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bCs/>
          <w:color w:val="365F91" w:themeColor="accent1" w:themeShade="BF"/>
          <w:sz w:val="48"/>
          <w:szCs w:val="48"/>
        </w:rPr>
        <w:id w:val="2779438"/>
        <w:docPartObj>
          <w:docPartGallery w:val="Cover Pages"/>
          <w:docPartUnique/>
        </w:docPartObj>
      </w:sdtPr>
      <w:sdtEndPr>
        <w:rPr>
          <w:rFonts w:asciiTheme="minorHAnsi" w:eastAsiaTheme="minorEastAsia" w:hAnsiTheme="minorHAnsi" w:cstheme="minorBidi"/>
          <w:b w:val="0"/>
          <w:bCs w:val="0"/>
          <w:color w:val="auto"/>
          <w:sz w:val="22"/>
          <w:szCs w:val="22"/>
        </w:rPr>
      </w:sdtEndPr>
      <w:sdtContent>
        <w:p w:rsidR="00270A85" w:rsidRDefault="00A66234">
          <w:r>
            <w:rPr>
              <w:noProof/>
            </w:rPr>
            <w:drawing>
              <wp:anchor distT="0" distB="0" distL="114300" distR="114300" simplePos="0" relativeHeight="251659264" behindDoc="0" locked="0" layoutInCell="1" allowOverlap="1">
                <wp:simplePos x="0" y="0"/>
                <wp:positionH relativeFrom="page">
                  <wp:align>center</wp:align>
                </wp:positionH>
                <wp:positionV relativeFrom="page">
                  <wp:posOffset>849855</wp:posOffset>
                </wp:positionV>
                <wp:extent cx="2498239" cy="1667435"/>
                <wp:effectExtent l="19050" t="0" r="0" b="0"/>
                <wp:wrapNone/>
                <wp:docPr id="4" name="Picture 0" descr="makedo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edoc_logo.png"/>
                        <pic:cNvPicPr/>
                      </pic:nvPicPr>
                      <pic:blipFill>
                        <a:blip r:embed="rId9"/>
                        <a:stretch>
                          <a:fillRect/>
                        </a:stretch>
                      </pic:blipFill>
                      <pic:spPr>
                        <a:xfrm>
                          <a:off x="0" y="0"/>
                          <a:ext cx="2498239" cy="1667435"/>
                        </a:xfrm>
                        <a:prstGeom prst="rect">
                          <a:avLst/>
                        </a:prstGeom>
                      </pic:spPr>
                    </pic:pic>
                  </a:graphicData>
                </a:graphic>
              </wp:anchor>
            </w:drawing>
          </w:r>
        </w:p>
        <w:p w:rsidR="00270A85" w:rsidRDefault="00A66234">
          <w:pPr>
            <w:spacing w:line="276" w:lineRule="auto"/>
            <w:rPr>
              <w:rFonts w:asciiTheme="majorHAnsi" w:eastAsiaTheme="majorEastAsia" w:hAnsiTheme="majorHAnsi" w:cstheme="majorBidi"/>
              <w:b/>
              <w:bCs/>
              <w:color w:val="365F91" w:themeColor="accent1" w:themeShade="BF"/>
              <w:sz w:val="28"/>
              <w:szCs w:val="28"/>
            </w:rPr>
          </w:pPr>
          <w:r>
            <w:rPr>
              <w:noProof/>
            </w:rPr>
            <w:pict>
              <v:rect id="_x0000_s3091" style="position:absolute;margin-left:8.55pt;margin-top:199.3pt;width:580.7pt;height:389.05pt;z-index:251658239;mso-position-horizontal-relative:page;mso-position-vertical-relative:top-margin-area" fillcolor="#92cddc [1944]" strokecolor="#92cddc [1944]" strokeweight="1pt">
                <v:fill color2="#daeef3 [664]" angle="-45" focusposition="1" focussize="" focus="-50%" type="gradient"/>
                <v:shadow on="t" type="perspective" color="#205867 [1608]" opacity=".5" offset="1pt" offset2="-3pt"/>
                <v:textbox style="mso-next-textbox:#_x0000_s3091">
                  <w:txbxContent>
                    <w:tbl>
                      <w:tblPr>
                        <w:tblW w:w="11430" w:type="dxa"/>
                        <w:tblInd w:w="18" w:type="dxa"/>
                        <w:tblLook w:val="04A0" w:firstRow="1" w:lastRow="0" w:firstColumn="1" w:lastColumn="0" w:noHBand="0" w:noVBand="1"/>
                      </w:tblPr>
                      <w:tblGrid>
                        <w:gridCol w:w="11430"/>
                      </w:tblGrid>
                      <w:tr w:rsidR="000D5582" w:rsidTr="00943EE9">
                        <w:trPr>
                          <w:trHeight w:val="6830"/>
                        </w:trPr>
                        <w:tc>
                          <w:tcPr>
                            <w:tcW w:w="11430" w:type="dxa"/>
                            <w:shd w:val="clear" w:color="auto" w:fill="auto"/>
                            <w:vAlign w:val="center"/>
                          </w:tcPr>
                          <w:p w:rsidR="000D5582" w:rsidRPr="000D5582" w:rsidRDefault="00A66234" w:rsidP="000D5582">
                            <w:pPr>
                              <w:jc w:val="center"/>
                              <w:rPr>
                                <w:b/>
                                <w:sz w:val="80"/>
                                <w:szCs w:val="80"/>
                                <w:lang w:val="cs-CZ"/>
                              </w:rPr>
                            </w:pPr>
                            <w:r w:rsidRPr="000D5582">
                              <w:rPr>
                                <w:b/>
                                <w:sz w:val="80"/>
                                <w:szCs w:val="80"/>
                                <w:lang w:val="cs-CZ"/>
                              </w:rPr>
                              <w:t>MakeDoc CrossReference</w:t>
                            </w:r>
                          </w:p>
                          <w:p w:rsidR="000D5582" w:rsidRDefault="00A66234" w:rsidP="000D5582">
                            <w:pPr>
                              <w:jc w:val="center"/>
                              <w:rPr>
                                <w:lang w:val="cs-CZ"/>
                              </w:rPr>
                            </w:pPr>
                          </w:p>
                        </w:tc>
                      </w:tr>
                      <w:tr w:rsidR="000D5582" w:rsidTr="00943EE9">
                        <w:trPr>
                          <w:trHeight w:val="710"/>
                        </w:trPr>
                        <w:tc>
                          <w:tcPr>
                            <w:tcW w:w="11430" w:type="dxa"/>
                            <w:shd w:val="clear" w:color="auto" w:fill="auto"/>
                            <w:vAlign w:val="center"/>
                          </w:tcPr>
                          <w:p w:rsidR="000D5582" w:rsidRPr="000D5582" w:rsidRDefault="00A66234" w:rsidP="000D5582">
                            <w:pPr>
                              <w:jc w:val="center"/>
                              <w:rPr>
                                <w:b/>
                                <w:sz w:val="40"/>
                                <w:szCs w:val="40"/>
                                <w:lang w:val="cs-CZ"/>
                              </w:rPr>
                            </w:pPr>
                          </w:p>
                        </w:tc>
                      </w:tr>
                    </w:tbl>
                    <w:p w:rsidR="005A033A" w:rsidRDefault="00A66234" w:rsidP="00C7162A">
                      <w:pPr>
                        <w:jc w:val="center"/>
                        <w:rPr>
                          <w:b/>
                          <w:sz w:val="72"/>
                          <w:szCs w:val="72"/>
                          <w:lang w:val="cs-CZ"/>
                        </w:rPr>
                      </w:pPr>
                    </w:p>
                    <w:p w:rsidR="005A033A" w:rsidRDefault="00A66234" w:rsidP="00C7162A">
                      <w:pPr>
                        <w:jc w:val="center"/>
                        <w:rPr>
                          <w:b/>
                          <w:sz w:val="72"/>
                          <w:szCs w:val="72"/>
                          <w:lang w:val="cs-CZ"/>
                        </w:rPr>
                      </w:pPr>
                    </w:p>
                    <w:p w:rsidR="00C7162A" w:rsidRDefault="00A66234" w:rsidP="00C7162A">
                      <w:pPr>
                        <w:jc w:val="center"/>
                        <w:rPr>
                          <w:lang w:val="cs-CZ"/>
                        </w:rPr>
                      </w:pPr>
                    </w:p>
                    <w:p w:rsidR="005A033A" w:rsidRDefault="00A66234" w:rsidP="00C7162A">
                      <w:pPr>
                        <w:jc w:val="center"/>
                        <w:rPr>
                          <w:lang w:val="cs-CZ"/>
                        </w:rPr>
                      </w:pPr>
                    </w:p>
                    <w:p w:rsidR="005A033A" w:rsidRDefault="00A66234" w:rsidP="00C7162A">
                      <w:pPr>
                        <w:jc w:val="center"/>
                        <w:rPr>
                          <w:lang w:val="cs-CZ"/>
                        </w:rPr>
                      </w:pPr>
                    </w:p>
                    <w:p w:rsidR="005A033A" w:rsidRDefault="00A66234" w:rsidP="00C7162A">
                      <w:pPr>
                        <w:jc w:val="center"/>
                        <w:rPr>
                          <w:lang w:val="cs-CZ"/>
                        </w:rPr>
                      </w:pPr>
                    </w:p>
                    <w:p w:rsidR="00C7162A" w:rsidRDefault="00A66234" w:rsidP="00C7162A">
                      <w:pPr>
                        <w:jc w:val="center"/>
                        <w:rPr>
                          <w:lang w:val="cs-CZ"/>
                        </w:rPr>
                      </w:pPr>
                    </w:p>
                    <w:p w:rsidR="00C7162A" w:rsidRDefault="00A66234" w:rsidP="00C7162A">
                      <w:pPr>
                        <w:jc w:val="center"/>
                        <w:rPr>
                          <w:lang w:val="cs-CZ"/>
                        </w:rPr>
                      </w:pPr>
                    </w:p>
                    <w:p w:rsidR="00C7162A" w:rsidRPr="000D7840" w:rsidRDefault="00A66234" w:rsidP="00C7162A">
                      <w:pPr>
                        <w:jc w:val="center"/>
                        <w:rPr>
                          <w:lang w:val="cs-CZ"/>
                        </w:rPr>
                      </w:pPr>
                    </w:p>
                  </w:txbxContent>
                </v:textbox>
                <w10:wrap anchorx="page" anchory="margin"/>
              </v:rect>
            </w:pict>
          </w:r>
          <w:r>
            <w:rPr>
              <w:noProof/>
            </w:rPr>
            <w:drawing>
              <wp:anchor distT="0" distB="0" distL="114300" distR="114300" simplePos="0" relativeHeight="251660288" behindDoc="0" locked="0" layoutInCell="1" allowOverlap="1">
                <wp:simplePos x="0" y="0"/>
                <wp:positionH relativeFrom="page">
                  <wp:align>center</wp:align>
                </wp:positionH>
                <wp:positionV relativeFrom="page">
                  <wp:posOffset>8085221</wp:posOffset>
                </wp:positionV>
                <wp:extent cx="2743200" cy="1524000"/>
                <wp:effectExtent l="0" t="0" r="0" b="0"/>
                <wp:wrapNone/>
                <wp:docPr id="23" name="Picture 1" descr="logoCustom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ustomer.png"/>
                        <pic:cNvPicPr/>
                      </pic:nvPicPr>
                      <pic:blipFill>
                        <a:blip r:embed="rId10"/>
                        <a:stretch>
                          <a:fillRect/>
                        </a:stretch>
                      </pic:blipFill>
                      <pic:spPr>
                        <a:xfrm>
                          <a:off x="0" y="0"/>
                          <a:ext cx="2743200" cy="1524000"/>
                        </a:xfrm>
                        <a:prstGeom prst="rect">
                          <a:avLst/>
                        </a:prstGeom>
                      </pic:spPr>
                    </pic:pic>
                  </a:graphicData>
                </a:graphic>
              </wp:anchor>
            </w:drawing>
          </w:r>
          <w:r>
            <w:br w:type="page"/>
          </w:r>
        </w:p>
      </w:sdtContent>
    </w:sdt>
    <w:p w:rsidR="00E1798E" w:rsidRDefault="00E1798E" w:rsidP="00E1798E">
      <w:pPr>
        <w:tabs>
          <w:tab w:val="right" w:leader="dot" w:pos="9017"/>
        </w:tabs>
        <w:rPr>
          <w:noProof/>
        </w:rPr>
      </w:pPr>
      <w:bookmarkStart w:id="0" w:name="1.---"/>
      <w:r>
        <w:rPr>
          <w:b/>
          <w:sz w:val="40"/>
        </w:rPr>
        <w:lastRenderedPageBreak/>
        <w:t>Contents</w:t>
      </w:r>
      <w:r>
        <w:rPr>
          <w:b/>
          <w:sz w:val="40"/>
        </w:rPr>
        <w:fldChar w:fldCharType="begin"/>
      </w:r>
      <w:r>
        <w:rPr>
          <w:b/>
          <w:sz w:val="40"/>
        </w:rPr>
        <w:instrText xml:space="preserve"> TOC \o "1-4" \h \z \u </w:instrText>
      </w:r>
      <w:r>
        <w:rPr>
          <w:b/>
          <w:sz w:val="40"/>
        </w:rPr>
        <w:fldChar w:fldCharType="separate"/>
      </w:r>
    </w:p>
    <w:p w:rsidR="00E1798E" w:rsidRDefault="00E1798E" w:rsidP="00E1798E">
      <w:pPr>
        <w:pStyle w:val="TOC10"/>
        <w:tabs>
          <w:tab w:val="right" w:leader="dot" w:pos="9017"/>
        </w:tabs>
        <w:rPr>
          <w:b w:val="0"/>
          <w:noProof/>
        </w:rPr>
      </w:pPr>
      <w:hyperlink w:anchor="_Toc336871298" w:history="1">
        <w:r w:rsidRPr="008E0CC1">
          <w:rPr>
            <w:rStyle w:val="Hyperlink"/>
            <w:noProof/>
          </w:rPr>
          <w:t>1. Introduction</w:t>
        </w:r>
        <w:r>
          <w:rPr>
            <w:noProof/>
            <w:webHidden/>
          </w:rPr>
          <w:tab/>
        </w:r>
        <w:r>
          <w:rPr>
            <w:noProof/>
            <w:webHidden/>
          </w:rPr>
          <w:fldChar w:fldCharType="begin"/>
        </w:r>
        <w:r>
          <w:rPr>
            <w:noProof/>
            <w:webHidden/>
          </w:rPr>
          <w:instrText xml:space="preserve"> PAGEREF _Toc336871298 \h </w:instrText>
        </w:r>
        <w:r>
          <w:rPr>
            <w:noProof/>
            <w:webHidden/>
          </w:rPr>
        </w:r>
        <w:r>
          <w:rPr>
            <w:noProof/>
            <w:webHidden/>
          </w:rPr>
          <w:fldChar w:fldCharType="separate"/>
        </w:r>
        <w:r>
          <w:rPr>
            <w:noProof/>
            <w:webHidden/>
          </w:rPr>
          <w:t>5</w:t>
        </w:r>
        <w:r>
          <w:rPr>
            <w:noProof/>
            <w:webHidden/>
          </w:rPr>
          <w:fldChar w:fldCharType="end"/>
        </w:r>
      </w:hyperlink>
    </w:p>
    <w:p w:rsidR="00E1798E" w:rsidRDefault="00E1798E" w:rsidP="00E1798E">
      <w:pPr>
        <w:pStyle w:val="TOC10"/>
        <w:tabs>
          <w:tab w:val="right" w:leader="dot" w:pos="9017"/>
        </w:tabs>
        <w:rPr>
          <w:b w:val="0"/>
          <w:noProof/>
        </w:rPr>
      </w:pPr>
      <w:hyperlink w:anchor="_Toc336871299" w:history="1">
        <w:r w:rsidRPr="008E0CC1">
          <w:rPr>
            <w:rStyle w:val="Hyperlink"/>
            <w:noProof/>
          </w:rPr>
          <w:t>2. BE Documentation</w:t>
        </w:r>
        <w:r>
          <w:rPr>
            <w:noProof/>
            <w:webHidden/>
          </w:rPr>
          <w:tab/>
        </w:r>
        <w:r>
          <w:rPr>
            <w:noProof/>
            <w:webHidden/>
          </w:rPr>
          <w:fldChar w:fldCharType="begin"/>
        </w:r>
        <w:r>
          <w:rPr>
            <w:noProof/>
            <w:webHidden/>
          </w:rPr>
          <w:instrText xml:space="preserve"> PAGEREF _Toc336871299 \h </w:instrText>
        </w:r>
        <w:r>
          <w:rPr>
            <w:noProof/>
            <w:webHidden/>
          </w:rPr>
        </w:r>
        <w:r>
          <w:rPr>
            <w:noProof/>
            <w:webHidden/>
          </w:rPr>
          <w:fldChar w:fldCharType="separate"/>
        </w:r>
        <w:r>
          <w:rPr>
            <w:noProof/>
            <w:webHidden/>
          </w:rPr>
          <w:t>7</w:t>
        </w:r>
        <w:r>
          <w:rPr>
            <w:noProof/>
            <w:webHidden/>
          </w:rPr>
          <w:fldChar w:fldCharType="end"/>
        </w:r>
      </w:hyperlink>
    </w:p>
    <w:p w:rsidR="00E1798E" w:rsidRDefault="00E1798E" w:rsidP="00E1798E">
      <w:pPr>
        <w:pStyle w:val="TOC20"/>
        <w:tabs>
          <w:tab w:val="right" w:leader="dot" w:pos="9017"/>
        </w:tabs>
        <w:rPr>
          <w:b w:val="0"/>
          <w:noProof/>
        </w:rPr>
      </w:pPr>
      <w:hyperlink w:anchor="_Toc336871300" w:history="1">
        <w:r w:rsidRPr="008E0CC1">
          <w:rPr>
            <w:rStyle w:val="Hyperlink"/>
            <w:noProof/>
          </w:rPr>
          <w:t>2.1. Introduction</w:t>
        </w:r>
        <w:r>
          <w:rPr>
            <w:noProof/>
            <w:webHidden/>
          </w:rPr>
          <w:tab/>
        </w:r>
        <w:r>
          <w:rPr>
            <w:noProof/>
            <w:webHidden/>
          </w:rPr>
          <w:fldChar w:fldCharType="begin"/>
        </w:r>
        <w:r>
          <w:rPr>
            <w:noProof/>
            <w:webHidden/>
          </w:rPr>
          <w:instrText xml:space="preserve"> PAGEREF _Toc336871300 \h </w:instrText>
        </w:r>
        <w:r>
          <w:rPr>
            <w:noProof/>
            <w:webHidden/>
          </w:rPr>
        </w:r>
        <w:r>
          <w:rPr>
            <w:noProof/>
            <w:webHidden/>
          </w:rPr>
          <w:fldChar w:fldCharType="separate"/>
        </w:r>
        <w:r>
          <w:rPr>
            <w:noProof/>
            <w:webHidden/>
          </w:rPr>
          <w:t>7</w:t>
        </w:r>
        <w:r>
          <w:rPr>
            <w:noProof/>
            <w:webHidden/>
          </w:rPr>
          <w:fldChar w:fldCharType="end"/>
        </w:r>
      </w:hyperlink>
    </w:p>
    <w:p w:rsidR="00E1798E" w:rsidRDefault="00E1798E" w:rsidP="00E1798E">
      <w:pPr>
        <w:pStyle w:val="TOC20"/>
        <w:tabs>
          <w:tab w:val="right" w:leader="dot" w:pos="9017"/>
        </w:tabs>
        <w:rPr>
          <w:b w:val="0"/>
          <w:noProof/>
        </w:rPr>
      </w:pPr>
      <w:hyperlink w:anchor="_Toc336871301" w:history="1">
        <w:r w:rsidRPr="008E0CC1">
          <w:rPr>
            <w:rStyle w:val="Hyperlink"/>
            <w:noProof/>
          </w:rPr>
          <w:t>2.2. Project documentation</w:t>
        </w:r>
        <w:r>
          <w:rPr>
            <w:noProof/>
            <w:webHidden/>
          </w:rPr>
          <w:tab/>
        </w:r>
        <w:r>
          <w:rPr>
            <w:noProof/>
            <w:webHidden/>
          </w:rPr>
          <w:fldChar w:fldCharType="begin"/>
        </w:r>
        <w:r>
          <w:rPr>
            <w:noProof/>
            <w:webHidden/>
          </w:rPr>
          <w:instrText xml:space="preserve"> PAGEREF _Toc336871301 \h </w:instrText>
        </w:r>
        <w:r>
          <w:rPr>
            <w:noProof/>
            <w:webHidden/>
          </w:rPr>
        </w:r>
        <w:r>
          <w:rPr>
            <w:noProof/>
            <w:webHidden/>
          </w:rPr>
          <w:fldChar w:fldCharType="separate"/>
        </w:r>
        <w:r>
          <w:rPr>
            <w:noProof/>
            <w:webHidden/>
          </w:rPr>
          <w:t>7</w:t>
        </w:r>
        <w:r>
          <w:rPr>
            <w:noProof/>
            <w:webHidden/>
          </w:rPr>
          <w:fldChar w:fldCharType="end"/>
        </w:r>
      </w:hyperlink>
    </w:p>
    <w:p w:rsidR="00E1798E" w:rsidRDefault="00E1798E" w:rsidP="00E1798E">
      <w:pPr>
        <w:pStyle w:val="TOC30"/>
        <w:tabs>
          <w:tab w:val="right" w:leader="dot" w:pos="9017"/>
        </w:tabs>
        <w:rPr>
          <w:b w:val="0"/>
          <w:noProof/>
        </w:rPr>
      </w:pPr>
      <w:hyperlink w:anchor="_Toc336871302" w:history="1">
        <w:r w:rsidRPr="008E0CC1">
          <w:rPr>
            <w:rStyle w:val="Hyperlink"/>
            <w:noProof/>
          </w:rPr>
          <w:t>2.2.1. EventCorrelationRepo</w:t>
        </w:r>
        <w:r>
          <w:rPr>
            <w:noProof/>
            <w:webHidden/>
          </w:rPr>
          <w:tab/>
        </w:r>
        <w:r>
          <w:rPr>
            <w:noProof/>
            <w:webHidden/>
          </w:rPr>
          <w:fldChar w:fldCharType="begin"/>
        </w:r>
        <w:r>
          <w:rPr>
            <w:noProof/>
            <w:webHidden/>
          </w:rPr>
          <w:instrText xml:space="preserve"> PAGEREF _Toc336871302 \h </w:instrText>
        </w:r>
        <w:r>
          <w:rPr>
            <w:noProof/>
            <w:webHidden/>
          </w:rPr>
        </w:r>
        <w:r>
          <w:rPr>
            <w:noProof/>
            <w:webHidden/>
          </w:rPr>
          <w:fldChar w:fldCharType="separate"/>
        </w:r>
        <w:r>
          <w:rPr>
            <w:noProof/>
            <w:webHidden/>
          </w:rPr>
          <w:t>7</w:t>
        </w:r>
        <w:r>
          <w:rPr>
            <w:noProof/>
            <w:webHidden/>
          </w:rPr>
          <w:fldChar w:fldCharType="end"/>
        </w:r>
      </w:hyperlink>
    </w:p>
    <w:p w:rsidR="00E1798E" w:rsidRDefault="00E1798E" w:rsidP="00E1798E">
      <w:pPr>
        <w:pStyle w:val="TOC4"/>
        <w:tabs>
          <w:tab w:val="right" w:leader="dot" w:pos="9017"/>
        </w:tabs>
        <w:rPr>
          <w:noProof/>
        </w:rPr>
      </w:pPr>
      <w:hyperlink w:anchor="_Toc336871303" w:history="1">
        <w:r w:rsidRPr="008E0CC1">
          <w:rPr>
            <w:rStyle w:val="Hyperlink"/>
            <w:noProof/>
          </w:rPr>
          <w:t>2.2.1.1. Cluster Deployement Descriptors</w:t>
        </w:r>
        <w:r>
          <w:rPr>
            <w:noProof/>
            <w:webHidden/>
          </w:rPr>
          <w:tab/>
        </w:r>
        <w:r>
          <w:rPr>
            <w:noProof/>
            <w:webHidden/>
          </w:rPr>
          <w:fldChar w:fldCharType="begin"/>
        </w:r>
        <w:r>
          <w:rPr>
            <w:noProof/>
            <w:webHidden/>
          </w:rPr>
          <w:instrText xml:space="preserve"> PAGEREF _Toc336871303 \h </w:instrText>
        </w:r>
        <w:r>
          <w:rPr>
            <w:noProof/>
            <w:webHidden/>
          </w:rPr>
        </w:r>
        <w:r>
          <w:rPr>
            <w:noProof/>
            <w:webHidden/>
          </w:rPr>
          <w:fldChar w:fldCharType="separate"/>
        </w:r>
        <w:r>
          <w:rPr>
            <w:noProof/>
            <w:webHidden/>
          </w:rPr>
          <w:t>7</w:t>
        </w:r>
        <w:r>
          <w:rPr>
            <w:noProof/>
            <w:webHidden/>
          </w:rPr>
          <w:fldChar w:fldCharType="end"/>
        </w:r>
      </w:hyperlink>
    </w:p>
    <w:p w:rsidR="00E1798E" w:rsidRDefault="00E1798E" w:rsidP="00E1798E">
      <w:pPr>
        <w:pStyle w:val="TOC4"/>
        <w:tabs>
          <w:tab w:val="right" w:leader="dot" w:pos="9017"/>
        </w:tabs>
        <w:rPr>
          <w:noProof/>
        </w:rPr>
      </w:pPr>
      <w:hyperlink w:anchor="_Toc336871304" w:history="1">
        <w:r w:rsidRPr="008E0CC1">
          <w:rPr>
            <w:rStyle w:val="Hyperlink"/>
            <w:noProof/>
          </w:rPr>
          <w:t>2.2.1.2. Concepts</w:t>
        </w:r>
        <w:r>
          <w:rPr>
            <w:noProof/>
            <w:webHidden/>
          </w:rPr>
          <w:tab/>
        </w:r>
        <w:r>
          <w:rPr>
            <w:noProof/>
            <w:webHidden/>
          </w:rPr>
          <w:fldChar w:fldCharType="begin"/>
        </w:r>
        <w:r>
          <w:rPr>
            <w:noProof/>
            <w:webHidden/>
          </w:rPr>
          <w:instrText xml:space="preserve"> PAGEREF _Toc336871304 \h </w:instrText>
        </w:r>
        <w:r>
          <w:rPr>
            <w:noProof/>
            <w:webHidden/>
          </w:rPr>
        </w:r>
        <w:r>
          <w:rPr>
            <w:noProof/>
            <w:webHidden/>
          </w:rPr>
          <w:fldChar w:fldCharType="separate"/>
        </w:r>
        <w:r>
          <w:rPr>
            <w:noProof/>
            <w:webHidden/>
          </w:rPr>
          <w:t>9</w:t>
        </w:r>
        <w:r>
          <w:rPr>
            <w:noProof/>
            <w:webHidden/>
          </w:rPr>
          <w:fldChar w:fldCharType="end"/>
        </w:r>
      </w:hyperlink>
    </w:p>
    <w:p w:rsidR="00E1798E" w:rsidRDefault="00E1798E" w:rsidP="00E1798E">
      <w:pPr>
        <w:pStyle w:val="TOC4"/>
        <w:tabs>
          <w:tab w:val="right" w:leader="dot" w:pos="9017"/>
        </w:tabs>
        <w:rPr>
          <w:noProof/>
        </w:rPr>
      </w:pPr>
      <w:hyperlink w:anchor="_Toc336871305" w:history="1">
        <w:r w:rsidRPr="008E0CC1">
          <w:rPr>
            <w:rStyle w:val="Hyperlink"/>
            <w:noProof/>
          </w:rPr>
          <w:t>2.2.1.3. Concept Views</w:t>
        </w:r>
        <w:r>
          <w:rPr>
            <w:noProof/>
            <w:webHidden/>
          </w:rPr>
          <w:tab/>
        </w:r>
        <w:r>
          <w:rPr>
            <w:noProof/>
            <w:webHidden/>
          </w:rPr>
          <w:fldChar w:fldCharType="begin"/>
        </w:r>
        <w:r>
          <w:rPr>
            <w:noProof/>
            <w:webHidden/>
          </w:rPr>
          <w:instrText xml:space="preserve"> PAGEREF _Toc336871305 \h </w:instrText>
        </w:r>
        <w:r>
          <w:rPr>
            <w:noProof/>
            <w:webHidden/>
          </w:rPr>
        </w:r>
        <w:r>
          <w:rPr>
            <w:noProof/>
            <w:webHidden/>
          </w:rPr>
          <w:fldChar w:fldCharType="separate"/>
        </w:r>
        <w:r>
          <w:rPr>
            <w:noProof/>
            <w:webHidden/>
          </w:rPr>
          <w:t>10</w:t>
        </w:r>
        <w:r>
          <w:rPr>
            <w:noProof/>
            <w:webHidden/>
          </w:rPr>
          <w:fldChar w:fldCharType="end"/>
        </w:r>
      </w:hyperlink>
    </w:p>
    <w:p w:rsidR="00E1798E" w:rsidRDefault="00E1798E" w:rsidP="00E1798E">
      <w:pPr>
        <w:pStyle w:val="TOC4"/>
        <w:tabs>
          <w:tab w:val="right" w:leader="dot" w:pos="9017"/>
        </w:tabs>
        <w:rPr>
          <w:noProof/>
        </w:rPr>
      </w:pPr>
      <w:hyperlink w:anchor="_Toc336871306" w:history="1">
        <w:r w:rsidRPr="008E0CC1">
          <w:rPr>
            <w:rStyle w:val="Hyperlink"/>
            <w:noProof/>
          </w:rPr>
          <w:t>2.2.1.4. Event Views</w:t>
        </w:r>
        <w:r>
          <w:rPr>
            <w:noProof/>
            <w:webHidden/>
          </w:rPr>
          <w:tab/>
        </w:r>
        <w:r>
          <w:rPr>
            <w:noProof/>
            <w:webHidden/>
          </w:rPr>
          <w:fldChar w:fldCharType="begin"/>
        </w:r>
        <w:r>
          <w:rPr>
            <w:noProof/>
            <w:webHidden/>
          </w:rPr>
          <w:instrText xml:space="preserve"> PAGEREF _Toc336871306 \h </w:instrText>
        </w:r>
        <w:r>
          <w:rPr>
            <w:noProof/>
            <w:webHidden/>
          </w:rPr>
        </w:r>
        <w:r>
          <w:rPr>
            <w:noProof/>
            <w:webHidden/>
          </w:rPr>
          <w:fldChar w:fldCharType="separate"/>
        </w:r>
        <w:r>
          <w:rPr>
            <w:noProof/>
            <w:webHidden/>
          </w:rPr>
          <w:t>11</w:t>
        </w:r>
        <w:r>
          <w:rPr>
            <w:noProof/>
            <w:webHidden/>
          </w:rPr>
          <w:fldChar w:fldCharType="end"/>
        </w:r>
      </w:hyperlink>
    </w:p>
    <w:p w:rsidR="00E1798E" w:rsidRDefault="00E1798E" w:rsidP="00E1798E">
      <w:pPr>
        <w:pStyle w:val="TOC4"/>
        <w:tabs>
          <w:tab w:val="right" w:leader="dot" w:pos="9017"/>
        </w:tabs>
        <w:rPr>
          <w:noProof/>
        </w:rPr>
      </w:pPr>
      <w:hyperlink w:anchor="_Toc336871307" w:history="1">
        <w:r w:rsidRPr="008E0CC1">
          <w:rPr>
            <w:rStyle w:val="Hyperlink"/>
            <w:noProof/>
          </w:rPr>
          <w:t>2.2.1.5. Global Variables</w:t>
        </w:r>
        <w:r>
          <w:rPr>
            <w:noProof/>
            <w:webHidden/>
          </w:rPr>
          <w:tab/>
        </w:r>
        <w:r>
          <w:rPr>
            <w:noProof/>
            <w:webHidden/>
          </w:rPr>
          <w:fldChar w:fldCharType="begin"/>
        </w:r>
        <w:r>
          <w:rPr>
            <w:noProof/>
            <w:webHidden/>
          </w:rPr>
          <w:instrText xml:space="preserve"> PAGEREF _Toc336871307 \h </w:instrText>
        </w:r>
        <w:r>
          <w:rPr>
            <w:noProof/>
            <w:webHidden/>
          </w:rPr>
        </w:r>
        <w:r>
          <w:rPr>
            <w:noProof/>
            <w:webHidden/>
          </w:rPr>
          <w:fldChar w:fldCharType="separate"/>
        </w:r>
        <w:r>
          <w:rPr>
            <w:noProof/>
            <w:webHidden/>
          </w:rPr>
          <w:t>12</w:t>
        </w:r>
        <w:r>
          <w:rPr>
            <w:noProof/>
            <w:webHidden/>
          </w:rPr>
          <w:fldChar w:fldCharType="end"/>
        </w:r>
      </w:hyperlink>
    </w:p>
    <w:p w:rsidR="00E1798E" w:rsidRDefault="00E1798E" w:rsidP="00E1798E">
      <w:pPr>
        <w:pStyle w:val="TOC4"/>
        <w:tabs>
          <w:tab w:val="right" w:leader="dot" w:pos="9017"/>
        </w:tabs>
        <w:rPr>
          <w:noProof/>
        </w:rPr>
      </w:pPr>
      <w:hyperlink w:anchor="_Toc336871308" w:history="1">
        <w:r w:rsidRPr="008E0CC1">
          <w:rPr>
            <w:rStyle w:val="Hyperlink"/>
            <w:noProof/>
          </w:rPr>
          <w:t>2.2.1.6. Channels</w:t>
        </w:r>
        <w:r>
          <w:rPr>
            <w:noProof/>
            <w:webHidden/>
          </w:rPr>
          <w:tab/>
        </w:r>
        <w:r>
          <w:rPr>
            <w:noProof/>
            <w:webHidden/>
          </w:rPr>
          <w:fldChar w:fldCharType="begin"/>
        </w:r>
        <w:r>
          <w:rPr>
            <w:noProof/>
            <w:webHidden/>
          </w:rPr>
          <w:instrText xml:space="preserve"> PAGEREF _Toc336871308 \h </w:instrText>
        </w:r>
        <w:r>
          <w:rPr>
            <w:noProof/>
            <w:webHidden/>
          </w:rPr>
        </w:r>
        <w:r>
          <w:rPr>
            <w:noProof/>
            <w:webHidden/>
          </w:rPr>
          <w:fldChar w:fldCharType="separate"/>
        </w:r>
        <w:r>
          <w:rPr>
            <w:noProof/>
            <w:webHidden/>
          </w:rPr>
          <w:t>17</w:t>
        </w:r>
        <w:r>
          <w:rPr>
            <w:noProof/>
            <w:webHidden/>
          </w:rPr>
          <w:fldChar w:fldCharType="end"/>
        </w:r>
      </w:hyperlink>
    </w:p>
    <w:p w:rsidR="00E1798E" w:rsidRDefault="00E1798E" w:rsidP="00E1798E">
      <w:pPr>
        <w:pStyle w:val="TOC4"/>
        <w:tabs>
          <w:tab w:val="right" w:leader="dot" w:pos="9017"/>
        </w:tabs>
        <w:rPr>
          <w:noProof/>
        </w:rPr>
      </w:pPr>
      <w:hyperlink w:anchor="_Toc336871309" w:history="1">
        <w:r w:rsidRPr="008E0CC1">
          <w:rPr>
            <w:rStyle w:val="Hyperlink"/>
            <w:noProof/>
          </w:rPr>
          <w:t>2.2.1.7. Project Views</w:t>
        </w:r>
        <w:r>
          <w:rPr>
            <w:noProof/>
            <w:webHidden/>
          </w:rPr>
          <w:tab/>
        </w:r>
        <w:r>
          <w:rPr>
            <w:noProof/>
            <w:webHidden/>
          </w:rPr>
          <w:fldChar w:fldCharType="begin"/>
        </w:r>
        <w:r>
          <w:rPr>
            <w:noProof/>
            <w:webHidden/>
          </w:rPr>
          <w:instrText xml:space="preserve"> PAGEREF _Toc336871309 \h </w:instrText>
        </w:r>
        <w:r>
          <w:rPr>
            <w:noProof/>
            <w:webHidden/>
          </w:rPr>
        </w:r>
        <w:r>
          <w:rPr>
            <w:noProof/>
            <w:webHidden/>
          </w:rPr>
          <w:fldChar w:fldCharType="separate"/>
        </w:r>
        <w:r>
          <w:rPr>
            <w:noProof/>
            <w:webHidden/>
          </w:rPr>
          <w:t>22</w:t>
        </w:r>
        <w:r>
          <w:rPr>
            <w:noProof/>
            <w:webHidden/>
          </w:rPr>
          <w:fldChar w:fldCharType="end"/>
        </w:r>
      </w:hyperlink>
    </w:p>
    <w:p w:rsidR="00E1798E" w:rsidRDefault="00E1798E" w:rsidP="00E1798E">
      <w:pPr>
        <w:pStyle w:val="TOC4"/>
        <w:tabs>
          <w:tab w:val="right" w:leader="dot" w:pos="9017"/>
        </w:tabs>
        <w:rPr>
          <w:noProof/>
        </w:rPr>
      </w:pPr>
      <w:hyperlink w:anchor="_Toc336871310" w:history="1">
        <w:r w:rsidRPr="008E0CC1">
          <w:rPr>
            <w:rStyle w:val="Hyperlink"/>
            <w:noProof/>
          </w:rPr>
          <w:t>2.2.1.8. Rules</w:t>
        </w:r>
        <w:r>
          <w:rPr>
            <w:noProof/>
            <w:webHidden/>
          </w:rPr>
          <w:tab/>
        </w:r>
        <w:r>
          <w:rPr>
            <w:noProof/>
            <w:webHidden/>
          </w:rPr>
          <w:fldChar w:fldCharType="begin"/>
        </w:r>
        <w:r>
          <w:rPr>
            <w:noProof/>
            <w:webHidden/>
          </w:rPr>
          <w:instrText xml:space="preserve"> PAGEREF _Toc336871310 \h </w:instrText>
        </w:r>
        <w:r>
          <w:rPr>
            <w:noProof/>
            <w:webHidden/>
          </w:rPr>
        </w:r>
        <w:r>
          <w:rPr>
            <w:noProof/>
            <w:webHidden/>
          </w:rPr>
          <w:fldChar w:fldCharType="separate"/>
        </w:r>
        <w:r>
          <w:rPr>
            <w:noProof/>
            <w:webHidden/>
          </w:rPr>
          <w:t>24</w:t>
        </w:r>
        <w:r>
          <w:rPr>
            <w:noProof/>
            <w:webHidden/>
          </w:rPr>
          <w:fldChar w:fldCharType="end"/>
        </w:r>
      </w:hyperlink>
    </w:p>
    <w:p w:rsidR="00E1798E" w:rsidRDefault="00E1798E" w:rsidP="00E1798E">
      <w:pPr>
        <w:pStyle w:val="TOC4"/>
        <w:tabs>
          <w:tab w:val="right" w:leader="dot" w:pos="9017"/>
        </w:tabs>
        <w:rPr>
          <w:noProof/>
        </w:rPr>
      </w:pPr>
      <w:hyperlink w:anchor="_Toc336871311" w:history="1">
        <w:r w:rsidRPr="008E0CC1">
          <w:rPr>
            <w:rStyle w:val="Hyperlink"/>
            <w:noProof/>
          </w:rPr>
          <w:t>2.2.1.9. Rule Functions</w:t>
        </w:r>
        <w:r>
          <w:rPr>
            <w:noProof/>
            <w:webHidden/>
          </w:rPr>
          <w:tab/>
        </w:r>
        <w:r>
          <w:rPr>
            <w:noProof/>
            <w:webHidden/>
          </w:rPr>
          <w:fldChar w:fldCharType="begin"/>
        </w:r>
        <w:r>
          <w:rPr>
            <w:noProof/>
            <w:webHidden/>
          </w:rPr>
          <w:instrText xml:space="preserve"> PAGEREF _Toc336871311 \h </w:instrText>
        </w:r>
        <w:r>
          <w:rPr>
            <w:noProof/>
            <w:webHidden/>
          </w:rPr>
        </w:r>
        <w:r>
          <w:rPr>
            <w:noProof/>
            <w:webHidden/>
          </w:rPr>
          <w:fldChar w:fldCharType="separate"/>
        </w:r>
        <w:r>
          <w:rPr>
            <w:noProof/>
            <w:webHidden/>
          </w:rPr>
          <w:t>31</w:t>
        </w:r>
        <w:r>
          <w:rPr>
            <w:noProof/>
            <w:webHidden/>
          </w:rPr>
          <w:fldChar w:fldCharType="end"/>
        </w:r>
      </w:hyperlink>
    </w:p>
    <w:p w:rsidR="00E1798E" w:rsidRDefault="00E1798E" w:rsidP="00E1798E">
      <w:pPr>
        <w:pStyle w:val="TOC4"/>
        <w:tabs>
          <w:tab w:val="right" w:leader="dot" w:pos="9017"/>
        </w:tabs>
        <w:rPr>
          <w:noProof/>
        </w:rPr>
      </w:pPr>
      <w:hyperlink w:anchor="_Toc336871312" w:history="1">
        <w:r w:rsidRPr="008E0CC1">
          <w:rPr>
            <w:rStyle w:val="Hyperlink"/>
            <w:noProof/>
          </w:rPr>
          <w:t>2.2.1.10. Shared Resources</w:t>
        </w:r>
        <w:r>
          <w:rPr>
            <w:noProof/>
            <w:webHidden/>
          </w:rPr>
          <w:tab/>
        </w:r>
        <w:r>
          <w:rPr>
            <w:noProof/>
            <w:webHidden/>
          </w:rPr>
          <w:fldChar w:fldCharType="begin"/>
        </w:r>
        <w:r>
          <w:rPr>
            <w:noProof/>
            <w:webHidden/>
          </w:rPr>
          <w:instrText xml:space="preserve"> PAGEREF _Toc336871312 \h </w:instrText>
        </w:r>
        <w:r>
          <w:rPr>
            <w:noProof/>
            <w:webHidden/>
          </w:rPr>
        </w:r>
        <w:r>
          <w:rPr>
            <w:noProof/>
            <w:webHidden/>
          </w:rPr>
          <w:fldChar w:fldCharType="separate"/>
        </w:r>
        <w:r>
          <w:rPr>
            <w:noProof/>
            <w:webHidden/>
          </w:rPr>
          <w:t>35</w:t>
        </w:r>
        <w:r>
          <w:rPr>
            <w:noProof/>
            <w:webHidden/>
          </w:rPr>
          <w:fldChar w:fldCharType="end"/>
        </w:r>
      </w:hyperlink>
    </w:p>
    <w:p w:rsidR="00E1798E" w:rsidRDefault="00E1798E" w:rsidP="00E1798E">
      <w:pPr>
        <w:pStyle w:val="TOC4"/>
        <w:tabs>
          <w:tab w:val="right" w:leader="dot" w:pos="9017"/>
        </w:tabs>
        <w:rPr>
          <w:noProof/>
        </w:rPr>
      </w:pPr>
      <w:hyperlink w:anchor="_Toc336871313" w:history="1">
        <w:r w:rsidRPr="008E0CC1">
          <w:rPr>
            <w:rStyle w:val="Hyperlink"/>
            <w:noProof/>
          </w:rPr>
          <w:t>2.2.1.11. Simple Events</w:t>
        </w:r>
        <w:r>
          <w:rPr>
            <w:noProof/>
            <w:webHidden/>
          </w:rPr>
          <w:tab/>
        </w:r>
        <w:r>
          <w:rPr>
            <w:noProof/>
            <w:webHidden/>
          </w:rPr>
          <w:fldChar w:fldCharType="begin"/>
        </w:r>
        <w:r>
          <w:rPr>
            <w:noProof/>
            <w:webHidden/>
          </w:rPr>
          <w:instrText xml:space="preserve"> PAGEREF _Toc336871313 \h </w:instrText>
        </w:r>
        <w:r>
          <w:rPr>
            <w:noProof/>
            <w:webHidden/>
          </w:rPr>
        </w:r>
        <w:r>
          <w:rPr>
            <w:noProof/>
            <w:webHidden/>
          </w:rPr>
          <w:fldChar w:fldCharType="separate"/>
        </w:r>
        <w:r>
          <w:rPr>
            <w:noProof/>
            <w:webHidden/>
          </w:rPr>
          <w:t>37</w:t>
        </w:r>
        <w:r>
          <w:rPr>
            <w:noProof/>
            <w:webHidden/>
          </w:rPr>
          <w:fldChar w:fldCharType="end"/>
        </w:r>
      </w:hyperlink>
    </w:p>
    <w:p w:rsidR="00E1798E" w:rsidRDefault="00E1798E" w:rsidP="00E1798E">
      <w:pPr>
        <w:pStyle w:val="TOC4"/>
        <w:tabs>
          <w:tab w:val="right" w:leader="dot" w:pos="9017"/>
        </w:tabs>
        <w:rPr>
          <w:noProof/>
        </w:rPr>
      </w:pPr>
      <w:hyperlink w:anchor="_Toc336871314" w:history="1">
        <w:r w:rsidRPr="008E0CC1">
          <w:rPr>
            <w:rStyle w:val="Hyperlink"/>
            <w:noProof/>
          </w:rPr>
          <w:t>2.2.1.12. Time Events</w:t>
        </w:r>
        <w:r>
          <w:rPr>
            <w:noProof/>
            <w:webHidden/>
          </w:rPr>
          <w:tab/>
        </w:r>
        <w:r>
          <w:rPr>
            <w:noProof/>
            <w:webHidden/>
          </w:rPr>
          <w:fldChar w:fldCharType="begin"/>
        </w:r>
        <w:r>
          <w:rPr>
            <w:noProof/>
            <w:webHidden/>
          </w:rPr>
          <w:instrText xml:space="preserve"> PAGEREF _Toc336871314 \h </w:instrText>
        </w:r>
        <w:r>
          <w:rPr>
            <w:noProof/>
            <w:webHidden/>
          </w:rPr>
        </w:r>
        <w:r>
          <w:rPr>
            <w:noProof/>
            <w:webHidden/>
          </w:rPr>
          <w:fldChar w:fldCharType="separate"/>
        </w:r>
        <w:r>
          <w:rPr>
            <w:noProof/>
            <w:webHidden/>
          </w:rPr>
          <w:t>52</w:t>
        </w:r>
        <w:r>
          <w:rPr>
            <w:noProof/>
            <w:webHidden/>
          </w:rPr>
          <w:fldChar w:fldCharType="end"/>
        </w:r>
      </w:hyperlink>
    </w:p>
    <w:p w:rsidR="00E1798E" w:rsidRDefault="00E1798E" w:rsidP="00E1798E">
      <w:pPr>
        <w:pStyle w:val="TOC30"/>
        <w:tabs>
          <w:tab w:val="right" w:leader="dot" w:pos="9017"/>
        </w:tabs>
        <w:rPr>
          <w:b w:val="0"/>
          <w:noProof/>
        </w:rPr>
      </w:pPr>
      <w:hyperlink w:anchor="_Toc336871315" w:history="1">
        <w:r w:rsidRPr="008E0CC1">
          <w:rPr>
            <w:rStyle w:val="Hyperlink"/>
            <w:noProof/>
          </w:rPr>
          <w:t>2.2.2. FraudDetection</w:t>
        </w:r>
        <w:r>
          <w:rPr>
            <w:noProof/>
            <w:webHidden/>
          </w:rPr>
          <w:tab/>
        </w:r>
        <w:r>
          <w:rPr>
            <w:noProof/>
            <w:webHidden/>
          </w:rPr>
          <w:fldChar w:fldCharType="begin"/>
        </w:r>
        <w:r>
          <w:rPr>
            <w:noProof/>
            <w:webHidden/>
          </w:rPr>
          <w:instrText xml:space="preserve"> PAGEREF _Toc336871315 \h </w:instrText>
        </w:r>
        <w:r>
          <w:rPr>
            <w:noProof/>
            <w:webHidden/>
          </w:rPr>
        </w:r>
        <w:r>
          <w:rPr>
            <w:noProof/>
            <w:webHidden/>
          </w:rPr>
          <w:fldChar w:fldCharType="separate"/>
        </w:r>
        <w:r>
          <w:rPr>
            <w:noProof/>
            <w:webHidden/>
          </w:rPr>
          <w:t>54</w:t>
        </w:r>
        <w:r>
          <w:rPr>
            <w:noProof/>
            <w:webHidden/>
          </w:rPr>
          <w:fldChar w:fldCharType="end"/>
        </w:r>
      </w:hyperlink>
    </w:p>
    <w:p w:rsidR="00E1798E" w:rsidRDefault="00E1798E" w:rsidP="00E1798E">
      <w:pPr>
        <w:pStyle w:val="TOC4"/>
        <w:tabs>
          <w:tab w:val="right" w:leader="dot" w:pos="9017"/>
        </w:tabs>
        <w:rPr>
          <w:noProof/>
        </w:rPr>
      </w:pPr>
      <w:hyperlink w:anchor="_Toc336871316" w:history="1">
        <w:r w:rsidRPr="008E0CC1">
          <w:rPr>
            <w:rStyle w:val="Hyperlink"/>
            <w:noProof/>
          </w:rPr>
          <w:t>2.2.2.1. Cluster Deployement Descriptors</w:t>
        </w:r>
        <w:r>
          <w:rPr>
            <w:noProof/>
            <w:webHidden/>
          </w:rPr>
          <w:tab/>
        </w:r>
        <w:r>
          <w:rPr>
            <w:noProof/>
            <w:webHidden/>
          </w:rPr>
          <w:fldChar w:fldCharType="begin"/>
        </w:r>
        <w:r>
          <w:rPr>
            <w:noProof/>
            <w:webHidden/>
          </w:rPr>
          <w:instrText xml:space="preserve"> PAGEREF _Toc336871316 \h </w:instrText>
        </w:r>
        <w:r>
          <w:rPr>
            <w:noProof/>
            <w:webHidden/>
          </w:rPr>
        </w:r>
        <w:r>
          <w:rPr>
            <w:noProof/>
            <w:webHidden/>
          </w:rPr>
          <w:fldChar w:fldCharType="separate"/>
        </w:r>
        <w:r>
          <w:rPr>
            <w:noProof/>
            <w:webHidden/>
          </w:rPr>
          <w:t>54</w:t>
        </w:r>
        <w:r>
          <w:rPr>
            <w:noProof/>
            <w:webHidden/>
          </w:rPr>
          <w:fldChar w:fldCharType="end"/>
        </w:r>
      </w:hyperlink>
    </w:p>
    <w:p w:rsidR="00E1798E" w:rsidRDefault="00E1798E" w:rsidP="00E1798E">
      <w:pPr>
        <w:pStyle w:val="TOC4"/>
        <w:tabs>
          <w:tab w:val="right" w:leader="dot" w:pos="9017"/>
        </w:tabs>
        <w:rPr>
          <w:noProof/>
        </w:rPr>
      </w:pPr>
      <w:hyperlink w:anchor="_Toc336871317" w:history="1">
        <w:r w:rsidRPr="008E0CC1">
          <w:rPr>
            <w:rStyle w:val="Hyperlink"/>
            <w:noProof/>
          </w:rPr>
          <w:t>2.2.2.2. Concepts</w:t>
        </w:r>
        <w:r>
          <w:rPr>
            <w:noProof/>
            <w:webHidden/>
          </w:rPr>
          <w:tab/>
        </w:r>
        <w:r>
          <w:rPr>
            <w:noProof/>
            <w:webHidden/>
          </w:rPr>
          <w:fldChar w:fldCharType="begin"/>
        </w:r>
        <w:r>
          <w:rPr>
            <w:noProof/>
            <w:webHidden/>
          </w:rPr>
          <w:instrText xml:space="preserve"> PAGEREF _Toc336871317 \h </w:instrText>
        </w:r>
        <w:r>
          <w:rPr>
            <w:noProof/>
            <w:webHidden/>
          </w:rPr>
        </w:r>
        <w:r>
          <w:rPr>
            <w:noProof/>
            <w:webHidden/>
          </w:rPr>
          <w:fldChar w:fldCharType="separate"/>
        </w:r>
        <w:r>
          <w:rPr>
            <w:noProof/>
            <w:webHidden/>
          </w:rPr>
          <w:t>57</w:t>
        </w:r>
        <w:r>
          <w:rPr>
            <w:noProof/>
            <w:webHidden/>
          </w:rPr>
          <w:fldChar w:fldCharType="end"/>
        </w:r>
      </w:hyperlink>
    </w:p>
    <w:p w:rsidR="00E1798E" w:rsidRDefault="00E1798E" w:rsidP="00E1798E">
      <w:pPr>
        <w:pStyle w:val="TOC4"/>
        <w:tabs>
          <w:tab w:val="right" w:leader="dot" w:pos="9017"/>
        </w:tabs>
        <w:rPr>
          <w:noProof/>
        </w:rPr>
      </w:pPr>
      <w:hyperlink w:anchor="_Toc336871318" w:history="1">
        <w:r w:rsidRPr="008E0CC1">
          <w:rPr>
            <w:rStyle w:val="Hyperlink"/>
            <w:noProof/>
          </w:rPr>
          <w:t>2.2.2.3. Concept Views</w:t>
        </w:r>
        <w:r>
          <w:rPr>
            <w:noProof/>
            <w:webHidden/>
          </w:rPr>
          <w:tab/>
        </w:r>
        <w:r>
          <w:rPr>
            <w:noProof/>
            <w:webHidden/>
          </w:rPr>
          <w:fldChar w:fldCharType="begin"/>
        </w:r>
        <w:r>
          <w:rPr>
            <w:noProof/>
            <w:webHidden/>
          </w:rPr>
          <w:instrText xml:space="preserve"> PAGEREF _Toc336871318 \h </w:instrText>
        </w:r>
        <w:r>
          <w:rPr>
            <w:noProof/>
            <w:webHidden/>
          </w:rPr>
        </w:r>
        <w:r>
          <w:rPr>
            <w:noProof/>
            <w:webHidden/>
          </w:rPr>
          <w:fldChar w:fldCharType="separate"/>
        </w:r>
        <w:r>
          <w:rPr>
            <w:noProof/>
            <w:webHidden/>
          </w:rPr>
          <w:t>58</w:t>
        </w:r>
        <w:r>
          <w:rPr>
            <w:noProof/>
            <w:webHidden/>
          </w:rPr>
          <w:fldChar w:fldCharType="end"/>
        </w:r>
      </w:hyperlink>
    </w:p>
    <w:p w:rsidR="00E1798E" w:rsidRDefault="00E1798E" w:rsidP="00E1798E">
      <w:pPr>
        <w:pStyle w:val="TOC4"/>
        <w:tabs>
          <w:tab w:val="right" w:leader="dot" w:pos="9017"/>
        </w:tabs>
        <w:rPr>
          <w:noProof/>
        </w:rPr>
      </w:pPr>
      <w:hyperlink w:anchor="_Toc336871319" w:history="1">
        <w:r w:rsidRPr="008E0CC1">
          <w:rPr>
            <w:rStyle w:val="Hyperlink"/>
            <w:noProof/>
          </w:rPr>
          <w:t>2.2.2.4. Event Views</w:t>
        </w:r>
        <w:r>
          <w:rPr>
            <w:noProof/>
            <w:webHidden/>
          </w:rPr>
          <w:tab/>
        </w:r>
        <w:r>
          <w:rPr>
            <w:noProof/>
            <w:webHidden/>
          </w:rPr>
          <w:fldChar w:fldCharType="begin"/>
        </w:r>
        <w:r>
          <w:rPr>
            <w:noProof/>
            <w:webHidden/>
          </w:rPr>
          <w:instrText xml:space="preserve"> PAGEREF _Toc336871319 \h </w:instrText>
        </w:r>
        <w:r>
          <w:rPr>
            <w:noProof/>
            <w:webHidden/>
          </w:rPr>
        </w:r>
        <w:r>
          <w:rPr>
            <w:noProof/>
            <w:webHidden/>
          </w:rPr>
          <w:fldChar w:fldCharType="separate"/>
        </w:r>
        <w:r>
          <w:rPr>
            <w:noProof/>
            <w:webHidden/>
          </w:rPr>
          <w:t>59</w:t>
        </w:r>
        <w:r>
          <w:rPr>
            <w:noProof/>
            <w:webHidden/>
          </w:rPr>
          <w:fldChar w:fldCharType="end"/>
        </w:r>
      </w:hyperlink>
    </w:p>
    <w:p w:rsidR="00E1798E" w:rsidRDefault="00E1798E" w:rsidP="00E1798E">
      <w:pPr>
        <w:pStyle w:val="TOC4"/>
        <w:tabs>
          <w:tab w:val="right" w:leader="dot" w:pos="9017"/>
        </w:tabs>
        <w:rPr>
          <w:noProof/>
        </w:rPr>
      </w:pPr>
      <w:hyperlink w:anchor="_Toc336871320" w:history="1">
        <w:r w:rsidRPr="008E0CC1">
          <w:rPr>
            <w:rStyle w:val="Hyperlink"/>
            <w:noProof/>
          </w:rPr>
          <w:t>2.2.2.5. Channels</w:t>
        </w:r>
        <w:r>
          <w:rPr>
            <w:noProof/>
            <w:webHidden/>
          </w:rPr>
          <w:tab/>
        </w:r>
        <w:r>
          <w:rPr>
            <w:noProof/>
            <w:webHidden/>
          </w:rPr>
          <w:fldChar w:fldCharType="begin"/>
        </w:r>
        <w:r>
          <w:rPr>
            <w:noProof/>
            <w:webHidden/>
          </w:rPr>
          <w:instrText xml:space="preserve"> PAGEREF _Toc336871320 \h </w:instrText>
        </w:r>
        <w:r>
          <w:rPr>
            <w:noProof/>
            <w:webHidden/>
          </w:rPr>
        </w:r>
        <w:r>
          <w:rPr>
            <w:noProof/>
            <w:webHidden/>
          </w:rPr>
          <w:fldChar w:fldCharType="separate"/>
        </w:r>
        <w:r>
          <w:rPr>
            <w:noProof/>
            <w:webHidden/>
          </w:rPr>
          <w:t>60</w:t>
        </w:r>
        <w:r>
          <w:rPr>
            <w:noProof/>
            <w:webHidden/>
          </w:rPr>
          <w:fldChar w:fldCharType="end"/>
        </w:r>
      </w:hyperlink>
    </w:p>
    <w:p w:rsidR="00E1798E" w:rsidRDefault="00E1798E" w:rsidP="00E1798E">
      <w:pPr>
        <w:pStyle w:val="TOC4"/>
        <w:tabs>
          <w:tab w:val="right" w:leader="dot" w:pos="9017"/>
        </w:tabs>
        <w:rPr>
          <w:noProof/>
        </w:rPr>
      </w:pPr>
      <w:hyperlink w:anchor="_Toc336871321" w:history="1">
        <w:r w:rsidRPr="008E0CC1">
          <w:rPr>
            <w:rStyle w:val="Hyperlink"/>
            <w:noProof/>
          </w:rPr>
          <w:t>2.2.2.6. Project Views</w:t>
        </w:r>
        <w:r>
          <w:rPr>
            <w:noProof/>
            <w:webHidden/>
          </w:rPr>
          <w:tab/>
        </w:r>
        <w:r>
          <w:rPr>
            <w:noProof/>
            <w:webHidden/>
          </w:rPr>
          <w:fldChar w:fldCharType="begin"/>
        </w:r>
        <w:r>
          <w:rPr>
            <w:noProof/>
            <w:webHidden/>
          </w:rPr>
          <w:instrText xml:space="preserve"> PAGEREF _Toc336871321 \h </w:instrText>
        </w:r>
        <w:r>
          <w:rPr>
            <w:noProof/>
            <w:webHidden/>
          </w:rPr>
        </w:r>
        <w:r>
          <w:rPr>
            <w:noProof/>
            <w:webHidden/>
          </w:rPr>
          <w:fldChar w:fldCharType="separate"/>
        </w:r>
        <w:r>
          <w:rPr>
            <w:noProof/>
            <w:webHidden/>
          </w:rPr>
          <w:t>65</w:t>
        </w:r>
        <w:r>
          <w:rPr>
            <w:noProof/>
            <w:webHidden/>
          </w:rPr>
          <w:fldChar w:fldCharType="end"/>
        </w:r>
      </w:hyperlink>
    </w:p>
    <w:p w:rsidR="00E1798E" w:rsidRDefault="00E1798E" w:rsidP="00E1798E">
      <w:pPr>
        <w:pStyle w:val="TOC4"/>
        <w:tabs>
          <w:tab w:val="right" w:leader="dot" w:pos="9017"/>
        </w:tabs>
        <w:rPr>
          <w:noProof/>
        </w:rPr>
      </w:pPr>
      <w:hyperlink w:anchor="_Toc336871322" w:history="1">
        <w:r w:rsidRPr="008E0CC1">
          <w:rPr>
            <w:rStyle w:val="Hyperlink"/>
            <w:noProof/>
          </w:rPr>
          <w:t>2.2.2.7. Rules</w:t>
        </w:r>
        <w:r>
          <w:rPr>
            <w:noProof/>
            <w:webHidden/>
          </w:rPr>
          <w:tab/>
        </w:r>
        <w:r>
          <w:rPr>
            <w:noProof/>
            <w:webHidden/>
          </w:rPr>
          <w:fldChar w:fldCharType="begin"/>
        </w:r>
        <w:r>
          <w:rPr>
            <w:noProof/>
            <w:webHidden/>
          </w:rPr>
          <w:instrText xml:space="preserve"> PAGEREF _Toc336871322 \h </w:instrText>
        </w:r>
        <w:r>
          <w:rPr>
            <w:noProof/>
            <w:webHidden/>
          </w:rPr>
        </w:r>
        <w:r>
          <w:rPr>
            <w:noProof/>
            <w:webHidden/>
          </w:rPr>
          <w:fldChar w:fldCharType="separate"/>
        </w:r>
        <w:r>
          <w:rPr>
            <w:noProof/>
            <w:webHidden/>
          </w:rPr>
          <w:t>66</w:t>
        </w:r>
        <w:r>
          <w:rPr>
            <w:noProof/>
            <w:webHidden/>
          </w:rPr>
          <w:fldChar w:fldCharType="end"/>
        </w:r>
      </w:hyperlink>
    </w:p>
    <w:p w:rsidR="00E1798E" w:rsidRDefault="00E1798E" w:rsidP="00E1798E">
      <w:pPr>
        <w:pStyle w:val="TOC4"/>
        <w:tabs>
          <w:tab w:val="right" w:leader="dot" w:pos="9017"/>
        </w:tabs>
        <w:rPr>
          <w:noProof/>
        </w:rPr>
      </w:pPr>
      <w:hyperlink w:anchor="_Toc336871323" w:history="1">
        <w:r w:rsidRPr="008E0CC1">
          <w:rPr>
            <w:rStyle w:val="Hyperlink"/>
            <w:noProof/>
          </w:rPr>
          <w:t>2.2.2.8. Rule Functions</w:t>
        </w:r>
        <w:r>
          <w:rPr>
            <w:noProof/>
            <w:webHidden/>
          </w:rPr>
          <w:tab/>
        </w:r>
        <w:r>
          <w:rPr>
            <w:noProof/>
            <w:webHidden/>
          </w:rPr>
          <w:fldChar w:fldCharType="begin"/>
        </w:r>
        <w:r>
          <w:rPr>
            <w:noProof/>
            <w:webHidden/>
          </w:rPr>
          <w:instrText xml:space="preserve"> PAGEREF _Toc336871323 \h </w:instrText>
        </w:r>
        <w:r>
          <w:rPr>
            <w:noProof/>
            <w:webHidden/>
          </w:rPr>
        </w:r>
        <w:r>
          <w:rPr>
            <w:noProof/>
            <w:webHidden/>
          </w:rPr>
          <w:fldChar w:fldCharType="separate"/>
        </w:r>
        <w:r>
          <w:rPr>
            <w:noProof/>
            <w:webHidden/>
          </w:rPr>
          <w:t>82</w:t>
        </w:r>
        <w:r>
          <w:rPr>
            <w:noProof/>
            <w:webHidden/>
          </w:rPr>
          <w:fldChar w:fldCharType="end"/>
        </w:r>
      </w:hyperlink>
    </w:p>
    <w:p w:rsidR="00E1798E" w:rsidRDefault="00E1798E" w:rsidP="00E1798E">
      <w:pPr>
        <w:pStyle w:val="TOC4"/>
        <w:tabs>
          <w:tab w:val="right" w:leader="dot" w:pos="9017"/>
        </w:tabs>
        <w:rPr>
          <w:noProof/>
        </w:rPr>
      </w:pPr>
      <w:hyperlink w:anchor="_Toc336871324" w:history="1">
        <w:r w:rsidRPr="008E0CC1">
          <w:rPr>
            <w:rStyle w:val="Hyperlink"/>
            <w:noProof/>
          </w:rPr>
          <w:t>2.2.2.9. Scorecards</w:t>
        </w:r>
        <w:r>
          <w:rPr>
            <w:noProof/>
            <w:webHidden/>
          </w:rPr>
          <w:tab/>
        </w:r>
        <w:r>
          <w:rPr>
            <w:noProof/>
            <w:webHidden/>
          </w:rPr>
          <w:fldChar w:fldCharType="begin"/>
        </w:r>
        <w:r>
          <w:rPr>
            <w:noProof/>
            <w:webHidden/>
          </w:rPr>
          <w:instrText xml:space="preserve"> PAGEREF _Toc336871324 \h </w:instrText>
        </w:r>
        <w:r>
          <w:rPr>
            <w:noProof/>
            <w:webHidden/>
          </w:rPr>
        </w:r>
        <w:r>
          <w:rPr>
            <w:noProof/>
            <w:webHidden/>
          </w:rPr>
          <w:fldChar w:fldCharType="separate"/>
        </w:r>
        <w:r>
          <w:rPr>
            <w:noProof/>
            <w:webHidden/>
          </w:rPr>
          <w:t>85</w:t>
        </w:r>
        <w:r>
          <w:rPr>
            <w:noProof/>
            <w:webHidden/>
          </w:rPr>
          <w:fldChar w:fldCharType="end"/>
        </w:r>
      </w:hyperlink>
    </w:p>
    <w:p w:rsidR="00E1798E" w:rsidRDefault="00E1798E" w:rsidP="00E1798E">
      <w:pPr>
        <w:pStyle w:val="TOC4"/>
        <w:tabs>
          <w:tab w:val="right" w:leader="dot" w:pos="9017"/>
        </w:tabs>
        <w:rPr>
          <w:noProof/>
        </w:rPr>
      </w:pPr>
      <w:hyperlink w:anchor="_Toc336871325" w:history="1">
        <w:r w:rsidRPr="008E0CC1">
          <w:rPr>
            <w:rStyle w:val="Hyperlink"/>
            <w:noProof/>
          </w:rPr>
          <w:t>2.2.2.10. Shared Resources</w:t>
        </w:r>
        <w:r>
          <w:rPr>
            <w:noProof/>
            <w:webHidden/>
          </w:rPr>
          <w:tab/>
        </w:r>
        <w:r>
          <w:rPr>
            <w:noProof/>
            <w:webHidden/>
          </w:rPr>
          <w:fldChar w:fldCharType="begin"/>
        </w:r>
        <w:r>
          <w:rPr>
            <w:noProof/>
            <w:webHidden/>
          </w:rPr>
          <w:instrText xml:space="preserve"> PAGEREF _Toc336871325 \h </w:instrText>
        </w:r>
        <w:r>
          <w:rPr>
            <w:noProof/>
            <w:webHidden/>
          </w:rPr>
        </w:r>
        <w:r>
          <w:rPr>
            <w:noProof/>
            <w:webHidden/>
          </w:rPr>
          <w:fldChar w:fldCharType="separate"/>
        </w:r>
        <w:r>
          <w:rPr>
            <w:noProof/>
            <w:webHidden/>
          </w:rPr>
          <w:t>85</w:t>
        </w:r>
        <w:r>
          <w:rPr>
            <w:noProof/>
            <w:webHidden/>
          </w:rPr>
          <w:fldChar w:fldCharType="end"/>
        </w:r>
      </w:hyperlink>
    </w:p>
    <w:p w:rsidR="00E1798E" w:rsidRDefault="00E1798E" w:rsidP="00E1798E">
      <w:pPr>
        <w:pStyle w:val="TOC4"/>
        <w:tabs>
          <w:tab w:val="right" w:leader="dot" w:pos="9017"/>
        </w:tabs>
        <w:rPr>
          <w:noProof/>
        </w:rPr>
      </w:pPr>
      <w:hyperlink w:anchor="_Toc336871326" w:history="1">
        <w:r w:rsidRPr="008E0CC1">
          <w:rPr>
            <w:rStyle w:val="Hyperlink"/>
            <w:noProof/>
          </w:rPr>
          <w:t>2.2.2.11. Simple Events</w:t>
        </w:r>
        <w:r>
          <w:rPr>
            <w:noProof/>
            <w:webHidden/>
          </w:rPr>
          <w:tab/>
        </w:r>
        <w:r>
          <w:rPr>
            <w:noProof/>
            <w:webHidden/>
          </w:rPr>
          <w:fldChar w:fldCharType="begin"/>
        </w:r>
        <w:r>
          <w:rPr>
            <w:noProof/>
            <w:webHidden/>
          </w:rPr>
          <w:instrText xml:space="preserve"> PAGEREF _Toc336871326 \h </w:instrText>
        </w:r>
        <w:r>
          <w:rPr>
            <w:noProof/>
            <w:webHidden/>
          </w:rPr>
        </w:r>
        <w:r>
          <w:rPr>
            <w:noProof/>
            <w:webHidden/>
          </w:rPr>
          <w:fldChar w:fldCharType="separate"/>
        </w:r>
        <w:r>
          <w:rPr>
            <w:noProof/>
            <w:webHidden/>
          </w:rPr>
          <w:t>86</w:t>
        </w:r>
        <w:r>
          <w:rPr>
            <w:noProof/>
            <w:webHidden/>
          </w:rPr>
          <w:fldChar w:fldCharType="end"/>
        </w:r>
      </w:hyperlink>
    </w:p>
    <w:p w:rsidR="00E1798E" w:rsidRDefault="00E1798E" w:rsidP="00E1798E">
      <w:pPr>
        <w:pStyle w:val="TOC30"/>
        <w:tabs>
          <w:tab w:val="right" w:leader="dot" w:pos="9017"/>
        </w:tabs>
        <w:rPr>
          <w:b w:val="0"/>
          <w:noProof/>
        </w:rPr>
      </w:pPr>
      <w:hyperlink w:anchor="_Toc336871327" w:history="1">
        <w:r w:rsidRPr="008E0CC1">
          <w:rPr>
            <w:rStyle w:val="Hyperlink"/>
            <w:noProof/>
          </w:rPr>
          <w:t>2.2.3. OneExternalEventAndTwoConceptsRepo</w:t>
        </w:r>
        <w:r>
          <w:rPr>
            <w:noProof/>
            <w:webHidden/>
          </w:rPr>
          <w:tab/>
        </w:r>
        <w:r>
          <w:rPr>
            <w:noProof/>
            <w:webHidden/>
          </w:rPr>
          <w:fldChar w:fldCharType="begin"/>
        </w:r>
        <w:r>
          <w:rPr>
            <w:noProof/>
            <w:webHidden/>
          </w:rPr>
          <w:instrText xml:space="preserve"> PAGEREF _Toc336871327 \h </w:instrText>
        </w:r>
        <w:r>
          <w:rPr>
            <w:noProof/>
            <w:webHidden/>
          </w:rPr>
        </w:r>
        <w:r>
          <w:rPr>
            <w:noProof/>
            <w:webHidden/>
          </w:rPr>
          <w:fldChar w:fldCharType="separate"/>
        </w:r>
        <w:r>
          <w:rPr>
            <w:noProof/>
            <w:webHidden/>
          </w:rPr>
          <w:t>100</w:t>
        </w:r>
        <w:r>
          <w:rPr>
            <w:noProof/>
            <w:webHidden/>
          </w:rPr>
          <w:fldChar w:fldCharType="end"/>
        </w:r>
      </w:hyperlink>
    </w:p>
    <w:p w:rsidR="00E1798E" w:rsidRDefault="00E1798E" w:rsidP="00E1798E">
      <w:pPr>
        <w:pStyle w:val="TOC4"/>
        <w:tabs>
          <w:tab w:val="right" w:leader="dot" w:pos="9017"/>
        </w:tabs>
        <w:rPr>
          <w:noProof/>
        </w:rPr>
      </w:pPr>
      <w:hyperlink w:anchor="_Toc336871328" w:history="1">
        <w:r w:rsidRPr="008E0CC1">
          <w:rPr>
            <w:rStyle w:val="Hyperlink"/>
            <w:noProof/>
          </w:rPr>
          <w:t>2.2.3.1. Cluster Deployement Descriptors</w:t>
        </w:r>
        <w:r>
          <w:rPr>
            <w:noProof/>
            <w:webHidden/>
          </w:rPr>
          <w:tab/>
        </w:r>
        <w:r>
          <w:rPr>
            <w:noProof/>
            <w:webHidden/>
          </w:rPr>
          <w:fldChar w:fldCharType="begin"/>
        </w:r>
        <w:r>
          <w:rPr>
            <w:noProof/>
            <w:webHidden/>
          </w:rPr>
          <w:instrText xml:space="preserve"> PAGEREF _Toc336871328 \h </w:instrText>
        </w:r>
        <w:r>
          <w:rPr>
            <w:noProof/>
            <w:webHidden/>
          </w:rPr>
        </w:r>
        <w:r>
          <w:rPr>
            <w:noProof/>
            <w:webHidden/>
          </w:rPr>
          <w:fldChar w:fldCharType="separate"/>
        </w:r>
        <w:r>
          <w:rPr>
            <w:noProof/>
            <w:webHidden/>
          </w:rPr>
          <w:t>100</w:t>
        </w:r>
        <w:r>
          <w:rPr>
            <w:noProof/>
            <w:webHidden/>
          </w:rPr>
          <w:fldChar w:fldCharType="end"/>
        </w:r>
      </w:hyperlink>
    </w:p>
    <w:p w:rsidR="00E1798E" w:rsidRDefault="00E1798E" w:rsidP="00E1798E">
      <w:pPr>
        <w:pStyle w:val="TOC4"/>
        <w:tabs>
          <w:tab w:val="right" w:leader="dot" w:pos="9017"/>
        </w:tabs>
        <w:rPr>
          <w:noProof/>
        </w:rPr>
      </w:pPr>
      <w:hyperlink w:anchor="_Toc336871329" w:history="1">
        <w:r w:rsidRPr="008E0CC1">
          <w:rPr>
            <w:rStyle w:val="Hyperlink"/>
            <w:noProof/>
          </w:rPr>
          <w:t>2.2.3.2. Concepts</w:t>
        </w:r>
        <w:r>
          <w:rPr>
            <w:noProof/>
            <w:webHidden/>
          </w:rPr>
          <w:tab/>
        </w:r>
        <w:r>
          <w:rPr>
            <w:noProof/>
            <w:webHidden/>
          </w:rPr>
          <w:fldChar w:fldCharType="begin"/>
        </w:r>
        <w:r>
          <w:rPr>
            <w:noProof/>
            <w:webHidden/>
          </w:rPr>
          <w:instrText xml:space="preserve"> PAGEREF _Toc336871329 \h </w:instrText>
        </w:r>
        <w:r>
          <w:rPr>
            <w:noProof/>
            <w:webHidden/>
          </w:rPr>
        </w:r>
        <w:r>
          <w:rPr>
            <w:noProof/>
            <w:webHidden/>
          </w:rPr>
          <w:fldChar w:fldCharType="separate"/>
        </w:r>
        <w:r>
          <w:rPr>
            <w:noProof/>
            <w:webHidden/>
          </w:rPr>
          <w:t>102</w:t>
        </w:r>
        <w:r>
          <w:rPr>
            <w:noProof/>
            <w:webHidden/>
          </w:rPr>
          <w:fldChar w:fldCharType="end"/>
        </w:r>
      </w:hyperlink>
    </w:p>
    <w:p w:rsidR="00E1798E" w:rsidRDefault="00E1798E" w:rsidP="00E1798E">
      <w:pPr>
        <w:pStyle w:val="TOC4"/>
        <w:tabs>
          <w:tab w:val="right" w:leader="dot" w:pos="9017"/>
        </w:tabs>
        <w:rPr>
          <w:noProof/>
        </w:rPr>
      </w:pPr>
      <w:hyperlink w:anchor="_Toc336871330" w:history="1">
        <w:r w:rsidRPr="008E0CC1">
          <w:rPr>
            <w:rStyle w:val="Hyperlink"/>
            <w:noProof/>
          </w:rPr>
          <w:t>2.2.3.3. Concept Views</w:t>
        </w:r>
        <w:r>
          <w:rPr>
            <w:noProof/>
            <w:webHidden/>
          </w:rPr>
          <w:tab/>
        </w:r>
        <w:r>
          <w:rPr>
            <w:noProof/>
            <w:webHidden/>
          </w:rPr>
          <w:fldChar w:fldCharType="begin"/>
        </w:r>
        <w:r>
          <w:rPr>
            <w:noProof/>
            <w:webHidden/>
          </w:rPr>
          <w:instrText xml:space="preserve"> PAGEREF _Toc336871330 \h </w:instrText>
        </w:r>
        <w:r>
          <w:rPr>
            <w:noProof/>
            <w:webHidden/>
          </w:rPr>
        </w:r>
        <w:r>
          <w:rPr>
            <w:noProof/>
            <w:webHidden/>
          </w:rPr>
          <w:fldChar w:fldCharType="separate"/>
        </w:r>
        <w:r>
          <w:rPr>
            <w:noProof/>
            <w:webHidden/>
          </w:rPr>
          <w:t>104</w:t>
        </w:r>
        <w:r>
          <w:rPr>
            <w:noProof/>
            <w:webHidden/>
          </w:rPr>
          <w:fldChar w:fldCharType="end"/>
        </w:r>
      </w:hyperlink>
    </w:p>
    <w:p w:rsidR="00E1798E" w:rsidRDefault="00E1798E" w:rsidP="00E1798E">
      <w:pPr>
        <w:pStyle w:val="TOC4"/>
        <w:tabs>
          <w:tab w:val="right" w:leader="dot" w:pos="9017"/>
        </w:tabs>
        <w:rPr>
          <w:noProof/>
        </w:rPr>
      </w:pPr>
      <w:hyperlink w:anchor="_Toc336871331" w:history="1">
        <w:r w:rsidRPr="008E0CC1">
          <w:rPr>
            <w:rStyle w:val="Hyperlink"/>
            <w:noProof/>
          </w:rPr>
          <w:t>2.2.3.4. Event Views</w:t>
        </w:r>
        <w:r>
          <w:rPr>
            <w:noProof/>
            <w:webHidden/>
          </w:rPr>
          <w:tab/>
        </w:r>
        <w:r>
          <w:rPr>
            <w:noProof/>
            <w:webHidden/>
          </w:rPr>
          <w:fldChar w:fldCharType="begin"/>
        </w:r>
        <w:r>
          <w:rPr>
            <w:noProof/>
            <w:webHidden/>
          </w:rPr>
          <w:instrText xml:space="preserve"> PAGEREF _Toc336871331 \h </w:instrText>
        </w:r>
        <w:r>
          <w:rPr>
            <w:noProof/>
            <w:webHidden/>
          </w:rPr>
        </w:r>
        <w:r>
          <w:rPr>
            <w:noProof/>
            <w:webHidden/>
          </w:rPr>
          <w:fldChar w:fldCharType="separate"/>
        </w:r>
        <w:r>
          <w:rPr>
            <w:noProof/>
            <w:webHidden/>
          </w:rPr>
          <w:t>105</w:t>
        </w:r>
        <w:r>
          <w:rPr>
            <w:noProof/>
            <w:webHidden/>
          </w:rPr>
          <w:fldChar w:fldCharType="end"/>
        </w:r>
      </w:hyperlink>
    </w:p>
    <w:p w:rsidR="00E1798E" w:rsidRDefault="00E1798E" w:rsidP="00E1798E">
      <w:pPr>
        <w:pStyle w:val="TOC4"/>
        <w:tabs>
          <w:tab w:val="right" w:leader="dot" w:pos="9017"/>
        </w:tabs>
        <w:rPr>
          <w:noProof/>
        </w:rPr>
      </w:pPr>
      <w:hyperlink w:anchor="_Toc336871332" w:history="1">
        <w:r w:rsidRPr="008E0CC1">
          <w:rPr>
            <w:rStyle w:val="Hyperlink"/>
            <w:noProof/>
          </w:rPr>
          <w:t>2.2.3.5. Global Variables</w:t>
        </w:r>
        <w:r>
          <w:rPr>
            <w:noProof/>
            <w:webHidden/>
          </w:rPr>
          <w:tab/>
        </w:r>
        <w:r>
          <w:rPr>
            <w:noProof/>
            <w:webHidden/>
          </w:rPr>
          <w:fldChar w:fldCharType="begin"/>
        </w:r>
        <w:r>
          <w:rPr>
            <w:noProof/>
            <w:webHidden/>
          </w:rPr>
          <w:instrText xml:space="preserve"> PAGEREF _Toc336871332 \h </w:instrText>
        </w:r>
        <w:r>
          <w:rPr>
            <w:noProof/>
            <w:webHidden/>
          </w:rPr>
        </w:r>
        <w:r>
          <w:rPr>
            <w:noProof/>
            <w:webHidden/>
          </w:rPr>
          <w:fldChar w:fldCharType="separate"/>
        </w:r>
        <w:r>
          <w:rPr>
            <w:noProof/>
            <w:webHidden/>
          </w:rPr>
          <w:t>106</w:t>
        </w:r>
        <w:r>
          <w:rPr>
            <w:noProof/>
            <w:webHidden/>
          </w:rPr>
          <w:fldChar w:fldCharType="end"/>
        </w:r>
      </w:hyperlink>
    </w:p>
    <w:p w:rsidR="00E1798E" w:rsidRDefault="00E1798E" w:rsidP="00E1798E">
      <w:pPr>
        <w:pStyle w:val="TOC4"/>
        <w:tabs>
          <w:tab w:val="right" w:leader="dot" w:pos="9017"/>
        </w:tabs>
        <w:rPr>
          <w:noProof/>
        </w:rPr>
      </w:pPr>
      <w:hyperlink w:anchor="_Toc336871333" w:history="1">
        <w:r w:rsidRPr="008E0CC1">
          <w:rPr>
            <w:rStyle w:val="Hyperlink"/>
            <w:noProof/>
          </w:rPr>
          <w:t>2.2.3.6. Channels</w:t>
        </w:r>
        <w:r>
          <w:rPr>
            <w:noProof/>
            <w:webHidden/>
          </w:rPr>
          <w:tab/>
        </w:r>
        <w:r>
          <w:rPr>
            <w:noProof/>
            <w:webHidden/>
          </w:rPr>
          <w:fldChar w:fldCharType="begin"/>
        </w:r>
        <w:r>
          <w:rPr>
            <w:noProof/>
            <w:webHidden/>
          </w:rPr>
          <w:instrText xml:space="preserve"> PAGEREF _Toc336871333 \h </w:instrText>
        </w:r>
        <w:r>
          <w:rPr>
            <w:noProof/>
            <w:webHidden/>
          </w:rPr>
        </w:r>
        <w:r>
          <w:rPr>
            <w:noProof/>
            <w:webHidden/>
          </w:rPr>
          <w:fldChar w:fldCharType="separate"/>
        </w:r>
        <w:r>
          <w:rPr>
            <w:noProof/>
            <w:webHidden/>
          </w:rPr>
          <w:t>111</w:t>
        </w:r>
        <w:r>
          <w:rPr>
            <w:noProof/>
            <w:webHidden/>
          </w:rPr>
          <w:fldChar w:fldCharType="end"/>
        </w:r>
      </w:hyperlink>
    </w:p>
    <w:p w:rsidR="00E1798E" w:rsidRDefault="00E1798E" w:rsidP="00E1798E">
      <w:pPr>
        <w:pStyle w:val="TOC4"/>
        <w:tabs>
          <w:tab w:val="right" w:leader="dot" w:pos="9017"/>
        </w:tabs>
        <w:rPr>
          <w:noProof/>
        </w:rPr>
      </w:pPr>
      <w:hyperlink w:anchor="_Toc336871334" w:history="1">
        <w:r w:rsidRPr="008E0CC1">
          <w:rPr>
            <w:rStyle w:val="Hyperlink"/>
            <w:noProof/>
          </w:rPr>
          <w:t>2.2.3.7. Project Views</w:t>
        </w:r>
        <w:r>
          <w:rPr>
            <w:noProof/>
            <w:webHidden/>
          </w:rPr>
          <w:tab/>
        </w:r>
        <w:r>
          <w:rPr>
            <w:noProof/>
            <w:webHidden/>
          </w:rPr>
          <w:fldChar w:fldCharType="begin"/>
        </w:r>
        <w:r>
          <w:rPr>
            <w:noProof/>
            <w:webHidden/>
          </w:rPr>
          <w:instrText xml:space="preserve"> PAGEREF _Toc336871334 \h </w:instrText>
        </w:r>
        <w:r>
          <w:rPr>
            <w:noProof/>
            <w:webHidden/>
          </w:rPr>
        </w:r>
        <w:r>
          <w:rPr>
            <w:noProof/>
            <w:webHidden/>
          </w:rPr>
          <w:fldChar w:fldCharType="separate"/>
        </w:r>
        <w:r>
          <w:rPr>
            <w:noProof/>
            <w:webHidden/>
          </w:rPr>
          <w:t>114</w:t>
        </w:r>
        <w:r>
          <w:rPr>
            <w:noProof/>
            <w:webHidden/>
          </w:rPr>
          <w:fldChar w:fldCharType="end"/>
        </w:r>
      </w:hyperlink>
    </w:p>
    <w:p w:rsidR="00E1798E" w:rsidRDefault="00E1798E" w:rsidP="00E1798E">
      <w:pPr>
        <w:pStyle w:val="TOC4"/>
        <w:tabs>
          <w:tab w:val="right" w:leader="dot" w:pos="9017"/>
        </w:tabs>
        <w:rPr>
          <w:noProof/>
        </w:rPr>
      </w:pPr>
      <w:hyperlink w:anchor="_Toc336871335" w:history="1">
        <w:r w:rsidRPr="008E0CC1">
          <w:rPr>
            <w:rStyle w:val="Hyperlink"/>
            <w:noProof/>
          </w:rPr>
          <w:t>2.2.3.8. Rules</w:t>
        </w:r>
        <w:r>
          <w:rPr>
            <w:noProof/>
            <w:webHidden/>
          </w:rPr>
          <w:tab/>
        </w:r>
        <w:r>
          <w:rPr>
            <w:noProof/>
            <w:webHidden/>
          </w:rPr>
          <w:fldChar w:fldCharType="begin"/>
        </w:r>
        <w:r>
          <w:rPr>
            <w:noProof/>
            <w:webHidden/>
          </w:rPr>
          <w:instrText xml:space="preserve"> PAGEREF _Toc336871335 \h </w:instrText>
        </w:r>
        <w:r>
          <w:rPr>
            <w:noProof/>
            <w:webHidden/>
          </w:rPr>
        </w:r>
        <w:r>
          <w:rPr>
            <w:noProof/>
            <w:webHidden/>
          </w:rPr>
          <w:fldChar w:fldCharType="separate"/>
        </w:r>
        <w:r>
          <w:rPr>
            <w:noProof/>
            <w:webHidden/>
          </w:rPr>
          <w:t>114</w:t>
        </w:r>
        <w:r>
          <w:rPr>
            <w:noProof/>
            <w:webHidden/>
          </w:rPr>
          <w:fldChar w:fldCharType="end"/>
        </w:r>
      </w:hyperlink>
    </w:p>
    <w:p w:rsidR="00E1798E" w:rsidRDefault="00E1798E" w:rsidP="00E1798E">
      <w:pPr>
        <w:pStyle w:val="TOC4"/>
        <w:tabs>
          <w:tab w:val="right" w:leader="dot" w:pos="9017"/>
        </w:tabs>
        <w:rPr>
          <w:noProof/>
        </w:rPr>
      </w:pPr>
      <w:hyperlink w:anchor="_Toc336871336" w:history="1">
        <w:r w:rsidRPr="008E0CC1">
          <w:rPr>
            <w:rStyle w:val="Hyperlink"/>
            <w:noProof/>
          </w:rPr>
          <w:t>2.2.3.9. Rule Functions</w:t>
        </w:r>
        <w:r>
          <w:rPr>
            <w:noProof/>
            <w:webHidden/>
          </w:rPr>
          <w:tab/>
        </w:r>
        <w:r>
          <w:rPr>
            <w:noProof/>
            <w:webHidden/>
          </w:rPr>
          <w:fldChar w:fldCharType="begin"/>
        </w:r>
        <w:r>
          <w:rPr>
            <w:noProof/>
            <w:webHidden/>
          </w:rPr>
          <w:instrText xml:space="preserve"> PAGEREF _Toc336871336 \h </w:instrText>
        </w:r>
        <w:r>
          <w:rPr>
            <w:noProof/>
            <w:webHidden/>
          </w:rPr>
        </w:r>
        <w:r>
          <w:rPr>
            <w:noProof/>
            <w:webHidden/>
          </w:rPr>
          <w:fldChar w:fldCharType="separate"/>
        </w:r>
        <w:r>
          <w:rPr>
            <w:noProof/>
            <w:webHidden/>
          </w:rPr>
          <w:t>117</w:t>
        </w:r>
        <w:r>
          <w:rPr>
            <w:noProof/>
            <w:webHidden/>
          </w:rPr>
          <w:fldChar w:fldCharType="end"/>
        </w:r>
      </w:hyperlink>
    </w:p>
    <w:p w:rsidR="00E1798E" w:rsidRDefault="00E1798E" w:rsidP="00E1798E">
      <w:pPr>
        <w:pStyle w:val="TOC4"/>
        <w:tabs>
          <w:tab w:val="right" w:leader="dot" w:pos="9017"/>
        </w:tabs>
        <w:rPr>
          <w:noProof/>
        </w:rPr>
      </w:pPr>
      <w:hyperlink w:anchor="_Toc336871337" w:history="1">
        <w:r w:rsidRPr="008E0CC1">
          <w:rPr>
            <w:rStyle w:val="Hyperlink"/>
            <w:noProof/>
          </w:rPr>
          <w:t>2.2.3.10. Shared Resources</w:t>
        </w:r>
        <w:r>
          <w:rPr>
            <w:noProof/>
            <w:webHidden/>
          </w:rPr>
          <w:tab/>
        </w:r>
        <w:r>
          <w:rPr>
            <w:noProof/>
            <w:webHidden/>
          </w:rPr>
          <w:fldChar w:fldCharType="begin"/>
        </w:r>
        <w:r>
          <w:rPr>
            <w:noProof/>
            <w:webHidden/>
          </w:rPr>
          <w:instrText xml:space="preserve"> PAGEREF _Toc336871337 \h </w:instrText>
        </w:r>
        <w:r>
          <w:rPr>
            <w:noProof/>
            <w:webHidden/>
          </w:rPr>
        </w:r>
        <w:r>
          <w:rPr>
            <w:noProof/>
            <w:webHidden/>
          </w:rPr>
          <w:fldChar w:fldCharType="separate"/>
        </w:r>
        <w:r>
          <w:rPr>
            <w:noProof/>
            <w:webHidden/>
          </w:rPr>
          <w:t>122</w:t>
        </w:r>
        <w:r>
          <w:rPr>
            <w:noProof/>
            <w:webHidden/>
          </w:rPr>
          <w:fldChar w:fldCharType="end"/>
        </w:r>
      </w:hyperlink>
    </w:p>
    <w:p w:rsidR="00E1798E" w:rsidRDefault="00E1798E" w:rsidP="00E1798E">
      <w:pPr>
        <w:pStyle w:val="TOC4"/>
        <w:tabs>
          <w:tab w:val="right" w:leader="dot" w:pos="9017"/>
        </w:tabs>
        <w:rPr>
          <w:noProof/>
        </w:rPr>
      </w:pPr>
      <w:hyperlink w:anchor="_Toc336871338" w:history="1">
        <w:r w:rsidRPr="008E0CC1">
          <w:rPr>
            <w:rStyle w:val="Hyperlink"/>
            <w:noProof/>
          </w:rPr>
          <w:t>2.2.3.11. Simple Events</w:t>
        </w:r>
        <w:r>
          <w:rPr>
            <w:noProof/>
            <w:webHidden/>
          </w:rPr>
          <w:tab/>
        </w:r>
        <w:r>
          <w:rPr>
            <w:noProof/>
            <w:webHidden/>
          </w:rPr>
          <w:fldChar w:fldCharType="begin"/>
        </w:r>
        <w:r>
          <w:rPr>
            <w:noProof/>
            <w:webHidden/>
          </w:rPr>
          <w:instrText xml:space="preserve"> PAGEREF _Toc336871338 \h </w:instrText>
        </w:r>
        <w:r>
          <w:rPr>
            <w:noProof/>
            <w:webHidden/>
          </w:rPr>
        </w:r>
        <w:r>
          <w:rPr>
            <w:noProof/>
            <w:webHidden/>
          </w:rPr>
          <w:fldChar w:fldCharType="separate"/>
        </w:r>
        <w:r>
          <w:rPr>
            <w:noProof/>
            <w:webHidden/>
          </w:rPr>
          <w:t>122</w:t>
        </w:r>
        <w:r>
          <w:rPr>
            <w:noProof/>
            <w:webHidden/>
          </w:rPr>
          <w:fldChar w:fldCharType="end"/>
        </w:r>
      </w:hyperlink>
    </w:p>
    <w:p w:rsidR="00E1798E" w:rsidRDefault="00E1798E" w:rsidP="00E1798E">
      <w:pPr>
        <w:pStyle w:val="TOC4"/>
        <w:tabs>
          <w:tab w:val="right" w:leader="dot" w:pos="9017"/>
        </w:tabs>
        <w:rPr>
          <w:noProof/>
        </w:rPr>
      </w:pPr>
      <w:hyperlink w:anchor="_Toc336871339" w:history="1">
        <w:r w:rsidRPr="008E0CC1">
          <w:rPr>
            <w:rStyle w:val="Hyperlink"/>
            <w:noProof/>
          </w:rPr>
          <w:t>2.2.3.12. State Machines</w:t>
        </w:r>
        <w:r>
          <w:rPr>
            <w:noProof/>
            <w:webHidden/>
          </w:rPr>
          <w:tab/>
        </w:r>
        <w:r>
          <w:rPr>
            <w:noProof/>
            <w:webHidden/>
          </w:rPr>
          <w:fldChar w:fldCharType="begin"/>
        </w:r>
        <w:r>
          <w:rPr>
            <w:noProof/>
            <w:webHidden/>
          </w:rPr>
          <w:instrText xml:space="preserve"> PAGEREF _Toc336871339 \h </w:instrText>
        </w:r>
        <w:r>
          <w:rPr>
            <w:noProof/>
            <w:webHidden/>
          </w:rPr>
        </w:r>
        <w:r>
          <w:rPr>
            <w:noProof/>
            <w:webHidden/>
          </w:rPr>
          <w:fldChar w:fldCharType="separate"/>
        </w:r>
        <w:r>
          <w:rPr>
            <w:noProof/>
            <w:webHidden/>
          </w:rPr>
          <w:t>128</w:t>
        </w:r>
        <w:r>
          <w:rPr>
            <w:noProof/>
            <w:webHidden/>
          </w:rPr>
          <w:fldChar w:fldCharType="end"/>
        </w:r>
      </w:hyperlink>
    </w:p>
    <w:p w:rsidR="00E1798E" w:rsidRDefault="00E1798E" w:rsidP="00E1798E">
      <w:pPr>
        <w:pStyle w:val="TOC20"/>
        <w:tabs>
          <w:tab w:val="right" w:leader="dot" w:pos="9017"/>
        </w:tabs>
        <w:rPr>
          <w:b w:val="0"/>
          <w:noProof/>
        </w:rPr>
      </w:pPr>
      <w:hyperlink w:anchor="_Toc336871340" w:history="1">
        <w:r w:rsidRPr="008E0CC1">
          <w:rPr>
            <w:rStyle w:val="Hyperlink"/>
            <w:noProof/>
          </w:rPr>
          <w:t>2.3. Cross-reference documentation</w:t>
        </w:r>
        <w:r>
          <w:rPr>
            <w:noProof/>
            <w:webHidden/>
          </w:rPr>
          <w:tab/>
        </w:r>
        <w:r>
          <w:rPr>
            <w:noProof/>
            <w:webHidden/>
          </w:rPr>
          <w:fldChar w:fldCharType="begin"/>
        </w:r>
        <w:r>
          <w:rPr>
            <w:noProof/>
            <w:webHidden/>
          </w:rPr>
          <w:instrText xml:space="preserve"> PAGEREF _Toc336871340 \h </w:instrText>
        </w:r>
        <w:r>
          <w:rPr>
            <w:noProof/>
            <w:webHidden/>
          </w:rPr>
        </w:r>
        <w:r>
          <w:rPr>
            <w:noProof/>
            <w:webHidden/>
          </w:rPr>
          <w:fldChar w:fldCharType="separate"/>
        </w:r>
        <w:r>
          <w:rPr>
            <w:noProof/>
            <w:webHidden/>
          </w:rPr>
          <w:t>131</w:t>
        </w:r>
        <w:r>
          <w:rPr>
            <w:noProof/>
            <w:webHidden/>
          </w:rPr>
          <w:fldChar w:fldCharType="end"/>
        </w:r>
      </w:hyperlink>
    </w:p>
    <w:p w:rsidR="00E1798E" w:rsidRDefault="00E1798E" w:rsidP="00E1798E">
      <w:pPr>
        <w:pStyle w:val="TOC30"/>
        <w:tabs>
          <w:tab w:val="right" w:leader="dot" w:pos="9017"/>
        </w:tabs>
        <w:rPr>
          <w:b w:val="0"/>
          <w:noProof/>
        </w:rPr>
      </w:pPr>
      <w:hyperlink w:anchor="_Toc336871341" w:history="1">
        <w:r w:rsidRPr="008E0CC1">
          <w:rPr>
            <w:rStyle w:val="Hyperlink"/>
            <w:noProof/>
          </w:rPr>
          <w:t>2.3.1. Global Variables</w:t>
        </w:r>
        <w:r>
          <w:rPr>
            <w:noProof/>
            <w:webHidden/>
          </w:rPr>
          <w:tab/>
        </w:r>
        <w:r>
          <w:rPr>
            <w:noProof/>
            <w:webHidden/>
          </w:rPr>
          <w:fldChar w:fldCharType="begin"/>
        </w:r>
        <w:r>
          <w:rPr>
            <w:noProof/>
            <w:webHidden/>
          </w:rPr>
          <w:instrText xml:space="preserve"> PAGEREF _Toc336871341 \h </w:instrText>
        </w:r>
        <w:r>
          <w:rPr>
            <w:noProof/>
            <w:webHidden/>
          </w:rPr>
        </w:r>
        <w:r>
          <w:rPr>
            <w:noProof/>
            <w:webHidden/>
          </w:rPr>
          <w:fldChar w:fldCharType="separate"/>
        </w:r>
        <w:r>
          <w:rPr>
            <w:noProof/>
            <w:webHidden/>
          </w:rPr>
          <w:t>132</w:t>
        </w:r>
        <w:r>
          <w:rPr>
            <w:noProof/>
            <w:webHidden/>
          </w:rPr>
          <w:fldChar w:fldCharType="end"/>
        </w:r>
      </w:hyperlink>
    </w:p>
    <w:p w:rsidR="00E1798E" w:rsidRDefault="00E1798E" w:rsidP="00E1798E">
      <w:pPr>
        <w:pStyle w:val="TOC4"/>
        <w:tabs>
          <w:tab w:val="right" w:leader="dot" w:pos="9017"/>
        </w:tabs>
        <w:rPr>
          <w:noProof/>
        </w:rPr>
      </w:pPr>
      <w:hyperlink w:anchor="_Toc336871342" w:history="1">
        <w:r w:rsidRPr="008E0CC1">
          <w:rPr>
            <w:rStyle w:val="Hyperlink"/>
            <w:noProof/>
          </w:rPr>
          <w:t>2.3.1.1. Global Variables Reference</w:t>
        </w:r>
        <w:r>
          <w:rPr>
            <w:noProof/>
            <w:webHidden/>
          </w:rPr>
          <w:tab/>
        </w:r>
        <w:r>
          <w:rPr>
            <w:noProof/>
            <w:webHidden/>
          </w:rPr>
          <w:fldChar w:fldCharType="begin"/>
        </w:r>
        <w:r>
          <w:rPr>
            <w:noProof/>
            <w:webHidden/>
          </w:rPr>
          <w:instrText xml:space="preserve"> PAGEREF _Toc336871342 \h </w:instrText>
        </w:r>
        <w:r>
          <w:rPr>
            <w:noProof/>
            <w:webHidden/>
          </w:rPr>
        </w:r>
        <w:r>
          <w:rPr>
            <w:noProof/>
            <w:webHidden/>
          </w:rPr>
          <w:fldChar w:fldCharType="separate"/>
        </w:r>
        <w:r>
          <w:rPr>
            <w:noProof/>
            <w:webHidden/>
          </w:rPr>
          <w:t>132</w:t>
        </w:r>
        <w:r>
          <w:rPr>
            <w:noProof/>
            <w:webHidden/>
          </w:rPr>
          <w:fldChar w:fldCharType="end"/>
        </w:r>
      </w:hyperlink>
    </w:p>
    <w:p w:rsidR="00E1798E" w:rsidRDefault="00E1798E" w:rsidP="00E1798E">
      <w:pPr>
        <w:pStyle w:val="TOC30"/>
        <w:tabs>
          <w:tab w:val="right" w:leader="dot" w:pos="9017"/>
        </w:tabs>
        <w:rPr>
          <w:b w:val="0"/>
          <w:noProof/>
        </w:rPr>
      </w:pPr>
      <w:hyperlink w:anchor="_Toc336871343" w:history="1">
        <w:r w:rsidRPr="008E0CC1">
          <w:rPr>
            <w:rStyle w:val="Hyperlink"/>
            <w:noProof/>
          </w:rPr>
          <w:t>2.3.2. Destinations</w:t>
        </w:r>
        <w:r>
          <w:rPr>
            <w:noProof/>
            <w:webHidden/>
          </w:rPr>
          <w:tab/>
        </w:r>
        <w:r>
          <w:rPr>
            <w:noProof/>
            <w:webHidden/>
          </w:rPr>
          <w:fldChar w:fldCharType="begin"/>
        </w:r>
        <w:r>
          <w:rPr>
            <w:noProof/>
            <w:webHidden/>
          </w:rPr>
          <w:instrText xml:space="preserve"> PAGEREF _Toc336871343 \h </w:instrText>
        </w:r>
        <w:r>
          <w:rPr>
            <w:noProof/>
            <w:webHidden/>
          </w:rPr>
        </w:r>
        <w:r>
          <w:rPr>
            <w:noProof/>
            <w:webHidden/>
          </w:rPr>
          <w:fldChar w:fldCharType="separate"/>
        </w:r>
        <w:r>
          <w:rPr>
            <w:noProof/>
            <w:webHidden/>
          </w:rPr>
          <w:t>132</w:t>
        </w:r>
        <w:r>
          <w:rPr>
            <w:noProof/>
            <w:webHidden/>
          </w:rPr>
          <w:fldChar w:fldCharType="end"/>
        </w:r>
      </w:hyperlink>
    </w:p>
    <w:p w:rsidR="00E1798E" w:rsidRDefault="00E1798E" w:rsidP="00E1798E">
      <w:pPr>
        <w:pStyle w:val="TOC4"/>
        <w:tabs>
          <w:tab w:val="right" w:leader="dot" w:pos="9017"/>
        </w:tabs>
        <w:rPr>
          <w:noProof/>
        </w:rPr>
      </w:pPr>
      <w:hyperlink w:anchor="_Toc336871344" w:history="1">
        <w:r w:rsidRPr="008E0CC1">
          <w:rPr>
            <w:rStyle w:val="Hyperlink"/>
            <w:noProof/>
          </w:rPr>
          <w:t>2.3.2.1. Destinations Reference</w:t>
        </w:r>
        <w:r>
          <w:rPr>
            <w:noProof/>
            <w:webHidden/>
          </w:rPr>
          <w:tab/>
        </w:r>
        <w:r>
          <w:rPr>
            <w:noProof/>
            <w:webHidden/>
          </w:rPr>
          <w:fldChar w:fldCharType="begin"/>
        </w:r>
        <w:r>
          <w:rPr>
            <w:noProof/>
            <w:webHidden/>
          </w:rPr>
          <w:instrText xml:space="preserve"> PAGEREF _Toc336871344 \h </w:instrText>
        </w:r>
        <w:r>
          <w:rPr>
            <w:noProof/>
            <w:webHidden/>
          </w:rPr>
        </w:r>
        <w:r>
          <w:rPr>
            <w:noProof/>
            <w:webHidden/>
          </w:rPr>
          <w:fldChar w:fldCharType="separate"/>
        </w:r>
        <w:r>
          <w:rPr>
            <w:noProof/>
            <w:webHidden/>
          </w:rPr>
          <w:t>132</w:t>
        </w:r>
        <w:r>
          <w:rPr>
            <w:noProof/>
            <w:webHidden/>
          </w:rPr>
          <w:fldChar w:fldCharType="end"/>
        </w:r>
      </w:hyperlink>
    </w:p>
    <w:p w:rsidR="00E1798E" w:rsidRDefault="00E1798E" w:rsidP="00E1798E">
      <w:pPr>
        <w:pStyle w:val="TOC30"/>
        <w:tabs>
          <w:tab w:val="right" w:leader="dot" w:pos="9017"/>
        </w:tabs>
        <w:rPr>
          <w:b w:val="0"/>
          <w:noProof/>
        </w:rPr>
      </w:pPr>
      <w:hyperlink w:anchor="_Toc336871345" w:history="1">
        <w:r w:rsidRPr="008E0CC1">
          <w:rPr>
            <w:rStyle w:val="Hyperlink"/>
            <w:noProof/>
          </w:rPr>
          <w:t>2.3.3. User Defined CrossReference Documentation</w:t>
        </w:r>
        <w:r>
          <w:rPr>
            <w:noProof/>
            <w:webHidden/>
          </w:rPr>
          <w:tab/>
        </w:r>
        <w:r>
          <w:rPr>
            <w:noProof/>
            <w:webHidden/>
          </w:rPr>
          <w:fldChar w:fldCharType="begin"/>
        </w:r>
        <w:r>
          <w:rPr>
            <w:noProof/>
            <w:webHidden/>
          </w:rPr>
          <w:instrText xml:space="preserve"> PAGEREF _Toc336871345 \h </w:instrText>
        </w:r>
        <w:r>
          <w:rPr>
            <w:noProof/>
            <w:webHidden/>
          </w:rPr>
        </w:r>
        <w:r>
          <w:rPr>
            <w:noProof/>
            <w:webHidden/>
          </w:rPr>
          <w:fldChar w:fldCharType="separate"/>
        </w:r>
        <w:r>
          <w:rPr>
            <w:noProof/>
            <w:webHidden/>
          </w:rPr>
          <w:t>135</w:t>
        </w:r>
        <w:r>
          <w:rPr>
            <w:noProof/>
            <w:webHidden/>
          </w:rPr>
          <w:fldChar w:fldCharType="end"/>
        </w:r>
      </w:hyperlink>
    </w:p>
    <w:p w:rsidR="00E1798E" w:rsidRDefault="00E1798E" w:rsidP="00E1798E">
      <w:pPr>
        <w:pStyle w:val="TOC4"/>
        <w:tabs>
          <w:tab w:val="right" w:leader="dot" w:pos="9017"/>
        </w:tabs>
        <w:rPr>
          <w:noProof/>
        </w:rPr>
      </w:pPr>
      <w:hyperlink w:anchor="_Toc336871346" w:history="1">
        <w:r w:rsidRPr="008E0CC1">
          <w:rPr>
            <w:rStyle w:val="Hyperlink"/>
            <w:noProof/>
          </w:rPr>
          <w:t>2.3.3.1. JMSConnections Documentation</w:t>
        </w:r>
        <w:r>
          <w:rPr>
            <w:noProof/>
            <w:webHidden/>
          </w:rPr>
          <w:tab/>
        </w:r>
        <w:r>
          <w:rPr>
            <w:noProof/>
            <w:webHidden/>
          </w:rPr>
          <w:fldChar w:fldCharType="begin"/>
        </w:r>
        <w:r>
          <w:rPr>
            <w:noProof/>
            <w:webHidden/>
          </w:rPr>
          <w:instrText xml:space="preserve"> PAGEREF _Toc336871346 \h </w:instrText>
        </w:r>
        <w:r>
          <w:rPr>
            <w:noProof/>
            <w:webHidden/>
          </w:rPr>
        </w:r>
        <w:r>
          <w:rPr>
            <w:noProof/>
            <w:webHidden/>
          </w:rPr>
          <w:fldChar w:fldCharType="separate"/>
        </w:r>
        <w:r>
          <w:rPr>
            <w:noProof/>
            <w:webHidden/>
          </w:rPr>
          <w:t>135</w:t>
        </w:r>
        <w:r>
          <w:rPr>
            <w:noProof/>
            <w:webHidden/>
          </w:rPr>
          <w:fldChar w:fldCharType="end"/>
        </w:r>
      </w:hyperlink>
    </w:p>
    <w:p w:rsidR="00E1798E" w:rsidRDefault="00E1798E" w:rsidP="00E1798E">
      <w:pPr>
        <w:pStyle w:val="TOC20"/>
        <w:tabs>
          <w:tab w:val="right" w:leader="dot" w:pos="9017"/>
        </w:tabs>
        <w:rPr>
          <w:b w:val="0"/>
          <w:noProof/>
        </w:rPr>
      </w:pPr>
      <w:hyperlink w:anchor="_Toc336871347" w:history="1">
        <w:r w:rsidRPr="008E0CC1">
          <w:rPr>
            <w:rStyle w:val="Hyperlink"/>
            <w:noProof/>
          </w:rPr>
          <w:t>2.4. Quality Assurance documentation</w:t>
        </w:r>
        <w:r>
          <w:rPr>
            <w:noProof/>
            <w:webHidden/>
          </w:rPr>
          <w:tab/>
        </w:r>
        <w:r>
          <w:rPr>
            <w:noProof/>
            <w:webHidden/>
          </w:rPr>
          <w:fldChar w:fldCharType="begin"/>
        </w:r>
        <w:r>
          <w:rPr>
            <w:noProof/>
            <w:webHidden/>
          </w:rPr>
          <w:instrText xml:space="preserve"> PAGEREF _Toc336871347 \h </w:instrText>
        </w:r>
        <w:r>
          <w:rPr>
            <w:noProof/>
            <w:webHidden/>
          </w:rPr>
        </w:r>
        <w:r>
          <w:rPr>
            <w:noProof/>
            <w:webHidden/>
          </w:rPr>
          <w:fldChar w:fldCharType="separate"/>
        </w:r>
        <w:r>
          <w:rPr>
            <w:noProof/>
            <w:webHidden/>
          </w:rPr>
          <w:t>136</w:t>
        </w:r>
        <w:r>
          <w:rPr>
            <w:noProof/>
            <w:webHidden/>
          </w:rPr>
          <w:fldChar w:fldCharType="end"/>
        </w:r>
      </w:hyperlink>
    </w:p>
    <w:p w:rsidR="00E1798E" w:rsidRDefault="00E1798E" w:rsidP="00E1798E">
      <w:pPr>
        <w:pStyle w:val="TOC30"/>
        <w:tabs>
          <w:tab w:val="right" w:leader="dot" w:pos="9017"/>
        </w:tabs>
        <w:rPr>
          <w:b w:val="0"/>
          <w:noProof/>
        </w:rPr>
      </w:pPr>
      <w:hyperlink w:anchor="_Toc336871348" w:history="1">
        <w:r w:rsidRPr="008E0CC1">
          <w:rPr>
            <w:rStyle w:val="Hyperlink"/>
            <w:noProof/>
          </w:rPr>
          <w:t>2.4.1. Violations by rules</w:t>
        </w:r>
        <w:r>
          <w:rPr>
            <w:noProof/>
            <w:webHidden/>
          </w:rPr>
          <w:tab/>
        </w:r>
        <w:r>
          <w:rPr>
            <w:noProof/>
            <w:webHidden/>
          </w:rPr>
          <w:fldChar w:fldCharType="begin"/>
        </w:r>
        <w:r>
          <w:rPr>
            <w:noProof/>
            <w:webHidden/>
          </w:rPr>
          <w:instrText xml:space="preserve"> PAGEREF _Toc336871348 \h </w:instrText>
        </w:r>
        <w:r>
          <w:rPr>
            <w:noProof/>
            <w:webHidden/>
          </w:rPr>
        </w:r>
        <w:r>
          <w:rPr>
            <w:noProof/>
            <w:webHidden/>
          </w:rPr>
          <w:fldChar w:fldCharType="separate"/>
        </w:r>
        <w:r>
          <w:rPr>
            <w:noProof/>
            <w:webHidden/>
          </w:rPr>
          <w:t>136</w:t>
        </w:r>
        <w:r>
          <w:rPr>
            <w:noProof/>
            <w:webHidden/>
          </w:rPr>
          <w:fldChar w:fldCharType="end"/>
        </w:r>
      </w:hyperlink>
    </w:p>
    <w:p w:rsidR="00E1798E" w:rsidRDefault="00E1798E" w:rsidP="00E1798E">
      <w:pPr>
        <w:pStyle w:val="TOC4"/>
        <w:tabs>
          <w:tab w:val="right" w:leader="dot" w:pos="9017"/>
        </w:tabs>
        <w:rPr>
          <w:noProof/>
        </w:rPr>
      </w:pPr>
      <w:hyperlink w:anchor="_Toc336871349" w:history="1">
        <w:r w:rsidRPr="008E0CC1">
          <w:rPr>
            <w:rStyle w:val="Hyperlink"/>
            <w:noProof/>
          </w:rPr>
          <w:t>2.4.1.1. ERROR - Hardcoded connection parameters</w:t>
        </w:r>
        <w:r>
          <w:rPr>
            <w:noProof/>
            <w:webHidden/>
          </w:rPr>
          <w:tab/>
        </w:r>
        <w:r>
          <w:rPr>
            <w:noProof/>
            <w:webHidden/>
          </w:rPr>
          <w:fldChar w:fldCharType="begin"/>
        </w:r>
        <w:r>
          <w:rPr>
            <w:noProof/>
            <w:webHidden/>
          </w:rPr>
          <w:instrText xml:space="preserve"> PAGEREF _Toc336871349 \h </w:instrText>
        </w:r>
        <w:r>
          <w:rPr>
            <w:noProof/>
            <w:webHidden/>
          </w:rPr>
        </w:r>
        <w:r>
          <w:rPr>
            <w:noProof/>
            <w:webHidden/>
          </w:rPr>
          <w:fldChar w:fldCharType="separate"/>
        </w:r>
        <w:r>
          <w:rPr>
            <w:noProof/>
            <w:webHidden/>
          </w:rPr>
          <w:t>137</w:t>
        </w:r>
        <w:r>
          <w:rPr>
            <w:noProof/>
            <w:webHidden/>
          </w:rPr>
          <w:fldChar w:fldCharType="end"/>
        </w:r>
      </w:hyperlink>
    </w:p>
    <w:p w:rsidR="00E1798E" w:rsidRDefault="00E1798E" w:rsidP="00E1798E">
      <w:pPr>
        <w:pStyle w:val="TOC4"/>
        <w:tabs>
          <w:tab w:val="right" w:leader="dot" w:pos="9017"/>
        </w:tabs>
        <w:rPr>
          <w:noProof/>
        </w:rPr>
      </w:pPr>
      <w:hyperlink w:anchor="_Toc336871350" w:history="1">
        <w:r w:rsidRPr="008E0CC1">
          <w:rPr>
            <w:rStyle w:val="Hyperlink"/>
            <w:noProof/>
          </w:rPr>
          <w:t>2.4.1.2. WARNING - Incorrect description</w:t>
        </w:r>
        <w:r>
          <w:rPr>
            <w:noProof/>
            <w:webHidden/>
          </w:rPr>
          <w:tab/>
        </w:r>
        <w:r>
          <w:rPr>
            <w:noProof/>
            <w:webHidden/>
          </w:rPr>
          <w:fldChar w:fldCharType="begin"/>
        </w:r>
        <w:r>
          <w:rPr>
            <w:noProof/>
            <w:webHidden/>
          </w:rPr>
          <w:instrText xml:space="preserve"> PAGEREF _Toc336871350 \h </w:instrText>
        </w:r>
        <w:r>
          <w:rPr>
            <w:noProof/>
            <w:webHidden/>
          </w:rPr>
        </w:r>
        <w:r>
          <w:rPr>
            <w:noProof/>
            <w:webHidden/>
          </w:rPr>
          <w:fldChar w:fldCharType="separate"/>
        </w:r>
        <w:r>
          <w:rPr>
            <w:noProof/>
            <w:webHidden/>
          </w:rPr>
          <w:t>137</w:t>
        </w:r>
        <w:r>
          <w:rPr>
            <w:noProof/>
            <w:webHidden/>
          </w:rPr>
          <w:fldChar w:fldCharType="end"/>
        </w:r>
      </w:hyperlink>
    </w:p>
    <w:p w:rsidR="00E1798E" w:rsidRDefault="00E1798E" w:rsidP="00E1798E">
      <w:pPr>
        <w:pStyle w:val="TOC30"/>
        <w:tabs>
          <w:tab w:val="right" w:leader="dot" w:pos="9017"/>
        </w:tabs>
        <w:rPr>
          <w:b w:val="0"/>
          <w:noProof/>
        </w:rPr>
      </w:pPr>
      <w:hyperlink w:anchor="_Toc336871351" w:history="1">
        <w:r w:rsidRPr="008E0CC1">
          <w:rPr>
            <w:rStyle w:val="Hyperlink"/>
            <w:noProof/>
          </w:rPr>
          <w:t>2.4.2. Violations by projects</w:t>
        </w:r>
        <w:r>
          <w:rPr>
            <w:noProof/>
            <w:webHidden/>
          </w:rPr>
          <w:tab/>
        </w:r>
        <w:r>
          <w:rPr>
            <w:noProof/>
            <w:webHidden/>
          </w:rPr>
          <w:fldChar w:fldCharType="begin"/>
        </w:r>
        <w:r>
          <w:rPr>
            <w:noProof/>
            <w:webHidden/>
          </w:rPr>
          <w:instrText xml:space="preserve"> PAGEREF _Toc336871351 \h </w:instrText>
        </w:r>
        <w:r>
          <w:rPr>
            <w:noProof/>
            <w:webHidden/>
          </w:rPr>
        </w:r>
        <w:r>
          <w:rPr>
            <w:noProof/>
            <w:webHidden/>
          </w:rPr>
          <w:fldChar w:fldCharType="separate"/>
        </w:r>
        <w:r>
          <w:rPr>
            <w:noProof/>
            <w:webHidden/>
          </w:rPr>
          <w:t>139</w:t>
        </w:r>
        <w:r>
          <w:rPr>
            <w:noProof/>
            <w:webHidden/>
          </w:rPr>
          <w:fldChar w:fldCharType="end"/>
        </w:r>
      </w:hyperlink>
    </w:p>
    <w:p w:rsidR="00E1798E" w:rsidRDefault="00E1798E" w:rsidP="00E1798E">
      <w:pPr>
        <w:pStyle w:val="TOC4"/>
        <w:tabs>
          <w:tab w:val="right" w:leader="dot" w:pos="9017"/>
        </w:tabs>
        <w:rPr>
          <w:noProof/>
        </w:rPr>
      </w:pPr>
      <w:hyperlink w:anchor="_Toc336871352" w:history="1">
        <w:r w:rsidRPr="008E0CC1">
          <w:rPr>
            <w:rStyle w:val="Hyperlink"/>
            <w:noProof/>
          </w:rPr>
          <w:t>2.4.2.1. EventCorrelationRepo</w:t>
        </w:r>
        <w:r>
          <w:rPr>
            <w:noProof/>
            <w:webHidden/>
          </w:rPr>
          <w:tab/>
        </w:r>
        <w:r>
          <w:rPr>
            <w:noProof/>
            <w:webHidden/>
          </w:rPr>
          <w:fldChar w:fldCharType="begin"/>
        </w:r>
        <w:r>
          <w:rPr>
            <w:noProof/>
            <w:webHidden/>
          </w:rPr>
          <w:instrText xml:space="preserve"> PAGEREF _Toc336871352 \h </w:instrText>
        </w:r>
        <w:r>
          <w:rPr>
            <w:noProof/>
            <w:webHidden/>
          </w:rPr>
        </w:r>
        <w:r>
          <w:rPr>
            <w:noProof/>
            <w:webHidden/>
          </w:rPr>
          <w:fldChar w:fldCharType="separate"/>
        </w:r>
        <w:r>
          <w:rPr>
            <w:noProof/>
            <w:webHidden/>
          </w:rPr>
          <w:t>139</w:t>
        </w:r>
        <w:r>
          <w:rPr>
            <w:noProof/>
            <w:webHidden/>
          </w:rPr>
          <w:fldChar w:fldCharType="end"/>
        </w:r>
      </w:hyperlink>
    </w:p>
    <w:p w:rsidR="00E1798E" w:rsidRDefault="00E1798E" w:rsidP="00E1798E">
      <w:pPr>
        <w:pStyle w:val="TOC4"/>
        <w:tabs>
          <w:tab w:val="right" w:leader="dot" w:pos="9017"/>
        </w:tabs>
        <w:rPr>
          <w:noProof/>
        </w:rPr>
      </w:pPr>
      <w:hyperlink w:anchor="_Toc336871353" w:history="1">
        <w:r w:rsidRPr="008E0CC1">
          <w:rPr>
            <w:rStyle w:val="Hyperlink"/>
            <w:noProof/>
          </w:rPr>
          <w:t>2.4.2.2. FraudDetection</w:t>
        </w:r>
        <w:r>
          <w:rPr>
            <w:noProof/>
            <w:webHidden/>
          </w:rPr>
          <w:tab/>
        </w:r>
        <w:r>
          <w:rPr>
            <w:noProof/>
            <w:webHidden/>
          </w:rPr>
          <w:fldChar w:fldCharType="begin"/>
        </w:r>
        <w:r>
          <w:rPr>
            <w:noProof/>
            <w:webHidden/>
          </w:rPr>
          <w:instrText xml:space="preserve"> PAGEREF _Toc336871353 \h </w:instrText>
        </w:r>
        <w:r>
          <w:rPr>
            <w:noProof/>
            <w:webHidden/>
          </w:rPr>
        </w:r>
        <w:r>
          <w:rPr>
            <w:noProof/>
            <w:webHidden/>
          </w:rPr>
          <w:fldChar w:fldCharType="separate"/>
        </w:r>
        <w:r>
          <w:rPr>
            <w:noProof/>
            <w:webHidden/>
          </w:rPr>
          <w:t>141</w:t>
        </w:r>
        <w:r>
          <w:rPr>
            <w:noProof/>
            <w:webHidden/>
          </w:rPr>
          <w:fldChar w:fldCharType="end"/>
        </w:r>
      </w:hyperlink>
    </w:p>
    <w:p w:rsidR="00E1798E" w:rsidRDefault="00E1798E" w:rsidP="00E1798E">
      <w:pPr>
        <w:pStyle w:val="TOC4"/>
        <w:tabs>
          <w:tab w:val="right" w:leader="dot" w:pos="9017"/>
        </w:tabs>
        <w:rPr>
          <w:noProof/>
        </w:rPr>
      </w:pPr>
      <w:hyperlink w:anchor="_Toc336871354" w:history="1">
        <w:r w:rsidRPr="008E0CC1">
          <w:rPr>
            <w:rStyle w:val="Hyperlink"/>
            <w:noProof/>
          </w:rPr>
          <w:t>2.4.2.3. OneExternalEventAndTwoConceptsRepo</w:t>
        </w:r>
        <w:r>
          <w:rPr>
            <w:noProof/>
            <w:webHidden/>
          </w:rPr>
          <w:tab/>
        </w:r>
        <w:r>
          <w:rPr>
            <w:noProof/>
            <w:webHidden/>
          </w:rPr>
          <w:fldChar w:fldCharType="begin"/>
        </w:r>
        <w:r>
          <w:rPr>
            <w:noProof/>
            <w:webHidden/>
          </w:rPr>
          <w:instrText xml:space="preserve"> PAGEREF _Toc336871354 \h </w:instrText>
        </w:r>
        <w:r>
          <w:rPr>
            <w:noProof/>
            <w:webHidden/>
          </w:rPr>
        </w:r>
        <w:r>
          <w:rPr>
            <w:noProof/>
            <w:webHidden/>
          </w:rPr>
          <w:fldChar w:fldCharType="separate"/>
        </w:r>
        <w:r>
          <w:rPr>
            <w:noProof/>
            <w:webHidden/>
          </w:rPr>
          <w:t>142</w:t>
        </w:r>
        <w:r>
          <w:rPr>
            <w:noProof/>
            <w:webHidden/>
          </w:rPr>
          <w:fldChar w:fldCharType="end"/>
        </w:r>
      </w:hyperlink>
    </w:p>
    <w:p w:rsidR="00E1798E" w:rsidRDefault="00E1798E" w:rsidP="00E1798E">
      <w:pPr>
        <w:pStyle w:val="TOC30"/>
        <w:tabs>
          <w:tab w:val="right" w:leader="dot" w:pos="9017"/>
        </w:tabs>
        <w:rPr>
          <w:b w:val="0"/>
          <w:noProof/>
        </w:rPr>
      </w:pPr>
      <w:hyperlink w:anchor="_Toc336871355" w:history="1">
        <w:r w:rsidRPr="008E0CC1">
          <w:rPr>
            <w:rStyle w:val="Hyperlink"/>
            <w:noProof/>
          </w:rPr>
          <w:t>2.4.3. QA Rules Summary</w:t>
        </w:r>
        <w:r>
          <w:rPr>
            <w:noProof/>
            <w:webHidden/>
          </w:rPr>
          <w:tab/>
        </w:r>
        <w:r>
          <w:rPr>
            <w:noProof/>
            <w:webHidden/>
          </w:rPr>
          <w:fldChar w:fldCharType="begin"/>
        </w:r>
        <w:r>
          <w:rPr>
            <w:noProof/>
            <w:webHidden/>
          </w:rPr>
          <w:instrText xml:space="preserve"> PAGEREF _Toc336871355 \h </w:instrText>
        </w:r>
        <w:r>
          <w:rPr>
            <w:noProof/>
            <w:webHidden/>
          </w:rPr>
        </w:r>
        <w:r>
          <w:rPr>
            <w:noProof/>
            <w:webHidden/>
          </w:rPr>
          <w:fldChar w:fldCharType="separate"/>
        </w:r>
        <w:r>
          <w:rPr>
            <w:noProof/>
            <w:webHidden/>
          </w:rPr>
          <w:t>143</w:t>
        </w:r>
        <w:r>
          <w:rPr>
            <w:noProof/>
            <w:webHidden/>
          </w:rPr>
          <w:fldChar w:fldCharType="end"/>
        </w:r>
      </w:hyperlink>
    </w:p>
    <w:p w:rsidR="00E1798E" w:rsidRDefault="00E1798E" w:rsidP="00E1798E">
      <w:pPr>
        <w:pStyle w:val="TOC10"/>
        <w:tabs>
          <w:tab w:val="right" w:leader="dot" w:pos="9017"/>
        </w:tabs>
        <w:rPr>
          <w:b w:val="0"/>
          <w:noProof/>
        </w:rPr>
      </w:pPr>
      <w:hyperlink w:anchor="_Toc336871356" w:history="1">
        <w:r w:rsidRPr="008E0CC1">
          <w:rPr>
            <w:rStyle w:val="Hyperlink"/>
            <w:noProof/>
          </w:rPr>
          <w:t>3. BW Documentation</w:t>
        </w:r>
        <w:r>
          <w:rPr>
            <w:noProof/>
            <w:webHidden/>
          </w:rPr>
          <w:tab/>
        </w:r>
        <w:r>
          <w:rPr>
            <w:noProof/>
            <w:webHidden/>
          </w:rPr>
          <w:fldChar w:fldCharType="begin"/>
        </w:r>
        <w:r>
          <w:rPr>
            <w:noProof/>
            <w:webHidden/>
          </w:rPr>
          <w:instrText xml:space="preserve"> PAGEREF _Toc336871356 \h </w:instrText>
        </w:r>
        <w:r>
          <w:rPr>
            <w:noProof/>
            <w:webHidden/>
          </w:rPr>
        </w:r>
        <w:r>
          <w:rPr>
            <w:noProof/>
            <w:webHidden/>
          </w:rPr>
          <w:fldChar w:fldCharType="separate"/>
        </w:r>
        <w:r>
          <w:rPr>
            <w:noProof/>
            <w:webHidden/>
          </w:rPr>
          <w:t>145</w:t>
        </w:r>
        <w:r>
          <w:rPr>
            <w:noProof/>
            <w:webHidden/>
          </w:rPr>
          <w:fldChar w:fldCharType="end"/>
        </w:r>
      </w:hyperlink>
    </w:p>
    <w:p w:rsidR="00E1798E" w:rsidRDefault="00E1798E" w:rsidP="00E1798E">
      <w:pPr>
        <w:pStyle w:val="TOC20"/>
        <w:tabs>
          <w:tab w:val="right" w:leader="dot" w:pos="9017"/>
        </w:tabs>
        <w:rPr>
          <w:b w:val="0"/>
          <w:noProof/>
        </w:rPr>
      </w:pPr>
      <w:hyperlink w:anchor="_Toc336871357" w:history="1">
        <w:r w:rsidRPr="008E0CC1">
          <w:rPr>
            <w:rStyle w:val="Hyperlink"/>
            <w:noProof/>
          </w:rPr>
          <w:t>3.1. Introduction</w:t>
        </w:r>
        <w:r>
          <w:rPr>
            <w:noProof/>
            <w:webHidden/>
          </w:rPr>
          <w:tab/>
        </w:r>
        <w:r>
          <w:rPr>
            <w:noProof/>
            <w:webHidden/>
          </w:rPr>
          <w:fldChar w:fldCharType="begin"/>
        </w:r>
        <w:r>
          <w:rPr>
            <w:noProof/>
            <w:webHidden/>
          </w:rPr>
          <w:instrText xml:space="preserve"> PAGEREF _Toc336871357 \h </w:instrText>
        </w:r>
        <w:r>
          <w:rPr>
            <w:noProof/>
            <w:webHidden/>
          </w:rPr>
        </w:r>
        <w:r>
          <w:rPr>
            <w:noProof/>
            <w:webHidden/>
          </w:rPr>
          <w:fldChar w:fldCharType="separate"/>
        </w:r>
        <w:r>
          <w:rPr>
            <w:noProof/>
            <w:webHidden/>
          </w:rPr>
          <w:t>145</w:t>
        </w:r>
        <w:r>
          <w:rPr>
            <w:noProof/>
            <w:webHidden/>
          </w:rPr>
          <w:fldChar w:fldCharType="end"/>
        </w:r>
      </w:hyperlink>
    </w:p>
    <w:p w:rsidR="00E1798E" w:rsidRDefault="00E1798E" w:rsidP="00E1798E">
      <w:pPr>
        <w:pStyle w:val="TOC20"/>
        <w:tabs>
          <w:tab w:val="right" w:leader="dot" w:pos="9017"/>
        </w:tabs>
        <w:rPr>
          <w:b w:val="0"/>
          <w:noProof/>
        </w:rPr>
      </w:pPr>
      <w:hyperlink w:anchor="_Toc336871358" w:history="1">
        <w:r w:rsidRPr="008E0CC1">
          <w:rPr>
            <w:rStyle w:val="Hyperlink"/>
            <w:noProof/>
          </w:rPr>
          <w:t>3.2. Project documentation</w:t>
        </w:r>
        <w:r>
          <w:rPr>
            <w:noProof/>
            <w:webHidden/>
          </w:rPr>
          <w:tab/>
        </w:r>
        <w:r>
          <w:rPr>
            <w:noProof/>
            <w:webHidden/>
          </w:rPr>
          <w:fldChar w:fldCharType="begin"/>
        </w:r>
        <w:r>
          <w:rPr>
            <w:noProof/>
            <w:webHidden/>
          </w:rPr>
          <w:instrText xml:space="preserve"> PAGEREF _Toc336871358 \h </w:instrText>
        </w:r>
        <w:r>
          <w:rPr>
            <w:noProof/>
            <w:webHidden/>
          </w:rPr>
        </w:r>
        <w:r>
          <w:rPr>
            <w:noProof/>
            <w:webHidden/>
          </w:rPr>
          <w:fldChar w:fldCharType="separate"/>
        </w:r>
        <w:r>
          <w:rPr>
            <w:noProof/>
            <w:webHidden/>
          </w:rPr>
          <w:t>145</w:t>
        </w:r>
        <w:r>
          <w:rPr>
            <w:noProof/>
            <w:webHidden/>
          </w:rPr>
          <w:fldChar w:fldCharType="end"/>
        </w:r>
      </w:hyperlink>
    </w:p>
    <w:p w:rsidR="00E1798E" w:rsidRDefault="00E1798E" w:rsidP="00E1798E">
      <w:pPr>
        <w:pStyle w:val="TOC30"/>
        <w:tabs>
          <w:tab w:val="right" w:leader="dot" w:pos="9017"/>
        </w:tabs>
        <w:rPr>
          <w:b w:val="0"/>
          <w:noProof/>
        </w:rPr>
      </w:pPr>
      <w:hyperlink w:anchor="_Toc336871359" w:history="1">
        <w:r w:rsidRPr="008E0CC1">
          <w:rPr>
            <w:rStyle w:val="Hyperlink"/>
            <w:noProof/>
          </w:rPr>
          <w:t>3.2.1. AccountState</w:t>
        </w:r>
        <w:r>
          <w:rPr>
            <w:noProof/>
            <w:webHidden/>
          </w:rPr>
          <w:tab/>
        </w:r>
        <w:r>
          <w:rPr>
            <w:noProof/>
            <w:webHidden/>
          </w:rPr>
          <w:fldChar w:fldCharType="begin"/>
        </w:r>
        <w:r>
          <w:rPr>
            <w:noProof/>
            <w:webHidden/>
          </w:rPr>
          <w:instrText xml:space="preserve"> PAGEREF _Toc336871359 \h </w:instrText>
        </w:r>
        <w:r>
          <w:rPr>
            <w:noProof/>
            <w:webHidden/>
          </w:rPr>
        </w:r>
        <w:r>
          <w:rPr>
            <w:noProof/>
            <w:webHidden/>
          </w:rPr>
          <w:fldChar w:fldCharType="separate"/>
        </w:r>
        <w:r>
          <w:rPr>
            <w:noProof/>
            <w:webHidden/>
          </w:rPr>
          <w:t>145</w:t>
        </w:r>
        <w:r>
          <w:rPr>
            <w:noProof/>
            <w:webHidden/>
          </w:rPr>
          <w:fldChar w:fldCharType="end"/>
        </w:r>
      </w:hyperlink>
    </w:p>
    <w:p w:rsidR="00E1798E" w:rsidRDefault="00E1798E" w:rsidP="00E1798E">
      <w:pPr>
        <w:pStyle w:val="TOC4"/>
        <w:tabs>
          <w:tab w:val="right" w:leader="dot" w:pos="9017"/>
        </w:tabs>
        <w:rPr>
          <w:noProof/>
        </w:rPr>
      </w:pPr>
      <w:hyperlink w:anchor="_Toc336871360" w:history="1">
        <w:r w:rsidRPr="008E0CC1">
          <w:rPr>
            <w:rStyle w:val="Hyperlink"/>
            <w:noProof/>
          </w:rPr>
          <w:t>3.2.1.1. Processes</w:t>
        </w:r>
        <w:r>
          <w:rPr>
            <w:noProof/>
            <w:webHidden/>
          </w:rPr>
          <w:tab/>
        </w:r>
        <w:r>
          <w:rPr>
            <w:noProof/>
            <w:webHidden/>
          </w:rPr>
          <w:fldChar w:fldCharType="begin"/>
        </w:r>
        <w:r>
          <w:rPr>
            <w:noProof/>
            <w:webHidden/>
          </w:rPr>
          <w:instrText xml:space="preserve"> PAGEREF _Toc336871360 \h </w:instrText>
        </w:r>
        <w:r>
          <w:rPr>
            <w:noProof/>
            <w:webHidden/>
          </w:rPr>
        </w:r>
        <w:r>
          <w:rPr>
            <w:noProof/>
            <w:webHidden/>
          </w:rPr>
          <w:fldChar w:fldCharType="separate"/>
        </w:r>
        <w:r>
          <w:rPr>
            <w:noProof/>
            <w:webHidden/>
          </w:rPr>
          <w:t>145</w:t>
        </w:r>
        <w:r>
          <w:rPr>
            <w:noProof/>
            <w:webHidden/>
          </w:rPr>
          <w:fldChar w:fldCharType="end"/>
        </w:r>
      </w:hyperlink>
    </w:p>
    <w:p w:rsidR="00E1798E" w:rsidRDefault="00E1798E" w:rsidP="00E1798E">
      <w:pPr>
        <w:pStyle w:val="TOC4"/>
        <w:tabs>
          <w:tab w:val="right" w:leader="dot" w:pos="9017"/>
        </w:tabs>
        <w:rPr>
          <w:noProof/>
        </w:rPr>
      </w:pPr>
      <w:hyperlink w:anchor="_Toc336871361" w:history="1">
        <w:r w:rsidRPr="008E0CC1">
          <w:rPr>
            <w:rStyle w:val="Hyperlink"/>
            <w:noProof/>
          </w:rPr>
          <w:t>3.2.1.2. AE Schemas</w:t>
        </w:r>
        <w:r>
          <w:rPr>
            <w:noProof/>
            <w:webHidden/>
          </w:rPr>
          <w:tab/>
        </w:r>
        <w:r>
          <w:rPr>
            <w:noProof/>
            <w:webHidden/>
          </w:rPr>
          <w:fldChar w:fldCharType="begin"/>
        </w:r>
        <w:r>
          <w:rPr>
            <w:noProof/>
            <w:webHidden/>
          </w:rPr>
          <w:instrText xml:space="preserve"> PAGEREF _Toc336871361 \h </w:instrText>
        </w:r>
        <w:r>
          <w:rPr>
            <w:noProof/>
            <w:webHidden/>
          </w:rPr>
        </w:r>
        <w:r>
          <w:rPr>
            <w:noProof/>
            <w:webHidden/>
          </w:rPr>
          <w:fldChar w:fldCharType="separate"/>
        </w:r>
        <w:r>
          <w:rPr>
            <w:noProof/>
            <w:webHidden/>
          </w:rPr>
          <w:t>168</w:t>
        </w:r>
        <w:r>
          <w:rPr>
            <w:noProof/>
            <w:webHidden/>
          </w:rPr>
          <w:fldChar w:fldCharType="end"/>
        </w:r>
      </w:hyperlink>
    </w:p>
    <w:p w:rsidR="00E1798E" w:rsidRDefault="00E1798E" w:rsidP="00E1798E">
      <w:pPr>
        <w:pStyle w:val="TOC4"/>
        <w:tabs>
          <w:tab w:val="right" w:leader="dot" w:pos="9017"/>
        </w:tabs>
        <w:rPr>
          <w:noProof/>
        </w:rPr>
      </w:pPr>
      <w:hyperlink w:anchor="_Toc336871362" w:history="1">
        <w:r w:rsidRPr="008E0CC1">
          <w:rPr>
            <w:rStyle w:val="Hyperlink"/>
            <w:noProof/>
          </w:rPr>
          <w:t>3.2.1.3. Global Variables</w:t>
        </w:r>
        <w:r>
          <w:rPr>
            <w:noProof/>
            <w:webHidden/>
          </w:rPr>
          <w:tab/>
        </w:r>
        <w:r>
          <w:rPr>
            <w:noProof/>
            <w:webHidden/>
          </w:rPr>
          <w:fldChar w:fldCharType="begin"/>
        </w:r>
        <w:r>
          <w:rPr>
            <w:noProof/>
            <w:webHidden/>
          </w:rPr>
          <w:instrText xml:space="preserve"> PAGEREF _Toc336871362 \h </w:instrText>
        </w:r>
        <w:r>
          <w:rPr>
            <w:noProof/>
            <w:webHidden/>
          </w:rPr>
        </w:r>
        <w:r>
          <w:rPr>
            <w:noProof/>
            <w:webHidden/>
          </w:rPr>
          <w:fldChar w:fldCharType="separate"/>
        </w:r>
        <w:r>
          <w:rPr>
            <w:noProof/>
            <w:webHidden/>
          </w:rPr>
          <w:t>175</w:t>
        </w:r>
        <w:r>
          <w:rPr>
            <w:noProof/>
            <w:webHidden/>
          </w:rPr>
          <w:fldChar w:fldCharType="end"/>
        </w:r>
      </w:hyperlink>
    </w:p>
    <w:p w:rsidR="00E1798E" w:rsidRDefault="00E1798E" w:rsidP="00E1798E">
      <w:pPr>
        <w:pStyle w:val="TOC4"/>
        <w:tabs>
          <w:tab w:val="right" w:leader="dot" w:pos="9017"/>
        </w:tabs>
        <w:rPr>
          <w:noProof/>
        </w:rPr>
      </w:pPr>
      <w:hyperlink w:anchor="_Toc336871363" w:history="1">
        <w:r w:rsidRPr="008E0CC1">
          <w:rPr>
            <w:rStyle w:val="Hyperlink"/>
            <w:noProof/>
          </w:rPr>
          <w:t>3.2.1.4. WSDLs</w:t>
        </w:r>
        <w:r>
          <w:rPr>
            <w:noProof/>
            <w:webHidden/>
          </w:rPr>
          <w:tab/>
        </w:r>
        <w:r>
          <w:rPr>
            <w:noProof/>
            <w:webHidden/>
          </w:rPr>
          <w:fldChar w:fldCharType="begin"/>
        </w:r>
        <w:r>
          <w:rPr>
            <w:noProof/>
            <w:webHidden/>
          </w:rPr>
          <w:instrText xml:space="preserve"> PAGEREF _Toc336871363 \h </w:instrText>
        </w:r>
        <w:r>
          <w:rPr>
            <w:noProof/>
            <w:webHidden/>
          </w:rPr>
        </w:r>
        <w:r>
          <w:rPr>
            <w:noProof/>
            <w:webHidden/>
          </w:rPr>
          <w:fldChar w:fldCharType="separate"/>
        </w:r>
        <w:r>
          <w:rPr>
            <w:noProof/>
            <w:webHidden/>
          </w:rPr>
          <w:t>176</w:t>
        </w:r>
        <w:r>
          <w:rPr>
            <w:noProof/>
            <w:webHidden/>
          </w:rPr>
          <w:fldChar w:fldCharType="end"/>
        </w:r>
      </w:hyperlink>
    </w:p>
    <w:p w:rsidR="00E1798E" w:rsidRDefault="00E1798E" w:rsidP="00E1798E">
      <w:pPr>
        <w:pStyle w:val="TOC4"/>
        <w:tabs>
          <w:tab w:val="right" w:leader="dot" w:pos="9017"/>
        </w:tabs>
        <w:rPr>
          <w:noProof/>
        </w:rPr>
      </w:pPr>
      <w:hyperlink w:anchor="_Toc336871364" w:history="1">
        <w:r w:rsidRPr="008E0CC1">
          <w:rPr>
            <w:rStyle w:val="Hyperlink"/>
            <w:noProof/>
          </w:rPr>
          <w:t>3.2.1.5. Shared JMS Connections</w:t>
        </w:r>
        <w:r>
          <w:rPr>
            <w:noProof/>
            <w:webHidden/>
          </w:rPr>
          <w:tab/>
        </w:r>
        <w:r>
          <w:rPr>
            <w:noProof/>
            <w:webHidden/>
          </w:rPr>
          <w:fldChar w:fldCharType="begin"/>
        </w:r>
        <w:r>
          <w:rPr>
            <w:noProof/>
            <w:webHidden/>
          </w:rPr>
          <w:instrText xml:space="preserve"> PAGEREF _Toc336871364 \h </w:instrText>
        </w:r>
        <w:r>
          <w:rPr>
            <w:noProof/>
            <w:webHidden/>
          </w:rPr>
        </w:r>
        <w:r>
          <w:rPr>
            <w:noProof/>
            <w:webHidden/>
          </w:rPr>
          <w:fldChar w:fldCharType="separate"/>
        </w:r>
        <w:r>
          <w:rPr>
            <w:noProof/>
            <w:webHidden/>
          </w:rPr>
          <w:t>180</w:t>
        </w:r>
        <w:r>
          <w:rPr>
            <w:noProof/>
            <w:webHidden/>
          </w:rPr>
          <w:fldChar w:fldCharType="end"/>
        </w:r>
      </w:hyperlink>
    </w:p>
    <w:p w:rsidR="00E1798E" w:rsidRDefault="00E1798E" w:rsidP="00E1798E">
      <w:pPr>
        <w:pStyle w:val="TOC4"/>
        <w:tabs>
          <w:tab w:val="right" w:leader="dot" w:pos="9017"/>
        </w:tabs>
        <w:rPr>
          <w:noProof/>
        </w:rPr>
      </w:pPr>
      <w:hyperlink w:anchor="_Toc336871365" w:history="1">
        <w:r w:rsidRPr="008E0CC1">
          <w:rPr>
            <w:rStyle w:val="Hyperlink"/>
            <w:noProof/>
          </w:rPr>
          <w:t>3.2.1.6. Shared JDBC Connections</w:t>
        </w:r>
        <w:r>
          <w:rPr>
            <w:noProof/>
            <w:webHidden/>
          </w:rPr>
          <w:tab/>
        </w:r>
        <w:r>
          <w:rPr>
            <w:noProof/>
            <w:webHidden/>
          </w:rPr>
          <w:fldChar w:fldCharType="begin"/>
        </w:r>
        <w:r>
          <w:rPr>
            <w:noProof/>
            <w:webHidden/>
          </w:rPr>
          <w:instrText xml:space="preserve"> PAGEREF _Toc336871365 \h </w:instrText>
        </w:r>
        <w:r>
          <w:rPr>
            <w:noProof/>
            <w:webHidden/>
          </w:rPr>
        </w:r>
        <w:r>
          <w:rPr>
            <w:noProof/>
            <w:webHidden/>
          </w:rPr>
          <w:fldChar w:fldCharType="separate"/>
        </w:r>
        <w:r>
          <w:rPr>
            <w:noProof/>
            <w:webHidden/>
          </w:rPr>
          <w:t>180</w:t>
        </w:r>
        <w:r>
          <w:rPr>
            <w:noProof/>
            <w:webHidden/>
          </w:rPr>
          <w:fldChar w:fldCharType="end"/>
        </w:r>
      </w:hyperlink>
    </w:p>
    <w:p w:rsidR="00E1798E" w:rsidRDefault="00E1798E" w:rsidP="00E1798E">
      <w:pPr>
        <w:pStyle w:val="TOC4"/>
        <w:tabs>
          <w:tab w:val="right" w:leader="dot" w:pos="9017"/>
        </w:tabs>
        <w:rPr>
          <w:noProof/>
        </w:rPr>
      </w:pPr>
      <w:hyperlink w:anchor="_Toc336871366" w:history="1">
        <w:r w:rsidRPr="008E0CC1">
          <w:rPr>
            <w:rStyle w:val="Hyperlink"/>
            <w:noProof/>
          </w:rPr>
          <w:t>3.2.1.7. Shared HTTP Connections</w:t>
        </w:r>
        <w:r>
          <w:rPr>
            <w:noProof/>
            <w:webHidden/>
          </w:rPr>
          <w:tab/>
        </w:r>
        <w:r>
          <w:rPr>
            <w:noProof/>
            <w:webHidden/>
          </w:rPr>
          <w:fldChar w:fldCharType="begin"/>
        </w:r>
        <w:r>
          <w:rPr>
            <w:noProof/>
            <w:webHidden/>
          </w:rPr>
          <w:instrText xml:space="preserve"> PAGEREF _Toc336871366 \h </w:instrText>
        </w:r>
        <w:r>
          <w:rPr>
            <w:noProof/>
            <w:webHidden/>
          </w:rPr>
        </w:r>
        <w:r>
          <w:rPr>
            <w:noProof/>
            <w:webHidden/>
          </w:rPr>
          <w:fldChar w:fldCharType="separate"/>
        </w:r>
        <w:r>
          <w:rPr>
            <w:noProof/>
            <w:webHidden/>
          </w:rPr>
          <w:t>181</w:t>
        </w:r>
        <w:r>
          <w:rPr>
            <w:noProof/>
            <w:webHidden/>
          </w:rPr>
          <w:fldChar w:fldCharType="end"/>
        </w:r>
      </w:hyperlink>
    </w:p>
    <w:p w:rsidR="00E1798E" w:rsidRDefault="00E1798E" w:rsidP="00E1798E">
      <w:pPr>
        <w:pStyle w:val="TOC4"/>
        <w:tabs>
          <w:tab w:val="right" w:leader="dot" w:pos="9017"/>
        </w:tabs>
        <w:rPr>
          <w:noProof/>
        </w:rPr>
      </w:pPr>
      <w:hyperlink w:anchor="_Toc336871367" w:history="1">
        <w:r w:rsidRPr="008E0CC1">
          <w:rPr>
            <w:rStyle w:val="Hyperlink"/>
            <w:noProof/>
          </w:rPr>
          <w:t>3.2.1.8. XSD Schemas</w:t>
        </w:r>
        <w:r>
          <w:rPr>
            <w:noProof/>
            <w:webHidden/>
          </w:rPr>
          <w:tab/>
        </w:r>
        <w:r>
          <w:rPr>
            <w:noProof/>
            <w:webHidden/>
          </w:rPr>
          <w:fldChar w:fldCharType="begin"/>
        </w:r>
        <w:r>
          <w:rPr>
            <w:noProof/>
            <w:webHidden/>
          </w:rPr>
          <w:instrText xml:space="preserve"> PAGEREF _Toc336871367 \h </w:instrText>
        </w:r>
        <w:r>
          <w:rPr>
            <w:noProof/>
            <w:webHidden/>
          </w:rPr>
        </w:r>
        <w:r>
          <w:rPr>
            <w:noProof/>
            <w:webHidden/>
          </w:rPr>
          <w:fldChar w:fldCharType="separate"/>
        </w:r>
        <w:r>
          <w:rPr>
            <w:noProof/>
            <w:webHidden/>
          </w:rPr>
          <w:t>182</w:t>
        </w:r>
        <w:r>
          <w:rPr>
            <w:noProof/>
            <w:webHidden/>
          </w:rPr>
          <w:fldChar w:fldCharType="end"/>
        </w:r>
      </w:hyperlink>
    </w:p>
    <w:p w:rsidR="00E1798E" w:rsidRDefault="00E1798E" w:rsidP="00E1798E">
      <w:pPr>
        <w:pStyle w:val="TOC30"/>
        <w:tabs>
          <w:tab w:val="right" w:leader="dot" w:pos="9017"/>
        </w:tabs>
        <w:rPr>
          <w:b w:val="0"/>
          <w:noProof/>
        </w:rPr>
      </w:pPr>
      <w:hyperlink w:anchor="_Toc336871368" w:history="1">
        <w:r w:rsidRPr="008E0CC1">
          <w:rPr>
            <w:rStyle w:val="Hyperlink"/>
            <w:noProof/>
          </w:rPr>
          <w:t>3.2.2. AccountState.ear</w:t>
        </w:r>
        <w:r>
          <w:rPr>
            <w:noProof/>
            <w:webHidden/>
          </w:rPr>
          <w:tab/>
        </w:r>
        <w:r>
          <w:rPr>
            <w:noProof/>
            <w:webHidden/>
          </w:rPr>
          <w:fldChar w:fldCharType="begin"/>
        </w:r>
        <w:r>
          <w:rPr>
            <w:noProof/>
            <w:webHidden/>
          </w:rPr>
          <w:instrText xml:space="preserve"> PAGEREF _Toc336871368 \h </w:instrText>
        </w:r>
        <w:r>
          <w:rPr>
            <w:noProof/>
            <w:webHidden/>
          </w:rPr>
        </w:r>
        <w:r>
          <w:rPr>
            <w:noProof/>
            <w:webHidden/>
          </w:rPr>
          <w:fldChar w:fldCharType="separate"/>
        </w:r>
        <w:r>
          <w:rPr>
            <w:noProof/>
            <w:webHidden/>
          </w:rPr>
          <w:t>185</w:t>
        </w:r>
        <w:r>
          <w:rPr>
            <w:noProof/>
            <w:webHidden/>
          </w:rPr>
          <w:fldChar w:fldCharType="end"/>
        </w:r>
      </w:hyperlink>
    </w:p>
    <w:p w:rsidR="00E1798E" w:rsidRDefault="00E1798E" w:rsidP="00E1798E">
      <w:pPr>
        <w:pStyle w:val="TOC4"/>
        <w:tabs>
          <w:tab w:val="right" w:leader="dot" w:pos="9017"/>
        </w:tabs>
        <w:rPr>
          <w:noProof/>
        </w:rPr>
      </w:pPr>
      <w:hyperlink w:anchor="_Toc336871369" w:history="1">
        <w:r w:rsidRPr="008E0CC1">
          <w:rPr>
            <w:rStyle w:val="Hyperlink"/>
            <w:noProof/>
          </w:rPr>
          <w:t>3.2.2.1. Processes</w:t>
        </w:r>
        <w:r>
          <w:rPr>
            <w:noProof/>
            <w:webHidden/>
          </w:rPr>
          <w:tab/>
        </w:r>
        <w:r>
          <w:rPr>
            <w:noProof/>
            <w:webHidden/>
          </w:rPr>
          <w:fldChar w:fldCharType="begin"/>
        </w:r>
        <w:r>
          <w:rPr>
            <w:noProof/>
            <w:webHidden/>
          </w:rPr>
          <w:instrText xml:space="preserve"> PAGEREF _Toc336871369 \h </w:instrText>
        </w:r>
        <w:r>
          <w:rPr>
            <w:noProof/>
            <w:webHidden/>
          </w:rPr>
        </w:r>
        <w:r>
          <w:rPr>
            <w:noProof/>
            <w:webHidden/>
          </w:rPr>
          <w:fldChar w:fldCharType="separate"/>
        </w:r>
        <w:r>
          <w:rPr>
            <w:noProof/>
            <w:webHidden/>
          </w:rPr>
          <w:t>185</w:t>
        </w:r>
        <w:r>
          <w:rPr>
            <w:noProof/>
            <w:webHidden/>
          </w:rPr>
          <w:fldChar w:fldCharType="end"/>
        </w:r>
      </w:hyperlink>
    </w:p>
    <w:p w:rsidR="00E1798E" w:rsidRDefault="00E1798E" w:rsidP="00E1798E">
      <w:pPr>
        <w:pStyle w:val="TOC4"/>
        <w:tabs>
          <w:tab w:val="right" w:leader="dot" w:pos="9017"/>
        </w:tabs>
        <w:rPr>
          <w:noProof/>
        </w:rPr>
      </w:pPr>
      <w:hyperlink w:anchor="_Toc336871370" w:history="1">
        <w:r w:rsidRPr="008E0CC1">
          <w:rPr>
            <w:rStyle w:val="Hyperlink"/>
            <w:noProof/>
          </w:rPr>
          <w:t>3.2.2.2. AE Schemas</w:t>
        </w:r>
        <w:r>
          <w:rPr>
            <w:noProof/>
            <w:webHidden/>
          </w:rPr>
          <w:tab/>
        </w:r>
        <w:r>
          <w:rPr>
            <w:noProof/>
            <w:webHidden/>
          </w:rPr>
          <w:fldChar w:fldCharType="begin"/>
        </w:r>
        <w:r>
          <w:rPr>
            <w:noProof/>
            <w:webHidden/>
          </w:rPr>
          <w:instrText xml:space="preserve"> PAGEREF _Toc336871370 \h </w:instrText>
        </w:r>
        <w:r>
          <w:rPr>
            <w:noProof/>
            <w:webHidden/>
          </w:rPr>
        </w:r>
        <w:r>
          <w:rPr>
            <w:noProof/>
            <w:webHidden/>
          </w:rPr>
          <w:fldChar w:fldCharType="separate"/>
        </w:r>
        <w:r>
          <w:rPr>
            <w:noProof/>
            <w:webHidden/>
          </w:rPr>
          <w:t>203</w:t>
        </w:r>
        <w:r>
          <w:rPr>
            <w:noProof/>
            <w:webHidden/>
          </w:rPr>
          <w:fldChar w:fldCharType="end"/>
        </w:r>
      </w:hyperlink>
    </w:p>
    <w:p w:rsidR="00E1798E" w:rsidRDefault="00E1798E" w:rsidP="00E1798E">
      <w:pPr>
        <w:pStyle w:val="TOC4"/>
        <w:tabs>
          <w:tab w:val="right" w:leader="dot" w:pos="9017"/>
        </w:tabs>
        <w:rPr>
          <w:noProof/>
        </w:rPr>
      </w:pPr>
      <w:hyperlink w:anchor="_Toc336871371" w:history="1">
        <w:r w:rsidRPr="008E0CC1">
          <w:rPr>
            <w:rStyle w:val="Hyperlink"/>
            <w:noProof/>
          </w:rPr>
          <w:t>3.2.2.3. Global Variables</w:t>
        </w:r>
        <w:r>
          <w:rPr>
            <w:noProof/>
            <w:webHidden/>
          </w:rPr>
          <w:tab/>
        </w:r>
        <w:r>
          <w:rPr>
            <w:noProof/>
            <w:webHidden/>
          </w:rPr>
          <w:fldChar w:fldCharType="begin"/>
        </w:r>
        <w:r>
          <w:rPr>
            <w:noProof/>
            <w:webHidden/>
          </w:rPr>
          <w:instrText xml:space="preserve"> PAGEREF _Toc336871371 \h </w:instrText>
        </w:r>
        <w:r>
          <w:rPr>
            <w:noProof/>
            <w:webHidden/>
          </w:rPr>
        </w:r>
        <w:r>
          <w:rPr>
            <w:noProof/>
            <w:webHidden/>
          </w:rPr>
          <w:fldChar w:fldCharType="separate"/>
        </w:r>
        <w:r>
          <w:rPr>
            <w:noProof/>
            <w:webHidden/>
          </w:rPr>
          <w:t>204</w:t>
        </w:r>
        <w:r>
          <w:rPr>
            <w:noProof/>
            <w:webHidden/>
          </w:rPr>
          <w:fldChar w:fldCharType="end"/>
        </w:r>
      </w:hyperlink>
    </w:p>
    <w:p w:rsidR="00E1798E" w:rsidRDefault="00E1798E" w:rsidP="00E1798E">
      <w:pPr>
        <w:pStyle w:val="TOC4"/>
        <w:tabs>
          <w:tab w:val="right" w:leader="dot" w:pos="9017"/>
        </w:tabs>
        <w:rPr>
          <w:noProof/>
        </w:rPr>
      </w:pPr>
      <w:hyperlink w:anchor="_Toc336871372" w:history="1">
        <w:r w:rsidRPr="008E0CC1">
          <w:rPr>
            <w:rStyle w:val="Hyperlink"/>
            <w:noProof/>
          </w:rPr>
          <w:t>3.2.2.4. Archives</w:t>
        </w:r>
        <w:r>
          <w:rPr>
            <w:noProof/>
            <w:webHidden/>
          </w:rPr>
          <w:tab/>
        </w:r>
        <w:r>
          <w:rPr>
            <w:noProof/>
            <w:webHidden/>
          </w:rPr>
          <w:fldChar w:fldCharType="begin"/>
        </w:r>
        <w:r>
          <w:rPr>
            <w:noProof/>
            <w:webHidden/>
          </w:rPr>
          <w:instrText xml:space="preserve"> PAGEREF _Toc336871372 \h </w:instrText>
        </w:r>
        <w:r>
          <w:rPr>
            <w:noProof/>
            <w:webHidden/>
          </w:rPr>
        </w:r>
        <w:r>
          <w:rPr>
            <w:noProof/>
            <w:webHidden/>
          </w:rPr>
          <w:fldChar w:fldCharType="separate"/>
        </w:r>
        <w:r>
          <w:rPr>
            <w:noProof/>
            <w:webHidden/>
          </w:rPr>
          <w:t>205</w:t>
        </w:r>
        <w:r>
          <w:rPr>
            <w:noProof/>
            <w:webHidden/>
          </w:rPr>
          <w:fldChar w:fldCharType="end"/>
        </w:r>
      </w:hyperlink>
    </w:p>
    <w:p w:rsidR="00E1798E" w:rsidRDefault="00E1798E" w:rsidP="00E1798E">
      <w:pPr>
        <w:pStyle w:val="TOC4"/>
        <w:tabs>
          <w:tab w:val="right" w:leader="dot" w:pos="9017"/>
        </w:tabs>
        <w:rPr>
          <w:noProof/>
        </w:rPr>
      </w:pPr>
      <w:hyperlink w:anchor="_Toc336871373" w:history="1">
        <w:r w:rsidRPr="008E0CC1">
          <w:rPr>
            <w:rStyle w:val="Hyperlink"/>
            <w:noProof/>
          </w:rPr>
          <w:t>3.2.2.5. WSDLs</w:t>
        </w:r>
        <w:r>
          <w:rPr>
            <w:noProof/>
            <w:webHidden/>
          </w:rPr>
          <w:tab/>
        </w:r>
        <w:r>
          <w:rPr>
            <w:noProof/>
            <w:webHidden/>
          </w:rPr>
          <w:fldChar w:fldCharType="begin"/>
        </w:r>
        <w:r>
          <w:rPr>
            <w:noProof/>
            <w:webHidden/>
          </w:rPr>
          <w:instrText xml:space="preserve"> PAGEREF _Toc336871373 \h </w:instrText>
        </w:r>
        <w:r>
          <w:rPr>
            <w:noProof/>
            <w:webHidden/>
          </w:rPr>
        </w:r>
        <w:r>
          <w:rPr>
            <w:noProof/>
            <w:webHidden/>
          </w:rPr>
          <w:fldChar w:fldCharType="separate"/>
        </w:r>
        <w:r>
          <w:rPr>
            <w:noProof/>
            <w:webHidden/>
          </w:rPr>
          <w:t>205</w:t>
        </w:r>
        <w:r>
          <w:rPr>
            <w:noProof/>
            <w:webHidden/>
          </w:rPr>
          <w:fldChar w:fldCharType="end"/>
        </w:r>
      </w:hyperlink>
    </w:p>
    <w:p w:rsidR="00E1798E" w:rsidRDefault="00E1798E" w:rsidP="00E1798E">
      <w:pPr>
        <w:pStyle w:val="TOC4"/>
        <w:tabs>
          <w:tab w:val="right" w:leader="dot" w:pos="9017"/>
        </w:tabs>
        <w:rPr>
          <w:noProof/>
        </w:rPr>
      </w:pPr>
      <w:hyperlink w:anchor="_Toc336871374" w:history="1">
        <w:r w:rsidRPr="008E0CC1">
          <w:rPr>
            <w:rStyle w:val="Hyperlink"/>
            <w:noProof/>
          </w:rPr>
          <w:t>3.2.2.6. Shared JMS Connections</w:t>
        </w:r>
        <w:r>
          <w:rPr>
            <w:noProof/>
            <w:webHidden/>
          </w:rPr>
          <w:tab/>
        </w:r>
        <w:r>
          <w:rPr>
            <w:noProof/>
            <w:webHidden/>
          </w:rPr>
          <w:fldChar w:fldCharType="begin"/>
        </w:r>
        <w:r>
          <w:rPr>
            <w:noProof/>
            <w:webHidden/>
          </w:rPr>
          <w:instrText xml:space="preserve"> PAGEREF _Toc336871374 \h </w:instrText>
        </w:r>
        <w:r>
          <w:rPr>
            <w:noProof/>
            <w:webHidden/>
          </w:rPr>
        </w:r>
        <w:r>
          <w:rPr>
            <w:noProof/>
            <w:webHidden/>
          </w:rPr>
          <w:fldChar w:fldCharType="separate"/>
        </w:r>
        <w:r>
          <w:rPr>
            <w:noProof/>
            <w:webHidden/>
          </w:rPr>
          <w:t>209</w:t>
        </w:r>
        <w:r>
          <w:rPr>
            <w:noProof/>
            <w:webHidden/>
          </w:rPr>
          <w:fldChar w:fldCharType="end"/>
        </w:r>
      </w:hyperlink>
    </w:p>
    <w:p w:rsidR="00E1798E" w:rsidRDefault="00E1798E" w:rsidP="00E1798E">
      <w:pPr>
        <w:pStyle w:val="TOC4"/>
        <w:tabs>
          <w:tab w:val="right" w:leader="dot" w:pos="9017"/>
        </w:tabs>
        <w:rPr>
          <w:noProof/>
        </w:rPr>
      </w:pPr>
      <w:hyperlink w:anchor="_Toc336871375" w:history="1">
        <w:r w:rsidRPr="008E0CC1">
          <w:rPr>
            <w:rStyle w:val="Hyperlink"/>
            <w:noProof/>
          </w:rPr>
          <w:t>3.2.2.7. Shared HTTP Connections</w:t>
        </w:r>
        <w:r>
          <w:rPr>
            <w:noProof/>
            <w:webHidden/>
          </w:rPr>
          <w:tab/>
        </w:r>
        <w:r>
          <w:rPr>
            <w:noProof/>
            <w:webHidden/>
          </w:rPr>
          <w:fldChar w:fldCharType="begin"/>
        </w:r>
        <w:r>
          <w:rPr>
            <w:noProof/>
            <w:webHidden/>
          </w:rPr>
          <w:instrText xml:space="preserve"> PAGEREF _Toc336871375 \h </w:instrText>
        </w:r>
        <w:r>
          <w:rPr>
            <w:noProof/>
            <w:webHidden/>
          </w:rPr>
        </w:r>
        <w:r>
          <w:rPr>
            <w:noProof/>
            <w:webHidden/>
          </w:rPr>
          <w:fldChar w:fldCharType="separate"/>
        </w:r>
        <w:r>
          <w:rPr>
            <w:noProof/>
            <w:webHidden/>
          </w:rPr>
          <w:t>209</w:t>
        </w:r>
        <w:r>
          <w:rPr>
            <w:noProof/>
            <w:webHidden/>
          </w:rPr>
          <w:fldChar w:fldCharType="end"/>
        </w:r>
      </w:hyperlink>
    </w:p>
    <w:p w:rsidR="00E1798E" w:rsidRDefault="00E1798E" w:rsidP="00E1798E">
      <w:pPr>
        <w:pStyle w:val="TOC4"/>
        <w:tabs>
          <w:tab w:val="right" w:leader="dot" w:pos="9017"/>
        </w:tabs>
        <w:rPr>
          <w:noProof/>
        </w:rPr>
      </w:pPr>
      <w:hyperlink w:anchor="_Toc336871376" w:history="1">
        <w:r w:rsidRPr="008E0CC1">
          <w:rPr>
            <w:rStyle w:val="Hyperlink"/>
            <w:noProof/>
          </w:rPr>
          <w:t>3.2.2.8. XSD Schemas</w:t>
        </w:r>
        <w:r>
          <w:rPr>
            <w:noProof/>
            <w:webHidden/>
          </w:rPr>
          <w:tab/>
        </w:r>
        <w:r>
          <w:rPr>
            <w:noProof/>
            <w:webHidden/>
          </w:rPr>
          <w:fldChar w:fldCharType="begin"/>
        </w:r>
        <w:r>
          <w:rPr>
            <w:noProof/>
            <w:webHidden/>
          </w:rPr>
          <w:instrText xml:space="preserve"> PAGEREF _Toc336871376 \h </w:instrText>
        </w:r>
        <w:r>
          <w:rPr>
            <w:noProof/>
            <w:webHidden/>
          </w:rPr>
        </w:r>
        <w:r>
          <w:rPr>
            <w:noProof/>
            <w:webHidden/>
          </w:rPr>
          <w:fldChar w:fldCharType="separate"/>
        </w:r>
        <w:r>
          <w:rPr>
            <w:noProof/>
            <w:webHidden/>
          </w:rPr>
          <w:t>210</w:t>
        </w:r>
        <w:r>
          <w:rPr>
            <w:noProof/>
            <w:webHidden/>
          </w:rPr>
          <w:fldChar w:fldCharType="end"/>
        </w:r>
      </w:hyperlink>
    </w:p>
    <w:p w:rsidR="00E1798E" w:rsidRDefault="00E1798E" w:rsidP="00E1798E">
      <w:pPr>
        <w:pStyle w:val="TOC30"/>
        <w:tabs>
          <w:tab w:val="right" w:leader="dot" w:pos="9017"/>
        </w:tabs>
        <w:rPr>
          <w:b w:val="0"/>
          <w:noProof/>
        </w:rPr>
      </w:pPr>
      <w:hyperlink w:anchor="_Toc336871377" w:history="1">
        <w:r w:rsidRPr="008E0CC1">
          <w:rPr>
            <w:rStyle w:val="Hyperlink"/>
            <w:noProof/>
          </w:rPr>
          <w:t>3.2.3. Appraisal</w:t>
        </w:r>
        <w:r>
          <w:rPr>
            <w:noProof/>
            <w:webHidden/>
          </w:rPr>
          <w:tab/>
        </w:r>
        <w:r>
          <w:rPr>
            <w:noProof/>
            <w:webHidden/>
          </w:rPr>
          <w:fldChar w:fldCharType="begin"/>
        </w:r>
        <w:r>
          <w:rPr>
            <w:noProof/>
            <w:webHidden/>
          </w:rPr>
          <w:instrText xml:space="preserve"> PAGEREF _Toc336871377 \h </w:instrText>
        </w:r>
        <w:r>
          <w:rPr>
            <w:noProof/>
            <w:webHidden/>
          </w:rPr>
        </w:r>
        <w:r>
          <w:rPr>
            <w:noProof/>
            <w:webHidden/>
          </w:rPr>
          <w:fldChar w:fldCharType="separate"/>
        </w:r>
        <w:r>
          <w:rPr>
            <w:noProof/>
            <w:webHidden/>
          </w:rPr>
          <w:t>213</w:t>
        </w:r>
        <w:r>
          <w:rPr>
            <w:noProof/>
            <w:webHidden/>
          </w:rPr>
          <w:fldChar w:fldCharType="end"/>
        </w:r>
      </w:hyperlink>
    </w:p>
    <w:p w:rsidR="00E1798E" w:rsidRDefault="00E1798E" w:rsidP="00E1798E">
      <w:pPr>
        <w:pStyle w:val="TOC4"/>
        <w:tabs>
          <w:tab w:val="right" w:leader="dot" w:pos="9017"/>
        </w:tabs>
        <w:rPr>
          <w:noProof/>
        </w:rPr>
      </w:pPr>
      <w:hyperlink w:anchor="_Toc336871378" w:history="1">
        <w:r w:rsidRPr="008E0CC1">
          <w:rPr>
            <w:rStyle w:val="Hyperlink"/>
            <w:noProof/>
          </w:rPr>
          <w:t>3.2.3.1. Processes</w:t>
        </w:r>
        <w:r>
          <w:rPr>
            <w:noProof/>
            <w:webHidden/>
          </w:rPr>
          <w:tab/>
        </w:r>
        <w:r>
          <w:rPr>
            <w:noProof/>
            <w:webHidden/>
          </w:rPr>
          <w:fldChar w:fldCharType="begin"/>
        </w:r>
        <w:r>
          <w:rPr>
            <w:noProof/>
            <w:webHidden/>
          </w:rPr>
          <w:instrText xml:space="preserve"> PAGEREF _Toc336871378 \h </w:instrText>
        </w:r>
        <w:r>
          <w:rPr>
            <w:noProof/>
            <w:webHidden/>
          </w:rPr>
        </w:r>
        <w:r>
          <w:rPr>
            <w:noProof/>
            <w:webHidden/>
          </w:rPr>
          <w:fldChar w:fldCharType="separate"/>
        </w:r>
        <w:r>
          <w:rPr>
            <w:noProof/>
            <w:webHidden/>
          </w:rPr>
          <w:t>213</w:t>
        </w:r>
        <w:r>
          <w:rPr>
            <w:noProof/>
            <w:webHidden/>
          </w:rPr>
          <w:fldChar w:fldCharType="end"/>
        </w:r>
      </w:hyperlink>
    </w:p>
    <w:p w:rsidR="00E1798E" w:rsidRDefault="00E1798E" w:rsidP="00E1798E">
      <w:pPr>
        <w:pStyle w:val="TOC4"/>
        <w:tabs>
          <w:tab w:val="right" w:leader="dot" w:pos="9017"/>
        </w:tabs>
        <w:rPr>
          <w:noProof/>
        </w:rPr>
      </w:pPr>
      <w:hyperlink w:anchor="_Toc336871379" w:history="1">
        <w:r w:rsidRPr="008E0CC1">
          <w:rPr>
            <w:rStyle w:val="Hyperlink"/>
            <w:noProof/>
          </w:rPr>
          <w:t>3.2.3.2. AE Schemas</w:t>
        </w:r>
        <w:r>
          <w:rPr>
            <w:noProof/>
            <w:webHidden/>
          </w:rPr>
          <w:tab/>
        </w:r>
        <w:r>
          <w:rPr>
            <w:noProof/>
            <w:webHidden/>
          </w:rPr>
          <w:fldChar w:fldCharType="begin"/>
        </w:r>
        <w:r>
          <w:rPr>
            <w:noProof/>
            <w:webHidden/>
          </w:rPr>
          <w:instrText xml:space="preserve"> PAGEREF _Toc336871379 \h </w:instrText>
        </w:r>
        <w:r>
          <w:rPr>
            <w:noProof/>
            <w:webHidden/>
          </w:rPr>
        </w:r>
        <w:r>
          <w:rPr>
            <w:noProof/>
            <w:webHidden/>
          </w:rPr>
          <w:fldChar w:fldCharType="separate"/>
        </w:r>
        <w:r>
          <w:rPr>
            <w:noProof/>
            <w:webHidden/>
          </w:rPr>
          <w:t>235</w:t>
        </w:r>
        <w:r>
          <w:rPr>
            <w:noProof/>
            <w:webHidden/>
          </w:rPr>
          <w:fldChar w:fldCharType="end"/>
        </w:r>
      </w:hyperlink>
    </w:p>
    <w:p w:rsidR="00E1798E" w:rsidRDefault="00E1798E" w:rsidP="00E1798E">
      <w:pPr>
        <w:pStyle w:val="TOC4"/>
        <w:tabs>
          <w:tab w:val="right" w:leader="dot" w:pos="9017"/>
        </w:tabs>
        <w:rPr>
          <w:noProof/>
        </w:rPr>
      </w:pPr>
      <w:hyperlink w:anchor="_Toc336871380" w:history="1">
        <w:r w:rsidRPr="008E0CC1">
          <w:rPr>
            <w:rStyle w:val="Hyperlink"/>
            <w:noProof/>
          </w:rPr>
          <w:t>3.2.3.3. Global Variables</w:t>
        </w:r>
        <w:r>
          <w:rPr>
            <w:noProof/>
            <w:webHidden/>
          </w:rPr>
          <w:tab/>
        </w:r>
        <w:r>
          <w:rPr>
            <w:noProof/>
            <w:webHidden/>
          </w:rPr>
          <w:fldChar w:fldCharType="begin"/>
        </w:r>
        <w:r>
          <w:rPr>
            <w:noProof/>
            <w:webHidden/>
          </w:rPr>
          <w:instrText xml:space="preserve"> PAGEREF _Toc336871380 \h </w:instrText>
        </w:r>
        <w:r>
          <w:rPr>
            <w:noProof/>
            <w:webHidden/>
          </w:rPr>
        </w:r>
        <w:r>
          <w:rPr>
            <w:noProof/>
            <w:webHidden/>
          </w:rPr>
          <w:fldChar w:fldCharType="separate"/>
        </w:r>
        <w:r>
          <w:rPr>
            <w:noProof/>
            <w:webHidden/>
          </w:rPr>
          <w:t>241</w:t>
        </w:r>
        <w:r>
          <w:rPr>
            <w:noProof/>
            <w:webHidden/>
          </w:rPr>
          <w:fldChar w:fldCharType="end"/>
        </w:r>
      </w:hyperlink>
    </w:p>
    <w:p w:rsidR="00E1798E" w:rsidRDefault="00E1798E" w:rsidP="00E1798E">
      <w:pPr>
        <w:pStyle w:val="TOC4"/>
        <w:tabs>
          <w:tab w:val="right" w:leader="dot" w:pos="9017"/>
        </w:tabs>
        <w:rPr>
          <w:noProof/>
        </w:rPr>
      </w:pPr>
      <w:hyperlink w:anchor="_Toc336871381" w:history="1">
        <w:r w:rsidRPr="008E0CC1">
          <w:rPr>
            <w:rStyle w:val="Hyperlink"/>
            <w:noProof/>
          </w:rPr>
          <w:t>3.2.3.4. RV Transports</w:t>
        </w:r>
        <w:r>
          <w:rPr>
            <w:noProof/>
            <w:webHidden/>
          </w:rPr>
          <w:tab/>
        </w:r>
        <w:r>
          <w:rPr>
            <w:noProof/>
            <w:webHidden/>
          </w:rPr>
          <w:fldChar w:fldCharType="begin"/>
        </w:r>
        <w:r>
          <w:rPr>
            <w:noProof/>
            <w:webHidden/>
          </w:rPr>
          <w:instrText xml:space="preserve"> PAGEREF _Toc336871381 \h </w:instrText>
        </w:r>
        <w:r>
          <w:rPr>
            <w:noProof/>
            <w:webHidden/>
          </w:rPr>
        </w:r>
        <w:r>
          <w:rPr>
            <w:noProof/>
            <w:webHidden/>
          </w:rPr>
          <w:fldChar w:fldCharType="separate"/>
        </w:r>
        <w:r>
          <w:rPr>
            <w:noProof/>
            <w:webHidden/>
          </w:rPr>
          <w:t>243</w:t>
        </w:r>
        <w:r>
          <w:rPr>
            <w:noProof/>
            <w:webHidden/>
          </w:rPr>
          <w:fldChar w:fldCharType="end"/>
        </w:r>
      </w:hyperlink>
    </w:p>
    <w:p w:rsidR="00E1798E" w:rsidRDefault="00E1798E" w:rsidP="00E1798E">
      <w:pPr>
        <w:pStyle w:val="TOC4"/>
        <w:tabs>
          <w:tab w:val="right" w:leader="dot" w:pos="9017"/>
        </w:tabs>
        <w:rPr>
          <w:noProof/>
        </w:rPr>
      </w:pPr>
      <w:hyperlink w:anchor="_Toc336871382" w:history="1">
        <w:r w:rsidRPr="008E0CC1">
          <w:rPr>
            <w:rStyle w:val="Hyperlink"/>
            <w:noProof/>
          </w:rPr>
          <w:t>3.2.3.5. Shared JMS Connections</w:t>
        </w:r>
        <w:r>
          <w:rPr>
            <w:noProof/>
            <w:webHidden/>
          </w:rPr>
          <w:tab/>
        </w:r>
        <w:r>
          <w:rPr>
            <w:noProof/>
            <w:webHidden/>
          </w:rPr>
          <w:fldChar w:fldCharType="begin"/>
        </w:r>
        <w:r>
          <w:rPr>
            <w:noProof/>
            <w:webHidden/>
          </w:rPr>
          <w:instrText xml:space="preserve"> PAGEREF _Toc336871382 \h </w:instrText>
        </w:r>
        <w:r>
          <w:rPr>
            <w:noProof/>
            <w:webHidden/>
          </w:rPr>
        </w:r>
        <w:r>
          <w:rPr>
            <w:noProof/>
            <w:webHidden/>
          </w:rPr>
          <w:fldChar w:fldCharType="separate"/>
        </w:r>
        <w:r>
          <w:rPr>
            <w:noProof/>
            <w:webHidden/>
          </w:rPr>
          <w:t>244</w:t>
        </w:r>
        <w:r>
          <w:rPr>
            <w:noProof/>
            <w:webHidden/>
          </w:rPr>
          <w:fldChar w:fldCharType="end"/>
        </w:r>
      </w:hyperlink>
    </w:p>
    <w:p w:rsidR="00E1798E" w:rsidRDefault="00E1798E" w:rsidP="00E1798E">
      <w:pPr>
        <w:pStyle w:val="TOC4"/>
        <w:tabs>
          <w:tab w:val="right" w:leader="dot" w:pos="9017"/>
        </w:tabs>
        <w:rPr>
          <w:noProof/>
        </w:rPr>
      </w:pPr>
      <w:hyperlink w:anchor="_Toc336871383" w:history="1">
        <w:r w:rsidRPr="008E0CC1">
          <w:rPr>
            <w:rStyle w:val="Hyperlink"/>
            <w:noProof/>
          </w:rPr>
          <w:t>3.2.3.6. Concepts</w:t>
        </w:r>
        <w:r>
          <w:rPr>
            <w:noProof/>
            <w:webHidden/>
          </w:rPr>
          <w:tab/>
        </w:r>
        <w:r>
          <w:rPr>
            <w:noProof/>
            <w:webHidden/>
          </w:rPr>
          <w:fldChar w:fldCharType="begin"/>
        </w:r>
        <w:r>
          <w:rPr>
            <w:noProof/>
            <w:webHidden/>
          </w:rPr>
          <w:instrText xml:space="preserve"> PAGEREF _Toc336871383 \h </w:instrText>
        </w:r>
        <w:r>
          <w:rPr>
            <w:noProof/>
            <w:webHidden/>
          </w:rPr>
        </w:r>
        <w:r>
          <w:rPr>
            <w:noProof/>
            <w:webHidden/>
          </w:rPr>
          <w:fldChar w:fldCharType="separate"/>
        </w:r>
        <w:r>
          <w:rPr>
            <w:noProof/>
            <w:webHidden/>
          </w:rPr>
          <w:t>244</w:t>
        </w:r>
        <w:r>
          <w:rPr>
            <w:noProof/>
            <w:webHidden/>
          </w:rPr>
          <w:fldChar w:fldCharType="end"/>
        </w:r>
      </w:hyperlink>
    </w:p>
    <w:p w:rsidR="00E1798E" w:rsidRDefault="00E1798E" w:rsidP="00E1798E">
      <w:pPr>
        <w:pStyle w:val="TOC4"/>
        <w:tabs>
          <w:tab w:val="right" w:leader="dot" w:pos="9017"/>
        </w:tabs>
        <w:rPr>
          <w:noProof/>
        </w:rPr>
      </w:pPr>
      <w:hyperlink w:anchor="_Toc336871384" w:history="1">
        <w:r w:rsidRPr="008E0CC1">
          <w:rPr>
            <w:rStyle w:val="Hyperlink"/>
            <w:noProof/>
          </w:rPr>
          <w:t>3.2.3.7. Concept Views</w:t>
        </w:r>
        <w:r>
          <w:rPr>
            <w:noProof/>
            <w:webHidden/>
          </w:rPr>
          <w:tab/>
        </w:r>
        <w:r>
          <w:rPr>
            <w:noProof/>
            <w:webHidden/>
          </w:rPr>
          <w:fldChar w:fldCharType="begin"/>
        </w:r>
        <w:r>
          <w:rPr>
            <w:noProof/>
            <w:webHidden/>
          </w:rPr>
          <w:instrText xml:space="preserve"> PAGEREF _Toc336871384 \h </w:instrText>
        </w:r>
        <w:r>
          <w:rPr>
            <w:noProof/>
            <w:webHidden/>
          </w:rPr>
        </w:r>
        <w:r>
          <w:rPr>
            <w:noProof/>
            <w:webHidden/>
          </w:rPr>
          <w:fldChar w:fldCharType="separate"/>
        </w:r>
        <w:r>
          <w:rPr>
            <w:noProof/>
            <w:webHidden/>
          </w:rPr>
          <w:t>247</w:t>
        </w:r>
        <w:r>
          <w:rPr>
            <w:noProof/>
            <w:webHidden/>
          </w:rPr>
          <w:fldChar w:fldCharType="end"/>
        </w:r>
      </w:hyperlink>
    </w:p>
    <w:p w:rsidR="00E1798E" w:rsidRDefault="00E1798E" w:rsidP="00E1798E">
      <w:pPr>
        <w:pStyle w:val="TOC4"/>
        <w:tabs>
          <w:tab w:val="right" w:leader="dot" w:pos="9017"/>
        </w:tabs>
        <w:rPr>
          <w:noProof/>
        </w:rPr>
      </w:pPr>
      <w:hyperlink w:anchor="_Toc336871385" w:history="1">
        <w:r w:rsidRPr="008E0CC1">
          <w:rPr>
            <w:rStyle w:val="Hyperlink"/>
            <w:noProof/>
          </w:rPr>
          <w:t>3.2.3.8. Channels</w:t>
        </w:r>
        <w:r>
          <w:rPr>
            <w:noProof/>
            <w:webHidden/>
          </w:rPr>
          <w:tab/>
        </w:r>
        <w:r>
          <w:rPr>
            <w:noProof/>
            <w:webHidden/>
          </w:rPr>
          <w:fldChar w:fldCharType="begin"/>
        </w:r>
        <w:r>
          <w:rPr>
            <w:noProof/>
            <w:webHidden/>
          </w:rPr>
          <w:instrText xml:space="preserve"> PAGEREF _Toc336871385 \h </w:instrText>
        </w:r>
        <w:r>
          <w:rPr>
            <w:noProof/>
            <w:webHidden/>
          </w:rPr>
        </w:r>
        <w:r>
          <w:rPr>
            <w:noProof/>
            <w:webHidden/>
          </w:rPr>
          <w:fldChar w:fldCharType="separate"/>
        </w:r>
        <w:r>
          <w:rPr>
            <w:noProof/>
            <w:webHidden/>
          </w:rPr>
          <w:t>247</w:t>
        </w:r>
        <w:r>
          <w:rPr>
            <w:noProof/>
            <w:webHidden/>
          </w:rPr>
          <w:fldChar w:fldCharType="end"/>
        </w:r>
      </w:hyperlink>
    </w:p>
    <w:p w:rsidR="00E1798E" w:rsidRDefault="00E1798E" w:rsidP="00E1798E">
      <w:pPr>
        <w:pStyle w:val="TOC4"/>
        <w:tabs>
          <w:tab w:val="right" w:leader="dot" w:pos="9017"/>
        </w:tabs>
        <w:rPr>
          <w:noProof/>
        </w:rPr>
      </w:pPr>
      <w:hyperlink w:anchor="_Toc336871386" w:history="1">
        <w:r w:rsidRPr="008E0CC1">
          <w:rPr>
            <w:rStyle w:val="Hyperlink"/>
            <w:noProof/>
          </w:rPr>
          <w:t>3.2.3.9. Events</w:t>
        </w:r>
        <w:r>
          <w:rPr>
            <w:noProof/>
            <w:webHidden/>
          </w:rPr>
          <w:tab/>
        </w:r>
        <w:r>
          <w:rPr>
            <w:noProof/>
            <w:webHidden/>
          </w:rPr>
          <w:fldChar w:fldCharType="begin"/>
        </w:r>
        <w:r>
          <w:rPr>
            <w:noProof/>
            <w:webHidden/>
          </w:rPr>
          <w:instrText xml:space="preserve"> PAGEREF _Toc336871386 \h </w:instrText>
        </w:r>
        <w:r>
          <w:rPr>
            <w:noProof/>
            <w:webHidden/>
          </w:rPr>
        </w:r>
        <w:r>
          <w:rPr>
            <w:noProof/>
            <w:webHidden/>
          </w:rPr>
          <w:fldChar w:fldCharType="separate"/>
        </w:r>
        <w:r>
          <w:rPr>
            <w:noProof/>
            <w:webHidden/>
          </w:rPr>
          <w:t>248</w:t>
        </w:r>
        <w:r>
          <w:rPr>
            <w:noProof/>
            <w:webHidden/>
          </w:rPr>
          <w:fldChar w:fldCharType="end"/>
        </w:r>
      </w:hyperlink>
    </w:p>
    <w:p w:rsidR="00E1798E" w:rsidRDefault="00E1798E" w:rsidP="00E1798E">
      <w:pPr>
        <w:pStyle w:val="TOC30"/>
        <w:tabs>
          <w:tab w:val="right" w:leader="dot" w:pos="9017"/>
        </w:tabs>
        <w:rPr>
          <w:b w:val="0"/>
          <w:noProof/>
        </w:rPr>
      </w:pPr>
      <w:hyperlink w:anchor="_Toc336871387" w:history="1">
        <w:r w:rsidRPr="008E0CC1">
          <w:rPr>
            <w:rStyle w:val="Hyperlink"/>
            <w:noProof/>
          </w:rPr>
          <w:t>3.2.4. Appraisal.ear</w:t>
        </w:r>
        <w:r>
          <w:rPr>
            <w:noProof/>
            <w:webHidden/>
          </w:rPr>
          <w:tab/>
        </w:r>
        <w:r>
          <w:rPr>
            <w:noProof/>
            <w:webHidden/>
          </w:rPr>
          <w:fldChar w:fldCharType="begin"/>
        </w:r>
        <w:r>
          <w:rPr>
            <w:noProof/>
            <w:webHidden/>
          </w:rPr>
          <w:instrText xml:space="preserve"> PAGEREF _Toc336871387 \h </w:instrText>
        </w:r>
        <w:r>
          <w:rPr>
            <w:noProof/>
            <w:webHidden/>
          </w:rPr>
        </w:r>
        <w:r>
          <w:rPr>
            <w:noProof/>
            <w:webHidden/>
          </w:rPr>
          <w:fldChar w:fldCharType="separate"/>
        </w:r>
        <w:r>
          <w:rPr>
            <w:noProof/>
            <w:webHidden/>
          </w:rPr>
          <w:t>249</w:t>
        </w:r>
        <w:r>
          <w:rPr>
            <w:noProof/>
            <w:webHidden/>
          </w:rPr>
          <w:fldChar w:fldCharType="end"/>
        </w:r>
      </w:hyperlink>
    </w:p>
    <w:p w:rsidR="00E1798E" w:rsidRDefault="00E1798E" w:rsidP="00E1798E">
      <w:pPr>
        <w:pStyle w:val="TOC4"/>
        <w:tabs>
          <w:tab w:val="right" w:leader="dot" w:pos="9017"/>
        </w:tabs>
        <w:rPr>
          <w:noProof/>
        </w:rPr>
      </w:pPr>
      <w:hyperlink w:anchor="_Toc336871388" w:history="1">
        <w:r w:rsidRPr="008E0CC1">
          <w:rPr>
            <w:rStyle w:val="Hyperlink"/>
            <w:noProof/>
          </w:rPr>
          <w:t>3.2.4.1. Processes</w:t>
        </w:r>
        <w:r>
          <w:rPr>
            <w:noProof/>
            <w:webHidden/>
          </w:rPr>
          <w:tab/>
        </w:r>
        <w:r>
          <w:rPr>
            <w:noProof/>
            <w:webHidden/>
          </w:rPr>
          <w:fldChar w:fldCharType="begin"/>
        </w:r>
        <w:r>
          <w:rPr>
            <w:noProof/>
            <w:webHidden/>
          </w:rPr>
          <w:instrText xml:space="preserve"> PAGEREF _Toc336871388 \h </w:instrText>
        </w:r>
        <w:r>
          <w:rPr>
            <w:noProof/>
            <w:webHidden/>
          </w:rPr>
        </w:r>
        <w:r>
          <w:rPr>
            <w:noProof/>
            <w:webHidden/>
          </w:rPr>
          <w:fldChar w:fldCharType="separate"/>
        </w:r>
        <w:r>
          <w:rPr>
            <w:noProof/>
            <w:webHidden/>
          </w:rPr>
          <w:t>249</w:t>
        </w:r>
        <w:r>
          <w:rPr>
            <w:noProof/>
            <w:webHidden/>
          </w:rPr>
          <w:fldChar w:fldCharType="end"/>
        </w:r>
      </w:hyperlink>
    </w:p>
    <w:p w:rsidR="00E1798E" w:rsidRDefault="00E1798E" w:rsidP="00E1798E">
      <w:pPr>
        <w:pStyle w:val="TOC4"/>
        <w:tabs>
          <w:tab w:val="right" w:leader="dot" w:pos="9017"/>
        </w:tabs>
        <w:rPr>
          <w:noProof/>
        </w:rPr>
      </w:pPr>
      <w:hyperlink w:anchor="_Toc336871389" w:history="1">
        <w:r w:rsidRPr="008E0CC1">
          <w:rPr>
            <w:rStyle w:val="Hyperlink"/>
            <w:noProof/>
          </w:rPr>
          <w:t>3.2.4.2. AE Schemas</w:t>
        </w:r>
        <w:r>
          <w:rPr>
            <w:noProof/>
            <w:webHidden/>
          </w:rPr>
          <w:tab/>
        </w:r>
        <w:r>
          <w:rPr>
            <w:noProof/>
            <w:webHidden/>
          </w:rPr>
          <w:fldChar w:fldCharType="begin"/>
        </w:r>
        <w:r>
          <w:rPr>
            <w:noProof/>
            <w:webHidden/>
          </w:rPr>
          <w:instrText xml:space="preserve"> PAGEREF _Toc336871389 \h </w:instrText>
        </w:r>
        <w:r>
          <w:rPr>
            <w:noProof/>
            <w:webHidden/>
          </w:rPr>
        </w:r>
        <w:r>
          <w:rPr>
            <w:noProof/>
            <w:webHidden/>
          </w:rPr>
          <w:fldChar w:fldCharType="separate"/>
        </w:r>
        <w:r>
          <w:rPr>
            <w:noProof/>
            <w:webHidden/>
          </w:rPr>
          <w:t>271</w:t>
        </w:r>
        <w:r>
          <w:rPr>
            <w:noProof/>
            <w:webHidden/>
          </w:rPr>
          <w:fldChar w:fldCharType="end"/>
        </w:r>
      </w:hyperlink>
    </w:p>
    <w:p w:rsidR="00E1798E" w:rsidRDefault="00E1798E" w:rsidP="00E1798E">
      <w:pPr>
        <w:pStyle w:val="TOC4"/>
        <w:tabs>
          <w:tab w:val="right" w:leader="dot" w:pos="9017"/>
        </w:tabs>
        <w:rPr>
          <w:noProof/>
        </w:rPr>
      </w:pPr>
      <w:hyperlink w:anchor="_Toc336871390" w:history="1">
        <w:r w:rsidRPr="008E0CC1">
          <w:rPr>
            <w:rStyle w:val="Hyperlink"/>
            <w:noProof/>
          </w:rPr>
          <w:t>3.2.4.3. Global Variables</w:t>
        </w:r>
        <w:r>
          <w:rPr>
            <w:noProof/>
            <w:webHidden/>
          </w:rPr>
          <w:tab/>
        </w:r>
        <w:r>
          <w:rPr>
            <w:noProof/>
            <w:webHidden/>
          </w:rPr>
          <w:fldChar w:fldCharType="begin"/>
        </w:r>
        <w:r>
          <w:rPr>
            <w:noProof/>
            <w:webHidden/>
          </w:rPr>
          <w:instrText xml:space="preserve"> PAGEREF _Toc336871390 \h </w:instrText>
        </w:r>
        <w:r>
          <w:rPr>
            <w:noProof/>
            <w:webHidden/>
          </w:rPr>
        </w:r>
        <w:r>
          <w:rPr>
            <w:noProof/>
            <w:webHidden/>
          </w:rPr>
          <w:fldChar w:fldCharType="separate"/>
        </w:r>
        <w:r>
          <w:rPr>
            <w:noProof/>
            <w:webHidden/>
          </w:rPr>
          <w:t>273</w:t>
        </w:r>
        <w:r>
          <w:rPr>
            <w:noProof/>
            <w:webHidden/>
          </w:rPr>
          <w:fldChar w:fldCharType="end"/>
        </w:r>
      </w:hyperlink>
    </w:p>
    <w:p w:rsidR="00E1798E" w:rsidRDefault="00E1798E" w:rsidP="00E1798E">
      <w:pPr>
        <w:pStyle w:val="TOC4"/>
        <w:tabs>
          <w:tab w:val="right" w:leader="dot" w:pos="9017"/>
        </w:tabs>
        <w:rPr>
          <w:noProof/>
        </w:rPr>
      </w:pPr>
      <w:hyperlink w:anchor="_Toc336871391" w:history="1">
        <w:r w:rsidRPr="008E0CC1">
          <w:rPr>
            <w:rStyle w:val="Hyperlink"/>
            <w:noProof/>
          </w:rPr>
          <w:t>3.2.4.4. Archives</w:t>
        </w:r>
        <w:r>
          <w:rPr>
            <w:noProof/>
            <w:webHidden/>
          </w:rPr>
          <w:tab/>
        </w:r>
        <w:r>
          <w:rPr>
            <w:noProof/>
            <w:webHidden/>
          </w:rPr>
          <w:fldChar w:fldCharType="begin"/>
        </w:r>
        <w:r>
          <w:rPr>
            <w:noProof/>
            <w:webHidden/>
          </w:rPr>
          <w:instrText xml:space="preserve"> PAGEREF _Toc336871391 \h </w:instrText>
        </w:r>
        <w:r>
          <w:rPr>
            <w:noProof/>
            <w:webHidden/>
          </w:rPr>
        </w:r>
        <w:r>
          <w:rPr>
            <w:noProof/>
            <w:webHidden/>
          </w:rPr>
          <w:fldChar w:fldCharType="separate"/>
        </w:r>
        <w:r>
          <w:rPr>
            <w:noProof/>
            <w:webHidden/>
          </w:rPr>
          <w:t>275</w:t>
        </w:r>
        <w:r>
          <w:rPr>
            <w:noProof/>
            <w:webHidden/>
          </w:rPr>
          <w:fldChar w:fldCharType="end"/>
        </w:r>
      </w:hyperlink>
    </w:p>
    <w:p w:rsidR="00E1798E" w:rsidRDefault="00E1798E" w:rsidP="00E1798E">
      <w:pPr>
        <w:pStyle w:val="TOC4"/>
        <w:tabs>
          <w:tab w:val="right" w:leader="dot" w:pos="9017"/>
        </w:tabs>
        <w:rPr>
          <w:noProof/>
        </w:rPr>
      </w:pPr>
      <w:hyperlink w:anchor="_Toc336871392" w:history="1">
        <w:r w:rsidRPr="008E0CC1">
          <w:rPr>
            <w:rStyle w:val="Hyperlink"/>
            <w:noProof/>
          </w:rPr>
          <w:t>3.2.4.5. RV Transports</w:t>
        </w:r>
        <w:r>
          <w:rPr>
            <w:noProof/>
            <w:webHidden/>
          </w:rPr>
          <w:tab/>
        </w:r>
        <w:r>
          <w:rPr>
            <w:noProof/>
            <w:webHidden/>
          </w:rPr>
          <w:fldChar w:fldCharType="begin"/>
        </w:r>
        <w:r>
          <w:rPr>
            <w:noProof/>
            <w:webHidden/>
          </w:rPr>
          <w:instrText xml:space="preserve"> PAGEREF _Toc336871392 \h </w:instrText>
        </w:r>
        <w:r>
          <w:rPr>
            <w:noProof/>
            <w:webHidden/>
          </w:rPr>
        </w:r>
        <w:r>
          <w:rPr>
            <w:noProof/>
            <w:webHidden/>
          </w:rPr>
          <w:fldChar w:fldCharType="separate"/>
        </w:r>
        <w:r>
          <w:rPr>
            <w:noProof/>
            <w:webHidden/>
          </w:rPr>
          <w:t>275</w:t>
        </w:r>
        <w:r>
          <w:rPr>
            <w:noProof/>
            <w:webHidden/>
          </w:rPr>
          <w:fldChar w:fldCharType="end"/>
        </w:r>
      </w:hyperlink>
    </w:p>
    <w:p w:rsidR="00E1798E" w:rsidRDefault="00E1798E" w:rsidP="00E1798E">
      <w:pPr>
        <w:pStyle w:val="TOC4"/>
        <w:tabs>
          <w:tab w:val="right" w:leader="dot" w:pos="9017"/>
        </w:tabs>
        <w:rPr>
          <w:noProof/>
        </w:rPr>
      </w:pPr>
      <w:hyperlink w:anchor="_Toc336871393" w:history="1">
        <w:r w:rsidRPr="008E0CC1">
          <w:rPr>
            <w:rStyle w:val="Hyperlink"/>
            <w:noProof/>
          </w:rPr>
          <w:t>3.2.4.6. Shared JMS Connections</w:t>
        </w:r>
        <w:r>
          <w:rPr>
            <w:noProof/>
            <w:webHidden/>
          </w:rPr>
          <w:tab/>
        </w:r>
        <w:r>
          <w:rPr>
            <w:noProof/>
            <w:webHidden/>
          </w:rPr>
          <w:fldChar w:fldCharType="begin"/>
        </w:r>
        <w:r>
          <w:rPr>
            <w:noProof/>
            <w:webHidden/>
          </w:rPr>
          <w:instrText xml:space="preserve"> PAGEREF _Toc336871393 \h </w:instrText>
        </w:r>
        <w:r>
          <w:rPr>
            <w:noProof/>
            <w:webHidden/>
          </w:rPr>
        </w:r>
        <w:r>
          <w:rPr>
            <w:noProof/>
            <w:webHidden/>
          </w:rPr>
          <w:fldChar w:fldCharType="separate"/>
        </w:r>
        <w:r>
          <w:rPr>
            <w:noProof/>
            <w:webHidden/>
          </w:rPr>
          <w:t>275</w:t>
        </w:r>
        <w:r>
          <w:rPr>
            <w:noProof/>
            <w:webHidden/>
          </w:rPr>
          <w:fldChar w:fldCharType="end"/>
        </w:r>
      </w:hyperlink>
    </w:p>
    <w:p w:rsidR="00E1798E" w:rsidRDefault="00E1798E" w:rsidP="00E1798E">
      <w:pPr>
        <w:pStyle w:val="TOC4"/>
        <w:tabs>
          <w:tab w:val="right" w:leader="dot" w:pos="9017"/>
        </w:tabs>
        <w:rPr>
          <w:noProof/>
        </w:rPr>
      </w:pPr>
      <w:hyperlink w:anchor="_Toc336871394" w:history="1">
        <w:r w:rsidRPr="008E0CC1">
          <w:rPr>
            <w:rStyle w:val="Hyperlink"/>
            <w:noProof/>
          </w:rPr>
          <w:t>3.2.4.7. Channels</w:t>
        </w:r>
        <w:r>
          <w:rPr>
            <w:noProof/>
            <w:webHidden/>
          </w:rPr>
          <w:tab/>
        </w:r>
        <w:r>
          <w:rPr>
            <w:noProof/>
            <w:webHidden/>
          </w:rPr>
          <w:fldChar w:fldCharType="begin"/>
        </w:r>
        <w:r>
          <w:rPr>
            <w:noProof/>
            <w:webHidden/>
          </w:rPr>
          <w:instrText xml:space="preserve"> PAGEREF _Toc336871394 \h </w:instrText>
        </w:r>
        <w:r>
          <w:rPr>
            <w:noProof/>
            <w:webHidden/>
          </w:rPr>
        </w:r>
        <w:r>
          <w:rPr>
            <w:noProof/>
            <w:webHidden/>
          </w:rPr>
          <w:fldChar w:fldCharType="separate"/>
        </w:r>
        <w:r>
          <w:rPr>
            <w:noProof/>
            <w:webHidden/>
          </w:rPr>
          <w:t>276</w:t>
        </w:r>
        <w:r>
          <w:rPr>
            <w:noProof/>
            <w:webHidden/>
          </w:rPr>
          <w:fldChar w:fldCharType="end"/>
        </w:r>
      </w:hyperlink>
    </w:p>
    <w:p w:rsidR="00E1798E" w:rsidRDefault="00E1798E" w:rsidP="00E1798E">
      <w:pPr>
        <w:pStyle w:val="TOC4"/>
        <w:tabs>
          <w:tab w:val="right" w:leader="dot" w:pos="9017"/>
        </w:tabs>
        <w:rPr>
          <w:noProof/>
        </w:rPr>
      </w:pPr>
      <w:hyperlink w:anchor="_Toc336871395" w:history="1">
        <w:r w:rsidRPr="008E0CC1">
          <w:rPr>
            <w:rStyle w:val="Hyperlink"/>
            <w:noProof/>
          </w:rPr>
          <w:t>3.2.4.8. Events</w:t>
        </w:r>
        <w:r>
          <w:rPr>
            <w:noProof/>
            <w:webHidden/>
          </w:rPr>
          <w:tab/>
        </w:r>
        <w:r>
          <w:rPr>
            <w:noProof/>
            <w:webHidden/>
          </w:rPr>
          <w:fldChar w:fldCharType="begin"/>
        </w:r>
        <w:r>
          <w:rPr>
            <w:noProof/>
            <w:webHidden/>
          </w:rPr>
          <w:instrText xml:space="preserve"> PAGEREF _Toc336871395 \h </w:instrText>
        </w:r>
        <w:r>
          <w:rPr>
            <w:noProof/>
            <w:webHidden/>
          </w:rPr>
        </w:r>
        <w:r>
          <w:rPr>
            <w:noProof/>
            <w:webHidden/>
          </w:rPr>
          <w:fldChar w:fldCharType="separate"/>
        </w:r>
        <w:r>
          <w:rPr>
            <w:noProof/>
            <w:webHidden/>
          </w:rPr>
          <w:t>276</w:t>
        </w:r>
        <w:r>
          <w:rPr>
            <w:noProof/>
            <w:webHidden/>
          </w:rPr>
          <w:fldChar w:fldCharType="end"/>
        </w:r>
      </w:hyperlink>
    </w:p>
    <w:p w:rsidR="00E1798E" w:rsidRDefault="00E1798E" w:rsidP="00E1798E">
      <w:pPr>
        <w:pStyle w:val="TOC30"/>
        <w:tabs>
          <w:tab w:val="right" w:leader="dot" w:pos="9017"/>
        </w:tabs>
        <w:rPr>
          <w:b w:val="0"/>
          <w:noProof/>
        </w:rPr>
      </w:pPr>
      <w:hyperlink w:anchor="_Toc336871396" w:history="1">
        <w:r w:rsidRPr="008E0CC1">
          <w:rPr>
            <w:rStyle w:val="Hyperlink"/>
            <w:noProof/>
          </w:rPr>
          <w:t>3.2.5. Benefits</w:t>
        </w:r>
        <w:r>
          <w:rPr>
            <w:noProof/>
            <w:webHidden/>
          </w:rPr>
          <w:tab/>
        </w:r>
        <w:r>
          <w:rPr>
            <w:noProof/>
            <w:webHidden/>
          </w:rPr>
          <w:fldChar w:fldCharType="begin"/>
        </w:r>
        <w:r>
          <w:rPr>
            <w:noProof/>
            <w:webHidden/>
          </w:rPr>
          <w:instrText xml:space="preserve"> PAGEREF _Toc336871396 \h </w:instrText>
        </w:r>
        <w:r>
          <w:rPr>
            <w:noProof/>
            <w:webHidden/>
          </w:rPr>
        </w:r>
        <w:r>
          <w:rPr>
            <w:noProof/>
            <w:webHidden/>
          </w:rPr>
          <w:fldChar w:fldCharType="separate"/>
        </w:r>
        <w:r>
          <w:rPr>
            <w:noProof/>
            <w:webHidden/>
          </w:rPr>
          <w:t>277</w:t>
        </w:r>
        <w:r>
          <w:rPr>
            <w:noProof/>
            <w:webHidden/>
          </w:rPr>
          <w:fldChar w:fldCharType="end"/>
        </w:r>
      </w:hyperlink>
    </w:p>
    <w:p w:rsidR="00E1798E" w:rsidRDefault="00E1798E" w:rsidP="00E1798E">
      <w:pPr>
        <w:pStyle w:val="TOC4"/>
        <w:tabs>
          <w:tab w:val="right" w:leader="dot" w:pos="9017"/>
        </w:tabs>
        <w:rPr>
          <w:noProof/>
        </w:rPr>
      </w:pPr>
      <w:hyperlink w:anchor="_Toc336871397" w:history="1">
        <w:r w:rsidRPr="008E0CC1">
          <w:rPr>
            <w:rStyle w:val="Hyperlink"/>
            <w:noProof/>
          </w:rPr>
          <w:t>3.2.5.1. Processes</w:t>
        </w:r>
        <w:r>
          <w:rPr>
            <w:noProof/>
            <w:webHidden/>
          </w:rPr>
          <w:tab/>
        </w:r>
        <w:r>
          <w:rPr>
            <w:noProof/>
            <w:webHidden/>
          </w:rPr>
          <w:fldChar w:fldCharType="begin"/>
        </w:r>
        <w:r>
          <w:rPr>
            <w:noProof/>
            <w:webHidden/>
          </w:rPr>
          <w:instrText xml:space="preserve"> PAGEREF _Toc336871397 \h </w:instrText>
        </w:r>
        <w:r>
          <w:rPr>
            <w:noProof/>
            <w:webHidden/>
          </w:rPr>
        </w:r>
        <w:r>
          <w:rPr>
            <w:noProof/>
            <w:webHidden/>
          </w:rPr>
          <w:fldChar w:fldCharType="separate"/>
        </w:r>
        <w:r>
          <w:rPr>
            <w:noProof/>
            <w:webHidden/>
          </w:rPr>
          <w:t>277</w:t>
        </w:r>
        <w:r>
          <w:rPr>
            <w:noProof/>
            <w:webHidden/>
          </w:rPr>
          <w:fldChar w:fldCharType="end"/>
        </w:r>
      </w:hyperlink>
    </w:p>
    <w:p w:rsidR="00E1798E" w:rsidRDefault="00E1798E" w:rsidP="00E1798E">
      <w:pPr>
        <w:pStyle w:val="TOC4"/>
        <w:tabs>
          <w:tab w:val="right" w:leader="dot" w:pos="9017"/>
        </w:tabs>
        <w:rPr>
          <w:noProof/>
        </w:rPr>
      </w:pPr>
      <w:hyperlink w:anchor="_Toc336871398" w:history="1">
        <w:r w:rsidRPr="008E0CC1">
          <w:rPr>
            <w:rStyle w:val="Hyperlink"/>
            <w:noProof/>
          </w:rPr>
          <w:t>3.2.5.2. AE Schemas</w:t>
        </w:r>
        <w:r>
          <w:rPr>
            <w:noProof/>
            <w:webHidden/>
          </w:rPr>
          <w:tab/>
        </w:r>
        <w:r>
          <w:rPr>
            <w:noProof/>
            <w:webHidden/>
          </w:rPr>
          <w:fldChar w:fldCharType="begin"/>
        </w:r>
        <w:r>
          <w:rPr>
            <w:noProof/>
            <w:webHidden/>
          </w:rPr>
          <w:instrText xml:space="preserve"> PAGEREF _Toc336871398 \h </w:instrText>
        </w:r>
        <w:r>
          <w:rPr>
            <w:noProof/>
            <w:webHidden/>
          </w:rPr>
        </w:r>
        <w:r>
          <w:rPr>
            <w:noProof/>
            <w:webHidden/>
          </w:rPr>
          <w:fldChar w:fldCharType="separate"/>
        </w:r>
        <w:r>
          <w:rPr>
            <w:noProof/>
            <w:webHidden/>
          </w:rPr>
          <w:t>284</w:t>
        </w:r>
        <w:r>
          <w:rPr>
            <w:noProof/>
            <w:webHidden/>
          </w:rPr>
          <w:fldChar w:fldCharType="end"/>
        </w:r>
      </w:hyperlink>
    </w:p>
    <w:p w:rsidR="00E1798E" w:rsidRDefault="00E1798E" w:rsidP="00E1798E">
      <w:pPr>
        <w:pStyle w:val="TOC4"/>
        <w:tabs>
          <w:tab w:val="right" w:leader="dot" w:pos="9017"/>
        </w:tabs>
        <w:rPr>
          <w:noProof/>
        </w:rPr>
      </w:pPr>
      <w:hyperlink w:anchor="_Toc336871399" w:history="1">
        <w:r w:rsidRPr="008E0CC1">
          <w:rPr>
            <w:rStyle w:val="Hyperlink"/>
            <w:noProof/>
          </w:rPr>
          <w:t>3.2.5.3. Global Variables</w:t>
        </w:r>
        <w:r>
          <w:rPr>
            <w:noProof/>
            <w:webHidden/>
          </w:rPr>
          <w:tab/>
        </w:r>
        <w:r>
          <w:rPr>
            <w:noProof/>
            <w:webHidden/>
          </w:rPr>
          <w:fldChar w:fldCharType="begin"/>
        </w:r>
        <w:r>
          <w:rPr>
            <w:noProof/>
            <w:webHidden/>
          </w:rPr>
          <w:instrText xml:space="preserve"> PAGEREF _Toc336871399 \h </w:instrText>
        </w:r>
        <w:r>
          <w:rPr>
            <w:noProof/>
            <w:webHidden/>
          </w:rPr>
        </w:r>
        <w:r>
          <w:rPr>
            <w:noProof/>
            <w:webHidden/>
          </w:rPr>
          <w:fldChar w:fldCharType="separate"/>
        </w:r>
        <w:r>
          <w:rPr>
            <w:noProof/>
            <w:webHidden/>
          </w:rPr>
          <w:t>290</w:t>
        </w:r>
        <w:r>
          <w:rPr>
            <w:noProof/>
            <w:webHidden/>
          </w:rPr>
          <w:fldChar w:fldCharType="end"/>
        </w:r>
      </w:hyperlink>
    </w:p>
    <w:p w:rsidR="00E1798E" w:rsidRDefault="00E1798E" w:rsidP="00E1798E">
      <w:pPr>
        <w:pStyle w:val="TOC4"/>
        <w:tabs>
          <w:tab w:val="right" w:leader="dot" w:pos="9017"/>
        </w:tabs>
        <w:rPr>
          <w:noProof/>
        </w:rPr>
      </w:pPr>
      <w:hyperlink w:anchor="_Toc336871400" w:history="1">
        <w:r w:rsidRPr="008E0CC1">
          <w:rPr>
            <w:rStyle w:val="Hyperlink"/>
            <w:noProof/>
          </w:rPr>
          <w:t>3.2.5.4. Shared JMS Connections</w:t>
        </w:r>
        <w:r>
          <w:rPr>
            <w:noProof/>
            <w:webHidden/>
          </w:rPr>
          <w:tab/>
        </w:r>
        <w:r>
          <w:rPr>
            <w:noProof/>
            <w:webHidden/>
          </w:rPr>
          <w:fldChar w:fldCharType="begin"/>
        </w:r>
        <w:r>
          <w:rPr>
            <w:noProof/>
            <w:webHidden/>
          </w:rPr>
          <w:instrText xml:space="preserve"> PAGEREF _Toc336871400 \h </w:instrText>
        </w:r>
        <w:r>
          <w:rPr>
            <w:noProof/>
            <w:webHidden/>
          </w:rPr>
        </w:r>
        <w:r>
          <w:rPr>
            <w:noProof/>
            <w:webHidden/>
          </w:rPr>
          <w:fldChar w:fldCharType="separate"/>
        </w:r>
        <w:r>
          <w:rPr>
            <w:noProof/>
            <w:webHidden/>
          </w:rPr>
          <w:t>292</w:t>
        </w:r>
        <w:r>
          <w:rPr>
            <w:noProof/>
            <w:webHidden/>
          </w:rPr>
          <w:fldChar w:fldCharType="end"/>
        </w:r>
      </w:hyperlink>
    </w:p>
    <w:p w:rsidR="00E1798E" w:rsidRDefault="00E1798E" w:rsidP="00E1798E">
      <w:pPr>
        <w:pStyle w:val="TOC4"/>
        <w:tabs>
          <w:tab w:val="right" w:leader="dot" w:pos="9017"/>
        </w:tabs>
        <w:rPr>
          <w:noProof/>
        </w:rPr>
      </w:pPr>
      <w:hyperlink w:anchor="_Toc336871401" w:history="1">
        <w:r w:rsidRPr="008E0CC1">
          <w:rPr>
            <w:rStyle w:val="Hyperlink"/>
            <w:noProof/>
          </w:rPr>
          <w:t>3.2.5.5. Shared iProcess Connections</w:t>
        </w:r>
        <w:r>
          <w:rPr>
            <w:noProof/>
            <w:webHidden/>
          </w:rPr>
          <w:tab/>
        </w:r>
        <w:r>
          <w:rPr>
            <w:noProof/>
            <w:webHidden/>
          </w:rPr>
          <w:fldChar w:fldCharType="begin"/>
        </w:r>
        <w:r>
          <w:rPr>
            <w:noProof/>
            <w:webHidden/>
          </w:rPr>
          <w:instrText xml:space="preserve"> PAGEREF _Toc336871401 \h </w:instrText>
        </w:r>
        <w:r>
          <w:rPr>
            <w:noProof/>
            <w:webHidden/>
          </w:rPr>
        </w:r>
        <w:r>
          <w:rPr>
            <w:noProof/>
            <w:webHidden/>
          </w:rPr>
          <w:fldChar w:fldCharType="separate"/>
        </w:r>
        <w:r>
          <w:rPr>
            <w:noProof/>
            <w:webHidden/>
          </w:rPr>
          <w:t>293</w:t>
        </w:r>
        <w:r>
          <w:rPr>
            <w:noProof/>
            <w:webHidden/>
          </w:rPr>
          <w:fldChar w:fldCharType="end"/>
        </w:r>
      </w:hyperlink>
    </w:p>
    <w:p w:rsidR="00E1798E" w:rsidRDefault="00E1798E" w:rsidP="00E1798E">
      <w:pPr>
        <w:pStyle w:val="TOC4"/>
        <w:tabs>
          <w:tab w:val="right" w:leader="dot" w:pos="9017"/>
        </w:tabs>
        <w:rPr>
          <w:noProof/>
        </w:rPr>
      </w:pPr>
      <w:hyperlink w:anchor="_Toc336871402" w:history="1">
        <w:r w:rsidRPr="008E0CC1">
          <w:rPr>
            <w:rStyle w:val="Hyperlink"/>
            <w:noProof/>
          </w:rPr>
          <w:t>3.2.5.6. Services</w:t>
        </w:r>
        <w:r>
          <w:rPr>
            <w:noProof/>
            <w:webHidden/>
          </w:rPr>
          <w:tab/>
        </w:r>
        <w:r>
          <w:rPr>
            <w:noProof/>
            <w:webHidden/>
          </w:rPr>
          <w:fldChar w:fldCharType="begin"/>
        </w:r>
        <w:r>
          <w:rPr>
            <w:noProof/>
            <w:webHidden/>
          </w:rPr>
          <w:instrText xml:space="preserve"> PAGEREF _Toc336871402 \h </w:instrText>
        </w:r>
        <w:r>
          <w:rPr>
            <w:noProof/>
            <w:webHidden/>
          </w:rPr>
        </w:r>
        <w:r>
          <w:rPr>
            <w:noProof/>
            <w:webHidden/>
          </w:rPr>
          <w:fldChar w:fldCharType="separate"/>
        </w:r>
        <w:r>
          <w:rPr>
            <w:noProof/>
            <w:webHidden/>
          </w:rPr>
          <w:t>293</w:t>
        </w:r>
        <w:r>
          <w:rPr>
            <w:noProof/>
            <w:webHidden/>
          </w:rPr>
          <w:fldChar w:fldCharType="end"/>
        </w:r>
      </w:hyperlink>
    </w:p>
    <w:p w:rsidR="00E1798E" w:rsidRDefault="00E1798E" w:rsidP="00E1798E">
      <w:pPr>
        <w:pStyle w:val="TOC4"/>
        <w:tabs>
          <w:tab w:val="right" w:leader="dot" w:pos="9017"/>
        </w:tabs>
        <w:rPr>
          <w:noProof/>
        </w:rPr>
      </w:pPr>
      <w:hyperlink w:anchor="_Toc336871403" w:history="1">
        <w:r w:rsidRPr="008E0CC1">
          <w:rPr>
            <w:rStyle w:val="Hyperlink"/>
            <w:noProof/>
          </w:rPr>
          <w:t>3.2.5.7. XSD Schemas</w:t>
        </w:r>
        <w:r>
          <w:rPr>
            <w:noProof/>
            <w:webHidden/>
          </w:rPr>
          <w:tab/>
        </w:r>
        <w:r>
          <w:rPr>
            <w:noProof/>
            <w:webHidden/>
          </w:rPr>
          <w:fldChar w:fldCharType="begin"/>
        </w:r>
        <w:r>
          <w:rPr>
            <w:noProof/>
            <w:webHidden/>
          </w:rPr>
          <w:instrText xml:space="preserve"> PAGEREF _Toc336871403 \h </w:instrText>
        </w:r>
        <w:r>
          <w:rPr>
            <w:noProof/>
            <w:webHidden/>
          </w:rPr>
        </w:r>
        <w:r>
          <w:rPr>
            <w:noProof/>
            <w:webHidden/>
          </w:rPr>
          <w:fldChar w:fldCharType="separate"/>
        </w:r>
        <w:r>
          <w:rPr>
            <w:noProof/>
            <w:webHidden/>
          </w:rPr>
          <w:t>294</w:t>
        </w:r>
        <w:r>
          <w:rPr>
            <w:noProof/>
            <w:webHidden/>
          </w:rPr>
          <w:fldChar w:fldCharType="end"/>
        </w:r>
      </w:hyperlink>
    </w:p>
    <w:p w:rsidR="00E1798E" w:rsidRDefault="00E1798E" w:rsidP="00E1798E">
      <w:pPr>
        <w:pStyle w:val="TOC30"/>
        <w:tabs>
          <w:tab w:val="right" w:leader="dot" w:pos="9017"/>
        </w:tabs>
        <w:rPr>
          <w:b w:val="0"/>
          <w:noProof/>
        </w:rPr>
      </w:pPr>
      <w:hyperlink w:anchor="_Toc336871404" w:history="1">
        <w:r w:rsidRPr="008E0CC1">
          <w:rPr>
            <w:rStyle w:val="Hyperlink"/>
            <w:noProof/>
          </w:rPr>
          <w:t>3.2.6. CalculateBonita</w:t>
        </w:r>
        <w:r>
          <w:rPr>
            <w:noProof/>
            <w:webHidden/>
          </w:rPr>
          <w:tab/>
        </w:r>
        <w:r>
          <w:rPr>
            <w:noProof/>
            <w:webHidden/>
          </w:rPr>
          <w:fldChar w:fldCharType="begin"/>
        </w:r>
        <w:r>
          <w:rPr>
            <w:noProof/>
            <w:webHidden/>
          </w:rPr>
          <w:instrText xml:space="preserve"> PAGEREF _Toc336871404 \h </w:instrText>
        </w:r>
        <w:r>
          <w:rPr>
            <w:noProof/>
            <w:webHidden/>
          </w:rPr>
        </w:r>
        <w:r>
          <w:rPr>
            <w:noProof/>
            <w:webHidden/>
          </w:rPr>
          <w:fldChar w:fldCharType="separate"/>
        </w:r>
        <w:r>
          <w:rPr>
            <w:noProof/>
            <w:webHidden/>
          </w:rPr>
          <w:t>295</w:t>
        </w:r>
        <w:r>
          <w:rPr>
            <w:noProof/>
            <w:webHidden/>
          </w:rPr>
          <w:fldChar w:fldCharType="end"/>
        </w:r>
      </w:hyperlink>
    </w:p>
    <w:p w:rsidR="00E1798E" w:rsidRDefault="00E1798E" w:rsidP="00E1798E">
      <w:pPr>
        <w:pStyle w:val="TOC4"/>
        <w:tabs>
          <w:tab w:val="right" w:leader="dot" w:pos="9017"/>
        </w:tabs>
        <w:rPr>
          <w:noProof/>
        </w:rPr>
      </w:pPr>
      <w:hyperlink w:anchor="_Toc336871405" w:history="1">
        <w:r w:rsidRPr="008E0CC1">
          <w:rPr>
            <w:rStyle w:val="Hyperlink"/>
            <w:noProof/>
          </w:rPr>
          <w:t>3.2.6.1. Processes</w:t>
        </w:r>
        <w:r>
          <w:rPr>
            <w:noProof/>
            <w:webHidden/>
          </w:rPr>
          <w:tab/>
        </w:r>
        <w:r>
          <w:rPr>
            <w:noProof/>
            <w:webHidden/>
          </w:rPr>
          <w:fldChar w:fldCharType="begin"/>
        </w:r>
        <w:r>
          <w:rPr>
            <w:noProof/>
            <w:webHidden/>
          </w:rPr>
          <w:instrText xml:space="preserve"> PAGEREF _Toc336871405 \h </w:instrText>
        </w:r>
        <w:r>
          <w:rPr>
            <w:noProof/>
            <w:webHidden/>
          </w:rPr>
        </w:r>
        <w:r>
          <w:rPr>
            <w:noProof/>
            <w:webHidden/>
          </w:rPr>
          <w:fldChar w:fldCharType="separate"/>
        </w:r>
        <w:r>
          <w:rPr>
            <w:noProof/>
            <w:webHidden/>
          </w:rPr>
          <w:t>295</w:t>
        </w:r>
        <w:r>
          <w:rPr>
            <w:noProof/>
            <w:webHidden/>
          </w:rPr>
          <w:fldChar w:fldCharType="end"/>
        </w:r>
      </w:hyperlink>
    </w:p>
    <w:p w:rsidR="00E1798E" w:rsidRDefault="00E1798E" w:rsidP="00E1798E">
      <w:pPr>
        <w:pStyle w:val="TOC4"/>
        <w:tabs>
          <w:tab w:val="right" w:leader="dot" w:pos="9017"/>
        </w:tabs>
        <w:rPr>
          <w:noProof/>
        </w:rPr>
      </w:pPr>
      <w:hyperlink w:anchor="_Toc336871406" w:history="1">
        <w:r w:rsidRPr="008E0CC1">
          <w:rPr>
            <w:rStyle w:val="Hyperlink"/>
            <w:noProof/>
          </w:rPr>
          <w:t>3.2.6.2. AE Schemas</w:t>
        </w:r>
        <w:r>
          <w:rPr>
            <w:noProof/>
            <w:webHidden/>
          </w:rPr>
          <w:tab/>
        </w:r>
        <w:r>
          <w:rPr>
            <w:noProof/>
            <w:webHidden/>
          </w:rPr>
          <w:fldChar w:fldCharType="begin"/>
        </w:r>
        <w:r>
          <w:rPr>
            <w:noProof/>
            <w:webHidden/>
          </w:rPr>
          <w:instrText xml:space="preserve"> PAGEREF _Toc336871406 \h </w:instrText>
        </w:r>
        <w:r>
          <w:rPr>
            <w:noProof/>
            <w:webHidden/>
          </w:rPr>
        </w:r>
        <w:r>
          <w:rPr>
            <w:noProof/>
            <w:webHidden/>
          </w:rPr>
          <w:fldChar w:fldCharType="separate"/>
        </w:r>
        <w:r>
          <w:rPr>
            <w:noProof/>
            <w:webHidden/>
          </w:rPr>
          <w:t>309</w:t>
        </w:r>
        <w:r>
          <w:rPr>
            <w:noProof/>
            <w:webHidden/>
          </w:rPr>
          <w:fldChar w:fldCharType="end"/>
        </w:r>
      </w:hyperlink>
    </w:p>
    <w:p w:rsidR="00E1798E" w:rsidRDefault="00E1798E" w:rsidP="00E1798E">
      <w:pPr>
        <w:pStyle w:val="TOC4"/>
        <w:tabs>
          <w:tab w:val="right" w:leader="dot" w:pos="9017"/>
        </w:tabs>
        <w:rPr>
          <w:noProof/>
        </w:rPr>
      </w:pPr>
      <w:hyperlink w:anchor="_Toc336871407" w:history="1">
        <w:r w:rsidRPr="008E0CC1">
          <w:rPr>
            <w:rStyle w:val="Hyperlink"/>
            <w:noProof/>
          </w:rPr>
          <w:t>3.2.6.3. Global Variables</w:t>
        </w:r>
        <w:r>
          <w:rPr>
            <w:noProof/>
            <w:webHidden/>
          </w:rPr>
          <w:tab/>
        </w:r>
        <w:r>
          <w:rPr>
            <w:noProof/>
            <w:webHidden/>
          </w:rPr>
          <w:fldChar w:fldCharType="begin"/>
        </w:r>
        <w:r>
          <w:rPr>
            <w:noProof/>
            <w:webHidden/>
          </w:rPr>
          <w:instrText xml:space="preserve"> PAGEREF _Toc336871407 \h </w:instrText>
        </w:r>
        <w:r>
          <w:rPr>
            <w:noProof/>
            <w:webHidden/>
          </w:rPr>
        </w:r>
        <w:r>
          <w:rPr>
            <w:noProof/>
            <w:webHidden/>
          </w:rPr>
          <w:fldChar w:fldCharType="separate"/>
        </w:r>
        <w:r>
          <w:rPr>
            <w:noProof/>
            <w:webHidden/>
          </w:rPr>
          <w:t>316</w:t>
        </w:r>
        <w:r>
          <w:rPr>
            <w:noProof/>
            <w:webHidden/>
          </w:rPr>
          <w:fldChar w:fldCharType="end"/>
        </w:r>
      </w:hyperlink>
    </w:p>
    <w:p w:rsidR="00E1798E" w:rsidRDefault="00E1798E" w:rsidP="00E1798E">
      <w:pPr>
        <w:pStyle w:val="TOC4"/>
        <w:tabs>
          <w:tab w:val="right" w:leader="dot" w:pos="9017"/>
        </w:tabs>
        <w:rPr>
          <w:noProof/>
        </w:rPr>
      </w:pPr>
      <w:hyperlink w:anchor="_Toc336871408" w:history="1">
        <w:r w:rsidRPr="008E0CC1">
          <w:rPr>
            <w:rStyle w:val="Hyperlink"/>
            <w:noProof/>
          </w:rPr>
          <w:t>3.2.6.4. WSDLs</w:t>
        </w:r>
        <w:r>
          <w:rPr>
            <w:noProof/>
            <w:webHidden/>
          </w:rPr>
          <w:tab/>
        </w:r>
        <w:r>
          <w:rPr>
            <w:noProof/>
            <w:webHidden/>
          </w:rPr>
          <w:fldChar w:fldCharType="begin"/>
        </w:r>
        <w:r>
          <w:rPr>
            <w:noProof/>
            <w:webHidden/>
          </w:rPr>
          <w:instrText xml:space="preserve"> PAGEREF _Toc336871408 \h </w:instrText>
        </w:r>
        <w:r>
          <w:rPr>
            <w:noProof/>
            <w:webHidden/>
          </w:rPr>
        </w:r>
        <w:r>
          <w:rPr>
            <w:noProof/>
            <w:webHidden/>
          </w:rPr>
          <w:fldChar w:fldCharType="separate"/>
        </w:r>
        <w:r>
          <w:rPr>
            <w:noProof/>
            <w:webHidden/>
          </w:rPr>
          <w:t>317</w:t>
        </w:r>
        <w:r>
          <w:rPr>
            <w:noProof/>
            <w:webHidden/>
          </w:rPr>
          <w:fldChar w:fldCharType="end"/>
        </w:r>
      </w:hyperlink>
    </w:p>
    <w:p w:rsidR="00E1798E" w:rsidRDefault="00E1798E" w:rsidP="00E1798E">
      <w:pPr>
        <w:pStyle w:val="TOC4"/>
        <w:tabs>
          <w:tab w:val="right" w:leader="dot" w:pos="9017"/>
        </w:tabs>
        <w:rPr>
          <w:noProof/>
        </w:rPr>
      </w:pPr>
      <w:hyperlink w:anchor="_Toc336871409" w:history="1">
        <w:r w:rsidRPr="008E0CC1">
          <w:rPr>
            <w:rStyle w:val="Hyperlink"/>
            <w:noProof/>
          </w:rPr>
          <w:t>3.2.6.5. Shared JMS Connections</w:t>
        </w:r>
        <w:r>
          <w:rPr>
            <w:noProof/>
            <w:webHidden/>
          </w:rPr>
          <w:tab/>
        </w:r>
        <w:r>
          <w:rPr>
            <w:noProof/>
            <w:webHidden/>
          </w:rPr>
          <w:fldChar w:fldCharType="begin"/>
        </w:r>
        <w:r>
          <w:rPr>
            <w:noProof/>
            <w:webHidden/>
          </w:rPr>
          <w:instrText xml:space="preserve"> PAGEREF _Toc336871409 \h </w:instrText>
        </w:r>
        <w:r>
          <w:rPr>
            <w:noProof/>
            <w:webHidden/>
          </w:rPr>
        </w:r>
        <w:r>
          <w:rPr>
            <w:noProof/>
            <w:webHidden/>
          </w:rPr>
          <w:fldChar w:fldCharType="separate"/>
        </w:r>
        <w:r>
          <w:rPr>
            <w:noProof/>
            <w:webHidden/>
          </w:rPr>
          <w:t>319</w:t>
        </w:r>
        <w:r>
          <w:rPr>
            <w:noProof/>
            <w:webHidden/>
          </w:rPr>
          <w:fldChar w:fldCharType="end"/>
        </w:r>
      </w:hyperlink>
    </w:p>
    <w:p w:rsidR="00E1798E" w:rsidRDefault="00E1798E" w:rsidP="00E1798E">
      <w:pPr>
        <w:pStyle w:val="TOC4"/>
        <w:tabs>
          <w:tab w:val="right" w:leader="dot" w:pos="9017"/>
        </w:tabs>
        <w:rPr>
          <w:noProof/>
        </w:rPr>
      </w:pPr>
      <w:hyperlink w:anchor="_Toc336871410" w:history="1">
        <w:r w:rsidRPr="008E0CC1">
          <w:rPr>
            <w:rStyle w:val="Hyperlink"/>
            <w:noProof/>
          </w:rPr>
          <w:t>3.2.6.6. Shared JDBC Connections</w:t>
        </w:r>
        <w:r>
          <w:rPr>
            <w:noProof/>
            <w:webHidden/>
          </w:rPr>
          <w:tab/>
        </w:r>
        <w:r>
          <w:rPr>
            <w:noProof/>
            <w:webHidden/>
          </w:rPr>
          <w:fldChar w:fldCharType="begin"/>
        </w:r>
        <w:r>
          <w:rPr>
            <w:noProof/>
            <w:webHidden/>
          </w:rPr>
          <w:instrText xml:space="preserve"> PAGEREF _Toc336871410 \h </w:instrText>
        </w:r>
        <w:r>
          <w:rPr>
            <w:noProof/>
            <w:webHidden/>
          </w:rPr>
        </w:r>
        <w:r>
          <w:rPr>
            <w:noProof/>
            <w:webHidden/>
          </w:rPr>
          <w:fldChar w:fldCharType="separate"/>
        </w:r>
        <w:r>
          <w:rPr>
            <w:noProof/>
            <w:webHidden/>
          </w:rPr>
          <w:t>319</w:t>
        </w:r>
        <w:r>
          <w:rPr>
            <w:noProof/>
            <w:webHidden/>
          </w:rPr>
          <w:fldChar w:fldCharType="end"/>
        </w:r>
      </w:hyperlink>
    </w:p>
    <w:p w:rsidR="00E1798E" w:rsidRDefault="00E1798E" w:rsidP="00E1798E">
      <w:pPr>
        <w:pStyle w:val="TOC4"/>
        <w:tabs>
          <w:tab w:val="right" w:leader="dot" w:pos="9017"/>
        </w:tabs>
        <w:rPr>
          <w:noProof/>
        </w:rPr>
      </w:pPr>
      <w:hyperlink w:anchor="_Toc336871411" w:history="1">
        <w:r w:rsidRPr="008E0CC1">
          <w:rPr>
            <w:rStyle w:val="Hyperlink"/>
            <w:noProof/>
          </w:rPr>
          <w:t>3.2.6.7. Shared HTTP Connections</w:t>
        </w:r>
        <w:r>
          <w:rPr>
            <w:noProof/>
            <w:webHidden/>
          </w:rPr>
          <w:tab/>
        </w:r>
        <w:r>
          <w:rPr>
            <w:noProof/>
            <w:webHidden/>
          </w:rPr>
          <w:fldChar w:fldCharType="begin"/>
        </w:r>
        <w:r>
          <w:rPr>
            <w:noProof/>
            <w:webHidden/>
          </w:rPr>
          <w:instrText xml:space="preserve"> PAGEREF _Toc336871411 \h </w:instrText>
        </w:r>
        <w:r>
          <w:rPr>
            <w:noProof/>
            <w:webHidden/>
          </w:rPr>
        </w:r>
        <w:r>
          <w:rPr>
            <w:noProof/>
            <w:webHidden/>
          </w:rPr>
          <w:fldChar w:fldCharType="separate"/>
        </w:r>
        <w:r>
          <w:rPr>
            <w:noProof/>
            <w:webHidden/>
          </w:rPr>
          <w:t>320</w:t>
        </w:r>
        <w:r>
          <w:rPr>
            <w:noProof/>
            <w:webHidden/>
          </w:rPr>
          <w:fldChar w:fldCharType="end"/>
        </w:r>
      </w:hyperlink>
    </w:p>
    <w:p w:rsidR="00E1798E" w:rsidRDefault="00E1798E" w:rsidP="00E1798E">
      <w:pPr>
        <w:pStyle w:val="TOC4"/>
        <w:tabs>
          <w:tab w:val="right" w:leader="dot" w:pos="9017"/>
        </w:tabs>
        <w:rPr>
          <w:noProof/>
        </w:rPr>
      </w:pPr>
      <w:hyperlink w:anchor="_Toc336871412" w:history="1">
        <w:r w:rsidRPr="008E0CC1">
          <w:rPr>
            <w:rStyle w:val="Hyperlink"/>
            <w:noProof/>
          </w:rPr>
          <w:t>3.2.6.8. XSD Schemas</w:t>
        </w:r>
        <w:r>
          <w:rPr>
            <w:noProof/>
            <w:webHidden/>
          </w:rPr>
          <w:tab/>
        </w:r>
        <w:r>
          <w:rPr>
            <w:noProof/>
            <w:webHidden/>
          </w:rPr>
          <w:fldChar w:fldCharType="begin"/>
        </w:r>
        <w:r>
          <w:rPr>
            <w:noProof/>
            <w:webHidden/>
          </w:rPr>
          <w:instrText xml:space="preserve"> PAGEREF _Toc336871412 \h </w:instrText>
        </w:r>
        <w:r>
          <w:rPr>
            <w:noProof/>
            <w:webHidden/>
          </w:rPr>
        </w:r>
        <w:r>
          <w:rPr>
            <w:noProof/>
            <w:webHidden/>
          </w:rPr>
          <w:fldChar w:fldCharType="separate"/>
        </w:r>
        <w:r>
          <w:rPr>
            <w:noProof/>
            <w:webHidden/>
          </w:rPr>
          <w:t>320</w:t>
        </w:r>
        <w:r>
          <w:rPr>
            <w:noProof/>
            <w:webHidden/>
          </w:rPr>
          <w:fldChar w:fldCharType="end"/>
        </w:r>
      </w:hyperlink>
    </w:p>
    <w:p w:rsidR="00E1798E" w:rsidRDefault="00E1798E" w:rsidP="00E1798E">
      <w:pPr>
        <w:pStyle w:val="TOC30"/>
        <w:tabs>
          <w:tab w:val="right" w:leader="dot" w:pos="9017"/>
        </w:tabs>
        <w:rPr>
          <w:b w:val="0"/>
          <w:noProof/>
        </w:rPr>
      </w:pPr>
      <w:hyperlink w:anchor="_Toc336871413" w:history="1">
        <w:r w:rsidRPr="008E0CC1">
          <w:rPr>
            <w:rStyle w:val="Hyperlink"/>
            <w:noProof/>
          </w:rPr>
          <w:t>3.2.7. GrantingCredit</w:t>
        </w:r>
        <w:r>
          <w:rPr>
            <w:noProof/>
            <w:webHidden/>
          </w:rPr>
          <w:tab/>
        </w:r>
        <w:r>
          <w:rPr>
            <w:noProof/>
            <w:webHidden/>
          </w:rPr>
          <w:fldChar w:fldCharType="begin"/>
        </w:r>
        <w:r>
          <w:rPr>
            <w:noProof/>
            <w:webHidden/>
          </w:rPr>
          <w:instrText xml:space="preserve"> PAGEREF _Toc336871413 \h </w:instrText>
        </w:r>
        <w:r>
          <w:rPr>
            <w:noProof/>
            <w:webHidden/>
          </w:rPr>
        </w:r>
        <w:r>
          <w:rPr>
            <w:noProof/>
            <w:webHidden/>
          </w:rPr>
          <w:fldChar w:fldCharType="separate"/>
        </w:r>
        <w:r>
          <w:rPr>
            <w:noProof/>
            <w:webHidden/>
          </w:rPr>
          <w:t>321</w:t>
        </w:r>
        <w:r>
          <w:rPr>
            <w:noProof/>
            <w:webHidden/>
          </w:rPr>
          <w:fldChar w:fldCharType="end"/>
        </w:r>
      </w:hyperlink>
    </w:p>
    <w:p w:rsidR="00E1798E" w:rsidRDefault="00E1798E" w:rsidP="00E1798E">
      <w:pPr>
        <w:pStyle w:val="TOC4"/>
        <w:tabs>
          <w:tab w:val="right" w:leader="dot" w:pos="9017"/>
        </w:tabs>
        <w:rPr>
          <w:noProof/>
        </w:rPr>
      </w:pPr>
      <w:hyperlink w:anchor="_Toc336871414" w:history="1">
        <w:r w:rsidRPr="008E0CC1">
          <w:rPr>
            <w:rStyle w:val="Hyperlink"/>
            <w:noProof/>
          </w:rPr>
          <w:t>3.2.7.1. Processes</w:t>
        </w:r>
        <w:r>
          <w:rPr>
            <w:noProof/>
            <w:webHidden/>
          </w:rPr>
          <w:tab/>
        </w:r>
        <w:r>
          <w:rPr>
            <w:noProof/>
            <w:webHidden/>
          </w:rPr>
          <w:fldChar w:fldCharType="begin"/>
        </w:r>
        <w:r>
          <w:rPr>
            <w:noProof/>
            <w:webHidden/>
          </w:rPr>
          <w:instrText xml:space="preserve"> PAGEREF _Toc336871414 \h </w:instrText>
        </w:r>
        <w:r>
          <w:rPr>
            <w:noProof/>
            <w:webHidden/>
          </w:rPr>
        </w:r>
        <w:r>
          <w:rPr>
            <w:noProof/>
            <w:webHidden/>
          </w:rPr>
          <w:fldChar w:fldCharType="separate"/>
        </w:r>
        <w:r>
          <w:rPr>
            <w:noProof/>
            <w:webHidden/>
          </w:rPr>
          <w:t>321</w:t>
        </w:r>
        <w:r>
          <w:rPr>
            <w:noProof/>
            <w:webHidden/>
          </w:rPr>
          <w:fldChar w:fldCharType="end"/>
        </w:r>
      </w:hyperlink>
    </w:p>
    <w:p w:rsidR="00E1798E" w:rsidRDefault="00E1798E" w:rsidP="00E1798E">
      <w:pPr>
        <w:pStyle w:val="TOC4"/>
        <w:tabs>
          <w:tab w:val="right" w:leader="dot" w:pos="9017"/>
        </w:tabs>
        <w:rPr>
          <w:noProof/>
        </w:rPr>
      </w:pPr>
      <w:hyperlink w:anchor="_Toc336871415" w:history="1">
        <w:r w:rsidRPr="008E0CC1">
          <w:rPr>
            <w:rStyle w:val="Hyperlink"/>
            <w:noProof/>
          </w:rPr>
          <w:t>3.2.7.2. AE Schemas</w:t>
        </w:r>
        <w:r>
          <w:rPr>
            <w:noProof/>
            <w:webHidden/>
          </w:rPr>
          <w:tab/>
        </w:r>
        <w:r>
          <w:rPr>
            <w:noProof/>
            <w:webHidden/>
          </w:rPr>
          <w:fldChar w:fldCharType="begin"/>
        </w:r>
        <w:r>
          <w:rPr>
            <w:noProof/>
            <w:webHidden/>
          </w:rPr>
          <w:instrText xml:space="preserve"> PAGEREF _Toc336871415 \h </w:instrText>
        </w:r>
        <w:r>
          <w:rPr>
            <w:noProof/>
            <w:webHidden/>
          </w:rPr>
        </w:r>
        <w:r>
          <w:rPr>
            <w:noProof/>
            <w:webHidden/>
          </w:rPr>
          <w:fldChar w:fldCharType="separate"/>
        </w:r>
        <w:r>
          <w:rPr>
            <w:noProof/>
            <w:webHidden/>
          </w:rPr>
          <w:t>356</w:t>
        </w:r>
        <w:r>
          <w:rPr>
            <w:noProof/>
            <w:webHidden/>
          </w:rPr>
          <w:fldChar w:fldCharType="end"/>
        </w:r>
      </w:hyperlink>
    </w:p>
    <w:p w:rsidR="00E1798E" w:rsidRDefault="00E1798E" w:rsidP="00E1798E">
      <w:pPr>
        <w:pStyle w:val="TOC4"/>
        <w:tabs>
          <w:tab w:val="right" w:leader="dot" w:pos="9017"/>
        </w:tabs>
        <w:rPr>
          <w:noProof/>
        </w:rPr>
      </w:pPr>
      <w:hyperlink w:anchor="_Toc336871416" w:history="1">
        <w:r w:rsidRPr="008E0CC1">
          <w:rPr>
            <w:rStyle w:val="Hyperlink"/>
            <w:noProof/>
          </w:rPr>
          <w:t>3.2.7.3. Global Variables</w:t>
        </w:r>
        <w:r>
          <w:rPr>
            <w:noProof/>
            <w:webHidden/>
          </w:rPr>
          <w:tab/>
        </w:r>
        <w:r>
          <w:rPr>
            <w:noProof/>
            <w:webHidden/>
          </w:rPr>
          <w:fldChar w:fldCharType="begin"/>
        </w:r>
        <w:r>
          <w:rPr>
            <w:noProof/>
            <w:webHidden/>
          </w:rPr>
          <w:instrText xml:space="preserve"> PAGEREF _Toc336871416 \h </w:instrText>
        </w:r>
        <w:r>
          <w:rPr>
            <w:noProof/>
            <w:webHidden/>
          </w:rPr>
        </w:r>
        <w:r>
          <w:rPr>
            <w:noProof/>
            <w:webHidden/>
          </w:rPr>
          <w:fldChar w:fldCharType="separate"/>
        </w:r>
        <w:r>
          <w:rPr>
            <w:noProof/>
            <w:webHidden/>
          </w:rPr>
          <w:t>365</w:t>
        </w:r>
        <w:r>
          <w:rPr>
            <w:noProof/>
            <w:webHidden/>
          </w:rPr>
          <w:fldChar w:fldCharType="end"/>
        </w:r>
      </w:hyperlink>
    </w:p>
    <w:p w:rsidR="00E1798E" w:rsidRDefault="00E1798E" w:rsidP="00E1798E">
      <w:pPr>
        <w:pStyle w:val="TOC4"/>
        <w:tabs>
          <w:tab w:val="right" w:leader="dot" w:pos="9017"/>
        </w:tabs>
        <w:rPr>
          <w:noProof/>
        </w:rPr>
      </w:pPr>
      <w:hyperlink w:anchor="_Toc336871417" w:history="1">
        <w:r w:rsidRPr="008E0CC1">
          <w:rPr>
            <w:rStyle w:val="Hyperlink"/>
            <w:noProof/>
          </w:rPr>
          <w:t>3.2.7.4. WSDLs</w:t>
        </w:r>
        <w:r>
          <w:rPr>
            <w:noProof/>
            <w:webHidden/>
          </w:rPr>
          <w:tab/>
        </w:r>
        <w:r>
          <w:rPr>
            <w:noProof/>
            <w:webHidden/>
          </w:rPr>
          <w:fldChar w:fldCharType="begin"/>
        </w:r>
        <w:r>
          <w:rPr>
            <w:noProof/>
            <w:webHidden/>
          </w:rPr>
          <w:instrText xml:space="preserve"> PAGEREF _Toc336871417 \h </w:instrText>
        </w:r>
        <w:r>
          <w:rPr>
            <w:noProof/>
            <w:webHidden/>
          </w:rPr>
        </w:r>
        <w:r>
          <w:rPr>
            <w:noProof/>
            <w:webHidden/>
          </w:rPr>
          <w:fldChar w:fldCharType="separate"/>
        </w:r>
        <w:r>
          <w:rPr>
            <w:noProof/>
            <w:webHidden/>
          </w:rPr>
          <w:t>366</w:t>
        </w:r>
        <w:r>
          <w:rPr>
            <w:noProof/>
            <w:webHidden/>
          </w:rPr>
          <w:fldChar w:fldCharType="end"/>
        </w:r>
      </w:hyperlink>
    </w:p>
    <w:p w:rsidR="00E1798E" w:rsidRDefault="00E1798E" w:rsidP="00E1798E">
      <w:pPr>
        <w:pStyle w:val="TOC4"/>
        <w:tabs>
          <w:tab w:val="right" w:leader="dot" w:pos="9017"/>
        </w:tabs>
        <w:rPr>
          <w:noProof/>
        </w:rPr>
      </w:pPr>
      <w:hyperlink w:anchor="_Toc336871418" w:history="1">
        <w:r w:rsidRPr="008E0CC1">
          <w:rPr>
            <w:rStyle w:val="Hyperlink"/>
            <w:noProof/>
          </w:rPr>
          <w:t>3.2.7.5. Shared JMS Connections</w:t>
        </w:r>
        <w:r>
          <w:rPr>
            <w:noProof/>
            <w:webHidden/>
          </w:rPr>
          <w:tab/>
        </w:r>
        <w:r>
          <w:rPr>
            <w:noProof/>
            <w:webHidden/>
          </w:rPr>
          <w:fldChar w:fldCharType="begin"/>
        </w:r>
        <w:r>
          <w:rPr>
            <w:noProof/>
            <w:webHidden/>
          </w:rPr>
          <w:instrText xml:space="preserve"> PAGEREF _Toc336871418 \h </w:instrText>
        </w:r>
        <w:r>
          <w:rPr>
            <w:noProof/>
            <w:webHidden/>
          </w:rPr>
        </w:r>
        <w:r>
          <w:rPr>
            <w:noProof/>
            <w:webHidden/>
          </w:rPr>
          <w:fldChar w:fldCharType="separate"/>
        </w:r>
        <w:r>
          <w:rPr>
            <w:noProof/>
            <w:webHidden/>
          </w:rPr>
          <w:t>370</w:t>
        </w:r>
        <w:r>
          <w:rPr>
            <w:noProof/>
            <w:webHidden/>
          </w:rPr>
          <w:fldChar w:fldCharType="end"/>
        </w:r>
      </w:hyperlink>
    </w:p>
    <w:p w:rsidR="00E1798E" w:rsidRDefault="00E1798E" w:rsidP="00E1798E">
      <w:pPr>
        <w:pStyle w:val="TOC4"/>
        <w:tabs>
          <w:tab w:val="right" w:leader="dot" w:pos="9017"/>
        </w:tabs>
        <w:rPr>
          <w:noProof/>
        </w:rPr>
      </w:pPr>
      <w:hyperlink w:anchor="_Toc336871419" w:history="1">
        <w:r w:rsidRPr="008E0CC1">
          <w:rPr>
            <w:rStyle w:val="Hyperlink"/>
            <w:noProof/>
          </w:rPr>
          <w:t>3.2.7.6. Shared JDBC Connections</w:t>
        </w:r>
        <w:r>
          <w:rPr>
            <w:noProof/>
            <w:webHidden/>
          </w:rPr>
          <w:tab/>
        </w:r>
        <w:r>
          <w:rPr>
            <w:noProof/>
            <w:webHidden/>
          </w:rPr>
          <w:fldChar w:fldCharType="begin"/>
        </w:r>
        <w:r>
          <w:rPr>
            <w:noProof/>
            <w:webHidden/>
          </w:rPr>
          <w:instrText xml:space="preserve"> PAGEREF _Toc336871419 \h </w:instrText>
        </w:r>
        <w:r>
          <w:rPr>
            <w:noProof/>
            <w:webHidden/>
          </w:rPr>
        </w:r>
        <w:r>
          <w:rPr>
            <w:noProof/>
            <w:webHidden/>
          </w:rPr>
          <w:fldChar w:fldCharType="separate"/>
        </w:r>
        <w:r>
          <w:rPr>
            <w:noProof/>
            <w:webHidden/>
          </w:rPr>
          <w:t>371</w:t>
        </w:r>
        <w:r>
          <w:rPr>
            <w:noProof/>
            <w:webHidden/>
          </w:rPr>
          <w:fldChar w:fldCharType="end"/>
        </w:r>
      </w:hyperlink>
    </w:p>
    <w:p w:rsidR="00E1798E" w:rsidRDefault="00E1798E" w:rsidP="00E1798E">
      <w:pPr>
        <w:pStyle w:val="TOC4"/>
        <w:tabs>
          <w:tab w:val="right" w:leader="dot" w:pos="9017"/>
        </w:tabs>
        <w:rPr>
          <w:noProof/>
        </w:rPr>
      </w:pPr>
      <w:hyperlink w:anchor="_Toc336871420" w:history="1">
        <w:r w:rsidRPr="008E0CC1">
          <w:rPr>
            <w:rStyle w:val="Hyperlink"/>
            <w:noProof/>
          </w:rPr>
          <w:t>3.2.7.7. Shared HTTP Connections</w:t>
        </w:r>
        <w:r>
          <w:rPr>
            <w:noProof/>
            <w:webHidden/>
          </w:rPr>
          <w:tab/>
        </w:r>
        <w:r>
          <w:rPr>
            <w:noProof/>
            <w:webHidden/>
          </w:rPr>
          <w:fldChar w:fldCharType="begin"/>
        </w:r>
        <w:r>
          <w:rPr>
            <w:noProof/>
            <w:webHidden/>
          </w:rPr>
          <w:instrText xml:space="preserve"> PAGEREF _Toc336871420 \h </w:instrText>
        </w:r>
        <w:r>
          <w:rPr>
            <w:noProof/>
            <w:webHidden/>
          </w:rPr>
        </w:r>
        <w:r>
          <w:rPr>
            <w:noProof/>
            <w:webHidden/>
          </w:rPr>
          <w:fldChar w:fldCharType="separate"/>
        </w:r>
        <w:r>
          <w:rPr>
            <w:noProof/>
            <w:webHidden/>
          </w:rPr>
          <w:t>371</w:t>
        </w:r>
        <w:r>
          <w:rPr>
            <w:noProof/>
            <w:webHidden/>
          </w:rPr>
          <w:fldChar w:fldCharType="end"/>
        </w:r>
      </w:hyperlink>
    </w:p>
    <w:p w:rsidR="00E1798E" w:rsidRDefault="00E1798E" w:rsidP="00E1798E">
      <w:pPr>
        <w:pStyle w:val="TOC4"/>
        <w:tabs>
          <w:tab w:val="right" w:leader="dot" w:pos="9017"/>
        </w:tabs>
        <w:rPr>
          <w:noProof/>
        </w:rPr>
      </w:pPr>
      <w:hyperlink w:anchor="_Toc336871421" w:history="1">
        <w:r w:rsidRPr="008E0CC1">
          <w:rPr>
            <w:rStyle w:val="Hyperlink"/>
            <w:noProof/>
          </w:rPr>
          <w:t>3.2.7.8. XSD Schemas</w:t>
        </w:r>
        <w:r>
          <w:rPr>
            <w:noProof/>
            <w:webHidden/>
          </w:rPr>
          <w:tab/>
        </w:r>
        <w:r>
          <w:rPr>
            <w:noProof/>
            <w:webHidden/>
          </w:rPr>
          <w:fldChar w:fldCharType="begin"/>
        </w:r>
        <w:r>
          <w:rPr>
            <w:noProof/>
            <w:webHidden/>
          </w:rPr>
          <w:instrText xml:space="preserve"> PAGEREF _Toc336871421 \h </w:instrText>
        </w:r>
        <w:r>
          <w:rPr>
            <w:noProof/>
            <w:webHidden/>
          </w:rPr>
        </w:r>
        <w:r>
          <w:rPr>
            <w:noProof/>
            <w:webHidden/>
          </w:rPr>
          <w:fldChar w:fldCharType="separate"/>
        </w:r>
        <w:r>
          <w:rPr>
            <w:noProof/>
            <w:webHidden/>
          </w:rPr>
          <w:t>373</w:t>
        </w:r>
        <w:r>
          <w:rPr>
            <w:noProof/>
            <w:webHidden/>
          </w:rPr>
          <w:fldChar w:fldCharType="end"/>
        </w:r>
      </w:hyperlink>
    </w:p>
    <w:p w:rsidR="00E1798E" w:rsidRDefault="00E1798E" w:rsidP="00E1798E">
      <w:pPr>
        <w:pStyle w:val="TOC30"/>
        <w:tabs>
          <w:tab w:val="right" w:leader="dot" w:pos="9017"/>
        </w:tabs>
        <w:rPr>
          <w:b w:val="0"/>
          <w:noProof/>
        </w:rPr>
      </w:pPr>
      <w:hyperlink w:anchor="_Toc336871422" w:history="1">
        <w:r w:rsidRPr="008E0CC1">
          <w:rPr>
            <w:rStyle w:val="Hyperlink"/>
            <w:noProof/>
          </w:rPr>
          <w:t>3.2.8. GrantingCredit.ear</w:t>
        </w:r>
        <w:r>
          <w:rPr>
            <w:noProof/>
            <w:webHidden/>
          </w:rPr>
          <w:tab/>
        </w:r>
        <w:r>
          <w:rPr>
            <w:noProof/>
            <w:webHidden/>
          </w:rPr>
          <w:fldChar w:fldCharType="begin"/>
        </w:r>
        <w:r>
          <w:rPr>
            <w:noProof/>
            <w:webHidden/>
          </w:rPr>
          <w:instrText xml:space="preserve"> PAGEREF _Toc336871422 \h </w:instrText>
        </w:r>
        <w:r>
          <w:rPr>
            <w:noProof/>
            <w:webHidden/>
          </w:rPr>
        </w:r>
        <w:r>
          <w:rPr>
            <w:noProof/>
            <w:webHidden/>
          </w:rPr>
          <w:fldChar w:fldCharType="separate"/>
        </w:r>
        <w:r>
          <w:rPr>
            <w:noProof/>
            <w:webHidden/>
          </w:rPr>
          <w:t>375</w:t>
        </w:r>
        <w:r>
          <w:rPr>
            <w:noProof/>
            <w:webHidden/>
          </w:rPr>
          <w:fldChar w:fldCharType="end"/>
        </w:r>
      </w:hyperlink>
    </w:p>
    <w:p w:rsidR="00E1798E" w:rsidRDefault="00E1798E" w:rsidP="00E1798E">
      <w:pPr>
        <w:pStyle w:val="TOC4"/>
        <w:tabs>
          <w:tab w:val="right" w:leader="dot" w:pos="9017"/>
        </w:tabs>
        <w:rPr>
          <w:noProof/>
        </w:rPr>
      </w:pPr>
      <w:hyperlink w:anchor="_Toc336871423" w:history="1">
        <w:r w:rsidRPr="008E0CC1">
          <w:rPr>
            <w:rStyle w:val="Hyperlink"/>
            <w:noProof/>
          </w:rPr>
          <w:t>3.2.8.1. Processes</w:t>
        </w:r>
        <w:r>
          <w:rPr>
            <w:noProof/>
            <w:webHidden/>
          </w:rPr>
          <w:tab/>
        </w:r>
        <w:r>
          <w:rPr>
            <w:noProof/>
            <w:webHidden/>
          </w:rPr>
          <w:fldChar w:fldCharType="begin"/>
        </w:r>
        <w:r>
          <w:rPr>
            <w:noProof/>
            <w:webHidden/>
          </w:rPr>
          <w:instrText xml:space="preserve"> PAGEREF _Toc336871423 \h </w:instrText>
        </w:r>
        <w:r>
          <w:rPr>
            <w:noProof/>
            <w:webHidden/>
          </w:rPr>
        </w:r>
        <w:r>
          <w:rPr>
            <w:noProof/>
            <w:webHidden/>
          </w:rPr>
          <w:fldChar w:fldCharType="separate"/>
        </w:r>
        <w:r>
          <w:rPr>
            <w:noProof/>
            <w:webHidden/>
          </w:rPr>
          <w:t>375</w:t>
        </w:r>
        <w:r>
          <w:rPr>
            <w:noProof/>
            <w:webHidden/>
          </w:rPr>
          <w:fldChar w:fldCharType="end"/>
        </w:r>
      </w:hyperlink>
    </w:p>
    <w:p w:rsidR="00E1798E" w:rsidRDefault="00E1798E" w:rsidP="00E1798E">
      <w:pPr>
        <w:pStyle w:val="TOC4"/>
        <w:tabs>
          <w:tab w:val="right" w:leader="dot" w:pos="9017"/>
        </w:tabs>
        <w:rPr>
          <w:noProof/>
        </w:rPr>
      </w:pPr>
      <w:hyperlink w:anchor="_Toc336871424" w:history="1">
        <w:r w:rsidRPr="008E0CC1">
          <w:rPr>
            <w:rStyle w:val="Hyperlink"/>
            <w:noProof/>
          </w:rPr>
          <w:t>3.2.8.2. AE Schemas</w:t>
        </w:r>
        <w:r>
          <w:rPr>
            <w:noProof/>
            <w:webHidden/>
          </w:rPr>
          <w:tab/>
        </w:r>
        <w:r>
          <w:rPr>
            <w:noProof/>
            <w:webHidden/>
          </w:rPr>
          <w:fldChar w:fldCharType="begin"/>
        </w:r>
        <w:r>
          <w:rPr>
            <w:noProof/>
            <w:webHidden/>
          </w:rPr>
          <w:instrText xml:space="preserve"> PAGEREF _Toc336871424 \h </w:instrText>
        </w:r>
        <w:r>
          <w:rPr>
            <w:noProof/>
            <w:webHidden/>
          </w:rPr>
        </w:r>
        <w:r>
          <w:rPr>
            <w:noProof/>
            <w:webHidden/>
          </w:rPr>
          <w:fldChar w:fldCharType="separate"/>
        </w:r>
        <w:r>
          <w:rPr>
            <w:noProof/>
            <w:webHidden/>
          </w:rPr>
          <w:t>403</w:t>
        </w:r>
        <w:r>
          <w:rPr>
            <w:noProof/>
            <w:webHidden/>
          </w:rPr>
          <w:fldChar w:fldCharType="end"/>
        </w:r>
      </w:hyperlink>
    </w:p>
    <w:p w:rsidR="00E1798E" w:rsidRDefault="00E1798E" w:rsidP="00E1798E">
      <w:pPr>
        <w:pStyle w:val="TOC4"/>
        <w:tabs>
          <w:tab w:val="right" w:leader="dot" w:pos="9017"/>
        </w:tabs>
        <w:rPr>
          <w:noProof/>
        </w:rPr>
      </w:pPr>
      <w:hyperlink w:anchor="_Toc336871425" w:history="1">
        <w:r w:rsidRPr="008E0CC1">
          <w:rPr>
            <w:rStyle w:val="Hyperlink"/>
            <w:noProof/>
          </w:rPr>
          <w:t>3.2.8.3. Global Variables</w:t>
        </w:r>
        <w:r>
          <w:rPr>
            <w:noProof/>
            <w:webHidden/>
          </w:rPr>
          <w:tab/>
        </w:r>
        <w:r>
          <w:rPr>
            <w:noProof/>
            <w:webHidden/>
          </w:rPr>
          <w:fldChar w:fldCharType="begin"/>
        </w:r>
        <w:r>
          <w:rPr>
            <w:noProof/>
            <w:webHidden/>
          </w:rPr>
          <w:instrText xml:space="preserve"> PAGEREF _Toc336871425 \h </w:instrText>
        </w:r>
        <w:r>
          <w:rPr>
            <w:noProof/>
            <w:webHidden/>
          </w:rPr>
        </w:r>
        <w:r>
          <w:rPr>
            <w:noProof/>
            <w:webHidden/>
          </w:rPr>
          <w:fldChar w:fldCharType="separate"/>
        </w:r>
        <w:r>
          <w:rPr>
            <w:noProof/>
            <w:webHidden/>
          </w:rPr>
          <w:t>407</w:t>
        </w:r>
        <w:r>
          <w:rPr>
            <w:noProof/>
            <w:webHidden/>
          </w:rPr>
          <w:fldChar w:fldCharType="end"/>
        </w:r>
      </w:hyperlink>
    </w:p>
    <w:p w:rsidR="00E1798E" w:rsidRDefault="00E1798E" w:rsidP="00E1798E">
      <w:pPr>
        <w:pStyle w:val="TOC4"/>
        <w:tabs>
          <w:tab w:val="right" w:leader="dot" w:pos="9017"/>
        </w:tabs>
        <w:rPr>
          <w:noProof/>
        </w:rPr>
      </w:pPr>
      <w:hyperlink w:anchor="_Toc336871426" w:history="1">
        <w:r w:rsidRPr="008E0CC1">
          <w:rPr>
            <w:rStyle w:val="Hyperlink"/>
            <w:noProof/>
          </w:rPr>
          <w:t>3.2.8.4. Archives</w:t>
        </w:r>
        <w:r>
          <w:rPr>
            <w:noProof/>
            <w:webHidden/>
          </w:rPr>
          <w:tab/>
        </w:r>
        <w:r>
          <w:rPr>
            <w:noProof/>
            <w:webHidden/>
          </w:rPr>
          <w:fldChar w:fldCharType="begin"/>
        </w:r>
        <w:r>
          <w:rPr>
            <w:noProof/>
            <w:webHidden/>
          </w:rPr>
          <w:instrText xml:space="preserve"> PAGEREF _Toc336871426 \h </w:instrText>
        </w:r>
        <w:r>
          <w:rPr>
            <w:noProof/>
            <w:webHidden/>
          </w:rPr>
        </w:r>
        <w:r>
          <w:rPr>
            <w:noProof/>
            <w:webHidden/>
          </w:rPr>
          <w:fldChar w:fldCharType="separate"/>
        </w:r>
        <w:r>
          <w:rPr>
            <w:noProof/>
            <w:webHidden/>
          </w:rPr>
          <w:t>408</w:t>
        </w:r>
        <w:r>
          <w:rPr>
            <w:noProof/>
            <w:webHidden/>
          </w:rPr>
          <w:fldChar w:fldCharType="end"/>
        </w:r>
      </w:hyperlink>
    </w:p>
    <w:p w:rsidR="00E1798E" w:rsidRDefault="00E1798E" w:rsidP="00E1798E">
      <w:pPr>
        <w:pStyle w:val="TOC4"/>
        <w:tabs>
          <w:tab w:val="right" w:leader="dot" w:pos="9017"/>
        </w:tabs>
        <w:rPr>
          <w:noProof/>
        </w:rPr>
      </w:pPr>
      <w:hyperlink w:anchor="_Toc336871427" w:history="1">
        <w:r w:rsidRPr="008E0CC1">
          <w:rPr>
            <w:rStyle w:val="Hyperlink"/>
            <w:noProof/>
          </w:rPr>
          <w:t>3.2.8.5. WSDLs</w:t>
        </w:r>
        <w:r>
          <w:rPr>
            <w:noProof/>
            <w:webHidden/>
          </w:rPr>
          <w:tab/>
        </w:r>
        <w:r>
          <w:rPr>
            <w:noProof/>
            <w:webHidden/>
          </w:rPr>
          <w:fldChar w:fldCharType="begin"/>
        </w:r>
        <w:r>
          <w:rPr>
            <w:noProof/>
            <w:webHidden/>
          </w:rPr>
          <w:instrText xml:space="preserve"> PAGEREF _Toc336871427 \h </w:instrText>
        </w:r>
        <w:r>
          <w:rPr>
            <w:noProof/>
            <w:webHidden/>
          </w:rPr>
        </w:r>
        <w:r>
          <w:rPr>
            <w:noProof/>
            <w:webHidden/>
          </w:rPr>
          <w:fldChar w:fldCharType="separate"/>
        </w:r>
        <w:r>
          <w:rPr>
            <w:noProof/>
            <w:webHidden/>
          </w:rPr>
          <w:t>408</w:t>
        </w:r>
        <w:r>
          <w:rPr>
            <w:noProof/>
            <w:webHidden/>
          </w:rPr>
          <w:fldChar w:fldCharType="end"/>
        </w:r>
      </w:hyperlink>
    </w:p>
    <w:p w:rsidR="00E1798E" w:rsidRDefault="00E1798E" w:rsidP="00E1798E">
      <w:pPr>
        <w:pStyle w:val="TOC4"/>
        <w:tabs>
          <w:tab w:val="right" w:leader="dot" w:pos="9017"/>
        </w:tabs>
        <w:rPr>
          <w:noProof/>
        </w:rPr>
      </w:pPr>
      <w:hyperlink w:anchor="_Toc336871428" w:history="1">
        <w:r w:rsidRPr="008E0CC1">
          <w:rPr>
            <w:rStyle w:val="Hyperlink"/>
            <w:noProof/>
          </w:rPr>
          <w:t>3.2.8.6. Shared JMS Connections</w:t>
        </w:r>
        <w:r>
          <w:rPr>
            <w:noProof/>
            <w:webHidden/>
          </w:rPr>
          <w:tab/>
        </w:r>
        <w:r>
          <w:rPr>
            <w:noProof/>
            <w:webHidden/>
          </w:rPr>
          <w:fldChar w:fldCharType="begin"/>
        </w:r>
        <w:r>
          <w:rPr>
            <w:noProof/>
            <w:webHidden/>
          </w:rPr>
          <w:instrText xml:space="preserve"> PAGEREF _Toc336871428 \h </w:instrText>
        </w:r>
        <w:r>
          <w:rPr>
            <w:noProof/>
            <w:webHidden/>
          </w:rPr>
        </w:r>
        <w:r>
          <w:rPr>
            <w:noProof/>
            <w:webHidden/>
          </w:rPr>
          <w:fldChar w:fldCharType="separate"/>
        </w:r>
        <w:r>
          <w:rPr>
            <w:noProof/>
            <w:webHidden/>
          </w:rPr>
          <w:t>412</w:t>
        </w:r>
        <w:r>
          <w:rPr>
            <w:noProof/>
            <w:webHidden/>
          </w:rPr>
          <w:fldChar w:fldCharType="end"/>
        </w:r>
      </w:hyperlink>
    </w:p>
    <w:p w:rsidR="00E1798E" w:rsidRDefault="00E1798E" w:rsidP="00E1798E">
      <w:pPr>
        <w:pStyle w:val="TOC4"/>
        <w:tabs>
          <w:tab w:val="right" w:leader="dot" w:pos="9017"/>
        </w:tabs>
        <w:rPr>
          <w:noProof/>
        </w:rPr>
      </w:pPr>
      <w:hyperlink w:anchor="_Toc336871429" w:history="1">
        <w:r w:rsidRPr="008E0CC1">
          <w:rPr>
            <w:rStyle w:val="Hyperlink"/>
            <w:noProof/>
          </w:rPr>
          <w:t>3.2.8.7. Shared HTTP Connections</w:t>
        </w:r>
        <w:r>
          <w:rPr>
            <w:noProof/>
            <w:webHidden/>
          </w:rPr>
          <w:tab/>
        </w:r>
        <w:r>
          <w:rPr>
            <w:noProof/>
            <w:webHidden/>
          </w:rPr>
          <w:fldChar w:fldCharType="begin"/>
        </w:r>
        <w:r>
          <w:rPr>
            <w:noProof/>
            <w:webHidden/>
          </w:rPr>
          <w:instrText xml:space="preserve"> PAGEREF _Toc336871429 \h </w:instrText>
        </w:r>
        <w:r>
          <w:rPr>
            <w:noProof/>
            <w:webHidden/>
          </w:rPr>
        </w:r>
        <w:r>
          <w:rPr>
            <w:noProof/>
            <w:webHidden/>
          </w:rPr>
          <w:fldChar w:fldCharType="separate"/>
        </w:r>
        <w:r>
          <w:rPr>
            <w:noProof/>
            <w:webHidden/>
          </w:rPr>
          <w:t>413</w:t>
        </w:r>
        <w:r>
          <w:rPr>
            <w:noProof/>
            <w:webHidden/>
          </w:rPr>
          <w:fldChar w:fldCharType="end"/>
        </w:r>
      </w:hyperlink>
    </w:p>
    <w:p w:rsidR="00E1798E" w:rsidRDefault="00E1798E" w:rsidP="00E1798E">
      <w:pPr>
        <w:pStyle w:val="TOC4"/>
        <w:tabs>
          <w:tab w:val="right" w:leader="dot" w:pos="9017"/>
        </w:tabs>
        <w:rPr>
          <w:noProof/>
        </w:rPr>
      </w:pPr>
      <w:hyperlink w:anchor="_Toc336871430" w:history="1">
        <w:r w:rsidRPr="008E0CC1">
          <w:rPr>
            <w:rStyle w:val="Hyperlink"/>
            <w:noProof/>
          </w:rPr>
          <w:t>3.2.8.8. XSD Schemas</w:t>
        </w:r>
        <w:r>
          <w:rPr>
            <w:noProof/>
            <w:webHidden/>
          </w:rPr>
          <w:tab/>
        </w:r>
        <w:r>
          <w:rPr>
            <w:noProof/>
            <w:webHidden/>
          </w:rPr>
          <w:fldChar w:fldCharType="begin"/>
        </w:r>
        <w:r>
          <w:rPr>
            <w:noProof/>
            <w:webHidden/>
          </w:rPr>
          <w:instrText xml:space="preserve"> PAGEREF _Toc336871430 \h </w:instrText>
        </w:r>
        <w:r>
          <w:rPr>
            <w:noProof/>
            <w:webHidden/>
          </w:rPr>
        </w:r>
        <w:r>
          <w:rPr>
            <w:noProof/>
            <w:webHidden/>
          </w:rPr>
          <w:fldChar w:fldCharType="separate"/>
        </w:r>
        <w:r>
          <w:rPr>
            <w:noProof/>
            <w:webHidden/>
          </w:rPr>
          <w:t>414</w:t>
        </w:r>
        <w:r>
          <w:rPr>
            <w:noProof/>
            <w:webHidden/>
          </w:rPr>
          <w:fldChar w:fldCharType="end"/>
        </w:r>
      </w:hyperlink>
    </w:p>
    <w:p w:rsidR="00E1798E" w:rsidRDefault="00E1798E" w:rsidP="00E1798E">
      <w:pPr>
        <w:pStyle w:val="TOC30"/>
        <w:tabs>
          <w:tab w:val="right" w:leader="dot" w:pos="9017"/>
        </w:tabs>
        <w:rPr>
          <w:b w:val="0"/>
          <w:noProof/>
        </w:rPr>
      </w:pPr>
      <w:hyperlink w:anchor="_Toc336871431" w:history="1">
        <w:r w:rsidRPr="008E0CC1">
          <w:rPr>
            <w:rStyle w:val="Hyperlink"/>
            <w:noProof/>
          </w:rPr>
          <w:t>3.2.9. pawn.ear</w:t>
        </w:r>
        <w:r>
          <w:rPr>
            <w:noProof/>
            <w:webHidden/>
          </w:rPr>
          <w:tab/>
        </w:r>
        <w:r>
          <w:rPr>
            <w:noProof/>
            <w:webHidden/>
          </w:rPr>
          <w:fldChar w:fldCharType="begin"/>
        </w:r>
        <w:r>
          <w:rPr>
            <w:noProof/>
            <w:webHidden/>
          </w:rPr>
          <w:instrText xml:space="preserve"> PAGEREF _Toc336871431 \h </w:instrText>
        </w:r>
        <w:r>
          <w:rPr>
            <w:noProof/>
            <w:webHidden/>
          </w:rPr>
        </w:r>
        <w:r>
          <w:rPr>
            <w:noProof/>
            <w:webHidden/>
          </w:rPr>
          <w:fldChar w:fldCharType="separate"/>
        </w:r>
        <w:r>
          <w:rPr>
            <w:noProof/>
            <w:webHidden/>
          </w:rPr>
          <w:t>417</w:t>
        </w:r>
        <w:r>
          <w:rPr>
            <w:noProof/>
            <w:webHidden/>
          </w:rPr>
          <w:fldChar w:fldCharType="end"/>
        </w:r>
      </w:hyperlink>
    </w:p>
    <w:p w:rsidR="00E1798E" w:rsidRDefault="00E1798E" w:rsidP="00E1798E">
      <w:pPr>
        <w:pStyle w:val="TOC4"/>
        <w:tabs>
          <w:tab w:val="right" w:leader="dot" w:pos="9017"/>
        </w:tabs>
        <w:rPr>
          <w:noProof/>
        </w:rPr>
      </w:pPr>
      <w:hyperlink w:anchor="_Toc336871432" w:history="1">
        <w:r w:rsidRPr="008E0CC1">
          <w:rPr>
            <w:rStyle w:val="Hyperlink"/>
            <w:noProof/>
          </w:rPr>
          <w:t>3.2.9.1. Global Variables</w:t>
        </w:r>
        <w:r>
          <w:rPr>
            <w:noProof/>
            <w:webHidden/>
          </w:rPr>
          <w:tab/>
        </w:r>
        <w:r>
          <w:rPr>
            <w:noProof/>
            <w:webHidden/>
          </w:rPr>
          <w:fldChar w:fldCharType="begin"/>
        </w:r>
        <w:r>
          <w:rPr>
            <w:noProof/>
            <w:webHidden/>
          </w:rPr>
          <w:instrText xml:space="preserve"> PAGEREF _Toc336871432 \h </w:instrText>
        </w:r>
        <w:r>
          <w:rPr>
            <w:noProof/>
            <w:webHidden/>
          </w:rPr>
        </w:r>
        <w:r>
          <w:rPr>
            <w:noProof/>
            <w:webHidden/>
          </w:rPr>
          <w:fldChar w:fldCharType="separate"/>
        </w:r>
        <w:r>
          <w:rPr>
            <w:noProof/>
            <w:webHidden/>
          </w:rPr>
          <w:t>417</w:t>
        </w:r>
        <w:r>
          <w:rPr>
            <w:noProof/>
            <w:webHidden/>
          </w:rPr>
          <w:fldChar w:fldCharType="end"/>
        </w:r>
      </w:hyperlink>
    </w:p>
    <w:p w:rsidR="00E1798E" w:rsidRDefault="00E1798E" w:rsidP="00E1798E">
      <w:pPr>
        <w:pStyle w:val="TOC4"/>
        <w:tabs>
          <w:tab w:val="right" w:leader="dot" w:pos="9017"/>
        </w:tabs>
        <w:rPr>
          <w:noProof/>
        </w:rPr>
      </w:pPr>
      <w:hyperlink w:anchor="_Toc336871433" w:history="1">
        <w:r w:rsidRPr="008E0CC1">
          <w:rPr>
            <w:rStyle w:val="Hyperlink"/>
            <w:noProof/>
          </w:rPr>
          <w:t>3.2.9.2. Archives</w:t>
        </w:r>
        <w:r>
          <w:rPr>
            <w:noProof/>
            <w:webHidden/>
          </w:rPr>
          <w:tab/>
        </w:r>
        <w:r>
          <w:rPr>
            <w:noProof/>
            <w:webHidden/>
          </w:rPr>
          <w:fldChar w:fldCharType="begin"/>
        </w:r>
        <w:r>
          <w:rPr>
            <w:noProof/>
            <w:webHidden/>
          </w:rPr>
          <w:instrText xml:space="preserve"> PAGEREF _Toc336871433 \h </w:instrText>
        </w:r>
        <w:r>
          <w:rPr>
            <w:noProof/>
            <w:webHidden/>
          </w:rPr>
        </w:r>
        <w:r>
          <w:rPr>
            <w:noProof/>
            <w:webHidden/>
          </w:rPr>
          <w:fldChar w:fldCharType="separate"/>
        </w:r>
        <w:r>
          <w:rPr>
            <w:noProof/>
            <w:webHidden/>
          </w:rPr>
          <w:t>419</w:t>
        </w:r>
        <w:r>
          <w:rPr>
            <w:noProof/>
            <w:webHidden/>
          </w:rPr>
          <w:fldChar w:fldCharType="end"/>
        </w:r>
      </w:hyperlink>
    </w:p>
    <w:p w:rsidR="00E1798E" w:rsidRDefault="00E1798E" w:rsidP="00E1798E">
      <w:pPr>
        <w:pStyle w:val="TOC4"/>
        <w:tabs>
          <w:tab w:val="right" w:leader="dot" w:pos="9017"/>
        </w:tabs>
        <w:rPr>
          <w:noProof/>
        </w:rPr>
      </w:pPr>
      <w:hyperlink w:anchor="_Toc336871434" w:history="1">
        <w:r w:rsidRPr="008E0CC1">
          <w:rPr>
            <w:rStyle w:val="Hyperlink"/>
            <w:noProof/>
          </w:rPr>
          <w:t>3.2.9.3. Shared JMS Connections</w:t>
        </w:r>
        <w:r>
          <w:rPr>
            <w:noProof/>
            <w:webHidden/>
          </w:rPr>
          <w:tab/>
        </w:r>
        <w:r>
          <w:rPr>
            <w:noProof/>
            <w:webHidden/>
          </w:rPr>
          <w:fldChar w:fldCharType="begin"/>
        </w:r>
        <w:r>
          <w:rPr>
            <w:noProof/>
            <w:webHidden/>
          </w:rPr>
          <w:instrText xml:space="preserve"> PAGEREF _Toc336871434 \h </w:instrText>
        </w:r>
        <w:r>
          <w:rPr>
            <w:noProof/>
            <w:webHidden/>
          </w:rPr>
        </w:r>
        <w:r>
          <w:rPr>
            <w:noProof/>
            <w:webHidden/>
          </w:rPr>
          <w:fldChar w:fldCharType="separate"/>
        </w:r>
        <w:r>
          <w:rPr>
            <w:noProof/>
            <w:webHidden/>
          </w:rPr>
          <w:t>419</w:t>
        </w:r>
        <w:r>
          <w:rPr>
            <w:noProof/>
            <w:webHidden/>
          </w:rPr>
          <w:fldChar w:fldCharType="end"/>
        </w:r>
      </w:hyperlink>
    </w:p>
    <w:p w:rsidR="00E1798E" w:rsidRDefault="00E1798E" w:rsidP="00E1798E">
      <w:pPr>
        <w:pStyle w:val="TOC20"/>
        <w:tabs>
          <w:tab w:val="right" w:leader="dot" w:pos="9017"/>
        </w:tabs>
        <w:rPr>
          <w:b w:val="0"/>
          <w:noProof/>
        </w:rPr>
      </w:pPr>
      <w:hyperlink w:anchor="_Toc336871435" w:history="1">
        <w:r w:rsidRPr="008E0CC1">
          <w:rPr>
            <w:rStyle w:val="Hyperlink"/>
            <w:noProof/>
          </w:rPr>
          <w:t>3.3. Cross-reference documentation</w:t>
        </w:r>
        <w:r>
          <w:rPr>
            <w:noProof/>
            <w:webHidden/>
          </w:rPr>
          <w:tab/>
        </w:r>
        <w:r>
          <w:rPr>
            <w:noProof/>
            <w:webHidden/>
          </w:rPr>
          <w:fldChar w:fldCharType="begin"/>
        </w:r>
        <w:r>
          <w:rPr>
            <w:noProof/>
            <w:webHidden/>
          </w:rPr>
          <w:instrText xml:space="preserve"> PAGEREF _Toc336871435 \h </w:instrText>
        </w:r>
        <w:r>
          <w:rPr>
            <w:noProof/>
            <w:webHidden/>
          </w:rPr>
        </w:r>
        <w:r>
          <w:rPr>
            <w:noProof/>
            <w:webHidden/>
          </w:rPr>
          <w:fldChar w:fldCharType="separate"/>
        </w:r>
        <w:r>
          <w:rPr>
            <w:noProof/>
            <w:webHidden/>
          </w:rPr>
          <w:t>419</w:t>
        </w:r>
        <w:r>
          <w:rPr>
            <w:noProof/>
            <w:webHidden/>
          </w:rPr>
          <w:fldChar w:fldCharType="end"/>
        </w:r>
      </w:hyperlink>
    </w:p>
    <w:p w:rsidR="00E1798E" w:rsidRDefault="00E1798E" w:rsidP="00E1798E">
      <w:pPr>
        <w:pStyle w:val="TOC30"/>
        <w:tabs>
          <w:tab w:val="right" w:leader="dot" w:pos="9017"/>
        </w:tabs>
        <w:rPr>
          <w:b w:val="0"/>
          <w:noProof/>
        </w:rPr>
      </w:pPr>
      <w:hyperlink w:anchor="_Toc336871436" w:history="1">
        <w:r w:rsidRPr="008E0CC1">
          <w:rPr>
            <w:rStyle w:val="Hyperlink"/>
            <w:noProof/>
          </w:rPr>
          <w:t>3.3.1. Destinations</w:t>
        </w:r>
        <w:r>
          <w:rPr>
            <w:noProof/>
            <w:webHidden/>
          </w:rPr>
          <w:tab/>
        </w:r>
        <w:r>
          <w:rPr>
            <w:noProof/>
            <w:webHidden/>
          </w:rPr>
          <w:fldChar w:fldCharType="begin"/>
        </w:r>
        <w:r>
          <w:rPr>
            <w:noProof/>
            <w:webHidden/>
          </w:rPr>
          <w:instrText xml:space="preserve"> PAGEREF _Toc336871436 \h </w:instrText>
        </w:r>
        <w:r>
          <w:rPr>
            <w:noProof/>
            <w:webHidden/>
          </w:rPr>
        </w:r>
        <w:r>
          <w:rPr>
            <w:noProof/>
            <w:webHidden/>
          </w:rPr>
          <w:fldChar w:fldCharType="separate"/>
        </w:r>
        <w:r>
          <w:rPr>
            <w:noProof/>
            <w:webHidden/>
          </w:rPr>
          <w:t>419</w:t>
        </w:r>
        <w:r>
          <w:rPr>
            <w:noProof/>
            <w:webHidden/>
          </w:rPr>
          <w:fldChar w:fldCharType="end"/>
        </w:r>
      </w:hyperlink>
    </w:p>
    <w:p w:rsidR="00E1798E" w:rsidRDefault="00E1798E" w:rsidP="00E1798E">
      <w:pPr>
        <w:pStyle w:val="TOC4"/>
        <w:tabs>
          <w:tab w:val="right" w:leader="dot" w:pos="9017"/>
        </w:tabs>
        <w:rPr>
          <w:noProof/>
        </w:rPr>
      </w:pPr>
      <w:hyperlink w:anchor="_Toc336871437" w:history="1">
        <w:r w:rsidRPr="008E0CC1">
          <w:rPr>
            <w:rStyle w:val="Hyperlink"/>
            <w:noProof/>
          </w:rPr>
          <w:t>3.3.1.1. Destinations Reference</w:t>
        </w:r>
        <w:r>
          <w:rPr>
            <w:noProof/>
            <w:webHidden/>
          </w:rPr>
          <w:tab/>
        </w:r>
        <w:r>
          <w:rPr>
            <w:noProof/>
            <w:webHidden/>
          </w:rPr>
          <w:fldChar w:fldCharType="begin"/>
        </w:r>
        <w:r>
          <w:rPr>
            <w:noProof/>
            <w:webHidden/>
          </w:rPr>
          <w:instrText xml:space="preserve"> PAGEREF _Toc336871437 \h </w:instrText>
        </w:r>
        <w:r>
          <w:rPr>
            <w:noProof/>
            <w:webHidden/>
          </w:rPr>
        </w:r>
        <w:r>
          <w:rPr>
            <w:noProof/>
            <w:webHidden/>
          </w:rPr>
          <w:fldChar w:fldCharType="separate"/>
        </w:r>
        <w:r>
          <w:rPr>
            <w:noProof/>
            <w:webHidden/>
          </w:rPr>
          <w:t>420</w:t>
        </w:r>
        <w:r>
          <w:rPr>
            <w:noProof/>
            <w:webHidden/>
          </w:rPr>
          <w:fldChar w:fldCharType="end"/>
        </w:r>
      </w:hyperlink>
    </w:p>
    <w:p w:rsidR="00E1798E" w:rsidRDefault="00E1798E" w:rsidP="00E1798E">
      <w:pPr>
        <w:pStyle w:val="TOC4"/>
        <w:tabs>
          <w:tab w:val="right" w:leader="dot" w:pos="9017"/>
        </w:tabs>
        <w:rPr>
          <w:noProof/>
        </w:rPr>
      </w:pPr>
      <w:hyperlink w:anchor="_Toc336871438" w:history="1">
        <w:r w:rsidRPr="008E0CC1">
          <w:rPr>
            <w:rStyle w:val="Hyperlink"/>
            <w:noProof/>
          </w:rPr>
          <w:t>3.3.1.2. Projects Reference</w:t>
        </w:r>
        <w:r>
          <w:rPr>
            <w:noProof/>
            <w:webHidden/>
          </w:rPr>
          <w:tab/>
        </w:r>
        <w:r>
          <w:rPr>
            <w:noProof/>
            <w:webHidden/>
          </w:rPr>
          <w:fldChar w:fldCharType="begin"/>
        </w:r>
        <w:r>
          <w:rPr>
            <w:noProof/>
            <w:webHidden/>
          </w:rPr>
          <w:instrText xml:space="preserve"> PAGEREF _Toc336871438 \h </w:instrText>
        </w:r>
        <w:r>
          <w:rPr>
            <w:noProof/>
            <w:webHidden/>
          </w:rPr>
        </w:r>
        <w:r>
          <w:rPr>
            <w:noProof/>
            <w:webHidden/>
          </w:rPr>
          <w:fldChar w:fldCharType="separate"/>
        </w:r>
        <w:r>
          <w:rPr>
            <w:noProof/>
            <w:webHidden/>
          </w:rPr>
          <w:t>454</w:t>
        </w:r>
        <w:r>
          <w:rPr>
            <w:noProof/>
            <w:webHidden/>
          </w:rPr>
          <w:fldChar w:fldCharType="end"/>
        </w:r>
      </w:hyperlink>
    </w:p>
    <w:p w:rsidR="00E1798E" w:rsidRDefault="00E1798E" w:rsidP="00E1798E">
      <w:pPr>
        <w:pStyle w:val="TOC30"/>
        <w:tabs>
          <w:tab w:val="right" w:leader="dot" w:pos="9017"/>
        </w:tabs>
        <w:rPr>
          <w:b w:val="0"/>
          <w:noProof/>
        </w:rPr>
      </w:pPr>
      <w:hyperlink w:anchor="_Toc336871439" w:history="1">
        <w:r w:rsidRPr="008E0CC1">
          <w:rPr>
            <w:rStyle w:val="Hyperlink"/>
            <w:noProof/>
          </w:rPr>
          <w:t>3.3.2. Global Variables</w:t>
        </w:r>
        <w:r>
          <w:rPr>
            <w:noProof/>
            <w:webHidden/>
          </w:rPr>
          <w:tab/>
        </w:r>
        <w:r>
          <w:rPr>
            <w:noProof/>
            <w:webHidden/>
          </w:rPr>
          <w:fldChar w:fldCharType="begin"/>
        </w:r>
        <w:r>
          <w:rPr>
            <w:noProof/>
            <w:webHidden/>
          </w:rPr>
          <w:instrText xml:space="preserve"> PAGEREF _Toc336871439 \h </w:instrText>
        </w:r>
        <w:r>
          <w:rPr>
            <w:noProof/>
            <w:webHidden/>
          </w:rPr>
        </w:r>
        <w:r>
          <w:rPr>
            <w:noProof/>
            <w:webHidden/>
          </w:rPr>
          <w:fldChar w:fldCharType="separate"/>
        </w:r>
        <w:r>
          <w:rPr>
            <w:noProof/>
            <w:webHidden/>
          </w:rPr>
          <w:t>498</w:t>
        </w:r>
        <w:r>
          <w:rPr>
            <w:noProof/>
            <w:webHidden/>
          </w:rPr>
          <w:fldChar w:fldCharType="end"/>
        </w:r>
      </w:hyperlink>
    </w:p>
    <w:p w:rsidR="00E1798E" w:rsidRDefault="00E1798E" w:rsidP="00E1798E">
      <w:pPr>
        <w:pStyle w:val="TOC4"/>
        <w:tabs>
          <w:tab w:val="right" w:leader="dot" w:pos="9017"/>
        </w:tabs>
        <w:rPr>
          <w:noProof/>
        </w:rPr>
      </w:pPr>
      <w:hyperlink w:anchor="_Toc336871440" w:history="1">
        <w:r w:rsidRPr="008E0CC1">
          <w:rPr>
            <w:rStyle w:val="Hyperlink"/>
            <w:noProof/>
          </w:rPr>
          <w:t>3.3.2.1. Global Variables Reference</w:t>
        </w:r>
        <w:r>
          <w:rPr>
            <w:noProof/>
            <w:webHidden/>
          </w:rPr>
          <w:tab/>
        </w:r>
        <w:r>
          <w:rPr>
            <w:noProof/>
            <w:webHidden/>
          </w:rPr>
          <w:fldChar w:fldCharType="begin"/>
        </w:r>
        <w:r>
          <w:rPr>
            <w:noProof/>
            <w:webHidden/>
          </w:rPr>
          <w:instrText xml:space="preserve"> PAGEREF _Toc336871440 \h </w:instrText>
        </w:r>
        <w:r>
          <w:rPr>
            <w:noProof/>
            <w:webHidden/>
          </w:rPr>
        </w:r>
        <w:r>
          <w:rPr>
            <w:noProof/>
            <w:webHidden/>
          </w:rPr>
          <w:fldChar w:fldCharType="separate"/>
        </w:r>
        <w:r>
          <w:rPr>
            <w:noProof/>
            <w:webHidden/>
          </w:rPr>
          <w:t>498</w:t>
        </w:r>
        <w:r>
          <w:rPr>
            <w:noProof/>
            <w:webHidden/>
          </w:rPr>
          <w:fldChar w:fldCharType="end"/>
        </w:r>
      </w:hyperlink>
    </w:p>
    <w:p w:rsidR="00E1798E" w:rsidRDefault="00E1798E" w:rsidP="00E1798E">
      <w:pPr>
        <w:pStyle w:val="TOC4"/>
        <w:tabs>
          <w:tab w:val="right" w:leader="dot" w:pos="9017"/>
        </w:tabs>
        <w:rPr>
          <w:noProof/>
        </w:rPr>
      </w:pPr>
      <w:hyperlink w:anchor="_Toc336871441" w:history="1">
        <w:r w:rsidRPr="008E0CC1">
          <w:rPr>
            <w:rStyle w:val="Hyperlink"/>
            <w:noProof/>
          </w:rPr>
          <w:t>3.3.2.2. Projects Reference</w:t>
        </w:r>
        <w:r>
          <w:rPr>
            <w:noProof/>
            <w:webHidden/>
          </w:rPr>
          <w:tab/>
        </w:r>
        <w:r>
          <w:rPr>
            <w:noProof/>
            <w:webHidden/>
          </w:rPr>
          <w:fldChar w:fldCharType="begin"/>
        </w:r>
        <w:r>
          <w:rPr>
            <w:noProof/>
            <w:webHidden/>
          </w:rPr>
          <w:instrText xml:space="preserve"> PAGEREF _Toc336871441 \h </w:instrText>
        </w:r>
        <w:r>
          <w:rPr>
            <w:noProof/>
            <w:webHidden/>
          </w:rPr>
        </w:r>
        <w:r>
          <w:rPr>
            <w:noProof/>
            <w:webHidden/>
          </w:rPr>
          <w:fldChar w:fldCharType="separate"/>
        </w:r>
        <w:r>
          <w:rPr>
            <w:noProof/>
            <w:webHidden/>
          </w:rPr>
          <w:t>518</w:t>
        </w:r>
        <w:r>
          <w:rPr>
            <w:noProof/>
            <w:webHidden/>
          </w:rPr>
          <w:fldChar w:fldCharType="end"/>
        </w:r>
      </w:hyperlink>
    </w:p>
    <w:p w:rsidR="00E1798E" w:rsidRDefault="00E1798E" w:rsidP="00E1798E">
      <w:pPr>
        <w:pStyle w:val="TOC30"/>
        <w:tabs>
          <w:tab w:val="right" w:leader="dot" w:pos="9017"/>
        </w:tabs>
        <w:rPr>
          <w:b w:val="0"/>
          <w:noProof/>
        </w:rPr>
      </w:pPr>
      <w:hyperlink w:anchor="_Toc336871442" w:history="1">
        <w:r w:rsidRPr="008E0CC1">
          <w:rPr>
            <w:rStyle w:val="Hyperlink"/>
            <w:noProof/>
          </w:rPr>
          <w:t>3.3.3. Database Objects</w:t>
        </w:r>
        <w:r>
          <w:rPr>
            <w:noProof/>
            <w:webHidden/>
          </w:rPr>
          <w:tab/>
        </w:r>
        <w:r>
          <w:rPr>
            <w:noProof/>
            <w:webHidden/>
          </w:rPr>
          <w:fldChar w:fldCharType="begin"/>
        </w:r>
        <w:r>
          <w:rPr>
            <w:noProof/>
            <w:webHidden/>
          </w:rPr>
          <w:instrText xml:space="preserve"> PAGEREF _Toc336871442 \h </w:instrText>
        </w:r>
        <w:r>
          <w:rPr>
            <w:noProof/>
            <w:webHidden/>
          </w:rPr>
        </w:r>
        <w:r>
          <w:rPr>
            <w:noProof/>
            <w:webHidden/>
          </w:rPr>
          <w:fldChar w:fldCharType="separate"/>
        </w:r>
        <w:r>
          <w:rPr>
            <w:noProof/>
            <w:webHidden/>
          </w:rPr>
          <w:t>537</w:t>
        </w:r>
        <w:r>
          <w:rPr>
            <w:noProof/>
            <w:webHidden/>
          </w:rPr>
          <w:fldChar w:fldCharType="end"/>
        </w:r>
      </w:hyperlink>
    </w:p>
    <w:p w:rsidR="00E1798E" w:rsidRDefault="00E1798E" w:rsidP="00E1798E">
      <w:pPr>
        <w:pStyle w:val="TOC4"/>
        <w:tabs>
          <w:tab w:val="right" w:leader="dot" w:pos="9017"/>
        </w:tabs>
        <w:rPr>
          <w:noProof/>
        </w:rPr>
      </w:pPr>
      <w:hyperlink w:anchor="_Toc336871443" w:history="1">
        <w:r w:rsidRPr="008E0CC1">
          <w:rPr>
            <w:rStyle w:val="Hyperlink"/>
            <w:noProof/>
          </w:rPr>
          <w:t>3.3.3.1. Database Objects Reference</w:t>
        </w:r>
        <w:r>
          <w:rPr>
            <w:noProof/>
            <w:webHidden/>
          </w:rPr>
          <w:tab/>
        </w:r>
        <w:r>
          <w:rPr>
            <w:noProof/>
            <w:webHidden/>
          </w:rPr>
          <w:fldChar w:fldCharType="begin"/>
        </w:r>
        <w:r>
          <w:rPr>
            <w:noProof/>
            <w:webHidden/>
          </w:rPr>
          <w:instrText xml:space="preserve"> PAGEREF _Toc336871443 \h </w:instrText>
        </w:r>
        <w:r>
          <w:rPr>
            <w:noProof/>
            <w:webHidden/>
          </w:rPr>
        </w:r>
        <w:r>
          <w:rPr>
            <w:noProof/>
            <w:webHidden/>
          </w:rPr>
          <w:fldChar w:fldCharType="separate"/>
        </w:r>
        <w:r>
          <w:rPr>
            <w:noProof/>
            <w:webHidden/>
          </w:rPr>
          <w:t>537</w:t>
        </w:r>
        <w:r>
          <w:rPr>
            <w:noProof/>
            <w:webHidden/>
          </w:rPr>
          <w:fldChar w:fldCharType="end"/>
        </w:r>
      </w:hyperlink>
    </w:p>
    <w:p w:rsidR="00E1798E" w:rsidRDefault="00E1798E" w:rsidP="00E1798E">
      <w:pPr>
        <w:pStyle w:val="TOC4"/>
        <w:tabs>
          <w:tab w:val="right" w:leader="dot" w:pos="9017"/>
        </w:tabs>
        <w:rPr>
          <w:noProof/>
        </w:rPr>
      </w:pPr>
      <w:hyperlink w:anchor="_Toc336871444" w:history="1">
        <w:r w:rsidRPr="008E0CC1">
          <w:rPr>
            <w:rStyle w:val="Hyperlink"/>
            <w:noProof/>
          </w:rPr>
          <w:t>3.3.3.2. Projects Reference</w:t>
        </w:r>
        <w:r>
          <w:rPr>
            <w:noProof/>
            <w:webHidden/>
          </w:rPr>
          <w:tab/>
        </w:r>
        <w:r>
          <w:rPr>
            <w:noProof/>
            <w:webHidden/>
          </w:rPr>
          <w:fldChar w:fldCharType="begin"/>
        </w:r>
        <w:r>
          <w:rPr>
            <w:noProof/>
            <w:webHidden/>
          </w:rPr>
          <w:instrText xml:space="preserve"> PAGEREF _Toc336871444 \h </w:instrText>
        </w:r>
        <w:r>
          <w:rPr>
            <w:noProof/>
            <w:webHidden/>
          </w:rPr>
        </w:r>
        <w:r>
          <w:rPr>
            <w:noProof/>
            <w:webHidden/>
          </w:rPr>
          <w:fldChar w:fldCharType="separate"/>
        </w:r>
        <w:r>
          <w:rPr>
            <w:noProof/>
            <w:webHidden/>
          </w:rPr>
          <w:t>539</w:t>
        </w:r>
        <w:r>
          <w:rPr>
            <w:noProof/>
            <w:webHidden/>
          </w:rPr>
          <w:fldChar w:fldCharType="end"/>
        </w:r>
      </w:hyperlink>
    </w:p>
    <w:p w:rsidR="00E1798E" w:rsidRDefault="00E1798E" w:rsidP="00E1798E">
      <w:pPr>
        <w:pStyle w:val="TOC20"/>
        <w:tabs>
          <w:tab w:val="right" w:leader="dot" w:pos="9017"/>
        </w:tabs>
        <w:rPr>
          <w:b w:val="0"/>
          <w:noProof/>
        </w:rPr>
      </w:pPr>
      <w:hyperlink w:anchor="_Toc336871445" w:history="1">
        <w:r w:rsidRPr="008E0CC1">
          <w:rPr>
            <w:rStyle w:val="Hyperlink"/>
            <w:noProof/>
          </w:rPr>
          <w:t>3.4. Quality Assurance documentation</w:t>
        </w:r>
        <w:r>
          <w:rPr>
            <w:noProof/>
            <w:webHidden/>
          </w:rPr>
          <w:tab/>
        </w:r>
        <w:r>
          <w:rPr>
            <w:noProof/>
            <w:webHidden/>
          </w:rPr>
          <w:fldChar w:fldCharType="begin"/>
        </w:r>
        <w:r>
          <w:rPr>
            <w:noProof/>
            <w:webHidden/>
          </w:rPr>
          <w:instrText xml:space="preserve"> PAGEREF _Toc336871445 \h </w:instrText>
        </w:r>
        <w:r>
          <w:rPr>
            <w:noProof/>
            <w:webHidden/>
          </w:rPr>
        </w:r>
        <w:r>
          <w:rPr>
            <w:noProof/>
            <w:webHidden/>
          </w:rPr>
          <w:fldChar w:fldCharType="separate"/>
        </w:r>
        <w:r>
          <w:rPr>
            <w:noProof/>
            <w:webHidden/>
          </w:rPr>
          <w:t>540</w:t>
        </w:r>
        <w:r>
          <w:rPr>
            <w:noProof/>
            <w:webHidden/>
          </w:rPr>
          <w:fldChar w:fldCharType="end"/>
        </w:r>
      </w:hyperlink>
    </w:p>
    <w:p w:rsidR="00E1798E" w:rsidRDefault="00E1798E" w:rsidP="00E1798E">
      <w:pPr>
        <w:pStyle w:val="TOC30"/>
        <w:tabs>
          <w:tab w:val="right" w:leader="dot" w:pos="9017"/>
        </w:tabs>
        <w:rPr>
          <w:b w:val="0"/>
          <w:noProof/>
        </w:rPr>
      </w:pPr>
      <w:hyperlink w:anchor="_Toc336871446" w:history="1">
        <w:r w:rsidRPr="008E0CC1">
          <w:rPr>
            <w:rStyle w:val="Hyperlink"/>
            <w:noProof/>
          </w:rPr>
          <w:t>3.4.1. Violations by rules</w:t>
        </w:r>
        <w:r>
          <w:rPr>
            <w:noProof/>
            <w:webHidden/>
          </w:rPr>
          <w:tab/>
        </w:r>
        <w:r>
          <w:rPr>
            <w:noProof/>
            <w:webHidden/>
          </w:rPr>
          <w:fldChar w:fldCharType="begin"/>
        </w:r>
        <w:r>
          <w:rPr>
            <w:noProof/>
            <w:webHidden/>
          </w:rPr>
          <w:instrText xml:space="preserve"> PAGEREF _Toc336871446 \h </w:instrText>
        </w:r>
        <w:r>
          <w:rPr>
            <w:noProof/>
            <w:webHidden/>
          </w:rPr>
        </w:r>
        <w:r>
          <w:rPr>
            <w:noProof/>
            <w:webHidden/>
          </w:rPr>
          <w:fldChar w:fldCharType="separate"/>
        </w:r>
        <w:r>
          <w:rPr>
            <w:noProof/>
            <w:webHidden/>
          </w:rPr>
          <w:t>540</w:t>
        </w:r>
        <w:r>
          <w:rPr>
            <w:noProof/>
            <w:webHidden/>
          </w:rPr>
          <w:fldChar w:fldCharType="end"/>
        </w:r>
      </w:hyperlink>
    </w:p>
    <w:p w:rsidR="00E1798E" w:rsidRDefault="00E1798E" w:rsidP="00E1798E">
      <w:pPr>
        <w:pStyle w:val="TOC4"/>
        <w:tabs>
          <w:tab w:val="right" w:leader="dot" w:pos="9017"/>
        </w:tabs>
        <w:rPr>
          <w:noProof/>
        </w:rPr>
      </w:pPr>
      <w:hyperlink w:anchor="_Toc336871447" w:history="1">
        <w:r w:rsidRPr="008E0CC1">
          <w:rPr>
            <w:rStyle w:val="Hyperlink"/>
            <w:noProof/>
          </w:rPr>
          <w:t>3.4.1.1. ERROR - Hardcoded activities timeout</w:t>
        </w:r>
        <w:r>
          <w:rPr>
            <w:noProof/>
            <w:webHidden/>
          </w:rPr>
          <w:tab/>
        </w:r>
        <w:r>
          <w:rPr>
            <w:noProof/>
            <w:webHidden/>
          </w:rPr>
          <w:fldChar w:fldCharType="begin"/>
        </w:r>
        <w:r>
          <w:rPr>
            <w:noProof/>
            <w:webHidden/>
          </w:rPr>
          <w:instrText xml:space="preserve"> PAGEREF _Toc336871447 \h </w:instrText>
        </w:r>
        <w:r>
          <w:rPr>
            <w:noProof/>
            <w:webHidden/>
          </w:rPr>
        </w:r>
        <w:r>
          <w:rPr>
            <w:noProof/>
            <w:webHidden/>
          </w:rPr>
          <w:fldChar w:fldCharType="separate"/>
        </w:r>
        <w:r>
          <w:rPr>
            <w:noProof/>
            <w:webHidden/>
          </w:rPr>
          <w:t>540</w:t>
        </w:r>
        <w:r>
          <w:rPr>
            <w:noProof/>
            <w:webHidden/>
          </w:rPr>
          <w:fldChar w:fldCharType="end"/>
        </w:r>
      </w:hyperlink>
    </w:p>
    <w:p w:rsidR="00E1798E" w:rsidRDefault="00E1798E" w:rsidP="00E1798E">
      <w:pPr>
        <w:pStyle w:val="TOC4"/>
        <w:tabs>
          <w:tab w:val="right" w:leader="dot" w:pos="9017"/>
        </w:tabs>
        <w:rPr>
          <w:noProof/>
        </w:rPr>
      </w:pPr>
      <w:hyperlink w:anchor="_Toc336871448" w:history="1">
        <w:r w:rsidRPr="008E0CC1">
          <w:rPr>
            <w:rStyle w:val="Hyperlink"/>
            <w:noProof/>
          </w:rPr>
          <w:t>3.4.1.2. ERROR - Hardcoded connection parameters</w:t>
        </w:r>
        <w:r>
          <w:rPr>
            <w:noProof/>
            <w:webHidden/>
          </w:rPr>
          <w:tab/>
        </w:r>
        <w:r>
          <w:rPr>
            <w:noProof/>
            <w:webHidden/>
          </w:rPr>
          <w:fldChar w:fldCharType="begin"/>
        </w:r>
        <w:r>
          <w:rPr>
            <w:noProof/>
            <w:webHidden/>
          </w:rPr>
          <w:instrText xml:space="preserve"> PAGEREF _Toc336871448 \h </w:instrText>
        </w:r>
        <w:r>
          <w:rPr>
            <w:noProof/>
            <w:webHidden/>
          </w:rPr>
        </w:r>
        <w:r>
          <w:rPr>
            <w:noProof/>
            <w:webHidden/>
          </w:rPr>
          <w:fldChar w:fldCharType="separate"/>
        </w:r>
        <w:r>
          <w:rPr>
            <w:noProof/>
            <w:webHidden/>
          </w:rPr>
          <w:t>541</w:t>
        </w:r>
        <w:r>
          <w:rPr>
            <w:noProof/>
            <w:webHidden/>
          </w:rPr>
          <w:fldChar w:fldCharType="end"/>
        </w:r>
      </w:hyperlink>
    </w:p>
    <w:p w:rsidR="00E1798E" w:rsidRDefault="00E1798E" w:rsidP="00E1798E">
      <w:pPr>
        <w:pStyle w:val="TOC4"/>
        <w:tabs>
          <w:tab w:val="right" w:leader="dot" w:pos="9017"/>
        </w:tabs>
        <w:rPr>
          <w:noProof/>
        </w:rPr>
      </w:pPr>
      <w:hyperlink w:anchor="_Toc336871449" w:history="1">
        <w:r w:rsidRPr="008E0CC1">
          <w:rPr>
            <w:rStyle w:val="Hyperlink"/>
            <w:noProof/>
          </w:rPr>
          <w:t>3.4.1.3. ERROR - Hardcoded or incorrect format of destination name</w:t>
        </w:r>
        <w:r>
          <w:rPr>
            <w:noProof/>
            <w:webHidden/>
          </w:rPr>
          <w:tab/>
        </w:r>
        <w:r>
          <w:rPr>
            <w:noProof/>
            <w:webHidden/>
          </w:rPr>
          <w:fldChar w:fldCharType="begin"/>
        </w:r>
        <w:r>
          <w:rPr>
            <w:noProof/>
            <w:webHidden/>
          </w:rPr>
          <w:instrText xml:space="preserve"> PAGEREF _Toc336871449 \h </w:instrText>
        </w:r>
        <w:r>
          <w:rPr>
            <w:noProof/>
            <w:webHidden/>
          </w:rPr>
        </w:r>
        <w:r>
          <w:rPr>
            <w:noProof/>
            <w:webHidden/>
          </w:rPr>
          <w:fldChar w:fldCharType="separate"/>
        </w:r>
        <w:r>
          <w:rPr>
            <w:noProof/>
            <w:webHidden/>
          </w:rPr>
          <w:t>542</w:t>
        </w:r>
        <w:r>
          <w:rPr>
            <w:noProof/>
            <w:webHidden/>
          </w:rPr>
          <w:fldChar w:fldCharType="end"/>
        </w:r>
      </w:hyperlink>
    </w:p>
    <w:p w:rsidR="00E1798E" w:rsidRDefault="00E1798E" w:rsidP="00E1798E">
      <w:pPr>
        <w:pStyle w:val="TOC4"/>
        <w:tabs>
          <w:tab w:val="right" w:leader="dot" w:pos="9017"/>
        </w:tabs>
        <w:rPr>
          <w:noProof/>
        </w:rPr>
      </w:pPr>
      <w:hyperlink w:anchor="_Toc336871450" w:history="1">
        <w:r w:rsidRPr="008E0CC1">
          <w:rPr>
            <w:rStyle w:val="Hyperlink"/>
            <w:noProof/>
          </w:rPr>
          <w:t>3.4.1.4. ERROR - Incorrect transitions</w:t>
        </w:r>
        <w:r>
          <w:rPr>
            <w:noProof/>
            <w:webHidden/>
          </w:rPr>
          <w:tab/>
        </w:r>
        <w:r>
          <w:rPr>
            <w:noProof/>
            <w:webHidden/>
          </w:rPr>
          <w:fldChar w:fldCharType="begin"/>
        </w:r>
        <w:r>
          <w:rPr>
            <w:noProof/>
            <w:webHidden/>
          </w:rPr>
          <w:instrText xml:space="preserve"> PAGEREF _Toc336871450 \h </w:instrText>
        </w:r>
        <w:r>
          <w:rPr>
            <w:noProof/>
            <w:webHidden/>
          </w:rPr>
        </w:r>
        <w:r>
          <w:rPr>
            <w:noProof/>
            <w:webHidden/>
          </w:rPr>
          <w:fldChar w:fldCharType="separate"/>
        </w:r>
        <w:r>
          <w:rPr>
            <w:noProof/>
            <w:webHidden/>
          </w:rPr>
          <w:t>543</w:t>
        </w:r>
        <w:r>
          <w:rPr>
            <w:noProof/>
            <w:webHidden/>
          </w:rPr>
          <w:fldChar w:fldCharType="end"/>
        </w:r>
      </w:hyperlink>
    </w:p>
    <w:p w:rsidR="00E1798E" w:rsidRDefault="00E1798E" w:rsidP="00E1798E">
      <w:pPr>
        <w:pStyle w:val="TOC4"/>
        <w:tabs>
          <w:tab w:val="right" w:leader="dot" w:pos="9017"/>
        </w:tabs>
        <w:rPr>
          <w:noProof/>
        </w:rPr>
      </w:pPr>
      <w:hyperlink w:anchor="_Toc336871451" w:history="1">
        <w:r w:rsidRPr="008E0CC1">
          <w:rPr>
            <w:rStyle w:val="Hyperlink"/>
            <w:noProof/>
          </w:rPr>
          <w:t>3.4.1.5. WARNING - Incorrect description</w:t>
        </w:r>
        <w:r>
          <w:rPr>
            <w:noProof/>
            <w:webHidden/>
          </w:rPr>
          <w:tab/>
        </w:r>
        <w:r>
          <w:rPr>
            <w:noProof/>
            <w:webHidden/>
          </w:rPr>
          <w:fldChar w:fldCharType="begin"/>
        </w:r>
        <w:r>
          <w:rPr>
            <w:noProof/>
            <w:webHidden/>
          </w:rPr>
          <w:instrText xml:space="preserve"> PAGEREF _Toc336871451 \h </w:instrText>
        </w:r>
        <w:r>
          <w:rPr>
            <w:noProof/>
            <w:webHidden/>
          </w:rPr>
        </w:r>
        <w:r>
          <w:rPr>
            <w:noProof/>
            <w:webHidden/>
          </w:rPr>
          <w:fldChar w:fldCharType="separate"/>
        </w:r>
        <w:r>
          <w:rPr>
            <w:noProof/>
            <w:webHidden/>
          </w:rPr>
          <w:t>544</w:t>
        </w:r>
        <w:r>
          <w:rPr>
            <w:noProof/>
            <w:webHidden/>
          </w:rPr>
          <w:fldChar w:fldCharType="end"/>
        </w:r>
      </w:hyperlink>
    </w:p>
    <w:p w:rsidR="00E1798E" w:rsidRDefault="00E1798E" w:rsidP="00E1798E">
      <w:pPr>
        <w:pStyle w:val="TOC4"/>
        <w:tabs>
          <w:tab w:val="right" w:leader="dot" w:pos="9017"/>
        </w:tabs>
        <w:rPr>
          <w:noProof/>
        </w:rPr>
      </w:pPr>
      <w:hyperlink w:anchor="_Toc336871452" w:history="1">
        <w:r w:rsidRPr="008E0CC1">
          <w:rPr>
            <w:rStyle w:val="Hyperlink"/>
            <w:noProof/>
          </w:rPr>
          <w:t>3.4.1.6. WARNING - Incorrect directory structure</w:t>
        </w:r>
        <w:r>
          <w:rPr>
            <w:noProof/>
            <w:webHidden/>
          </w:rPr>
          <w:tab/>
        </w:r>
        <w:r>
          <w:rPr>
            <w:noProof/>
            <w:webHidden/>
          </w:rPr>
          <w:fldChar w:fldCharType="begin"/>
        </w:r>
        <w:r>
          <w:rPr>
            <w:noProof/>
            <w:webHidden/>
          </w:rPr>
          <w:instrText xml:space="preserve"> PAGEREF _Toc336871452 \h </w:instrText>
        </w:r>
        <w:r>
          <w:rPr>
            <w:noProof/>
            <w:webHidden/>
          </w:rPr>
        </w:r>
        <w:r>
          <w:rPr>
            <w:noProof/>
            <w:webHidden/>
          </w:rPr>
          <w:fldChar w:fldCharType="separate"/>
        </w:r>
        <w:r>
          <w:rPr>
            <w:noProof/>
            <w:webHidden/>
          </w:rPr>
          <w:t>549</w:t>
        </w:r>
        <w:r>
          <w:rPr>
            <w:noProof/>
            <w:webHidden/>
          </w:rPr>
          <w:fldChar w:fldCharType="end"/>
        </w:r>
      </w:hyperlink>
    </w:p>
    <w:p w:rsidR="00E1798E" w:rsidRDefault="00E1798E" w:rsidP="00E1798E">
      <w:pPr>
        <w:pStyle w:val="TOC4"/>
        <w:tabs>
          <w:tab w:val="right" w:leader="dot" w:pos="9017"/>
        </w:tabs>
        <w:rPr>
          <w:noProof/>
        </w:rPr>
      </w:pPr>
      <w:hyperlink w:anchor="_Toc336871453" w:history="1">
        <w:r w:rsidRPr="008E0CC1">
          <w:rPr>
            <w:rStyle w:val="Hyperlink"/>
            <w:noProof/>
          </w:rPr>
          <w:t>3.4.1.7. WARNING - Missing XSD Annotation</w:t>
        </w:r>
        <w:r>
          <w:rPr>
            <w:noProof/>
            <w:webHidden/>
          </w:rPr>
          <w:tab/>
        </w:r>
        <w:r>
          <w:rPr>
            <w:noProof/>
            <w:webHidden/>
          </w:rPr>
          <w:fldChar w:fldCharType="begin"/>
        </w:r>
        <w:r>
          <w:rPr>
            <w:noProof/>
            <w:webHidden/>
          </w:rPr>
          <w:instrText xml:space="preserve"> PAGEREF _Toc336871453 \h </w:instrText>
        </w:r>
        <w:r>
          <w:rPr>
            <w:noProof/>
            <w:webHidden/>
          </w:rPr>
        </w:r>
        <w:r>
          <w:rPr>
            <w:noProof/>
            <w:webHidden/>
          </w:rPr>
          <w:fldChar w:fldCharType="separate"/>
        </w:r>
        <w:r>
          <w:rPr>
            <w:noProof/>
            <w:webHidden/>
          </w:rPr>
          <w:t>550</w:t>
        </w:r>
        <w:r>
          <w:rPr>
            <w:noProof/>
            <w:webHidden/>
          </w:rPr>
          <w:fldChar w:fldCharType="end"/>
        </w:r>
      </w:hyperlink>
    </w:p>
    <w:p w:rsidR="00E1798E" w:rsidRDefault="00E1798E" w:rsidP="00E1798E">
      <w:pPr>
        <w:pStyle w:val="TOC4"/>
        <w:tabs>
          <w:tab w:val="right" w:leader="dot" w:pos="9017"/>
        </w:tabs>
        <w:rPr>
          <w:noProof/>
        </w:rPr>
      </w:pPr>
      <w:hyperlink w:anchor="_Toc336871454" w:history="1">
        <w:r w:rsidRPr="008E0CC1">
          <w:rPr>
            <w:rStyle w:val="Hyperlink"/>
            <w:noProof/>
          </w:rPr>
          <w:t>3.4.1.8. WARNING - Presence of messages confirmation activities</w:t>
        </w:r>
        <w:r>
          <w:rPr>
            <w:noProof/>
            <w:webHidden/>
          </w:rPr>
          <w:tab/>
        </w:r>
        <w:r>
          <w:rPr>
            <w:noProof/>
            <w:webHidden/>
          </w:rPr>
          <w:fldChar w:fldCharType="begin"/>
        </w:r>
        <w:r>
          <w:rPr>
            <w:noProof/>
            <w:webHidden/>
          </w:rPr>
          <w:instrText xml:space="preserve"> PAGEREF _Toc336871454 \h </w:instrText>
        </w:r>
        <w:r>
          <w:rPr>
            <w:noProof/>
            <w:webHidden/>
          </w:rPr>
        </w:r>
        <w:r>
          <w:rPr>
            <w:noProof/>
            <w:webHidden/>
          </w:rPr>
          <w:fldChar w:fldCharType="separate"/>
        </w:r>
        <w:r>
          <w:rPr>
            <w:noProof/>
            <w:webHidden/>
          </w:rPr>
          <w:t>551</w:t>
        </w:r>
        <w:r>
          <w:rPr>
            <w:noProof/>
            <w:webHidden/>
          </w:rPr>
          <w:fldChar w:fldCharType="end"/>
        </w:r>
      </w:hyperlink>
    </w:p>
    <w:p w:rsidR="00E1798E" w:rsidRDefault="00E1798E" w:rsidP="00E1798E">
      <w:pPr>
        <w:pStyle w:val="TOC30"/>
        <w:tabs>
          <w:tab w:val="right" w:leader="dot" w:pos="9017"/>
        </w:tabs>
        <w:rPr>
          <w:b w:val="0"/>
          <w:noProof/>
        </w:rPr>
      </w:pPr>
      <w:hyperlink w:anchor="_Toc336871455" w:history="1">
        <w:r w:rsidRPr="008E0CC1">
          <w:rPr>
            <w:rStyle w:val="Hyperlink"/>
            <w:noProof/>
          </w:rPr>
          <w:t>3.4.2. Violations by projects</w:t>
        </w:r>
        <w:r>
          <w:rPr>
            <w:noProof/>
            <w:webHidden/>
          </w:rPr>
          <w:tab/>
        </w:r>
        <w:r>
          <w:rPr>
            <w:noProof/>
            <w:webHidden/>
          </w:rPr>
          <w:fldChar w:fldCharType="begin"/>
        </w:r>
        <w:r>
          <w:rPr>
            <w:noProof/>
            <w:webHidden/>
          </w:rPr>
          <w:instrText xml:space="preserve"> PAGEREF _Toc336871455 \h </w:instrText>
        </w:r>
        <w:r>
          <w:rPr>
            <w:noProof/>
            <w:webHidden/>
          </w:rPr>
        </w:r>
        <w:r>
          <w:rPr>
            <w:noProof/>
            <w:webHidden/>
          </w:rPr>
          <w:fldChar w:fldCharType="separate"/>
        </w:r>
        <w:r>
          <w:rPr>
            <w:noProof/>
            <w:webHidden/>
          </w:rPr>
          <w:t>551</w:t>
        </w:r>
        <w:r>
          <w:rPr>
            <w:noProof/>
            <w:webHidden/>
          </w:rPr>
          <w:fldChar w:fldCharType="end"/>
        </w:r>
      </w:hyperlink>
    </w:p>
    <w:p w:rsidR="00E1798E" w:rsidRDefault="00E1798E" w:rsidP="00E1798E">
      <w:pPr>
        <w:pStyle w:val="TOC4"/>
        <w:tabs>
          <w:tab w:val="right" w:leader="dot" w:pos="9017"/>
        </w:tabs>
        <w:rPr>
          <w:noProof/>
        </w:rPr>
      </w:pPr>
      <w:hyperlink w:anchor="_Toc336871456" w:history="1">
        <w:r w:rsidRPr="008E0CC1">
          <w:rPr>
            <w:rStyle w:val="Hyperlink"/>
            <w:noProof/>
          </w:rPr>
          <w:t>3.4.2.1. AccountState</w:t>
        </w:r>
        <w:r>
          <w:rPr>
            <w:noProof/>
            <w:webHidden/>
          </w:rPr>
          <w:tab/>
        </w:r>
        <w:r>
          <w:rPr>
            <w:noProof/>
            <w:webHidden/>
          </w:rPr>
          <w:fldChar w:fldCharType="begin"/>
        </w:r>
        <w:r>
          <w:rPr>
            <w:noProof/>
            <w:webHidden/>
          </w:rPr>
          <w:instrText xml:space="preserve"> PAGEREF _Toc336871456 \h </w:instrText>
        </w:r>
        <w:r>
          <w:rPr>
            <w:noProof/>
            <w:webHidden/>
          </w:rPr>
        </w:r>
        <w:r>
          <w:rPr>
            <w:noProof/>
            <w:webHidden/>
          </w:rPr>
          <w:fldChar w:fldCharType="separate"/>
        </w:r>
        <w:r>
          <w:rPr>
            <w:noProof/>
            <w:webHidden/>
          </w:rPr>
          <w:t>551</w:t>
        </w:r>
        <w:r>
          <w:rPr>
            <w:noProof/>
            <w:webHidden/>
          </w:rPr>
          <w:fldChar w:fldCharType="end"/>
        </w:r>
      </w:hyperlink>
    </w:p>
    <w:p w:rsidR="00E1798E" w:rsidRDefault="00E1798E" w:rsidP="00E1798E">
      <w:pPr>
        <w:pStyle w:val="TOC4"/>
        <w:tabs>
          <w:tab w:val="right" w:leader="dot" w:pos="9017"/>
        </w:tabs>
        <w:rPr>
          <w:noProof/>
        </w:rPr>
      </w:pPr>
      <w:hyperlink w:anchor="_Toc336871457" w:history="1">
        <w:r w:rsidRPr="008E0CC1">
          <w:rPr>
            <w:rStyle w:val="Hyperlink"/>
            <w:noProof/>
          </w:rPr>
          <w:t>3.4.2.2. AccountState.ear</w:t>
        </w:r>
        <w:r>
          <w:rPr>
            <w:noProof/>
            <w:webHidden/>
          </w:rPr>
          <w:tab/>
        </w:r>
        <w:r>
          <w:rPr>
            <w:noProof/>
            <w:webHidden/>
          </w:rPr>
          <w:fldChar w:fldCharType="begin"/>
        </w:r>
        <w:r>
          <w:rPr>
            <w:noProof/>
            <w:webHidden/>
          </w:rPr>
          <w:instrText xml:space="preserve"> PAGEREF _Toc336871457 \h </w:instrText>
        </w:r>
        <w:r>
          <w:rPr>
            <w:noProof/>
            <w:webHidden/>
          </w:rPr>
        </w:r>
        <w:r>
          <w:rPr>
            <w:noProof/>
            <w:webHidden/>
          </w:rPr>
          <w:fldChar w:fldCharType="separate"/>
        </w:r>
        <w:r>
          <w:rPr>
            <w:noProof/>
            <w:webHidden/>
          </w:rPr>
          <w:t>554</w:t>
        </w:r>
        <w:r>
          <w:rPr>
            <w:noProof/>
            <w:webHidden/>
          </w:rPr>
          <w:fldChar w:fldCharType="end"/>
        </w:r>
      </w:hyperlink>
    </w:p>
    <w:p w:rsidR="00E1798E" w:rsidRDefault="00E1798E" w:rsidP="00E1798E">
      <w:pPr>
        <w:pStyle w:val="TOC4"/>
        <w:tabs>
          <w:tab w:val="right" w:leader="dot" w:pos="9017"/>
        </w:tabs>
        <w:rPr>
          <w:noProof/>
        </w:rPr>
      </w:pPr>
      <w:hyperlink w:anchor="_Toc336871458" w:history="1">
        <w:r w:rsidRPr="008E0CC1">
          <w:rPr>
            <w:rStyle w:val="Hyperlink"/>
            <w:noProof/>
          </w:rPr>
          <w:t>3.4.2.3. Appraisal</w:t>
        </w:r>
        <w:r>
          <w:rPr>
            <w:noProof/>
            <w:webHidden/>
          </w:rPr>
          <w:tab/>
        </w:r>
        <w:r>
          <w:rPr>
            <w:noProof/>
            <w:webHidden/>
          </w:rPr>
          <w:fldChar w:fldCharType="begin"/>
        </w:r>
        <w:r>
          <w:rPr>
            <w:noProof/>
            <w:webHidden/>
          </w:rPr>
          <w:instrText xml:space="preserve"> PAGEREF _Toc336871458 \h </w:instrText>
        </w:r>
        <w:r>
          <w:rPr>
            <w:noProof/>
            <w:webHidden/>
          </w:rPr>
        </w:r>
        <w:r>
          <w:rPr>
            <w:noProof/>
            <w:webHidden/>
          </w:rPr>
          <w:fldChar w:fldCharType="separate"/>
        </w:r>
        <w:r>
          <w:rPr>
            <w:noProof/>
            <w:webHidden/>
          </w:rPr>
          <w:t>555</w:t>
        </w:r>
        <w:r>
          <w:rPr>
            <w:noProof/>
            <w:webHidden/>
          </w:rPr>
          <w:fldChar w:fldCharType="end"/>
        </w:r>
      </w:hyperlink>
    </w:p>
    <w:p w:rsidR="00E1798E" w:rsidRDefault="00E1798E" w:rsidP="00E1798E">
      <w:pPr>
        <w:pStyle w:val="TOC4"/>
        <w:tabs>
          <w:tab w:val="right" w:leader="dot" w:pos="9017"/>
        </w:tabs>
        <w:rPr>
          <w:noProof/>
        </w:rPr>
      </w:pPr>
      <w:hyperlink w:anchor="_Toc336871459" w:history="1">
        <w:r w:rsidRPr="008E0CC1">
          <w:rPr>
            <w:rStyle w:val="Hyperlink"/>
            <w:noProof/>
          </w:rPr>
          <w:t>3.4.2.4. Appraisal.ear</w:t>
        </w:r>
        <w:r>
          <w:rPr>
            <w:noProof/>
            <w:webHidden/>
          </w:rPr>
          <w:tab/>
        </w:r>
        <w:r>
          <w:rPr>
            <w:noProof/>
            <w:webHidden/>
          </w:rPr>
          <w:fldChar w:fldCharType="begin"/>
        </w:r>
        <w:r>
          <w:rPr>
            <w:noProof/>
            <w:webHidden/>
          </w:rPr>
          <w:instrText xml:space="preserve"> PAGEREF _Toc336871459 \h </w:instrText>
        </w:r>
        <w:r>
          <w:rPr>
            <w:noProof/>
            <w:webHidden/>
          </w:rPr>
        </w:r>
        <w:r>
          <w:rPr>
            <w:noProof/>
            <w:webHidden/>
          </w:rPr>
          <w:fldChar w:fldCharType="separate"/>
        </w:r>
        <w:r>
          <w:rPr>
            <w:noProof/>
            <w:webHidden/>
          </w:rPr>
          <w:t>558</w:t>
        </w:r>
        <w:r>
          <w:rPr>
            <w:noProof/>
            <w:webHidden/>
          </w:rPr>
          <w:fldChar w:fldCharType="end"/>
        </w:r>
      </w:hyperlink>
    </w:p>
    <w:p w:rsidR="00E1798E" w:rsidRDefault="00E1798E" w:rsidP="00E1798E">
      <w:pPr>
        <w:pStyle w:val="TOC4"/>
        <w:tabs>
          <w:tab w:val="right" w:leader="dot" w:pos="9017"/>
        </w:tabs>
        <w:rPr>
          <w:noProof/>
        </w:rPr>
      </w:pPr>
      <w:hyperlink w:anchor="_Toc336871460" w:history="1">
        <w:r w:rsidRPr="008E0CC1">
          <w:rPr>
            <w:rStyle w:val="Hyperlink"/>
            <w:noProof/>
          </w:rPr>
          <w:t>3.4.2.5. Benefits</w:t>
        </w:r>
        <w:r>
          <w:rPr>
            <w:noProof/>
            <w:webHidden/>
          </w:rPr>
          <w:tab/>
        </w:r>
        <w:r>
          <w:rPr>
            <w:noProof/>
            <w:webHidden/>
          </w:rPr>
          <w:fldChar w:fldCharType="begin"/>
        </w:r>
        <w:r>
          <w:rPr>
            <w:noProof/>
            <w:webHidden/>
          </w:rPr>
          <w:instrText xml:space="preserve"> PAGEREF _Toc336871460 \h </w:instrText>
        </w:r>
        <w:r>
          <w:rPr>
            <w:noProof/>
            <w:webHidden/>
          </w:rPr>
        </w:r>
        <w:r>
          <w:rPr>
            <w:noProof/>
            <w:webHidden/>
          </w:rPr>
          <w:fldChar w:fldCharType="separate"/>
        </w:r>
        <w:r>
          <w:rPr>
            <w:noProof/>
            <w:webHidden/>
          </w:rPr>
          <w:t>559</w:t>
        </w:r>
        <w:r>
          <w:rPr>
            <w:noProof/>
            <w:webHidden/>
          </w:rPr>
          <w:fldChar w:fldCharType="end"/>
        </w:r>
      </w:hyperlink>
    </w:p>
    <w:p w:rsidR="00E1798E" w:rsidRDefault="00E1798E" w:rsidP="00E1798E">
      <w:pPr>
        <w:pStyle w:val="TOC4"/>
        <w:tabs>
          <w:tab w:val="right" w:leader="dot" w:pos="9017"/>
        </w:tabs>
        <w:rPr>
          <w:noProof/>
        </w:rPr>
      </w:pPr>
      <w:hyperlink w:anchor="_Toc336871461" w:history="1">
        <w:r w:rsidRPr="008E0CC1">
          <w:rPr>
            <w:rStyle w:val="Hyperlink"/>
            <w:noProof/>
          </w:rPr>
          <w:t>3.4.2.6. CalculateBonita</w:t>
        </w:r>
        <w:r>
          <w:rPr>
            <w:noProof/>
            <w:webHidden/>
          </w:rPr>
          <w:tab/>
        </w:r>
        <w:r>
          <w:rPr>
            <w:noProof/>
            <w:webHidden/>
          </w:rPr>
          <w:fldChar w:fldCharType="begin"/>
        </w:r>
        <w:r>
          <w:rPr>
            <w:noProof/>
            <w:webHidden/>
          </w:rPr>
          <w:instrText xml:space="preserve"> PAGEREF _Toc336871461 \h </w:instrText>
        </w:r>
        <w:r>
          <w:rPr>
            <w:noProof/>
            <w:webHidden/>
          </w:rPr>
        </w:r>
        <w:r>
          <w:rPr>
            <w:noProof/>
            <w:webHidden/>
          </w:rPr>
          <w:fldChar w:fldCharType="separate"/>
        </w:r>
        <w:r>
          <w:rPr>
            <w:noProof/>
            <w:webHidden/>
          </w:rPr>
          <w:t>561</w:t>
        </w:r>
        <w:r>
          <w:rPr>
            <w:noProof/>
            <w:webHidden/>
          </w:rPr>
          <w:fldChar w:fldCharType="end"/>
        </w:r>
      </w:hyperlink>
    </w:p>
    <w:p w:rsidR="00E1798E" w:rsidRDefault="00E1798E" w:rsidP="00E1798E">
      <w:pPr>
        <w:pStyle w:val="TOC4"/>
        <w:tabs>
          <w:tab w:val="right" w:leader="dot" w:pos="9017"/>
        </w:tabs>
        <w:rPr>
          <w:noProof/>
        </w:rPr>
      </w:pPr>
      <w:hyperlink w:anchor="_Toc336871462" w:history="1">
        <w:r w:rsidRPr="008E0CC1">
          <w:rPr>
            <w:rStyle w:val="Hyperlink"/>
            <w:noProof/>
          </w:rPr>
          <w:t>3.4.2.7. GrantingCredit</w:t>
        </w:r>
        <w:r>
          <w:rPr>
            <w:noProof/>
            <w:webHidden/>
          </w:rPr>
          <w:tab/>
        </w:r>
        <w:r>
          <w:rPr>
            <w:noProof/>
            <w:webHidden/>
          </w:rPr>
          <w:fldChar w:fldCharType="begin"/>
        </w:r>
        <w:r>
          <w:rPr>
            <w:noProof/>
            <w:webHidden/>
          </w:rPr>
          <w:instrText xml:space="preserve"> PAGEREF _Toc336871462 \h </w:instrText>
        </w:r>
        <w:r>
          <w:rPr>
            <w:noProof/>
            <w:webHidden/>
          </w:rPr>
        </w:r>
        <w:r>
          <w:rPr>
            <w:noProof/>
            <w:webHidden/>
          </w:rPr>
          <w:fldChar w:fldCharType="separate"/>
        </w:r>
        <w:r>
          <w:rPr>
            <w:noProof/>
            <w:webHidden/>
          </w:rPr>
          <w:t>562</w:t>
        </w:r>
        <w:r>
          <w:rPr>
            <w:noProof/>
            <w:webHidden/>
          </w:rPr>
          <w:fldChar w:fldCharType="end"/>
        </w:r>
      </w:hyperlink>
    </w:p>
    <w:p w:rsidR="00E1798E" w:rsidRDefault="00E1798E" w:rsidP="00E1798E">
      <w:pPr>
        <w:pStyle w:val="TOC4"/>
        <w:tabs>
          <w:tab w:val="right" w:leader="dot" w:pos="9017"/>
        </w:tabs>
        <w:rPr>
          <w:noProof/>
        </w:rPr>
      </w:pPr>
      <w:hyperlink w:anchor="_Toc336871463" w:history="1">
        <w:r w:rsidRPr="008E0CC1">
          <w:rPr>
            <w:rStyle w:val="Hyperlink"/>
            <w:noProof/>
          </w:rPr>
          <w:t>3.4.2.8. GrantingCredit.ear</w:t>
        </w:r>
        <w:r>
          <w:rPr>
            <w:noProof/>
            <w:webHidden/>
          </w:rPr>
          <w:tab/>
        </w:r>
        <w:r>
          <w:rPr>
            <w:noProof/>
            <w:webHidden/>
          </w:rPr>
          <w:fldChar w:fldCharType="begin"/>
        </w:r>
        <w:r>
          <w:rPr>
            <w:noProof/>
            <w:webHidden/>
          </w:rPr>
          <w:instrText xml:space="preserve"> PAGEREF _Toc336871463 \h </w:instrText>
        </w:r>
        <w:r>
          <w:rPr>
            <w:noProof/>
            <w:webHidden/>
          </w:rPr>
        </w:r>
        <w:r>
          <w:rPr>
            <w:noProof/>
            <w:webHidden/>
          </w:rPr>
          <w:fldChar w:fldCharType="separate"/>
        </w:r>
        <w:r>
          <w:rPr>
            <w:noProof/>
            <w:webHidden/>
          </w:rPr>
          <w:t>567</w:t>
        </w:r>
        <w:r>
          <w:rPr>
            <w:noProof/>
            <w:webHidden/>
          </w:rPr>
          <w:fldChar w:fldCharType="end"/>
        </w:r>
      </w:hyperlink>
    </w:p>
    <w:p w:rsidR="00E1798E" w:rsidRDefault="00E1798E" w:rsidP="00E1798E">
      <w:pPr>
        <w:pStyle w:val="TOC4"/>
        <w:tabs>
          <w:tab w:val="right" w:leader="dot" w:pos="9017"/>
        </w:tabs>
        <w:rPr>
          <w:noProof/>
        </w:rPr>
      </w:pPr>
      <w:hyperlink w:anchor="_Toc336871464" w:history="1">
        <w:r w:rsidRPr="008E0CC1">
          <w:rPr>
            <w:rStyle w:val="Hyperlink"/>
            <w:noProof/>
          </w:rPr>
          <w:t>3.4.2.9. pawn.ear</w:t>
        </w:r>
        <w:r>
          <w:rPr>
            <w:noProof/>
            <w:webHidden/>
          </w:rPr>
          <w:tab/>
        </w:r>
        <w:r>
          <w:rPr>
            <w:noProof/>
            <w:webHidden/>
          </w:rPr>
          <w:fldChar w:fldCharType="begin"/>
        </w:r>
        <w:r>
          <w:rPr>
            <w:noProof/>
            <w:webHidden/>
          </w:rPr>
          <w:instrText xml:space="preserve"> PAGEREF _Toc336871464 \h </w:instrText>
        </w:r>
        <w:r>
          <w:rPr>
            <w:noProof/>
            <w:webHidden/>
          </w:rPr>
        </w:r>
        <w:r>
          <w:rPr>
            <w:noProof/>
            <w:webHidden/>
          </w:rPr>
          <w:fldChar w:fldCharType="separate"/>
        </w:r>
        <w:r>
          <w:rPr>
            <w:noProof/>
            <w:webHidden/>
          </w:rPr>
          <w:t>571</w:t>
        </w:r>
        <w:r>
          <w:rPr>
            <w:noProof/>
            <w:webHidden/>
          </w:rPr>
          <w:fldChar w:fldCharType="end"/>
        </w:r>
      </w:hyperlink>
    </w:p>
    <w:p w:rsidR="00E1798E" w:rsidRDefault="00E1798E" w:rsidP="00E1798E">
      <w:pPr>
        <w:pStyle w:val="TOC30"/>
        <w:tabs>
          <w:tab w:val="right" w:leader="dot" w:pos="9017"/>
        </w:tabs>
        <w:rPr>
          <w:b w:val="0"/>
          <w:noProof/>
        </w:rPr>
      </w:pPr>
      <w:hyperlink w:anchor="_Toc336871465" w:history="1">
        <w:r w:rsidRPr="008E0CC1">
          <w:rPr>
            <w:rStyle w:val="Hyperlink"/>
            <w:noProof/>
          </w:rPr>
          <w:t>3.4.3. QA Rules Summary</w:t>
        </w:r>
        <w:r>
          <w:rPr>
            <w:noProof/>
            <w:webHidden/>
          </w:rPr>
          <w:tab/>
        </w:r>
        <w:r>
          <w:rPr>
            <w:noProof/>
            <w:webHidden/>
          </w:rPr>
          <w:fldChar w:fldCharType="begin"/>
        </w:r>
        <w:r>
          <w:rPr>
            <w:noProof/>
            <w:webHidden/>
          </w:rPr>
          <w:instrText xml:space="preserve"> PAGEREF _Toc336871465 \h </w:instrText>
        </w:r>
        <w:r>
          <w:rPr>
            <w:noProof/>
            <w:webHidden/>
          </w:rPr>
        </w:r>
        <w:r>
          <w:rPr>
            <w:noProof/>
            <w:webHidden/>
          </w:rPr>
          <w:fldChar w:fldCharType="separate"/>
        </w:r>
        <w:r>
          <w:rPr>
            <w:noProof/>
            <w:webHidden/>
          </w:rPr>
          <w:t>571</w:t>
        </w:r>
        <w:r>
          <w:rPr>
            <w:noProof/>
            <w:webHidden/>
          </w:rPr>
          <w:fldChar w:fldCharType="end"/>
        </w:r>
      </w:hyperlink>
    </w:p>
    <w:p w:rsidR="00E1798E" w:rsidRDefault="00E1798E" w:rsidP="00E1798E">
      <w:pPr>
        <w:pStyle w:val="TOC10"/>
        <w:tabs>
          <w:tab w:val="right" w:leader="dot" w:pos="9017"/>
        </w:tabs>
        <w:rPr>
          <w:b w:val="0"/>
          <w:noProof/>
        </w:rPr>
      </w:pPr>
      <w:hyperlink w:anchor="_Toc336871466" w:history="1">
        <w:r w:rsidRPr="008E0CC1">
          <w:rPr>
            <w:rStyle w:val="Hyperlink"/>
            <w:noProof/>
          </w:rPr>
          <w:t>4. BPM Documentation</w:t>
        </w:r>
        <w:r>
          <w:rPr>
            <w:noProof/>
            <w:webHidden/>
          </w:rPr>
          <w:tab/>
        </w:r>
        <w:r>
          <w:rPr>
            <w:noProof/>
            <w:webHidden/>
          </w:rPr>
          <w:fldChar w:fldCharType="begin"/>
        </w:r>
        <w:r>
          <w:rPr>
            <w:noProof/>
            <w:webHidden/>
          </w:rPr>
          <w:instrText xml:space="preserve"> PAGEREF _Toc336871466 \h </w:instrText>
        </w:r>
        <w:r>
          <w:rPr>
            <w:noProof/>
            <w:webHidden/>
          </w:rPr>
        </w:r>
        <w:r>
          <w:rPr>
            <w:noProof/>
            <w:webHidden/>
          </w:rPr>
          <w:fldChar w:fldCharType="separate"/>
        </w:r>
        <w:r>
          <w:rPr>
            <w:noProof/>
            <w:webHidden/>
          </w:rPr>
          <w:t>572</w:t>
        </w:r>
        <w:r>
          <w:rPr>
            <w:noProof/>
            <w:webHidden/>
          </w:rPr>
          <w:fldChar w:fldCharType="end"/>
        </w:r>
      </w:hyperlink>
    </w:p>
    <w:p w:rsidR="00E1798E" w:rsidRDefault="00E1798E" w:rsidP="00E1798E">
      <w:pPr>
        <w:pStyle w:val="TOC20"/>
        <w:tabs>
          <w:tab w:val="right" w:leader="dot" w:pos="9017"/>
        </w:tabs>
        <w:rPr>
          <w:b w:val="0"/>
          <w:noProof/>
        </w:rPr>
      </w:pPr>
      <w:hyperlink w:anchor="_Toc336871467" w:history="1">
        <w:r w:rsidRPr="008E0CC1">
          <w:rPr>
            <w:rStyle w:val="Hyperlink"/>
            <w:noProof/>
          </w:rPr>
          <w:t>4.1. Introduction</w:t>
        </w:r>
        <w:r>
          <w:rPr>
            <w:noProof/>
            <w:webHidden/>
          </w:rPr>
          <w:tab/>
        </w:r>
        <w:r>
          <w:rPr>
            <w:noProof/>
            <w:webHidden/>
          </w:rPr>
          <w:fldChar w:fldCharType="begin"/>
        </w:r>
        <w:r>
          <w:rPr>
            <w:noProof/>
            <w:webHidden/>
          </w:rPr>
          <w:instrText xml:space="preserve"> PAGEREF _Toc336871467 \h </w:instrText>
        </w:r>
        <w:r>
          <w:rPr>
            <w:noProof/>
            <w:webHidden/>
          </w:rPr>
        </w:r>
        <w:r>
          <w:rPr>
            <w:noProof/>
            <w:webHidden/>
          </w:rPr>
          <w:fldChar w:fldCharType="separate"/>
        </w:r>
        <w:r>
          <w:rPr>
            <w:noProof/>
            <w:webHidden/>
          </w:rPr>
          <w:t>572</w:t>
        </w:r>
        <w:r>
          <w:rPr>
            <w:noProof/>
            <w:webHidden/>
          </w:rPr>
          <w:fldChar w:fldCharType="end"/>
        </w:r>
      </w:hyperlink>
    </w:p>
    <w:p w:rsidR="00E1798E" w:rsidRDefault="00E1798E" w:rsidP="00E1798E">
      <w:pPr>
        <w:pStyle w:val="TOC20"/>
        <w:tabs>
          <w:tab w:val="right" w:leader="dot" w:pos="9017"/>
        </w:tabs>
        <w:rPr>
          <w:b w:val="0"/>
          <w:noProof/>
        </w:rPr>
      </w:pPr>
      <w:hyperlink w:anchor="_Toc336871468" w:history="1">
        <w:r w:rsidRPr="008E0CC1">
          <w:rPr>
            <w:rStyle w:val="Hyperlink"/>
            <w:noProof/>
          </w:rPr>
          <w:t>4.2. BPM documentation</w:t>
        </w:r>
        <w:r>
          <w:rPr>
            <w:noProof/>
            <w:webHidden/>
          </w:rPr>
          <w:tab/>
        </w:r>
        <w:r>
          <w:rPr>
            <w:noProof/>
            <w:webHidden/>
          </w:rPr>
          <w:fldChar w:fldCharType="begin"/>
        </w:r>
        <w:r>
          <w:rPr>
            <w:noProof/>
            <w:webHidden/>
          </w:rPr>
          <w:instrText xml:space="preserve"> PAGEREF _Toc336871468 \h </w:instrText>
        </w:r>
        <w:r>
          <w:rPr>
            <w:noProof/>
            <w:webHidden/>
          </w:rPr>
        </w:r>
        <w:r>
          <w:rPr>
            <w:noProof/>
            <w:webHidden/>
          </w:rPr>
          <w:fldChar w:fldCharType="separate"/>
        </w:r>
        <w:r>
          <w:rPr>
            <w:noProof/>
            <w:webHidden/>
          </w:rPr>
          <w:t>572</w:t>
        </w:r>
        <w:r>
          <w:rPr>
            <w:noProof/>
            <w:webHidden/>
          </w:rPr>
          <w:fldChar w:fldCharType="end"/>
        </w:r>
      </w:hyperlink>
    </w:p>
    <w:p w:rsidR="00E1798E" w:rsidRDefault="00E1798E" w:rsidP="00E1798E">
      <w:pPr>
        <w:pStyle w:val="TOC30"/>
        <w:tabs>
          <w:tab w:val="right" w:leader="dot" w:pos="9017"/>
        </w:tabs>
        <w:rPr>
          <w:b w:val="0"/>
          <w:noProof/>
        </w:rPr>
      </w:pPr>
      <w:hyperlink w:anchor="_Toc336871469" w:history="1">
        <w:r w:rsidRPr="008E0CC1">
          <w:rPr>
            <w:rStyle w:val="Hyperlink"/>
            <w:noProof/>
          </w:rPr>
          <w:t>4.2.1. trial BPM</w:t>
        </w:r>
        <w:r>
          <w:rPr>
            <w:noProof/>
            <w:webHidden/>
          </w:rPr>
          <w:tab/>
        </w:r>
        <w:r>
          <w:rPr>
            <w:noProof/>
            <w:webHidden/>
          </w:rPr>
          <w:fldChar w:fldCharType="begin"/>
        </w:r>
        <w:r>
          <w:rPr>
            <w:noProof/>
            <w:webHidden/>
          </w:rPr>
          <w:instrText xml:space="preserve"> PAGEREF _Toc336871469 \h </w:instrText>
        </w:r>
        <w:r>
          <w:rPr>
            <w:noProof/>
            <w:webHidden/>
          </w:rPr>
        </w:r>
        <w:r>
          <w:rPr>
            <w:noProof/>
            <w:webHidden/>
          </w:rPr>
          <w:fldChar w:fldCharType="separate"/>
        </w:r>
        <w:r>
          <w:rPr>
            <w:noProof/>
            <w:webHidden/>
          </w:rPr>
          <w:t>572</w:t>
        </w:r>
        <w:r>
          <w:rPr>
            <w:noProof/>
            <w:webHidden/>
          </w:rPr>
          <w:fldChar w:fldCharType="end"/>
        </w:r>
      </w:hyperlink>
    </w:p>
    <w:p w:rsidR="00E1798E" w:rsidRDefault="00E1798E" w:rsidP="00E1798E">
      <w:pPr>
        <w:pStyle w:val="TOC4"/>
        <w:tabs>
          <w:tab w:val="right" w:leader="dot" w:pos="9017"/>
        </w:tabs>
        <w:rPr>
          <w:noProof/>
        </w:rPr>
      </w:pPr>
      <w:hyperlink w:anchor="_Toc336871470" w:history="1">
        <w:r w:rsidRPr="008E0CC1">
          <w:rPr>
            <w:rStyle w:val="Hyperlink"/>
            <w:noProof/>
          </w:rPr>
          <w:t>4.2.1.1. Procedures</w:t>
        </w:r>
        <w:r>
          <w:rPr>
            <w:noProof/>
            <w:webHidden/>
          </w:rPr>
          <w:tab/>
        </w:r>
        <w:r>
          <w:rPr>
            <w:noProof/>
            <w:webHidden/>
          </w:rPr>
          <w:fldChar w:fldCharType="begin"/>
        </w:r>
        <w:r>
          <w:rPr>
            <w:noProof/>
            <w:webHidden/>
          </w:rPr>
          <w:instrText xml:space="preserve"> PAGEREF _Toc336871470 \h </w:instrText>
        </w:r>
        <w:r>
          <w:rPr>
            <w:noProof/>
            <w:webHidden/>
          </w:rPr>
        </w:r>
        <w:r>
          <w:rPr>
            <w:noProof/>
            <w:webHidden/>
          </w:rPr>
          <w:fldChar w:fldCharType="separate"/>
        </w:r>
        <w:r>
          <w:rPr>
            <w:noProof/>
            <w:webHidden/>
          </w:rPr>
          <w:t>572</w:t>
        </w:r>
        <w:r>
          <w:rPr>
            <w:noProof/>
            <w:webHidden/>
          </w:rPr>
          <w:fldChar w:fldCharType="end"/>
        </w:r>
      </w:hyperlink>
    </w:p>
    <w:p w:rsidR="00E1798E" w:rsidRDefault="00E1798E" w:rsidP="00E1798E">
      <w:pPr>
        <w:pStyle w:val="TOC4"/>
        <w:tabs>
          <w:tab w:val="right" w:leader="dot" w:pos="9017"/>
        </w:tabs>
        <w:rPr>
          <w:noProof/>
        </w:rPr>
      </w:pPr>
      <w:hyperlink w:anchor="_Toc336871471" w:history="1">
        <w:r w:rsidRPr="008E0CC1">
          <w:rPr>
            <w:rStyle w:val="Hyperlink"/>
            <w:noProof/>
          </w:rPr>
          <w:t>4.2.1.2. Sub-Procedures</w:t>
        </w:r>
        <w:r>
          <w:rPr>
            <w:noProof/>
            <w:webHidden/>
          </w:rPr>
          <w:tab/>
        </w:r>
        <w:r>
          <w:rPr>
            <w:noProof/>
            <w:webHidden/>
          </w:rPr>
          <w:fldChar w:fldCharType="begin"/>
        </w:r>
        <w:r>
          <w:rPr>
            <w:noProof/>
            <w:webHidden/>
          </w:rPr>
          <w:instrText xml:space="preserve"> PAGEREF _Toc336871471 \h </w:instrText>
        </w:r>
        <w:r>
          <w:rPr>
            <w:noProof/>
            <w:webHidden/>
          </w:rPr>
        </w:r>
        <w:r>
          <w:rPr>
            <w:noProof/>
            <w:webHidden/>
          </w:rPr>
          <w:fldChar w:fldCharType="separate"/>
        </w:r>
        <w:r>
          <w:rPr>
            <w:noProof/>
            <w:webHidden/>
          </w:rPr>
          <w:t>579</w:t>
        </w:r>
        <w:r>
          <w:rPr>
            <w:noProof/>
            <w:webHidden/>
          </w:rPr>
          <w:fldChar w:fldCharType="end"/>
        </w:r>
      </w:hyperlink>
    </w:p>
    <w:p w:rsidR="00E1798E" w:rsidRDefault="00E1798E" w:rsidP="00E1798E">
      <w:pPr>
        <w:pStyle w:val="TOC10"/>
        <w:tabs>
          <w:tab w:val="right" w:leader="dot" w:pos="9017"/>
        </w:tabs>
        <w:rPr>
          <w:b w:val="0"/>
          <w:noProof/>
        </w:rPr>
      </w:pPr>
      <w:hyperlink w:anchor="_Toc336871472" w:history="1">
        <w:r w:rsidRPr="008E0CC1">
          <w:rPr>
            <w:rStyle w:val="Hyperlink"/>
            <w:noProof/>
          </w:rPr>
          <w:t>5. CrossReference Documentation</w:t>
        </w:r>
        <w:r>
          <w:rPr>
            <w:noProof/>
            <w:webHidden/>
          </w:rPr>
          <w:tab/>
        </w:r>
        <w:r>
          <w:rPr>
            <w:noProof/>
            <w:webHidden/>
          </w:rPr>
          <w:fldChar w:fldCharType="begin"/>
        </w:r>
        <w:r>
          <w:rPr>
            <w:noProof/>
            <w:webHidden/>
          </w:rPr>
          <w:instrText xml:space="preserve"> PAGEREF _Toc336871472 \h </w:instrText>
        </w:r>
        <w:r>
          <w:rPr>
            <w:noProof/>
            <w:webHidden/>
          </w:rPr>
        </w:r>
        <w:r>
          <w:rPr>
            <w:noProof/>
            <w:webHidden/>
          </w:rPr>
          <w:fldChar w:fldCharType="separate"/>
        </w:r>
        <w:r>
          <w:rPr>
            <w:noProof/>
            <w:webHidden/>
          </w:rPr>
          <w:t>585</w:t>
        </w:r>
        <w:r>
          <w:rPr>
            <w:noProof/>
            <w:webHidden/>
          </w:rPr>
          <w:fldChar w:fldCharType="end"/>
        </w:r>
      </w:hyperlink>
    </w:p>
    <w:p w:rsidR="00E1798E" w:rsidRDefault="00E1798E" w:rsidP="00E1798E">
      <w:pPr>
        <w:pStyle w:val="TOC20"/>
        <w:tabs>
          <w:tab w:val="right" w:leader="dot" w:pos="9017"/>
        </w:tabs>
        <w:rPr>
          <w:b w:val="0"/>
          <w:noProof/>
        </w:rPr>
      </w:pPr>
      <w:hyperlink w:anchor="_Toc336871473" w:history="1">
        <w:r w:rsidRPr="008E0CC1">
          <w:rPr>
            <w:rStyle w:val="Hyperlink"/>
            <w:noProof/>
          </w:rPr>
          <w:t>5.1. BPMProcedures Documentation</w:t>
        </w:r>
        <w:r>
          <w:rPr>
            <w:noProof/>
            <w:webHidden/>
          </w:rPr>
          <w:tab/>
        </w:r>
        <w:r>
          <w:rPr>
            <w:noProof/>
            <w:webHidden/>
          </w:rPr>
          <w:fldChar w:fldCharType="begin"/>
        </w:r>
        <w:r>
          <w:rPr>
            <w:noProof/>
            <w:webHidden/>
          </w:rPr>
          <w:instrText xml:space="preserve"> PAGEREF _Toc336871473 \h </w:instrText>
        </w:r>
        <w:r>
          <w:rPr>
            <w:noProof/>
            <w:webHidden/>
          </w:rPr>
        </w:r>
        <w:r>
          <w:rPr>
            <w:noProof/>
            <w:webHidden/>
          </w:rPr>
          <w:fldChar w:fldCharType="separate"/>
        </w:r>
        <w:r>
          <w:rPr>
            <w:noProof/>
            <w:webHidden/>
          </w:rPr>
          <w:t>585</w:t>
        </w:r>
        <w:r>
          <w:rPr>
            <w:noProof/>
            <w:webHidden/>
          </w:rPr>
          <w:fldChar w:fldCharType="end"/>
        </w:r>
      </w:hyperlink>
    </w:p>
    <w:p w:rsidR="00E1798E" w:rsidRDefault="00E1798E" w:rsidP="00E1798E">
      <w:pPr>
        <w:pStyle w:val="TOC30"/>
        <w:tabs>
          <w:tab w:val="right" w:leader="dot" w:pos="9017"/>
        </w:tabs>
        <w:rPr>
          <w:b w:val="0"/>
          <w:noProof/>
        </w:rPr>
      </w:pPr>
      <w:hyperlink w:anchor="_Toc336871474" w:history="1">
        <w:r w:rsidRPr="008E0CC1">
          <w:rPr>
            <w:rStyle w:val="Hyperlink"/>
            <w:noProof/>
          </w:rPr>
          <w:t>5.1.1. PANTHER1 v0.12 (Check the date)</w:t>
        </w:r>
        <w:r>
          <w:rPr>
            <w:noProof/>
            <w:webHidden/>
          </w:rPr>
          <w:tab/>
        </w:r>
        <w:r>
          <w:rPr>
            <w:noProof/>
            <w:webHidden/>
          </w:rPr>
          <w:fldChar w:fldCharType="begin"/>
        </w:r>
        <w:r>
          <w:rPr>
            <w:noProof/>
            <w:webHidden/>
          </w:rPr>
          <w:instrText xml:space="preserve"> PAGEREF _Toc336871474 \h </w:instrText>
        </w:r>
        <w:r>
          <w:rPr>
            <w:noProof/>
            <w:webHidden/>
          </w:rPr>
        </w:r>
        <w:r>
          <w:rPr>
            <w:noProof/>
            <w:webHidden/>
          </w:rPr>
          <w:fldChar w:fldCharType="separate"/>
        </w:r>
        <w:r>
          <w:rPr>
            <w:noProof/>
            <w:webHidden/>
          </w:rPr>
          <w:t>585</w:t>
        </w:r>
        <w:r>
          <w:rPr>
            <w:noProof/>
            <w:webHidden/>
          </w:rPr>
          <w:fldChar w:fldCharType="end"/>
        </w:r>
      </w:hyperlink>
    </w:p>
    <w:p w:rsidR="00E1798E" w:rsidRDefault="00E1798E" w:rsidP="00E1798E">
      <w:pPr>
        <w:pStyle w:val="TOC30"/>
        <w:tabs>
          <w:tab w:val="right" w:leader="dot" w:pos="9017"/>
        </w:tabs>
        <w:rPr>
          <w:b w:val="0"/>
          <w:noProof/>
        </w:rPr>
      </w:pPr>
      <w:hyperlink w:anchor="_Toc336871475" w:history="1">
        <w:r w:rsidRPr="008E0CC1">
          <w:rPr>
            <w:rStyle w:val="Hyperlink"/>
            <w:noProof/>
          </w:rPr>
          <w:t>5.1.2. PANTHER2 v0.4 (Court process)</w:t>
        </w:r>
        <w:r>
          <w:rPr>
            <w:noProof/>
            <w:webHidden/>
          </w:rPr>
          <w:tab/>
        </w:r>
        <w:r>
          <w:rPr>
            <w:noProof/>
            <w:webHidden/>
          </w:rPr>
          <w:fldChar w:fldCharType="begin"/>
        </w:r>
        <w:r>
          <w:rPr>
            <w:noProof/>
            <w:webHidden/>
          </w:rPr>
          <w:instrText xml:space="preserve"> PAGEREF _Toc336871475 \h </w:instrText>
        </w:r>
        <w:r>
          <w:rPr>
            <w:noProof/>
            <w:webHidden/>
          </w:rPr>
        </w:r>
        <w:r>
          <w:rPr>
            <w:noProof/>
            <w:webHidden/>
          </w:rPr>
          <w:fldChar w:fldCharType="separate"/>
        </w:r>
        <w:r>
          <w:rPr>
            <w:noProof/>
            <w:webHidden/>
          </w:rPr>
          <w:t>585</w:t>
        </w:r>
        <w:r>
          <w:rPr>
            <w:noProof/>
            <w:webHidden/>
          </w:rPr>
          <w:fldChar w:fldCharType="end"/>
        </w:r>
      </w:hyperlink>
    </w:p>
    <w:p w:rsidR="00E1798E" w:rsidRDefault="00E1798E" w:rsidP="00E1798E">
      <w:pPr>
        <w:pStyle w:val="TOC20"/>
        <w:tabs>
          <w:tab w:val="right" w:leader="dot" w:pos="9017"/>
        </w:tabs>
        <w:rPr>
          <w:b w:val="0"/>
          <w:noProof/>
        </w:rPr>
      </w:pPr>
      <w:hyperlink w:anchor="_Toc336871476" w:history="1">
        <w:r w:rsidRPr="008E0CC1">
          <w:rPr>
            <w:rStyle w:val="Hyperlink"/>
            <w:noProof/>
          </w:rPr>
          <w:t>5.2. BPMSubProcedures Documentation</w:t>
        </w:r>
        <w:r>
          <w:rPr>
            <w:noProof/>
            <w:webHidden/>
          </w:rPr>
          <w:tab/>
        </w:r>
        <w:r>
          <w:rPr>
            <w:noProof/>
            <w:webHidden/>
          </w:rPr>
          <w:fldChar w:fldCharType="begin"/>
        </w:r>
        <w:r>
          <w:rPr>
            <w:noProof/>
            <w:webHidden/>
          </w:rPr>
          <w:instrText xml:space="preserve"> PAGEREF _Toc336871476 \h </w:instrText>
        </w:r>
        <w:r>
          <w:rPr>
            <w:noProof/>
            <w:webHidden/>
          </w:rPr>
        </w:r>
        <w:r>
          <w:rPr>
            <w:noProof/>
            <w:webHidden/>
          </w:rPr>
          <w:fldChar w:fldCharType="separate"/>
        </w:r>
        <w:r>
          <w:rPr>
            <w:noProof/>
            <w:webHidden/>
          </w:rPr>
          <w:t>586</w:t>
        </w:r>
        <w:r>
          <w:rPr>
            <w:noProof/>
            <w:webHidden/>
          </w:rPr>
          <w:fldChar w:fldCharType="end"/>
        </w:r>
      </w:hyperlink>
    </w:p>
    <w:p w:rsidR="00E1798E" w:rsidRDefault="00E1798E" w:rsidP="00E1798E">
      <w:pPr>
        <w:pStyle w:val="TOC30"/>
        <w:tabs>
          <w:tab w:val="right" w:leader="dot" w:pos="9017"/>
        </w:tabs>
        <w:rPr>
          <w:b w:val="0"/>
          <w:noProof/>
        </w:rPr>
      </w:pPr>
      <w:hyperlink w:anchor="_Toc336871477" w:history="1">
        <w:r w:rsidRPr="008E0CC1">
          <w:rPr>
            <w:rStyle w:val="Hyperlink"/>
            <w:noProof/>
          </w:rPr>
          <w:t>5.2.1. GETDATE v0.4</w:t>
        </w:r>
        <w:r>
          <w:rPr>
            <w:noProof/>
            <w:webHidden/>
          </w:rPr>
          <w:tab/>
        </w:r>
        <w:r>
          <w:rPr>
            <w:noProof/>
            <w:webHidden/>
          </w:rPr>
          <w:fldChar w:fldCharType="begin"/>
        </w:r>
        <w:r>
          <w:rPr>
            <w:noProof/>
            <w:webHidden/>
          </w:rPr>
          <w:instrText xml:space="preserve"> PAGEREF _Toc336871477 \h </w:instrText>
        </w:r>
        <w:r>
          <w:rPr>
            <w:noProof/>
            <w:webHidden/>
          </w:rPr>
        </w:r>
        <w:r>
          <w:rPr>
            <w:noProof/>
            <w:webHidden/>
          </w:rPr>
          <w:fldChar w:fldCharType="separate"/>
        </w:r>
        <w:r>
          <w:rPr>
            <w:noProof/>
            <w:webHidden/>
          </w:rPr>
          <w:t>586</w:t>
        </w:r>
        <w:r>
          <w:rPr>
            <w:noProof/>
            <w:webHidden/>
          </w:rPr>
          <w:fldChar w:fldCharType="end"/>
        </w:r>
      </w:hyperlink>
    </w:p>
    <w:p w:rsidR="00E1798E" w:rsidRDefault="00E1798E" w:rsidP="00E1798E">
      <w:pPr>
        <w:pStyle w:val="TOC30"/>
        <w:tabs>
          <w:tab w:val="right" w:leader="dot" w:pos="9017"/>
        </w:tabs>
        <w:rPr>
          <w:b w:val="0"/>
          <w:noProof/>
        </w:rPr>
      </w:pPr>
      <w:hyperlink w:anchor="_Toc336871478" w:history="1">
        <w:r w:rsidRPr="008E0CC1">
          <w:rPr>
            <w:rStyle w:val="Hyperlink"/>
            <w:noProof/>
          </w:rPr>
          <w:t>5.2.2. SENDMAIL v0.2 (Panther.SendMail)</w:t>
        </w:r>
        <w:r>
          <w:rPr>
            <w:noProof/>
            <w:webHidden/>
          </w:rPr>
          <w:tab/>
        </w:r>
        <w:r>
          <w:rPr>
            <w:noProof/>
            <w:webHidden/>
          </w:rPr>
          <w:fldChar w:fldCharType="begin"/>
        </w:r>
        <w:r>
          <w:rPr>
            <w:noProof/>
            <w:webHidden/>
          </w:rPr>
          <w:instrText xml:space="preserve"> PAGEREF _Toc336871478 \h </w:instrText>
        </w:r>
        <w:r>
          <w:rPr>
            <w:noProof/>
            <w:webHidden/>
          </w:rPr>
        </w:r>
        <w:r>
          <w:rPr>
            <w:noProof/>
            <w:webHidden/>
          </w:rPr>
          <w:fldChar w:fldCharType="separate"/>
        </w:r>
        <w:r>
          <w:rPr>
            <w:noProof/>
            <w:webHidden/>
          </w:rPr>
          <w:t>586</w:t>
        </w:r>
        <w:r>
          <w:rPr>
            <w:noProof/>
            <w:webHidden/>
          </w:rPr>
          <w:fldChar w:fldCharType="end"/>
        </w:r>
      </w:hyperlink>
    </w:p>
    <w:p w:rsidR="00E1798E" w:rsidRDefault="00E1798E" w:rsidP="00E1798E">
      <w:pPr>
        <w:pStyle w:val="TOC30"/>
        <w:tabs>
          <w:tab w:val="right" w:leader="dot" w:pos="9017"/>
        </w:tabs>
        <w:rPr>
          <w:b w:val="0"/>
          <w:noProof/>
        </w:rPr>
      </w:pPr>
      <w:hyperlink w:anchor="_Toc336871479" w:history="1">
        <w:r w:rsidRPr="008E0CC1">
          <w:rPr>
            <w:rStyle w:val="Hyperlink"/>
            <w:noProof/>
          </w:rPr>
          <w:t>5.2.3. WSUB003 v1.0 (Panther.TriggerProcess)</w:t>
        </w:r>
        <w:r>
          <w:rPr>
            <w:noProof/>
            <w:webHidden/>
          </w:rPr>
          <w:tab/>
        </w:r>
        <w:r>
          <w:rPr>
            <w:noProof/>
            <w:webHidden/>
          </w:rPr>
          <w:fldChar w:fldCharType="begin"/>
        </w:r>
        <w:r>
          <w:rPr>
            <w:noProof/>
            <w:webHidden/>
          </w:rPr>
          <w:instrText xml:space="preserve"> PAGEREF _Toc336871479 \h </w:instrText>
        </w:r>
        <w:r>
          <w:rPr>
            <w:noProof/>
            <w:webHidden/>
          </w:rPr>
        </w:r>
        <w:r>
          <w:rPr>
            <w:noProof/>
            <w:webHidden/>
          </w:rPr>
          <w:fldChar w:fldCharType="separate"/>
        </w:r>
        <w:r>
          <w:rPr>
            <w:noProof/>
            <w:webHidden/>
          </w:rPr>
          <w:t>587</w:t>
        </w:r>
        <w:r>
          <w:rPr>
            <w:noProof/>
            <w:webHidden/>
          </w:rPr>
          <w:fldChar w:fldCharType="end"/>
        </w:r>
      </w:hyperlink>
    </w:p>
    <w:p w:rsidR="00E1798E" w:rsidRDefault="00E1798E" w:rsidP="00E1798E">
      <w:pPr>
        <w:pStyle w:val="TOC20"/>
        <w:tabs>
          <w:tab w:val="right" w:leader="dot" w:pos="9017"/>
        </w:tabs>
        <w:rPr>
          <w:b w:val="0"/>
          <w:noProof/>
        </w:rPr>
      </w:pPr>
      <w:hyperlink w:anchor="_Toc336871480" w:history="1">
        <w:r w:rsidRPr="008E0CC1">
          <w:rPr>
            <w:rStyle w:val="Hyperlink"/>
            <w:noProof/>
          </w:rPr>
          <w:t>5.3. JMSQueue Documentation</w:t>
        </w:r>
        <w:r>
          <w:rPr>
            <w:noProof/>
            <w:webHidden/>
          </w:rPr>
          <w:tab/>
        </w:r>
        <w:r>
          <w:rPr>
            <w:noProof/>
            <w:webHidden/>
          </w:rPr>
          <w:fldChar w:fldCharType="begin"/>
        </w:r>
        <w:r>
          <w:rPr>
            <w:noProof/>
            <w:webHidden/>
          </w:rPr>
          <w:instrText xml:space="preserve"> PAGEREF _Toc336871480 \h </w:instrText>
        </w:r>
        <w:r>
          <w:rPr>
            <w:noProof/>
            <w:webHidden/>
          </w:rPr>
        </w:r>
        <w:r>
          <w:rPr>
            <w:noProof/>
            <w:webHidden/>
          </w:rPr>
          <w:fldChar w:fldCharType="separate"/>
        </w:r>
        <w:r>
          <w:rPr>
            <w:noProof/>
            <w:webHidden/>
          </w:rPr>
          <w:t>587</w:t>
        </w:r>
        <w:r>
          <w:rPr>
            <w:noProof/>
            <w:webHidden/>
          </w:rPr>
          <w:fldChar w:fldCharType="end"/>
        </w:r>
      </w:hyperlink>
    </w:p>
    <w:p w:rsidR="00E1798E" w:rsidRDefault="00E1798E" w:rsidP="00E1798E">
      <w:pPr>
        <w:pStyle w:val="TOC30"/>
        <w:tabs>
          <w:tab w:val="right" w:leader="dot" w:pos="9017"/>
        </w:tabs>
        <w:rPr>
          <w:b w:val="0"/>
          <w:noProof/>
        </w:rPr>
      </w:pPr>
      <w:hyperlink w:anchor="_Toc336871481" w:history="1">
        <w:r w:rsidRPr="008E0CC1">
          <w:rPr>
            <w:rStyle w:val="Hyperlink"/>
            <w:noProof/>
          </w:rPr>
          <w:t>5.3.1. BANK.APPRAISAL.R</w:t>
        </w:r>
        <w:r w:rsidRPr="008E0CC1">
          <w:rPr>
            <w:rStyle w:val="Hyperlink"/>
            <w:noProof/>
          </w:rPr>
          <w:t>E</w:t>
        </w:r>
        <w:r w:rsidRPr="008E0CC1">
          <w:rPr>
            <w:rStyle w:val="Hyperlink"/>
            <w:noProof/>
          </w:rPr>
          <w:t>QUEST</w:t>
        </w:r>
        <w:r>
          <w:rPr>
            <w:noProof/>
            <w:webHidden/>
          </w:rPr>
          <w:tab/>
        </w:r>
        <w:r>
          <w:rPr>
            <w:noProof/>
            <w:webHidden/>
          </w:rPr>
          <w:fldChar w:fldCharType="begin"/>
        </w:r>
        <w:r>
          <w:rPr>
            <w:noProof/>
            <w:webHidden/>
          </w:rPr>
          <w:instrText xml:space="preserve"> PAGEREF _Toc336871481 \h </w:instrText>
        </w:r>
        <w:r>
          <w:rPr>
            <w:noProof/>
            <w:webHidden/>
          </w:rPr>
        </w:r>
        <w:r>
          <w:rPr>
            <w:noProof/>
            <w:webHidden/>
          </w:rPr>
          <w:fldChar w:fldCharType="separate"/>
        </w:r>
        <w:r>
          <w:rPr>
            <w:noProof/>
            <w:webHidden/>
          </w:rPr>
          <w:t>587</w:t>
        </w:r>
        <w:r>
          <w:rPr>
            <w:noProof/>
            <w:webHidden/>
          </w:rPr>
          <w:fldChar w:fldCharType="end"/>
        </w:r>
      </w:hyperlink>
    </w:p>
    <w:p w:rsidR="00E1798E" w:rsidRDefault="00E1798E" w:rsidP="00E1798E">
      <w:pPr>
        <w:pStyle w:val="TOC30"/>
        <w:tabs>
          <w:tab w:val="right" w:leader="dot" w:pos="9017"/>
        </w:tabs>
        <w:rPr>
          <w:b w:val="0"/>
          <w:noProof/>
        </w:rPr>
      </w:pPr>
      <w:hyperlink w:anchor="_Toc336871482" w:history="1">
        <w:r w:rsidRPr="008E0CC1">
          <w:rPr>
            <w:rStyle w:val="Hyperlink"/>
            <w:noProof/>
          </w:rPr>
          <w:t>5.3.2. BANK.APPRAISAL.TEST</w:t>
        </w:r>
        <w:r>
          <w:rPr>
            <w:noProof/>
            <w:webHidden/>
          </w:rPr>
          <w:tab/>
        </w:r>
        <w:r>
          <w:rPr>
            <w:noProof/>
            <w:webHidden/>
          </w:rPr>
          <w:fldChar w:fldCharType="begin"/>
        </w:r>
        <w:r>
          <w:rPr>
            <w:noProof/>
            <w:webHidden/>
          </w:rPr>
          <w:instrText xml:space="preserve"> PAGEREF _Toc336871482 \h </w:instrText>
        </w:r>
        <w:r>
          <w:rPr>
            <w:noProof/>
            <w:webHidden/>
          </w:rPr>
        </w:r>
        <w:r>
          <w:rPr>
            <w:noProof/>
            <w:webHidden/>
          </w:rPr>
          <w:fldChar w:fldCharType="separate"/>
        </w:r>
        <w:r>
          <w:rPr>
            <w:noProof/>
            <w:webHidden/>
          </w:rPr>
          <w:t>588</w:t>
        </w:r>
        <w:r>
          <w:rPr>
            <w:noProof/>
            <w:webHidden/>
          </w:rPr>
          <w:fldChar w:fldCharType="end"/>
        </w:r>
      </w:hyperlink>
    </w:p>
    <w:p w:rsidR="00E1798E" w:rsidRDefault="00E1798E" w:rsidP="00E1798E">
      <w:pPr>
        <w:pStyle w:val="TOC30"/>
        <w:tabs>
          <w:tab w:val="right" w:leader="dot" w:pos="9017"/>
        </w:tabs>
        <w:rPr>
          <w:b w:val="0"/>
          <w:noProof/>
        </w:rPr>
      </w:pPr>
      <w:hyperlink w:anchor="_Toc336871483" w:history="1">
        <w:r w:rsidRPr="008E0CC1">
          <w:rPr>
            <w:rStyle w:val="Hyperlink"/>
            <w:noProof/>
          </w:rPr>
          <w:t>5.3.3. BANK.EXAMINATION.TEST</w:t>
        </w:r>
        <w:r>
          <w:rPr>
            <w:noProof/>
            <w:webHidden/>
          </w:rPr>
          <w:tab/>
        </w:r>
        <w:r>
          <w:rPr>
            <w:noProof/>
            <w:webHidden/>
          </w:rPr>
          <w:fldChar w:fldCharType="begin"/>
        </w:r>
        <w:r>
          <w:rPr>
            <w:noProof/>
            <w:webHidden/>
          </w:rPr>
          <w:instrText xml:space="preserve"> PAGEREF _Toc336871483 \h </w:instrText>
        </w:r>
        <w:r>
          <w:rPr>
            <w:noProof/>
            <w:webHidden/>
          </w:rPr>
        </w:r>
        <w:r>
          <w:rPr>
            <w:noProof/>
            <w:webHidden/>
          </w:rPr>
          <w:fldChar w:fldCharType="separate"/>
        </w:r>
        <w:r>
          <w:rPr>
            <w:noProof/>
            <w:webHidden/>
          </w:rPr>
          <w:t>590</w:t>
        </w:r>
        <w:r>
          <w:rPr>
            <w:noProof/>
            <w:webHidden/>
          </w:rPr>
          <w:fldChar w:fldCharType="end"/>
        </w:r>
      </w:hyperlink>
    </w:p>
    <w:p w:rsidR="00E1798E" w:rsidRDefault="00E1798E" w:rsidP="00E1798E">
      <w:pPr>
        <w:rPr>
          <w:b/>
          <w:sz w:val="40"/>
        </w:rPr>
      </w:pPr>
      <w:r>
        <w:rPr>
          <w:b/>
          <w:sz w:val="40"/>
        </w:rPr>
        <w:fldChar w:fldCharType="end"/>
      </w:r>
    </w:p>
    <w:p w:rsidR="00E1798E" w:rsidRDefault="00E1798E">
      <w:pPr>
        <w:spacing w:line="276" w:lineRule="auto"/>
        <w:rPr>
          <w:b/>
          <w:sz w:val="40"/>
        </w:rPr>
      </w:pPr>
      <w:r>
        <w:rPr>
          <w:b/>
          <w:sz w:val="40"/>
        </w:rPr>
        <w:br w:type="page"/>
      </w:r>
    </w:p>
    <w:p w:rsidR="00B6113D" w:rsidRDefault="00A66234">
      <w:pPr>
        <w:pStyle w:val="Heading1"/>
      </w:pPr>
      <w:bookmarkStart w:id="1" w:name="_Toc336871298"/>
      <w:r>
        <w:lastRenderedPageBreak/>
        <w:t>1. Introduction</w:t>
      </w:r>
      <w:bookmarkEnd w:id="0"/>
      <w:bookmarkEnd w:id="1"/>
    </w:p>
    <w:p w:rsidR="00B6113D" w:rsidRDefault="00A66234">
      <w:pPr>
        <w:spacing w:after="0"/>
      </w:pPr>
      <w:r>
        <w:t>This document contains structured CrossReference documentation. It was generated automatically by MakeDoc for TIBCO. The document contains documentations of selected projects and CrossReference between these projects.</w:t>
      </w:r>
    </w:p>
    <w:p w:rsidR="00B6113D" w:rsidRDefault="00A66234">
      <w:pPr>
        <w:spacing w:after="0"/>
      </w:pPr>
      <w:r>
        <w:br w:type="page"/>
      </w:r>
    </w:p>
    <w:p w:rsidR="00B6113D" w:rsidRDefault="00A66234">
      <w:pPr>
        <w:pStyle w:val="Heading1"/>
      </w:pPr>
      <w:bookmarkStart w:id="2" w:name="2.---"/>
      <w:bookmarkStart w:id="3" w:name="_Toc336871299"/>
      <w:r>
        <w:lastRenderedPageBreak/>
        <w:t>2. BE Documentation</w:t>
      </w:r>
      <w:bookmarkEnd w:id="2"/>
      <w:bookmarkEnd w:id="3"/>
    </w:p>
    <w:p w:rsidR="00B6113D" w:rsidRDefault="00A66234">
      <w:pPr>
        <w:spacing w:after="0"/>
      </w:pPr>
      <w:r>
        <w:t>Chapter contains</w:t>
      </w:r>
      <w:r>
        <w:t xml:space="preserve"> Enterprises documentation.</w:t>
      </w:r>
    </w:p>
    <w:p w:rsidR="00B6113D" w:rsidRDefault="00A66234">
      <w:pPr>
        <w:pStyle w:val="Heading2"/>
      </w:pPr>
      <w:bookmarkStart w:id="4" w:name="2.1.---"/>
      <w:bookmarkStart w:id="5" w:name="_Toc336871300"/>
      <w:r>
        <w:t>2.1. Introduction</w:t>
      </w:r>
      <w:bookmarkEnd w:id="4"/>
      <w:bookmarkEnd w:id="5"/>
    </w:p>
    <w:p w:rsidR="00B6113D" w:rsidRDefault="00A66234">
      <w:pPr>
        <w:spacing w:after="0"/>
      </w:pPr>
      <w:r>
        <w:t xml:space="preserve">This document contains structured documentation of TIBCO BE. It was generated automatically by MakeDoc for TIBCO. The document contains 2 main parts. Project documentation, which contains TIBCO BE projects and </w:t>
      </w:r>
      <w:r>
        <w:t>Cross-Reference documentation, which shows relations between TIBCO BE objects.</w:t>
      </w:r>
    </w:p>
    <w:p w:rsidR="00B6113D" w:rsidRDefault="00A66234">
      <w:pPr>
        <w:pStyle w:val="Heading2"/>
      </w:pPr>
      <w:bookmarkStart w:id="6" w:name="2.2.---"/>
      <w:bookmarkStart w:id="7" w:name="_Toc336871301"/>
      <w:r>
        <w:t>2.2. Project documentation</w:t>
      </w:r>
      <w:bookmarkEnd w:id="6"/>
      <w:bookmarkEnd w:id="7"/>
    </w:p>
    <w:p w:rsidR="00B6113D" w:rsidRDefault="00A66234">
      <w:pPr>
        <w:spacing w:after="0"/>
      </w:pPr>
      <w:r>
        <w:t>Chapter contains Project documentation.</w:t>
      </w:r>
    </w:p>
    <w:p w:rsidR="00B6113D" w:rsidRDefault="00A66234">
      <w:pPr>
        <w:pStyle w:val="Heading3"/>
      </w:pPr>
      <w:bookmarkStart w:id="8" w:name="2.2.1.---"/>
      <w:bookmarkStart w:id="9" w:name="_Toc336871302"/>
      <w:r>
        <w:t>2.2.1. EventCorrelationRepo</w:t>
      </w:r>
      <w:bookmarkEnd w:id="8"/>
      <w:bookmarkEnd w:id="9"/>
    </w:p>
    <w:p w:rsidR="00B6113D" w:rsidRDefault="00A66234">
      <w:pPr>
        <w:spacing w:after="0"/>
      </w:pPr>
      <w:r>
        <w:t>Chapter contains EventCorrelationRepo documentation.</w:t>
      </w:r>
    </w:p>
    <w:p w:rsidR="00B6113D" w:rsidRDefault="00A66234">
      <w:pPr>
        <w:pStyle w:val="Heading4"/>
      </w:pPr>
      <w:bookmarkStart w:id="10" w:name="2.2.1.1.---"/>
      <w:bookmarkStart w:id="11" w:name="_Toc336871303"/>
      <w:r>
        <w:t xml:space="preserve">2.2.1.1. Cluster Deployement </w:t>
      </w:r>
      <w:r>
        <w:t>Descriptors</w:t>
      </w:r>
      <w:bookmarkEnd w:id="10"/>
      <w:bookmarkEnd w:id="11"/>
    </w:p>
    <w:p w:rsidR="00B6113D" w:rsidRDefault="00A66234">
      <w:pPr>
        <w:spacing w:after="0"/>
      </w:pPr>
      <w:r>
        <w:t>Chapter contains Cluster Deployement Descriptors documentation.</w:t>
      </w:r>
    </w:p>
    <w:p w:rsidR="00B6113D" w:rsidRDefault="00A66234">
      <w:pPr>
        <w:pStyle w:val="Heading5"/>
      </w:pPr>
      <w:bookmarkStart w:id="12" w:name="2.2.1.1.1.---"/>
      <w:r>
        <w:t>2.2.1.1.1. EventCorrelationRepo.cdd</w:t>
      </w:r>
      <w:bookmarkEnd w:id="12"/>
    </w:p>
    <w:p w:rsidR="00B6113D" w:rsidRDefault="00A66234">
      <w:pPr>
        <w:spacing w:after="0"/>
      </w:pPr>
      <w:r>
        <w:t>Section contains description of Cluster Deployement Descriptor "EventCorrelationRepo.cdd"</w:t>
      </w:r>
    </w:p>
    <w:p w:rsidR="00B6113D" w:rsidRDefault="00A66234">
      <w:pPr>
        <w:spacing w:after="0"/>
      </w:pPr>
      <w:r>
        <w:t>Full Path: /EventCorrelationRepo/EventCorrelationRepo.</w:t>
      </w:r>
      <w:r>
        <w:t>cdd</w:t>
      </w:r>
    </w:p>
    <w:p w:rsidR="00B6113D" w:rsidRDefault="00A66234">
      <w:pPr>
        <w:pStyle w:val="Simplesubtitle"/>
      </w:pPr>
      <w:bookmarkStart w:id="13" w:name="2.2.1.1.1.---GeneralConfiguration"/>
      <w:r>
        <w:t xml:space="preserve"> General Configuration:</w:t>
      </w:r>
      <w:bookmarkEnd w:id="13"/>
    </w:p>
    <w:p w:rsidR="00B6113D" w:rsidRDefault="00A66234">
      <w:pPr>
        <w:pStyle w:val="ListParagraph"/>
        <w:numPr>
          <w:ilvl w:val="0"/>
          <w:numId w:val="1"/>
        </w:numPr>
        <w:spacing w:after="0"/>
      </w:pPr>
      <w:r>
        <w:rPr>
          <w:b/>
        </w:rPr>
        <w:t>Cluster Name:</w:t>
      </w:r>
      <w:r>
        <w:t xml:space="preserve"> EventCorrelationRepo</w:t>
      </w:r>
    </w:p>
    <w:p w:rsidR="00B6113D" w:rsidRDefault="00A66234">
      <w:pPr>
        <w:pStyle w:val="ListParagraph"/>
        <w:numPr>
          <w:ilvl w:val="0"/>
          <w:numId w:val="1"/>
        </w:numPr>
        <w:spacing w:after="0"/>
      </w:pPr>
      <w:r>
        <w:rPr>
          <w:b/>
        </w:rPr>
        <w:t>Message Encoding:</w:t>
      </w:r>
      <w:r>
        <w:t xml:space="preserve"> UTF-8</w:t>
      </w:r>
    </w:p>
    <w:p w:rsidR="00B6113D" w:rsidRDefault="00A66234">
      <w:pPr>
        <w:pStyle w:val="ListParagraph"/>
        <w:numPr>
          <w:ilvl w:val="0"/>
          <w:numId w:val="1"/>
        </w:numPr>
        <w:spacing w:after="0"/>
      </w:pPr>
      <w:r>
        <w:rPr>
          <w:b/>
        </w:rPr>
        <w:t>Author:</w:t>
      </w:r>
      <w:r>
        <w:t xml:space="preserve"> mrozsypal</w:t>
      </w:r>
    </w:p>
    <w:p w:rsidR="00B6113D" w:rsidRDefault="00A66234">
      <w:pPr>
        <w:pStyle w:val="ListParagraph"/>
        <w:numPr>
          <w:ilvl w:val="0"/>
          <w:numId w:val="1"/>
        </w:numPr>
        <w:spacing w:after="0"/>
      </w:pPr>
      <w:r>
        <w:rPr>
          <w:b/>
        </w:rPr>
        <w:t>Comment:</w:t>
      </w:r>
      <w:r>
        <w:t xml:space="preserve"> Automatic import of version 24. EAR file location was set to: C:\temp\EventCorrelationExample.ear</w:t>
      </w:r>
    </w:p>
    <w:p w:rsidR="00B6113D" w:rsidRDefault="00A66234">
      <w:pPr>
        <w:pStyle w:val="ListParagraph"/>
        <w:numPr>
          <w:ilvl w:val="0"/>
          <w:numId w:val="1"/>
        </w:numPr>
        <w:spacing w:after="0"/>
      </w:pPr>
      <w:r>
        <w:rPr>
          <w:b/>
        </w:rPr>
        <w:t>Version:</w:t>
      </w:r>
      <w:r>
        <w:t xml:space="preserve"> 11</w:t>
      </w:r>
    </w:p>
    <w:p w:rsidR="00B6113D" w:rsidRDefault="00A66234">
      <w:pPr>
        <w:pStyle w:val="ListParagraph"/>
        <w:numPr>
          <w:ilvl w:val="0"/>
          <w:numId w:val="1"/>
        </w:numPr>
        <w:spacing w:after="0"/>
      </w:pPr>
      <w:r>
        <w:rPr>
          <w:b/>
        </w:rPr>
        <w:t>Date:</w:t>
      </w:r>
      <w:r>
        <w:t xml:space="preserve"> 2012/07/23 14:03:30</w:t>
      </w:r>
    </w:p>
    <w:p w:rsidR="00B6113D" w:rsidRDefault="00A66234">
      <w:pPr>
        <w:pStyle w:val="Simplesubtitle"/>
      </w:pPr>
      <w:bookmarkStart w:id="14" w:name="2.2.1.1.1.---ObjectManagement"/>
      <w:r>
        <w:t>Object Management:</w:t>
      </w:r>
      <w:bookmarkEnd w:id="14"/>
    </w:p>
    <w:p w:rsidR="00B6113D" w:rsidRDefault="00A66234">
      <w:pPr>
        <w:pStyle w:val="Simplesubtitle"/>
      </w:pPr>
      <w:bookmarkStart w:id="15" w:name="2.2.1.1.1.---ObjectManager"/>
      <w:r>
        <w:t>Object Manager: [In Memory]</w:t>
      </w:r>
      <w:bookmarkEnd w:id="15"/>
    </w:p>
    <w:p w:rsidR="00B6113D" w:rsidRDefault="00A66234">
      <w:pPr>
        <w:spacing w:after="0"/>
      </w:pPr>
      <w:r>
        <w:t>In Memory</w:t>
      </w:r>
    </w:p>
    <w:p w:rsidR="00B6113D" w:rsidRDefault="00A66234">
      <w:pPr>
        <w:pStyle w:val="Simplesubtitle"/>
      </w:pPr>
      <w:bookmarkStart w:id="16" w:name="2.2.1.1.1.---DatabaseConcepts"/>
      <w:r>
        <w:t>Database Concepts:</w:t>
      </w:r>
      <w:bookmarkEnd w:id="16"/>
    </w:p>
    <w:p w:rsidR="00B6113D" w:rsidRDefault="00A66234">
      <w:pPr>
        <w:pStyle w:val="ListParagraph"/>
        <w:numPr>
          <w:ilvl w:val="0"/>
          <w:numId w:val="2"/>
        </w:numPr>
        <w:spacing w:after="0"/>
      </w:pPr>
      <w:r>
        <w:rPr>
          <w:b/>
        </w:rPr>
        <w:t>Checkpoint Interval:</w:t>
      </w:r>
      <w:r>
        <w:t xml:space="preserve"> 60</w:t>
      </w:r>
    </w:p>
    <w:p w:rsidR="00B6113D" w:rsidRDefault="00A66234">
      <w:pPr>
        <w:pStyle w:val="ListParagraph"/>
        <w:numPr>
          <w:ilvl w:val="0"/>
          <w:numId w:val="2"/>
        </w:numPr>
        <w:spacing w:after="0"/>
      </w:pPr>
      <w:r>
        <w:rPr>
          <w:b/>
        </w:rPr>
        <w:t>Inactivity Timeout:</w:t>
      </w:r>
      <w:r>
        <w:t xml:space="preserve"> 0</w:t>
      </w:r>
    </w:p>
    <w:p w:rsidR="00B6113D" w:rsidRDefault="00A66234">
      <w:pPr>
        <w:pStyle w:val="ListParagraph"/>
        <w:numPr>
          <w:ilvl w:val="0"/>
          <w:numId w:val="2"/>
        </w:numPr>
        <w:spacing w:after="0"/>
      </w:pPr>
      <w:r>
        <w:rPr>
          <w:b/>
        </w:rPr>
        <w:t>Initial Size:</w:t>
      </w:r>
      <w:r>
        <w:t xml:space="preserve"> 5</w:t>
      </w:r>
    </w:p>
    <w:p w:rsidR="00B6113D" w:rsidRDefault="00A66234">
      <w:pPr>
        <w:pStyle w:val="ListParagraph"/>
        <w:numPr>
          <w:ilvl w:val="0"/>
          <w:numId w:val="2"/>
        </w:numPr>
        <w:spacing w:after="0"/>
      </w:pPr>
      <w:r>
        <w:rPr>
          <w:b/>
        </w:rPr>
        <w:t>Max Size:</w:t>
      </w:r>
      <w:r>
        <w:t xml:space="preserve"> 5</w:t>
      </w:r>
    </w:p>
    <w:p w:rsidR="00B6113D" w:rsidRDefault="00A66234">
      <w:pPr>
        <w:pStyle w:val="ListParagraph"/>
        <w:numPr>
          <w:ilvl w:val="0"/>
          <w:numId w:val="2"/>
        </w:numPr>
        <w:spacing w:after="0"/>
      </w:pPr>
      <w:r>
        <w:rPr>
          <w:b/>
        </w:rPr>
        <w:t>Min Size:</w:t>
      </w:r>
      <w:r>
        <w:t xml:space="preserve"> 5</w:t>
      </w:r>
    </w:p>
    <w:p w:rsidR="00B6113D" w:rsidRDefault="00A66234">
      <w:pPr>
        <w:pStyle w:val="ListParagraph"/>
        <w:numPr>
          <w:ilvl w:val="0"/>
          <w:numId w:val="2"/>
        </w:numPr>
        <w:spacing w:after="0"/>
      </w:pPr>
      <w:r>
        <w:rPr>
          <w:b/>
        </w:rPr>
        <w:t>Property Check Interval:</w:t>
      </w:r>
      <w:r>
        <w:t xml:space="preserve"> 900</w:t>
      </w:r>
    </w:p>
    <w:p w:rsidR="00B6113D" w:rsidRDefault="00A66234">
      <w:pPr>
        <w:pStyle w:val="ListParagraph"/>
        <w:numPr>
          <w:ilvl w:val="0"/>
          <w:numId w:val="2"/>
        </w:numPr>
        <w:spacing w:after="0"/>
      </w:pPr>
      <w:r>
        <w:rPr>
          <w:b/>
        </w:rPr>
        <w:t>Retry Count:</w:t>
      </w:r>
      <w:r>
        <w:t xml:space="preserve"> -1</w:t>
      </w:r>
    </w:p>
    <w:p w:rsidR="00B6113D" w:rsidRDefault="00A66234">
      <w:pPr>
        <w:pStyle w:val="ListParagraph"/>
        <w:numPr>
          <w:ilvl w:val="0"/>
          <w:numId w:val="2"/>
        </w:numPr>
        <w:spacing w:after="0"/>
      </w:pPr>
      <w:r>
        <w:rPr>
          <w:b/>
        </w:rPr>
        <w:t>Wait Timeout:</w:t>
      </w:r>
      <w:r>
        <w:t xml:space="preserve"> 1</w:t>
      </w:r>
    </w:p>
    <w:p w:rsidR="00B6113D" w:rsidRDefault="00A66234">
      <w:pPr>
        <w:pStyle w:val="Simplesubtitle"/>
      </w:pPr>
      <w:bookmarkStart w:id="17" w:name="2.2.1.1.1.---Properties"/>
      <w:r>
        <w:t>Properties:</w:t>
      </w:r>
      <w:bookmarkEnd w:id="17"/>
    </w:p>
    <w:p w:rsidR="00B6113D" w:rsidRDefault="00A66234">
      <w:pPr>
        <w:pStyle w:val="ListParagraph"/>
        <w:numPr>
          <w:ilvl w:val="0"/>
          <w:numId w:val="3"/>
        </w:numPr>
        <w:spacing w:after="0"/>
      </w:pPr>
      <w:r>
        <w:t xml:space="preserve"> </w:t>
      </w:r>
      <w:r>
        <w:rPr>
          <w:b/>
        </w:rPr>
        <w:t>coherence</w:t>
      </w:r>
    </w:p>
    <w:p w:rsidR="00B6113D" w:rsidRDefault="00A66234">
      <w:pPr>
        <w:spacing w:after="0"/>
      </w:pPr>
      <w:r>
        <w:t xml:space="preserve"> </w:t>
      </w:r>
    </w:p>
    <w:p w:rsidR="00B6113D" w:rsidRDefault="00A66234">
      <w:pPr>
        <w:pStyle w:val="ListParagraph"/>
        <w:numPr>
          <w:ilvl w:val="1"/>
          <w:numId w:val="3"/>
        </w:numPr>
        <w:spacing w:after="0"/>
      </w:pPr>
      <w:r>
        <w:rPr>
          <w:b/>
        </w:rPr>
        <w:t xml:space="preserve">Name: </w:t>
      </w:r>
      <w:r>
        <w:t>coherence</w:t>
      </w:r>
    </w:p>
    <w:p w:rsidR="00B6113D" w:rsidRDefault="00A66234">
      <w:pPr>
        <w:pStyle w:val="ListParagraph"/>
        <w:numPr>
          <w:ilvl w:val="1"/>
          <w:numId w:val="3"/>
        </w:numPr>
        <w:spacing w:after="0"/>
      </w:pPr>
      <w:r>
        <w:rPr>
          <w:b/>
        </w:rPr>
        <w:t xml:space="preserve">Value: </w:t>
      </w:r>
      <w:r>
        <w:t xml:space="preserve"> </w:t>
      </w:r>
    </w:p>
    <w:p w:rsidR="00B6113D" w:rsidRDefault="00A66234">
      <w:pPr>
        <w:pStyle w:val="Simplesubtitle"/>
      </w:pPr>
      <w:bookmarkStart w:id="18" w:name="2.2.1.1.1.---Rulesets"/>
      <w:r>
        <w:lastRenderedPageBreak/>
        <w:t>Rule Sets:</w:t>
      </w:r>
      <w:bookmarkEnd w:id="18"/>
    </w:p>
    <w:p w:rsidR="00B6113D" w:rsidRDefault="00A66234">
      <w:pPr>
        <w:pStyle w:val="Simplesubtitle"/>
      </w:pPr>
      <w:bookmarkStart w:id="19" w:name="2.2.1.1.1.---FunctionGroups"/>
      <w:r>
        <w:t>Function Groups:</w:t>
      </w:r>
      <w:bookmarkEnd w:id="19"/>
    </w:p>
    <w:p w:rsidR="00B6113D" w:rsidRDefault="00A66234">
      <w:pPr>
        <w:pStyle w:val="Simplesubtitle"/>
      </w:pPr>
      <w:bookmarkStart w:id="20" w:name="2.2.1.1.1.---DestinationGroups"/>
      <w:r>
        <w:t>Destination Groups:</w:t>
      </w:r>
      <w:bookmarkEnd w:id="20"/>
    </w:p>
    <w:p w:rsidR="00B6113D" w:rsidRDefault="00A66234">
      <w:pPr>
        <w:pStyle w:val="Simplesubtitle"/>
      </w:pPr>
      <w:bookmarkStart w:id="21" w:name="2.2.1.1.1.---LogConfigurations"/>
      <w:r>
        <w:t>Log Configurations:</w:t>
      </w:r>
      <w:bookmarkEnd w:id="21"/>
    </w:p>
    <w:p w:rsidR="00B6113D" w:rsidRDefault="00A66234">
      <w:pPr>
        <w:spacing w:after="0"/>
      </w:pPr>
      <w:r>
        <w:rPr>
          <w:b/>
        </w:rPr>
        <w:t>logConfig</w:t>
      </w:r>
    </w:p>
    <w:p w:rsidR="00B6113D" w:rsidRDefault="00A66234">
      <w:pPr>
        <w:pStyle w:val="ListParagraph"/>
        <w:numPr>
          <w:ilvl w:val="0"/>
          <w:numId w:val="4"/>
        </w:numPr>
        <w:spacing w:after="0"/>
      </w:pPr>
      <w:r>
        <w:rPr>
          <w:b/>
        </w:rPr>
        <w:t xml:space="preserve">Name: </w:t>
      </w:r>
      <w:r>
        <w:t>logConfig</w:t>
      </w:r>
    </w:p>
    <w:p w:rsidR="00B6113D" w:rsidRDefault="00A66234">
      <w:pPr>
        <w:pStyle w:val="ListParagraph"/>
        <w:numPr>
          <w:ilvl w:val="0"/>
          <w:numId w:val="4"/>
        </w:numPr>
        <w:spacing w:after="0"/>
      </w:pPr>
      <w:r>
        <w:rPr>
          <w:b/>
        </w:rPr>
        <w:t xml:space="preserve">Enable: </w:t>
      </w:r>
      <w:r>
        <w:t>true</w:t>
      </w:r>
    </w:p>
    <w:p w:rsidR="00B6113D" w:rsidRDefault="00A66234">
      <w:pPr>
        <w:pStyle w:val="ListParagraph"/>
        <w:numPr>
          <w:ilvl w:val="0"/>
          <w:numId w:val="4"/>
        </w:numPr>
        <w:spacing w:after="0"/>
      </w:pPr>
      <w:r>
        <w:rPr>
          <w:b/>
        </w:rPr>
        <w:t xml:space="preserve">Levels: </w:t>
      </w:r>
      <w:r>
        <w:t>*:info</w:t>
      </w:r>
    </w:p>
    <w:p w:rsidR="00B6113D" w:rsidRDefault="00A66234">
      <w:pPr>
        <w:pStyle w:val="ListParagraph"/>
        <w:numPr>
          <w:ilvl w:val="0"/>
          <w:numId w:val="4"/>
        </w:numPr>
        <w:spacing w:after="0"/>
      </w:pPr>
      <w:r>
        <w:rPr>
          <w:b/>
        </w:rPr>
        <w:t xml:space="preserve">Files: </w:t>
      </w:r>
      <w:r>
        <w:t xml:space="preserve"> </w:t>
      </w:r>
    </w:p>
    <w:p w:rsidR="00B6113D" w:rsidRDefault="00A66234">
      <w:pPr>
        <w:pStyle w:val="ListParagraph"/>
        <w:numPr>
          <w:ilvl w:val="1"/>
          <w:numId w:val="4"/>
        </w:numPr>
        <w:spacing w:after="0"/>
      </w:pPr>
      <w:r>
        <w:rPr>
          <w:b/>
        </w:rPr>
        <w:t xml:space="preserve">Enable: </w:t>
      </w:r>
      <w:r>
        <w:t>true</w:t>
      </w:r>
    </w:p>
    <w:p w:rsidR="00B6113D" w:rsidRDefault="00A66234">
      <w:pPr>
        <w:pStyle w:val="ListParagraph"/>
        <w:numPr>
          <w:ilvl w:val="1"/>
          <w:numId w:val="4"/>
        </w:numPr>
        <w:spacing w:after="0"/>
      </w:pPr>
      <w:r>
        <w:rPr>
          <w:b/>
        </w:rPr>
        <w:t xml:space="preserve">Directory: </w:t>
      </w:r>
      <w:r>
        <w:t>logs</w:t>
      </w:r>
    </w:p>
    <w:p w:rsidR="00B6113D" w:rsidRDefault="00A66234">
      <w:pPr>
        <w:pStyle w:val="ListParagraph"/>
        <w:numPr>
          <w:ilvl w:val="1"/>
          <w:numId w:val="4"/>
        </w:numPr>
        <w:spacing w:after="0"/>
      </w:pPr>
      <w:r>
        <w:rPr>
          <w:b/>
        </w:rPr>
        <w:t xml:space="preserve">Name: </w:t>
      </w:r>
    </w:p>
    <w:p w:rsidR="00B6113D" w:rsidRDefault="00A66234">
      <w:pPr>
        <w:pStyle w:val="ListParagraph"/>
        <w:numPr>
          <w:ilvl w:val="1"/>
          <w:numId w:val="4"/>
        </w:numPr>
        <w:spacing w:after="0"/>
      </w:pPr>
      <w:r>
        <w:rPr>
          <w:b/>
        </w:rPr>
        <w:t xml:space="preserve">Max Number: </w:t>
      </w:r>
      <w:r>
        <w:t>10</w:t>
      </w:r>
    </w:p>
    <w:p w:rsidR="00B6113D" w:rsidRDefault="00A66234">
      <w:pPr>
        <w:pStyle w:val="ListParagraph"/>
        <w:numPr>
          <w:ilvl w:val="1"/>
          <w:numId w:val="4"/>
        </w:numPr>
        <w:spacing w:after="0"/>
      </w:pPr>
      <w:r>
        <w:rPr>
          <w:b/>
        </w:rPr>
        <w:t xml:space="preserve">Max Size: </w:t>
      </w:r>
      <w:r>
        <w:t>10000000</w:t>
      </w:r>
    </w:p>
    <w:p w:rsidR="00B6113D" w:rsidRDefault="00A66234">
      <w:pPr>
        <w:pStyle w:val="ListParagraph"/>
        <w:numPr>
          <w:ilvl w:val="1"/>
          <w:numId w:val="4"/>
        </w:numPr>
        <w:spacing w:after="0"/>
      </w:pPr>
      <w:r>
        <w:rPr>
          <w:b/>
        </w:rPr>
        <w:t xml:space="preserve">Append: </w:t>
      </w:r>
      <w:r>
        <w:t xml:space="preserve">true </w:t>
      </w:r>
    </w:p>
    <w:p w:rsidR="00B6113D" w:rsidRDefault="00A66234">
      <w:pPr>
        <w:pStyle w:val="ListParagraph"/>
        <w:numPr>
          <w:ilvl w:val="0"/>
          <w:numId w:val="4"/>
        </w:numPr>
        <w:spacing w:after="0"/>
      </w:pPr>
      <w:r>
        <w:rPr>
          <w:b/>
        </w:rPr>
        <w:t xml:space="preserve">Send to Terminal: </w:t>
      </w:r>
      <w:r>
        <w:t xml:space="preserve"> </w:t>
      </w:r>
    </w:p>
    <w:p w:rsidR="00B6113D" w:rsidRDefault="00A66234">
      <w:pPr>
        <w:pStyle w:val="ListParagraph"/>
        <w:numPr>
          <w:ilvl w:val="1"/>
          <w:numId w:val="4"/>
        </w:numPr>
        <w:spacing w:after="0"/>
      </w:pPr>
      <w:r>
        <w:rPr>
          <w:b/>
        </w:rPr>
        <w:t xml:space="preserve">Enable: </w:t>
      </w:r>
      <w:r>
        <w:t>false</w:t>
      </w:r>
    </w:p>
    <w:p w:rsidR="00B6113D" w:rsidRDefault="00A66234">
      <w:pPr>
        <w:pStyle w:val="ListParagraph"/>
        <w:numPr>
          <w:ilvl w:val="1"/>
          <w:numId w:val="4"/>
        </w:numPr>
        <w:spacing w:after="0"/>
      </w:pPr>
      <w:r>
        <w:rPr>
          <w:b/>
        </w:rPr>
        <w:t xml:space="preserve">Include Output: </w:t>
      </w:r>
      <w:r>
        <w:t>false</w:t>
      </w:r>
    </w:p>
    <w:p w:rsidR="00B6113D" w:rsidRDefault="00A66234">
      <w:pPr>
        <w:pStyle w:val="ListParagraph"/>
        <w:numPr>
          <w:ilvl w:val="1"/>
          <w:numId w:val="4"/>
        </w:numPr>
        <w:spacing w:after="0"/>
      </w:pPr>
      <w:r>
        <w:rPr>
          <w:b/>
        </w:rPr>
        <w:t xml:space="preserve">Include Error: </w:t>
      </w:r>
      <w:r>
        <w:t>false</w:t>
      </w:r>
    </w:p>
    <w:p w:rsidR="00B6113D" w:rsidRDefault="00A66234">
      <w:pPr>
        <w:pStyle w:val="ListParagraph"/>
        <w:numPr>
          <w:ilvl w:val="1"/>
          <w:numId w:val="4"/>
        </w:numPr>
        <w:spacing w:after="0"/>
      </w:pPr>
      <w:r>
        <w:rPr>
          <w:b/>
        </w:rPr>
        <w:t xml:space="preserve">Encoding: </w:t>
      </w:r>
      <w:r>
        <w:t xml:space="preserve"> </w:t>
      </w:r>
    </w:p>
    <w:p w:rsidR="00B6113D" w:rsidRDefault="00A66234">
      <w:pPr>
        <w:pStyle w:val="ListParagraph"/>
        <w:numPr>
          <w:ilvl w:val="0"/>
          <w:numId w:val="4"/>
        </w:numPr>
        <w:spacing w:after="0"/>
      </w:pPr>
      <w:r>
        <w:rPr>
          <w:b/>
        </w:rPr>
        <w:t xml:space="preserve">Custom Line Layout: </w:t>
      </w:r>
      <w:r>
        <w:t xml:space="preserve"> </w:t>
      </w:r>
    </w:p>
    <w:p w:rsidR="00B6113D" w:rsidRDefault="00A66234">
      <w:pPr>
        <w:pStyle w:val="ListParagraph"/>
        <w:numPr>
          <w:ilvl w:val="1"/>
          <w:numId w:val="4"/>
        </w:numPr>
        <w:spacing w:after="0"/>
      </w:pPr>
      <w:r>
        <w:rPr>
          <w:b/>
        </w:rPr>
        <w:t xml:space="preserve">Enable: </w:t>
      </w:r>
      <w:r>
        <w:t>false</w:t>
      </w:r>
    </w:p>
    <w:p w:rsidR="00B6113D" w:rsidRDefault="00A66234">
      <w:pPr>
        <w:pStyle w:val="ListParagraph"/>
        <w:numPr>
          <w:ilvl w:val="1"/>
          <w:numId w:val="4"/>
        </w:numPr>
        <w:spacing w:after="0"/>
      </w:pPr>
      <w:r>
        <w:rPr>
          <w:b/>
        </w:rPr>
        <w:t xml:space="preserve">Class: </w:t>
      </w:r>
    </w:p>
    <w:p w:rsidR="00B6113D" w:rsidRDefault="00A66234">
      <w:pPr>
        <w:pStyle w:val="ListParagraph"/>
        <w:numPr>
          <w:ilvl w:val="1"/>
          <w:numId w:val="4"/>
        </w:numPr>
        <w:spacing w:after="0"/>
      </w:pPr>
      <w:r>
        <w:rPr>
          <w:b/>
        </w:rPr>
        <w:t xml:space="preserve">Arguments: </w:t>
      </w:r>
      <w:r>
        <w:t xml:space="preserve"> </w:t>
      </w:r>
    </w:p>
    <w:p w:rsidR="00B6113D" w:rsidRDefault="00A66234">
      <w:pPr>
        <w:pStyle w:val="Simplesubtitle"/>
      </w:pPr>
      <w:bookmarkStart w:id="22" w:name="2.2.1.1.1.---AgentClasses"/>
      <w:r>
        <w:t>Agent Classes:</w:t>
      </w:r>
      <w:bookmarkEnd w:id="22"/>
    </w:p>
    <w:p w:rsidR="00B6113D" w:rsidRDefault="00A66234">
      <w:pPr>
        <w:spacing w:after="0"/>
      </w:pPr>
      <w:r>
        <w:rPr>
          <w:b/>
        </w:rPr>
        <w:t>BE_Archive</w:t>
      </w:r>
    </w:p>
    <w:p w:rsidR="00B6113D" w:rsidRDefault="00A66234">
      <w:pPr>
        <w:pStyle w:val="ListParagraph"/>
        <w:numPr>
          <w:ilvl w:val="0"/>
          <w:numId w:val="5"/>
        </w:numPr>
        <w:spacing w:after="0"/>
      </w:pPr>
      <w:r>
        <w:rPr>
          <w:b/>
        </w:rPr>
        <w:t xml:space="preserve">Type: </w:t>
      </w:r>
      <w:r>
        <w:t>Inference</w:t>
      </w:r>
    </w:p>
    <w:p w:rsidR="00B6113D" w:rsidRDefault="00A66234">
      <w:pPr>
        <w:pStyle w:val="ListParagraph"/>
        <w:numPr>
          <w:ilvl w:val="0"/>
          <w:numId w:val="5"/>
        </w:numPr>
        <w:spacing w:after="0"/>
      </w:pPr>
      <w:r>
        <w:rPr>
          <w:b/>
        </w:rPr>
        <w:t xml:space="preserve">Name: </w:t>
      </w:r>
      <w:r>
        <w:t>BE_Archive</w:t>
      </w:r>
    </w:p>
    <w:p w:rsidR="00B6113D" w:rsidRDefault="00A66234">
      <w:pPr>
        <w:pStyle w:val="ListParagraph"/>
        <w:numPr>
          <w:ilvl w:val="0"/>
          <w:numId w:val="5"/>
        </w:numPr>
        <w:spacing w:after="0"/>
      </w:pPr>
      <w:r>
        <w:rPr>
          <w:b/>
        </w:rPr>
        <w:t xml:space="preserve">Max Size: </w:t>
      </w:r>
    </w:p>
    <w:p w:rsidR="00B6113D" w:rsidRDefault="00A66234">
      <w:pPr>
        <w:pStyle w:val="ListParagraph"/>
        <w:numPr>
          <w:ilvl w:val="0"/>
          <w:numId w:val="5"/>
        </w:numPr>
        <w:spacing w:after="0"/>
      </w:pPr>
      <w:r>
        <w:rPr>
          <w:b/>
        </w:rPr>
        <w:t xml:space="preserve">Eviction Time: </w:t>
      </w:r>
    </w:p>
    <w:p w:rsidR="00B6113D" w:rsidRDefault="00A66234">
      <w:pPr>
        <w:pStyle w:val="ListParagraph"/>
        <w:numPr>
          <w:ilvl w:val="0"/>
          <w:numId w:val="5"/>
        </w:numPr>
        <w:spacing w:after="0"/>
      </w:pPr>
      <w:r>
        <w:rPr>
          <w:b/>
        </w:rPr>
        <w:t xml:space="preserve">Size: </w:t>
      </w:r>
      <w:r>
        <w:t>1024</w:t>
      </w:r>
    </w:p>
    <w:p w:rsidR="00B6113D" w:rsidRDefault="00A66234">
      <w:pPr>
        <w:pStyle w:val="ListParagraph"/>
        <w:numPr>
          <w:ilvl w:val="0"/>
          <w:numId w:val="5"/>
        </w:numPr>
        <w:spacing w:after="0"/>
      </w:pPr>
      <w:r>
        <w:rPr>
          <w:b/>
        </w:rPr>
        <w:t xml:space="preserve">Workers: </w:t>
      </w:r>
      <w:r>
        <w:t>10</w:t>
      </w:r>
    </w:p>
    <w:p w:rsidR="00B6113D" w:rsidRDefault="00A66234">
      <w:pPr>
        <w:pStyle w:val="ListParagraph"/>
        <w:numPr>
          <w:ilvl w:val="0"/>
          <w:numId w:val="5"/>
        </w:numPr>
        <w:spacing w:after="0"/>
      </w:pPr>
      <w:r>
        <w:rPr>
          <w:b/>
        </w:rPr>
        <w:t xml:space="preserve">Max Active: </w:t>
      </w:r>
    </w:p>
    <w:p w:rsidR="00B6113D" w:rsidRDefault="00A66234">
      <w:pPr>
        <w:pStyle w:val="ListParagraph"/>
        <w:numPr>
          <w:ilvl w:val="0"/>
          <w:numId w:val="5"/>
        </w:numPr>
        <w:spacing w:after="0"/>
      </w:pPr>
      <w:r>
        <w:rPr>
          <w:b/>
        </w:rPr>
        <w:t>Bussines</w:t>
      </w:r>
      <w:r>
        <w:rPr>
          <w:b/>
        </w:rPr>
        <w:t xml:space="preserve">sWork Repo URL: </w:t>
      </w:r>
    </w:p>
    <w:p w:rsidR="00B6113D" w:rsidRDefault="00A66234">
      <w:pPr>
        <w:pStyle w:val="ListParagraph"/>
        <w:numPr>
          <w:ilvl w:val="0"/>
          <w:numId w:val="5"/>
        </w:numPr>
        <w:spacing w:after="0"/>
      </w:pPr>
      <w:r>
        <w:rPr>
          <w:b/>
        </w:rPr>
        <w:t xml:space="preserve">Concurent RTC: </w:t>
      </w:r>
      <w:r>
        <w:t>false</w:t>
      </w:r>
    </w:p>
    <w:p w:rsidR="00B6113D" w:rsidRDefault="00A66234">
      <w:pPr>
        <w:pStyle w:val="ListParagraph"/>
        <w:numPr>
          <w:ilvl w:val="0"/>
          <w:numId w:val="5"/>
        </w:numPr>
        <w:spacing w:after="0"/>
      </w:pPr>
      <w:r>
        <w:rPr>
          <w:b/>
        </w:rPr>
        <w:t xml:space="preserve">Check for Duplicates: </w:t>
      </w:r>
      <w:r>
        <w:t>false</w:t>
      </w:r>
      <w:r>
        <w:rPr>
          <w:b/>
        </w:rPr>
        <w:t>Rules Collections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URI</w:t>
            </w:r>
          </w:p>
        </w:tc>
      </w:tr>
      <w:tr w:rsidR="00B6113D">
        <w:tc>
          <w:tcPr>
            <w:tcW w:w="9576" w:type="dxa"/>
            <w:shd w:val="clear" w:color="auto" w:fill="FFFFFF" w:themeFill="background1"/>
          </w:tcPr>
          <w:p w:rsidR="00B6113D" w:rsidRDefault="00A66234">
            <w:pPr>
              <w:spacing w:after="0"/>
            </w:pPr>
            <w:r>
              <w:t xml:space="preserve"> / </w:t>
            </w:r>
          </w:p>
        </w:tc>
      </w:tr>
    </w:tbl>
    <w:p w:rsidR="00B6113D" w:rsidRDefault="00B6113D"/>
    <w:p w:rsidR="00B6113D" w:rsidRDefault="00A66234">
      <w:pPr>
        <w:spacing w:after="0"/>
      </w:pPr>
      <w:r>
        <w:rPr>
          <w:b/>
        </w:rPr>
        <w:t>Input Destination Collections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95"/>
        <w:gridCol w:w="538"/>
        <w:gridCol w:w="3827"/>
        <w:gridCol w:w="1120"/>
        <w:gridCol w:w="848"/>
        <w:gridCol w:w="815"/>
      </w:tblGrid>
      <w:tr w:rsidR="00B6113D">
        <w:tc>
          <w:tcPr>
            <w:tcW w:w="9576" w:type="dxa"/>
            <w:shd w:val="clear" w:color="auto" w:fill="D9D9D9" w:themeFill="background1" w:themeFillShade="D9"/>
          </w:tcPr>
          <w:p w:rsidR="00B6113D" w:rsidRDefault="00A66234">
            <w:pPr>
              <w:spacing w:after="0"/>
            </w:pPr>
            <w:r>
              <w:rPr>
                <w:b/>
              </w:rPr>
              <w:t>Input Destination ID</w:t>
            </w:r>
          </w:p>
        </w:tc>
        <w:tc>
          <w:tcPr>
            <w:tcW w:w="9576" w:type="dxa"/>
            <w:shd w:val="clear" w:color="auto" w:fill="D9D9D9" w:themeFill="background1" w:themeFillShade="D9"/>
          </w:tcPr>
          <w:p w:rsidR="00B6113D" w:rsidRDefault="00A66234">
            <w:pPr>
              <w:spacing w:after="0"/>
            </w:pPr>
            <w:r>
              <w:rPr>
                <w:b/>
              </w:rPr>
              <w:t>URI</w:t>
            </w:r>
          </w:p>
        </w:tc>
        <w:tc>
          <w:tcPr>
            <w:tcW w:w="9576" w:type="dxa"/>
            <w:shd w:val="clear" w:color="auto" w:fill="D9D9D9" w:themeFill="background1" w:themeFillShade="D9"/>
          </w:tcPr>
          <w:p w:rsidR="00B6113D" w:rsidRDefault="00A66234">
            <w:pPr>
              <w:spacing w:after="0"/>
            </w:pPr>
            <w:r>
              <w:rPr>
                <w:b/>
              </w:rPr>
              <w:t>Preprocessor</w:t>
            </w:r>
          </w:p>
        </w:tc>
        <w:tc>
          <w:tcPr>
            <w:tcW w:w="9576" w:type="dxa"/>
            <w:shd w:val="clear" w:color="auto" w:fill="D9D9D9" w:themeFill="background1" w:themeFillShade="D9"/>
          </w:tcPr>
          <w:p w:rsidR="00B6113D" w:rsidRDefault="00A66234">
            <w:pPr>
              <w:spacing w:after="0"/>
            </w:pPr>
            <w:r>
              <w:rPr>
                <w:b/>
              </w:rPr>
              <w:t>Threading Model</w:t>
            </w:r>
          </w:p>
        </w:tc>
        <w:tc>
          <w:tcPr>
            <w:tcW w:w="9576" w:type="dxa"/>
            <w:shd w:val="clear" w:color="auto" w:fill="D9D9D9" w:themeFill="background1" w:themeFillShade="D9"/>
          </w:tcPr>
          <w:p w:rsidR="00B6113D" w:rsidRDefault="00A66234">
            <w:pPr>
              <w:spacing w:after="0"/>
            </w:pPr>
            <w:r>
              <w:rPr>
                <w:b/>
              </w:rPr>
              <w:t>Thread Count</w:t>
            </w:r>
          </w:p>
        </w:tc>
        <w:tc>
          <w:tcPr>
            <w:tcW w:w="9576" w:type="dxa"/>
            <w:shd w:val="clear" w:color="auto" w:fill="D9D9D9" w:themeFill="background1" w:themeFillShade="D9"/>
          </w:tcPr>
          <w:p w:rsidR="00B6113D" w:rsidRDefault="00A66234">
            <w:pPr>
              <w:spacing w:after="0"/>
            </w:pPr>
            <w:r>
              <w:rPr>
                <w:b/>
              </w:rPr>
              <w:t>Queue Size</w:t>
            </w:r>
          </w:p>
        </w:tc>
      </w:tr>
      <w:tr w:rsidR="00B6113D">
        <w:tc>
          <w:tcPr>
            <w:tcW w:w="9576" w:type="dxa"/>
            <w:shd w:val="clear" w:color="auto" w:fill="FFFFFF" w:themeFill="background1"/>
          </w:tcPr>
          <w:p w:rsidR="00B6113D" w:rsidRDefault="00A66234">
            <w:pPr>
              <w:spacing w:after="0"/>
            </w:pPr>
            <w:r>
              <w:t xml:space="preserve"> inputAlert_3EE68B45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hyperlink w:anchor="2.2.1.9.2.---">
              <w:r>
                <w:rPr>
                  <w:color w:val="0000FF"/>
                  <w:u w:val="single"/>
                </w:rPr>
                <w:t>/Rules/RuleFunctions/CloseHTTPRequest</w:t>
              </w:r>
            </w:hyperlink>
            <w:r>
              <w:t xml:space="preserve">  </w:t>
            </w:r>
          </w:p>
        </w:tc>
        <w:tc>
          <w:tcPr>
            <w:tcW w:w="9576" w:type="dxa"/>
            <w:shd w:val="clear" w:color="auto" w:fill="FFFFFF" w:themeFill="background1"/>
          </w:tcPr>
          <w:p w:rsidR="00B6113D" w:rsidRDefault="00A66234">
            <w:pPr>
              <w:spacing w:after="0"/>
            </w:pPr>
            <w:r>
              <w:t xml:space="preserve"> caller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pStyle w:val="Simplesubtitle"/>
      </w:pPr>
      <w:bookmarkStart w:id="23" w:name="2.2.1.1.1.---ProcessingUnits"/>
      <w:r>
        <w:t>Processing Units:</w:t>
      </w:r>
      <w:bookmarkEnd w:id="23"/>
    </w:p>
    <w:p w:rsidR="00B6113D" w:rsidRDefault="00A66234">
      <w:pPr>
        <w:spacing w:after="0"/>
      </w:pPr>
      <w:r>
        <w:rPr>
          <w:b/>
        </w:rPr>
        <w:t>Name:</w:t>
      </w:r>
      <w:r>
        <w:t xml:space="preserve"> default</w:t>
      </w:r>
    </w:p>
    <w:p w:rsidR="00B6113D" w:rsidRDefault="00A66234">
      <w:pPr>
        <w:pStyle w:val="ListParagraph"/>
        <w:numPr>
          <w:ilvl w:val="0"/>
          <w:numId w:val="6"/>
        </w:numPr>
        <w:spacing w:after="0"/>
      </w:pPr>
      <w:r>
        <w:rPr>
          <w:b/>
        </w:rPr>
        <w:t>Name:</w:t>
      </w:r>
      <w:r>
        <w:t xml:space="preserve"> default</w:t>
      </w:r>
    </w:p>
    <w:p w:rsidR="00B6113D" w:rsidRDefault="00A66234">
      <w:pPr>
        <w:pStyle w:val="ListParagraph"/>
        <w:numPr>
          <w:ilvl w:val="0"/>
          <w:numId w:val="6"/>
        </w:numPr>
        <w:spacing w:after="0"/>
      </w:pPr>
      <w:r>
        <w:rPr>
          <w:b/>
        </w:rPr>
        <w:t>Log Configuration:</w:t>
      </w:r>
      <w:r>
        <w:t xml:space="preserve"> logConfig</w:t>
      </w:r>
    </w:p>
    <w:p w:rsidR="00B6113D" w:rsidRDefault="00A66234">
      <w:pPr>
        <w:pStyle w:val="ListParagraph"/>
        <w:numPr>
          <w:ilvl w:val="0"/>
          <w:numId w:val="6"/>
        </w:numPr>
        <w:spacing w:after="0"/>
      </w:pPr>
      <w:r>
        <w:rPr>
          <w:b/>
        </w:rPr>
        <w:t>Hot Deploy:</w:t>
      </w:r>
      <w:r>
        <w:t xml:space="preserve"> false</w:t>
      </w:r>
    </w:p>
    <w:p w:rsidR="00B6113D" w:rsidRDefault="00A66234">
      <w:pPr>
        <w:pStyle w:val="ListParagraph"/>
        <w:numPr>
          <w:ilvl w:val="0"/>
          <w:numId w:val="6"/>
        </w:numPr>
        <w:spacing w:after="0"/>
      </w:pPr>
      <w:r>
        <w:rPr>
          <w:b/>
        </w:rPr>
        <w:t>Enable Cachce Storage:</w:t>
      </w:r>
      <w:r>
        <w:t xml:space="preserve"> false</w:t>
      </w:r>
    </w:p>
    <w:p w:rsidR="00B6113D" w:rsidRDefault="00A66234">
      <w:pPr>
        <w:pStyle w:val="ListParagraph"/>
        <w:numPr>
          <w:ilvl w:val="0"/>
          <w:numId w:val="6"/>
        </w:numPr>
        <w:spacing w:after="0"/>
      </w:pPr>
      <w:r>
        <w:rPr>
          <w:b/>
        </w:rPr>
        <w:t>Enable Database Concepts:</w:t>
      </w:r>
      <w:r>
        <w:t xml:space="preserve"> false</w:t>
      </w:r>
      <w:r>
        <w:rPr>
          <w:b/>
        </w:rPr>
        <w:t>Agents: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31"/>
        <w:gridCol w:w="2827"/>
        <w:gridCol w:w="3085"/>
      </w:tblGrid>
      <w:tr w:rsidR="00B6113D">
        <w:tc>
          <w:tcPr>
            <w:tcW w:w="9576" w:type="dxa"/>
            <w:shd w:val="clear" w:color="auto" w:fill="D9D9D9" w:themeFill="background1" w:themeFillShade="D9"/>
          </w:tcPr>
          <w:p w:rsidR="00B6113D" w:rsidRDefault="00A66234">
            <w:pPr>
              <w:spacing w:after="0"/>
            </w:pPr>
            <w:r>
              <w:rPr>
                <w:b/>
              </w:rPr>
              <w:t>Agent</w:t>
            </w:r>
          </w:p>
        </w:tc>
        <w:tc>
          <w:tcPr>
            <w:tcW w:w="9576" w:type="dxa"/>
            <w:shd w:val="clear" w:color="auto" w:fill="D9D9D9" w:themeFill="background1" w:themeFillShade="D9"/>
          </w:tcPr>
          <w:p w:rsidR="00B6113D" w:rsidRDefault="00A66234">
            <w:pPr>
              <w:spacing w:after="0"/>
            </w:pPr>
            <w:r>
              <w:rPr>
                <w:b/>
              </w:rPr>
              <w:t>Key</w:t>
            </w:r>
          </w:p>
        </w:tc>
        <w:tc>
          <w:tcPr>
            <w:tcW w:w="9576" w:type="dxa"/>
            <w:shd w:val="clear" w:color="auto" w:fill="D9D9D9" w:themeFill="background1" w:themeFillShade="D9"/>
          </w:tcPr>
          <w:p w:rsidR="00B6113D" w:rsidRDefault="00A66234">
            <w:pPr>
              <w:spacing w:after="0"/>
            </w:pPr>
            <w:r>
              <w:rPr>
                <w:b/>
              </w:rPr>
              <w:t>Priority</w:t>
            </w:r>
          </w:p>
        </w:tc>
      </w:tr>
      <w:tr w:rsidR="00B6113D">
        <w:tc>
          <w:tcPr>
            <w:tcW w:w="9576" w:type="dxa"/>
            <w:shd w:val="clear" w:color="auto" w:fill="FFFFFF" w:themeFill="background1"/>
          </w:tcPr>
          <w:p w:rsidR="00B6113D" w:rsidRDefault="00A66234">
            <w:pPr>
              <w:spacing w:after="0"/>
            </w:pPr>
            <w:r>
              <w:t xml:space="preserve">  BE_Archive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pStyle w:val="Heading4"/>
      </w:pPr>
      <w:bookmarkStart w:id="24" w:name="2.2.1.2.---"/>
      <w:bookmarkStart w:id="25" w:name="_Toc336871304"/>
      <w:r>
        <w:t>2.2.1.2. Concepts</w:t>
      </w:r>
      <w:bookmarkEnd w:id="24"/>
      <w:bookmarkEnd w:id="25"/>
    </w:p>
    <w:p w:rsidR="00B6113D" w:rsidRDefault="00A66234">
      <w:pPr>
        <w:spacing w:after="0"/>
      </w:pPr>
      <w:r>
        <w:t>Chapter contains Concepts documentation.</w:t>
      </w:r>
    </w:p>
    <w:p w:rsidR="00B6113D" w:rsidRDefault="00A66234">
      <w:pPr>
        <w:pStyle w:val="Heading5"/>
      </w:pPr>
      <w:bookmarkStart w:id="26" w:name="2.2.1.2.1.---"/>
      <w:r>
        <w:t>2.2.1.2.1. AlertConcept</w:t>
      </w:r>
      <w:bookmarkEnd w:id="26"/>
    </w:p>
    <w:p w:rsidR="00B6113D" w:rsidRDefault="00A66234">
      <w:pPr>
        <w:spacing w:after="0"/>
      </w:pPr>
      <w:r>
        <w:t>Section contains description of Concept "AlertConcept"</w:t>
      </w:r>
    </w:p>
    <w:p w:rsidR="00B6113D" w:rsidRDefault="00A66234">
      <w:pPr>
        <w:spacing w:after="0"/>
      </w:pPr>
      <w:r>
        <w:t>Full Path: /AlertConcept</w:t>
      </w:r>
    </w:p>
    <w:p w:rsidR="00B6113D" w:rsidRDefault="00A66234">
      <w:pPr>
        <w:pStyle w:val="Simplesubtitle"/>
      </w:pPr>
      <w:bookmarkStart w:id="27" w:name="2.2.1.2.1.---Description"/>
      <w:r>
        <w:t xml:space="preserve"> Concept Description:</w:t>
      </w:r>
      <w:bookmarkEnd w:id="2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8" w:name="2.2.1.2.1.---ConceptDependencyDiagram"/>
      <w:r>
        <w:lastRenderedPageBreak/>
        <w:t>Dependency Diagram</w:t>
      </w:r>
      <w:bookmarkEnd w:id="28"/>
    </w:p>
    <w:p w:rsidR="00B6113D" w:rsidRDefault="00A66234">
      <w:pPr>
        <w:spacing w:after="0"/>
      </w:pPr>
      <w:r>
        <w:rPr>
          <w:noProof/>
        </w:rPr>
        <w:drawing>
          <wp:inline distT="0" distB="0" distL="0" distR="0">
            <wp:extent cx="6000000" cy="6000000"/>
            <wp:effectExtent l="0" t="0" r="0" b="0"/>
            <wp:docPr id="3" name="Picture 3" descr="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png"/>
                    <pic:cNvPicPr/>
                  </pic:nvPicPr>
                  <pic:blipFill>
                    <a:blip r:embed="rId11"/>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9" w:name="2.2.1.2.1.---ConceptProperties"/>
      <w:r>
        <w:t>Concept Properties</w:t>
      </w:r>
      <w:bookmarkEnd w:id="29"/>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19"/>
        <w:gridCol w:w="1899"/>
        <w:gridCol w:w="1819"/>
        <w:gridCol w:w="1796"/>
        <w:gridCol w:w="1710"/>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Multiple</w:t>
            </w:r>
          </w:p>
        </w:tc>
        <w:tc>
          <w:tcPr>
            <w:tcW w:w="9576" w:type="dxa"/>
            <w:shd w:val="clear" w:color="auto" w:fill="D9D9D9" w:themeFill="background1" w:themeFillShade="D9"/>
          </w:tcPr>
          <w:p w:rsidR="00B6113D" w:rsidRDefault="00A66234">
            <w:pPr>
              <w:spacing w:after="0"/>
            </w:pPr>
            <w:r>
              <w:rPr>
                <w:b/>
              </w:rPr>
              <w:t>Policy</w:t>
            </w:r>
          </w:p>
        </w:tc>
        <w:tc>
          <w:tcPr>
            <w:tcW w:w="9576" w:type="dxa"/>
            <w:shd w:val="clear" w:color="auto" w:fill="D9D9D9" w:themeFill="background1" w:themeFillShade="D9"/>
          </w:tcPr>
          <w:p w:rsidR="00B6113D" w:rsidRDefault="00A66234">
            <w:pPr>
              <w:spacing w:after="0"/>
            </w:pPr>
            <w:r>
              <w:rPr>
                <w:b/>
              </w:rPr>
              <w:t>History</w:t>
            </w:r>
          </w:p>
        </w:tc>
      </w:tr>
      <w:tr w:rsidR="00B6113D">
        <w:tc>
          <w:tcPr>
            <w:tcW w:w="9576" w:type="dxa"/>
            <w:shd w:val="clear" w:color="auto" w:fill="FFFFFF" w:themeFill="background1"/>
          </w:tcPr>
          <w:p w:rsidR="00B6113D" w:rsidRDefault="00A66234">
            <w:pPr>
              <w:spacing w:after="0"/>
            </w:pPr>
            <w:r>
              <w:t>NodeId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CategoryId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bl>
    <w:p w:rsidR="00B6113D" w:rsidRDefault="00B6113D"/>
    <w:p w:rsidR="00B6113D" w:rsidRDefault="00A66234">
      <w:pPr>
        <w:spacing w:after="0"/>
      </w:pPr>
      <w:r>
        <w:t xml:space="preserve"> </w:t>
      </w:r>
    </w:p>
    <w:p w:rsidR="00B6113D" w:rsidRDefault="00A66234">
      <w:pPr>
        <w:pStyle w:val="Heading4"/>
      </w:pPr>
      <w:bookmarkStart w:id="30" w:name="2.2.1.3.---"/>
      <w:bookmarkStart w:id="31" w:name="_Toc336871305"/>
      <w:r>
        <w:t>2.2.1.3. Concept Views</w:t>
      </w:r>
      <w:bookmarkEnd w:id="30"/>
      <w:bookmarkEnd w:id="31"/>
    </w:p>
    <w:p w:rsidR="00B6113D" w:rsidRDefault="00A66234">
      <w:pPr>
        <w:spacing w:after="0"/>
      </w:pPr>
      <w:r>
        <w:t>Chapter contains Concept Views documentation.</w:t>
      </w:r>
    </w:p>
    <w:p w:rsidR="00B6113D" w:rsidRDefault="00A66234">
      <w:pPr>
        <w:pStyle w:val="Heading5"/>
      </w:pPr>
      <w:bookmarkStart w:id="32" w:name="2.2.1.3.1.---"/>
      <w:r>
        <w:lastRenderedPageBreak/>
        <w:t>2.2.1.3.1. EventCorrelationRepo.conceptview</w:t>
      </w:r>
      <w:bookmarkEnd w:id="32"/>
    </w:p>
    <w:p w:rsidR="00B6113D" w:rsidRDefault="00A66234">
      <w:pPr>
        <w:spacing w:after="0"/>
      </w:pPr>
      <w:r>
        <w:t>Section contains description of ConceptView "EventCorrelationRepo.conceptview"</w:t>
      </w:r>
    </w:p>
    <w:p w:rsidR="00B6113D" w:rsidRDefault="00A66234">
      <w:pPr>
        <w:spacing w:after="0"/>
      </w:pPr>
      <w:r>
        <w:t>Full Path: EventCorrelationRepo.conceptview</w:t>
      </w:r>
    </w:p>
    <w:p w:rsidR="00B6113D" w:rsidRDefault="00A66234">
      <w:pPr>
        <w:pStyle w:val="Simplesubtitle"/>
      </w:pPr>
      <w:bookmarkStart w:id="33" w:name="2.2.1.3.1.---ConceptViewDiagram"/>
      <w:r>
        <w:t xml:space="preserve"> Concept View Diagram</w:t>
      </w:r>
      <w:bookmarkEnd w:id="33"/>
    </w:p>
    <w:p w:rsidR="00B6113D" w:rsidRDefault="00A66234">
      <w:pPr>
        <w:spacing w:after="0"/>
      </w:pPr>
      <w:r>
        <w:rPr>
          <w:noProof/>
        </w:rPr>
        <w:drawing>
          <wp:inline distT="0" distB="0" distL="0" distR="0">
            <wp:extent cx="6000000" cy="6000000"/>
            <wp:effectExtent l="0" t="0" r="0" b="0"/>
            <wp:docPr id="10" name="Picture 10"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4" w:name="2.2.1.3.1.---ConceptViewDiagramItems"/>
      <w:r>
        <w:t>Concept View Diagra</w:t>
      </w:r>
      <w:r>
        <w:t>m Items</w:t>
      </w:r>
      <w:bookmarkEnd w:id="34"/>
    </w:p>
    <w:p w:rsidR="00B6113D" w:rsidRDefault="00A66234">
      <w:pPr>
        <w:pStyle w:val="ListParagraph"/>
        <w:numPr>
          <w:ilvl w:val="0"/>
          <w:numId w:val="7"/>
        </w:numPr>
        <w:spacing w:after="0"/>
      </w:pPr>
      <w:hyperlink w:anchor="2.2.1.2.1.---">
        <w:r>
          <w:rPr>
            <w:color w:val="0000FF"/>
            <w:u w:val="single"/>
          </w:rPr>
          <w:t>AlertConcept.concept</w:t>
        </w:r>
      </w:hyperlink>
    </w:p>
    <w:p w:rsidR="00B6113D" w:rsidRDefault="00A66234">
      <w:pPr>
        <w:pStyle w:val="Heading4"/>
      </w:pPr>
      <w:bookmarkStart w:id="35" w:name="2.2.1.4.---"/>
      <w:bookmarkStart w:id="36" w:name="_Toc336871306"/>
      <w:r>
        <w:t>2.2.1.4. Event Views</w:t>
      </w:r>
      <w:bookmarkEnd w:id="35"/>
      <w:bookmarkEnd w:id="36"/>
    </w:p>
    <w:p w:rsidR="00B6113D" w:rsidRDefault="00A66234">
      <w:pPr>
        <w:spacing w:after="0"/>
      </w:pPr>
      <w:r>
        <w:t>Chapter contains Event Views documentation.</w:t>
      </w:r>
    </w:p>
    <w:p w:rsidR="00B6113D" w:rsidRDefault="00A66234">
      <w:pPr>
        <w:pStyle w:val="Heading5"/>
      </w:pPr>
      <w:bookmarkStart w:id="37" w:name="2.2.1.4.1.---"/>
      <w:r>
        <w:t>2.2.1.4.1. EventCorrelationRepo.eventview</w:t>
      </w:r>
      <w:bookmarkEnd w:id="37"/>
    </w:p>
    <w:p w:rsidR="00B6113D" w:rsidRDefault="00A66234">
      <w:pPr>
        <w:spacing w:after="0"/>
      </w:pPr>
      <w:r>
        <w:t>Section contains description of EventView "EventCorrelationRepo.eventview"</w:t>
      </w:r>
    </w:p>
    <w:p w:rsidR="00B6113D" w:rsidRDefault="00A66234">
      <w:pPr>
        <w:spacing w:after="0"/>
      </w:pPr>
      <w:r>
        <w:t>Full Path</w:t>
      </w:r>
      <w:r>
        <w:t>: EventCorrelationRepo.eventview</w:t>
      </w:r>
    </w:p>
    <w:p w:rsidR="00B6113D" w:rsidRDefault="00A66234">
      <w:pPr>
        <w:pStyle w:val="Simplesubtitle"/>
      </w:pPr>
      <w:bookmarkStart w:id="38" w:name="2.2.1.4.1.---EventViewDiagram"/>
      <w:r>
        <w:lastRenderedPageBreak/>
        <w:t xml:space="preserve"> Event View Diagram</w:t>
      </w:r>
      <w:bookmarkEnd w:id="38"/>
    </w:p>
    <w:p w:rsidR="00B6113D" w:rsidRDefault="00A66234">
      <w:pPr>
        <w:spacing w:after="0"/>
      </w:pPr>
      <w:r>
        <w:rPr>
          <w:noProof/>
        </w:rPr>
        <w:drawing>
          <wp:inline distT="0" distB="0" distL="0" distR="0">
            <wp:extent cx="6000000" cy="3431937"/>
            <wp:effectExtent l="0" t="0" r="0" b="0"/>
            <wp:docPr id="11" name="Picture 11"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13"/>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9" w:name="2.2.1.4.1.---EventViewDiagramEvent"/>
      <w:r>
        <w:t>Event View Diagram Simple Events</w:t>
      </w:r>
      <w:bookmarkEnd w:id="39"/>
    </w:p>
    <w:p w:rsidR="00B6113D" w:rsidRDefault="00A66234">
      <w:pPr>
        <w:pStyle w:val="ListParagraph"/>
        <w:numPr>
          <w:ilvl w:val="0"/>
          <w:numId w:val="8"/>
        </w:numPr>
        <w:spacing w:after="0"/>
      </w:pPr>
      <w:hyperlink w:anchor="2.2.1.11.1.---">
        <w:r>
          <w:rPr>
            <w:color w:val="0000FF"/>
            <w:u w:val="single"/>
          </w:rPr>
          <w:t>Events/EvCh.event</w:t>
        </w:r>
      </w:hyperlink>
    </w:p>
    <w:p w:rsidR="00B6113D" w:rsidRDefault="00A66234">
      <w:pPr>
        <w:pStyle w:val="ListParagraph"/>
        <w:numPr>
          <w:ilvl w:val="0"/>
          <w:numId w:val="8"/>
        </w:numPr>
        <w:spacing w:after="0"/>
      </w:pPr>
      <w:hyperlink w:anchor="2.2.1.11.2.---">
        <w:r>
          <w:rPr>
            <w:color w:val="0000FF"/>
            <w:u w:val="single"/>
          </w:rPr>
          <w:t>Events/InputAlertEvent.event</w:t>
        </w:r>
      </w:hyperlink>
    </w:p>
    <w:p w:rsidR="00B6113D" w:rsidRDefault="00A66234">
      <w:pPr>
        <w:pStyle w:val="ListParagraph"/>
        <w:numPr>
          <w:ilvl w:val="0"/>
          <w:numId w:val="8"/>
        </w:numPr>
        <w:spacing w:after="0"/>
      </w:pPr>
      <w:hyperlink w:anchor="2.2.1.11.3.---">
        <w:r>
          <w:rPr>
            <w:color w:val="0000FF"/>
            <w:u w:val="single"/>
          </w:rPr>
          <w:t>Events/Nex</w:t>
        </w:r>
        <w:r>
          <w:rPr>
            <w:color w:val="0000FF"/>
            <w:u w:val="single"/>
          </w:rPr>
          <w:t>tTestEvent.event</w:t>
        </w:r>
      </w:hyperlink>
    </w:p>
    <w:p w:rsidR="00B6113D" w:rsidRDefault="00A66234">
      <w:pPr>
        <w:pStyle w:val="ListParagraph"/>
        <w:numPr>
          <w:ilvl w:val="0"/>
          <w:numId w:val="8"/>
        </w:numPr>
        <w:spacing w:after="0"/>
      </w:pPr>
      <w:hyperlink w:anchor="2.2.1.11.4.---">
        <w:r>
          <w:rPr>
            <w:color w:val="0000FF"/>
            <w:u w:val="single"/>
          </w:rPr>
          <w:t>Events/OutputAlertEvent.event</w:t>
        </w:r>
      </w:hyperlink>
    </w:p>
    <w:p w:rsidR="00B6113D" w:rsidRDefault="00A66234">
      <w:pPr>
        <w:pStyle w:val="ListParagraph"/>
        <w:numPr>
          <w:ilvl w:val="0"/>
          <w:numId w:val="8"/>
        </w:numPr>
        <w:spacing w:after="0"/>
      </w:pPr>
      <w:hyperlink w:anchor="2.2.1.11.5.---">
        <w:r>
          <w:rPr>
            <w:color w:val="0000FF"/>
            <w:u w:val="single"/>
          </w:rPr>
          <w:t>Events/TestEvent.event</w:t>
        </w:r>
      </w:hyperlink>
    </w:p>
    <w:p w:rsidR="00B6113D" w:rsidRDefault="00A66234">
      <w:pPr>
        <w:pStyle w:val="ListParagraph"/>
        <w:numPr>
          <w:ilvl w:val="0"/>
          <w:numId w:val="8"/>
        </w:numPr>
        <w:spacing w:after="0"/>
      </w:pPr>
      <w:hyperlink w:anchor="2.2.1.11.6.---">
        <w:r>
          <w:rPr>
            <w:color w:val="0000FF"/>
            <w:u w:val="single"/>
          </w:rPr>
          <w:t>Events/myEvent.event</w:t>
        </w:r>
      </w:hyperlink>
    </w:p>
    <w:p w:rsidR="00B6113D" w:rsidRDefault="00A66234">
      <w:pPr>
        <w:pStyle w:val="Simplesubtitle"/>
      </w:pPr>
      <w:bookmarkStart w:id="40" w:name="2.2.1.4.1.---EventViewDiagramTimeEvent"/>
      <w:r>
        <w:t>Event View Diagram Time Events</w:t>
      </w:r>
      <w:bookmarkEnd w:id="40"/>
    </w:p>
    <w:p w:rsidR="00B6113D" w:rsidRDefault="00A66234">
      <w:pPr>
        <w:pStyle w:val="ListParagraph"/>
        <w:numPr>
          <w:ilvl w:val="0"/>
          <w:numId w:val="9"/>
        </w:numPr>
        <w:spacing w:after="0"/>
      </w:pPr>
      <w:hyperlink w:anchor="2.2.1.12.1.---">
        <w:r>
          <w:rPr>
            <w:color w:val="0000FF"/>
            <w:u w:val="single"/>
          </w:rPr>
          <w:t>Events/myTimeEvent.time</w:t>
        </w:r>
      </w:hyperlink>
    </w:p>
    <w:p w:rsidR="00B6113D" w:rsidRDefault="00A66234">
      <w:pPr>
        <w:pStyle w:val="Heading4"/>
      </w:pPr>
      <w:bookmarkStart w:id="41" w:name="2.2.1.5.---"/>
      <w:bookmarkStart w:id="42" w:name="_Toc336871307"/>
      <w:r>
        <w:t>2.2.1.5. Global Variables</w:t>
      </w:r>
      <w:bookmarkEnd w:id="41"/>
      <w:bookmarkEnd w:id="42"/>
    </w:p>
    <w:p w:rsidR="00B6113D" w:rsidRDefault="00A66234">
      <w:pPr>
        <w:spacing w:after="0"/>
      </w:pPr>
      <w:r>
        <w:t>Chapter contains Global Variables documentation.</w:t>
      </w:r>
    </w:p>
    <w:p w:rsidR="00B6113D" w:rsidRDefault="00A66234">
      <w:pPr>
        <w:pStyle w:val="Heading5"/>
      </w:pPr>
      <w:bookmarkStart w:id="43" w:name="2.2.1.5.1.---"/>
      <w:r>
        <w:t>2.2.1.5.1. Deployment</w:t>
      </w:r>
      <w:bookmarkEnd w:id="43"/>
    </w:p>
    <w:p w:rsidR="00B6113D" w:rsidRDefault="00A66234">
      <w:pPr>
        <w:spacing w:after="0"/>
      </w:pPr>
      <w:r>
        <w:t>Section contains description of Global Variable "Deployment"</w:t>
      </w:r>
    </w:p>
    <w:p w:rsidR="00B6113D" w:rsidRDefault="00A66234">
      <w:pPr>
        <w:pStyle w:val="Simplesubtitle"/>
      </w:pPr>
      <w:bookmarkStart w:id="44" w:name="2.2.1.5.1.---Description"/>
      <w:r>
        <w:t xml:space="preserve"> Global Variable Description:</w:t>
      </w:r>
      <w:bookmarkEnd w:id="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5" w:name="2.2.1.5.1.---Configuration"/>
      <w:r>
        <w:t>Global Variable Configuration:</w:t>
      </w:r>
      <w:bookmarkEnd w:id="45"/>
    </w:p>
    <w:p w:rsidR="00B6113D" w:rsidRDefault="00A66234">
      <w:pPr>
        <w:spacing w:after="0"/>
      </w:pPr>
      <w:r>
        <w:t xml:space="preserve"> </w:t>
      </w:r>
      <w:r>
        <w:rPr>
          <w:b/>
        </w:rPr>
        <w:t>Name:</w:t>
      </w:r>
      <w:r>
        <w:t xml:space="preserve"> Deployment </w:t>
      </w:r>
    </w:p>
    <w:p w:rsidR="00B6113D" w:rsidRDefault="00A66234">
      <w:pPr>
        <w:spacing w:after="0"/>
      </w:pPr>
      <w:r>
        <w:t xml:space="preserve"> </w:t>
      </w:r>
      <w:r>
        <w:rPr>
          <w:b/>
        </w:rPr>
        <w:t>Value:</w:t>
      </w:r>
      <w:r>
        <w:t xml:space="preserve"> EventCorrelationRepo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46" w:name="2.2.1.5.2.---"/>
      <w:r>
        <w:lastRenderedPageBreak/>
        <w:t>2.2.1.5.2. DirLedger</w:t>
      </w:r>
      <w:bookmarkEnd w:id="46"/>
    </w:p>
    <w:p w:rsidR="00B6113D" w:rsidRDefault="00A66234">
      <w:pPr>
        <w:spacing w:after="0"/>
      </w:pPr>
      <w:r>
        <w:t>Section contains description of Global Variable "DirLedger"</w:t>
      </w:r>
    </w:p>
    <w:p w:rsidR="00B6113D" w:rsidRDefault="00A66234">
      <w:pPr>
        <w:pStyle w:val="Simplesubtitle"/>
      </w:pPr>
      <w:bookmarkStart w:id="47" w:name="2.2.1.5.2.---Description"/>
      <w:r>
        <w:t xml:space="preserve"> Global Variable Description:</w:t>
      </w:r>
      <w:bookmarkEnd w:id="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8" w:name="2.2.1.5.2.---Configuration"/>
      <w:r>
        <w:t>Global Variable Configuration:</w:t>
      </w:r>
      <w:bookmarkEnd w:id="48"/>
    </w:p>
    <w:p w:rsidR="00B6113D" w:rsidRDefault="00A66234">
      <w:pPr>
        <w:spacing w:after="0"/>
      </w:pPr>
      <w:r>
        <w:t xml:space="preserve"> </w:t>
      </w:r>
      <w:r>
        <w:rPr>
          <w:b/>
        </w:rPr>
        <w:t>Name:</w:t>
      </w:r>
      <w:r>
        <w:t xml:space="preserve"> DirLedger </w:t>
      </w:r>
    </w:p>
    <w:p w:rsidR="00B6113D" w:rsidRDefault="00A66234">
      <w:pPr>
        <w:spacing w:after="0"/>
      </w:pPr>
      <w:r>
        <w:t xml:space="preserve"> </w:t>
      </w:r>
      <w:r>
        <w:rPr>
          <w:b/>
        </w:rPr>
        <w:t>Value:</w:t>
      </w:r>
      <w:r>
        <w:t xml:space="preserve"> .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49" w:name="2.2.1.5.3.---"/>
      <w:r>
        <w:t>2.2.1.5.3. DirTrace</w:t>
      </w:r>
      <w:bookmarkEnd w:id="49"/>
    </w:p>
    <w:p w:rsidR="00B6113D" w:rsidRDefault="00A66234">
      <w:pPr>
        <w:spacing w:after="0"/>
      </w:pPr>
      <w:r>
        <w:t>Section contains description of Global Variable "DirTrace"</w:t>
      </w:r>
    </w:p>
    <w:p w:rsidR="00B6113D" w:rsidRDefault="00A66234">
      <w:pPr>
        <w:pStyle w:val="Simplesubtitle"/>
      </w:pPr>
      <w:bookmarkStart w:id="50" w:name="2.2.1.5.3.---Description"/>
      <w:r>
        <w:t xml:space="preserve"> Global Variable Description:</w:t>
      </w:r>
      <w:bookmarkEnd w:id="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1" w:name="2.2.1.5.3.---Configuration"/>
      <w:r>
        <w:t>Global Variable Configuration:</w:t>
      </w:r>
      <w:bookmarkEnd w:id="51"/>
    </w:p>
    <w:p w:rsidR="00B6113D" w:rsidRDefault="00A66234">
      <w:pPr>
        <w:spacing w:after="0"/>
      </w:pPr>
      <w:r>
        <w:t xml:space="preserve"> </w:t>
      </w:r>
      <w:r>
        <w:rPr>
          <w:b/>
        </w:rPr>
        <w:t>Name:</w:t>
      </w:r>
      <w:r>
        <w:t xml:space="preserve"> DirTrace </w:t>
      </w:r>
    </w:p>
    <w:p w:rsidR="00B6113D" w:rsidRDefault="00A66234">
      <w:pPr>
        <w:spacing w:after="0"/>
      </w:pPr>
      <w:r>
        <w:t xml:space="preserve"> </w:t>
      </w:r>
      <w:r>
        <w:rPr>
          <w:b/>
        </w:rPr>
        <w:t>Value:</w:t>
      </w:r>
      <w:r>
        <w:t xml:space="preserve"> .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52" w:name="2.2.1.5.4.---"/>
      <w:r>
        <w:t>2.2.1.5.4. Domain</w:t>
      </w:r>
      <w:bookmarkEnd w:id="52"/>
    </w:p>
    <w:p w:rsidR="00B6113D" w:rsidRDefault="00A66234">
      <w:pPr>
        <w:spacing w:after="0"/>
      </w:pPr>
      <w:r>
        <w:t>Section contains description of Global Variable "Domain"</w:t>
      </w:r>
    </w:p>
    <w:p w:rsidR="00B6113D" w:rsidRDefault="00A66234">
      <w:pPr>
        <w:pStyle w:val="Simplesubtitle"/>
      </w:pPr>
      <w:bookmarkStart w:id="53" w:name="2.2.1.5.4.---Description"/>
      <w:r>
        <w:t xml:space="preserve"> Global Variable Description:</w:t>
      </w:r>
      <w:bookmarkEnd w:id="5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4" w:name="2.2.1.5.4.---Configuration"/>
      <w:r>
        <w:t>Global Variable Configuration:</w:t>
      </w:r>
      <w:bookmarkEnd w:id="54"/>
    </w:p>
    <w:p w:rsidR="00B6113D" w:rsidRDefault="00A66234">
      <w:pPr>
        <w:spacing w:after="0"/>
      </w:pPr>
      <w:r>
        <w:t xml:space="preserve"> </w:t>
      </w:r>
      <w:r>
        <w:rPr>
          <w:b/>
        </w:rPr>
        <w:t>Name:</w:t>
      </w:r>
      <w:r>
        <w:t xml:space="preserve"> Domain </w:t>
      </w:r>
    </w:p>
    <w:p w:rsidR="00B6113D" w:rsidRDefault="00A66234">
      <w:pPr>
        <w:spacing w:after="0"/>
      </w:pPr>
      <w:r>
        <w:t xml:space="preserve"> </w:t>
      </w:r>
      <w:r>
        <w:rPr>
          <w:b/>
        </w:rPr>
        <w:t>Value:</w:t>
      </w:r>
      <w:r>
        <w:t xml:space="preserve"> domain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55" w:name="2.2.1.5.5.---"/>
      <w:r>
        <w:t>2.2.1.5.5. HawkEnabled</w:t>
      </w:r>
      <w:bookmarkEnd w:id="55"/>
    </w:p>
    <w:p w:rsidR="00B6113D" w:rsidRDefault="00A66234">
      <w:pPr>
        <w:spacing w:after="0"/>
      </w:pPr>
      <w:r>
        <w:t>Section contains description of Global Variable "HawkEnabled"</w:t>
      </w:r>
    </w:p>
    <w:p w:rsidR="00B6113D" w:rsidRDefault="00A66234">
      <w:pPr>
        <w:pStyle w:val="Simplesubtitle"/>
      </w:pPr>
      <w:bookmarkStart w:id="56" w:name="2.2.1.5.5.---Description"/>
      <w:r>
        <w:t xml:space="preserve"> Global Variable Description:</w:t>
      </w:r>
      <w:bookmarkEnd w:id="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7" w:name="2.2.1.5.5.---Configuration"/>
      <w:r>
        <w:t>Global Variable Configuration:</w:t>
      </w:r>
      <w:bookmarkEnd w:id="57"/>
    </w:p>
    <w:p w:rsidR="00B6113D" w:rsidRDefault="00A66234">
      <w:pPr>
        <w:spacing w:after="0"/>
      </w:pPr>
      <w:r>
        <w:t xml:space="preserve"> </w:t>
      </w:r>
      <w:r>
        <w:rPr>
          <w:b/>
        </w:rPr>
        <w:t>Name:</w:t>
      </w:r>
      <w:r>
        <w:t xml:space="preserve"> HawkEnabled </w:t>
      </w:r>
    </w:p>
    <w:p w:rsidR="00B6113D" w:rsidRDefault="00A66234">
      <w:pPr>
        <w:spacing w:after="0"/>
      </w:pPr>
      <w:r>
        <w:t xml:space="preserve"> </w:t>
      </w:r>
      <w:r>
        <w:rPr>
          <w:b/>
        </w:rPr>
        <w:t>Value:</w:t>
      </w:r>
      <w:r>
        <w:t xml:space="preserve"> false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rPr>
          <w:b/>
        </w:rPr>
        <w:t>:</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58" w:name="2.2.1.5.6.---"/>
      <w:r>
        <w:t>2.2.1.5.6. JmsProviderUrl</w:t>
      </w:r>
      <w:bookmarkEnd w:id="58"/>
    </w:p>
    <w:p w:rsidR="00B6113D" w:rsidRDefault="00A66234">
      <w:pPr>
        <w:spacing w:after="0"/>
      </w:pPr>
      <w:r>
        <w:t>Section contains description of Global Variable "JmsProviderUrl"</w:t>
      </w:r>
    </w:p>
    <w:p w:rsidR="00B6113D" w:rsidRDefault="00A66234">
      <w:pPr>
        <w:pStyle w:val="Simplesubtitle"/>
      </w:pPr>
      <w:bookmarkStart w:id="59" w:name="2.2.1.5.6.---Description"/>
      <w:r>
        <w:t xml:space="preserve"> Global Variable Description:</w:t>
      </w:r>
      <w:bookmarkEnd w:id="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0" w:name="2.2.1.5.6.---Configuration"/>
      <w:r>
        <w:t>Global Variable Configuration:</w:t>
      </w:r>
      <w:bookmarkEnd w:id="60"/>
    </w:p>
    <w:p w:rsidR="00B6113D" w:rsidRDefault="00A66234">
      <w:pPr>
        <w:spacing w:after="0"/>
      </w:pPr>
      <w:r>
        <w:t xml:space="preserve"> </w:t>
      </w:r>
      <w:r>
        <w:rPr>
          <w:b/>
        </w:rPr>
        <w:t>Name:</w:t>
      </w:r>
      <w:r>
        <w:t xml:space="preserve"> JmsProviderUrl </w:t>
      </w:r>
    </w:p>
    <w:p w:rsidR="00B6113D" w:rsidRDefault="00A66234">
      <w:pPr>
        <w:spacing w:after="0"/>
      </w:pPr>
      <w:r>
        <w:t xml:space="preserve"> </w:t>
      </w:r>
      <w:r>
        <w:rPr>
          <w:b/>
        </w:rPr>
        <w:t>Value:</w:t>
      </w:r>
      <w:r>
        <w:t xml:space="preserve"> tcp://localhost:7222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61" w:name="2.2.1.5.7.---"/>
      <w:r>
        <w:t>2.2.1.5.7. JmsSslProviderUrl</w:t>
      </w:r>
      <w:bookmarkEnd w:id="61"/>
    </w:p>
    <w:p w:rsidR="00B6113D" w:rsidRDefault="00A66234">
      <w:pPr>
        <w:spacing w:after="0"/>
      </w:pPr>
      <w:r>
        <w:t>Section contains description of Global Variable "JmsSslProviderUrl"</w:t>
      </w:r>
    </w:p>
    <w:p w:rsidR="00B6113D" w:rsidRDefault="00A66234">
      <w:pPr>
        <w:pStyle w:val="Simplesubtitle"/>
      </w:pPr>
      <w:bookmarkStart w:id="62" w:name="2.2.1.5.7.---Description"/>
      <w:r>
        <w:t xml:space="preserve"> </w:t>
      </w:r>
      <w:r>
        <w:t>Global Variable Description:</w:t>
      </w:r>
      <w:bookmarkEnd w:id="6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3" w:name="2.2.1.5.7.---Configuration"/>
      <w:r>
        <w:t>Global Variable Configuration:</w:t>
      </w:r>
      <w:bookmarkEnd w:id="63"/>
    </w:p>
    <w:p w:rsidR="00B6113D" w:rsidRDefault="00A66234">
      <w:pPr>
        <w:spacing w:after="0"/>
      </w:pPr>
      <w:r>
        <w:t xml:space="preserve"> </w:t>
      </w:r>
      <w:r>
        <w:rPr>
          <w:b/>
        </w:rPr>
        <w:t>Name:</w:t>
      </w:r>
      <w:r>
        <w:t xml:space="preserve"> JmsSslProviderUrl </w:t>
      </w:r>
    </w:p>
    <w:p w:rsidR="00B6113D" w:rsidRDefault="00A66234">
      <w:pPr>
        <w:spacing w:after="0"/>
      </w:pPr>
      <w:r>
        <w:t xml:space="preserve"> </w:t>
      </w:r>
      <w:r>
        <w:rPr>
          <w:b/>
        </w:rPr>
        <w:t>Value:</w:t>
      </w:r>
      <w:r>
        <w:t xml:space="preserve"> ssl://localhost:7243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64" w:name="2.2.1.5.8.---"/>
      <w:r>
        <w:t>2.2.1.5.8. RemoteRvDaemon</w:t>
      </w:r>
      <w:bookmarkEnd w:id="64"/>
    </w:p>
    <w:p w:rsidR="00B6113D" w:rsidRDefault="00A66234">
      <w:pPr>
        <w:spacing w:after="0"/>
      </w:pPr>
      <w:r>
        <w:t>Section contains description of Global Variable "RemoteRvDaemon"</w:t>
      </w:r>
    </w:p>
    <w:p w:rsidR="00B6113D" w:rsidRDefault="00A66234">
      <w:pPr>
        <w:pStyle w:val="Simplesubtitle"/>
      </w:pPr>
      <w:bookmarkStart w:id="65" w:name="2.2.1.5.8.---Description"/>
      <w:r>
        <w:t xml:space="preserve"> Global Variable Description:</w:t>
      </w:r>
      <w:bookmarkEnd w:id="6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6" w:name="2.2.1.5.8.---Configuration"/>
      <w:r>
        <w:t>Global Variable Configuration:</w:t>
      </w:r>
      <w:bookmarkEnd w:id="66"/>
    </w:p>
    <w:p w:rsidR="00B6113D" w:rsidRDefault="00A66234">
      <w:pPr>
        <w:spacing w:after="0"/>
      </w:pPr>
      <w:r>
        <w:t xml:space="preserve"> </w:t>
      </w:r>
      <w:r>
        <w:rPr>
          <w:b/>
        </w:rPr>
        <w:t>Name:</w:t>
      </w:r>
      <w:r>
        <w:t xml:space="preserve"> RemoteRvDaemon </w:t>
      </w:r>
    </w:p>
    <w:p w:rsidR="00B6113D" w:rsidRDefault="00A66234">
      <w:pPr>
        <w:spacing w:after="0"/>
      </w:pPr>
      <w:r>
        <w:t xml:space="preserve"> </w:t>
      </w:r>
      <w:r>
        <w:rPr>
          <w:b/>
        </w:rPr>
        <w:t>Value:</w:t>
      </w:r>
      <w:r>
        <w:t xml:space="preserve">  </w:t>
      </w:r>
    </w:p>
    <w:p w:rsidR="00B6113D" w:rsidRDefault="00A66234">
      <w:pPr>
        <w:spacing w:after="0"/>
      </w:pPr>
      <w:r>
        <w:lastRenderedPageBreak/>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67" w:name="2.2.1.5.9.---"/>
      <w:r>
        <w:t>2.2.1.5.9. RvDaemon</w:t>
      </w:r>
      <w:bookmarkEnd w:id="67"/>
    </w:p>
    <w:p w:rsidR="00B6113D" w:rsidRDefault="00A66234">
      <w:pPr>
        <w:spacing w:after="0"/>
      </w:pPr>
      <w:r>
        <w:t>Section contains description of Global Variable "RvDaemon"</w:t>
      </w:r>
    </w:p>
    <w:p w:rsidR="00B6113D" w:rsidRDefault="00A66234">
      <w:pPr>
        <w:pStyle w:val="Simplesubtitle"/>
      </w:pPr>
      <w:bookmarkStart w:id="68" w:name="2.2.1.5.9.---Description"/>
      <w:r>
        <w:t xml:space="preserve"> Global Variable Description:</w:t>
      </w:r>
      <w:bookmarkEnd w:id="6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9" w:name="2.2.1.5.9.---Configuration"/>
      <w:r>
        <w:t>Global Variable Configuration:</w:t>
      </w:r>
      <w:bookmarkEnd w:id="69"/>
    </w:p>
    <w:p w:rsidR="00B6113D" w:rsidRDefault="00A66234">
      <w:pPr>
        <w:spacing w:after="0"/>
      </w:pPr>
      <w:r>
        <w:t xml:space="preserve"> </w:t>
      </w:r>
      <w:r>
        <w:rPr>
          <w:b/>
        </w:rPr>
        <w:t>Name:</w:t>
      </w:r>
      <w:r>
        <w:t xml:space="preserve"> RvDaemon </w:t>
      </w:r>
    </w:p>
    <w:p w:rsidR="00B6113D" w:rsidRDefault="00A66234">
      <w:pPr>
        <w:spacing w:after="0"/>
      </w:pPr>
      <w:r>
        <w:t xml:space="preserve"> </w:t>
      </w:r>
      <w:r>
        <w:rPr>
          <w:b/>
        </w:rPr>
        <w:t>Value:</w:t>
      </w:r>
      <w:r>
        <w:t xml:space="preserve"> tcp:7500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70" w:name="2.2.1.5.10.---"/>
      <w:r>
        <w:t>2.2.1.5.10. RvNetwork</w:t>
      </w:r>
      <w:bookmarkEnd w:id="70"/>
    </w:p>
    <w:p w:rsidR="00B6113D" w:rsidRDefault="00A66234">
      <w:pPr>
        <w:spacing w:after="0"/>
      </w:pPr>
      <w:r>
        <w:t>Section contains description of Global Variable "RvNetwork"</w:t>
      </w:r>
    </w:p>
    <w:p w:rsidR="00B6113D" w:rsidRDefault="00A66234">
      <w:pPr>
        <w:pStyle w:val="Simplesubtitle"/>
      </w:pPr>
      <w:bookmarkStart w:id="71" w:name="2.2.1.5.10.---Description"/>
      <w:r>
        <w:t xml:space="preserve"> Global Variable Description:</w:t>
      </w:r>
      <w:bookmarkEnd w:id="7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72" w:name="2.2.1.5.10.---Configuration"/>
      <w:r>
        <w:t>Global Variable Configuration:</w:t>
      </w:r>
      <w:bookmarkEnd w:id="72"/>
    </w:p>
    <w:p w:rsidR="00B6113D" w:rsidRDefault="00A66234">
      <w:pPr>
        <w:spacing w:after="0"/>
      </w:pPr>
      <w:r>
        <w:t xml:space="preserve"> </w:t>
      </w:r>
      <w:r>
        <w:rPr>
          <w:b/>
        </w:rPr>
        <w:t>Name:</w:t>
      </w:r>
      <w:r>
        <w:t xml:space="preserve"> RvNetwork </w:t>
      </w:r>
    </w:p>
    <w:p w:rsidR="00B6113D" w:rsidRDefault="00A66234">
      <w:pPr>
        <w:spacing w:after="0"/>
      </w:pPr>
      <w:r>
        <w:t xml:space="preserve"> </w:t>
      </w:r>
      <w:r>
        <w:rPr>
          <w:b/>
        </w:rPr>
        <w:t>Value:</w:t>
      </w:r>
      <w:r>
        <w:t xml:space="preserv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73" w:name="2.2.1.5.11.---"/>
      <w:r>
        <w:t>2.2.1.5.11. RvService</w:t>
      </w:r>
      <w:bookmarkEnd w:id="73"/>
    </w:p>
    <w:p w:rsidR="00B6113D" w:rsidRDefault="00A66234">
      <w:pPr>
        <w:spacing w:after="0"/>
      </w:pPr>
      <w:r>
        <w:t>Section contains description of Globa</w:t>
      </w:r>
      <w:r>
        <w:t>l Variable "RvService"</w:t>
      </w:r>
    </w:p>
    <w:p w:rsidR="00B6113D" w:rsidRDefault="00A66234">
      <w:pPr>
        <w:pStyle w:val="Simplesubtitle"/>
      </w:pPr>
      <w:bookmarkStart w:id="74" w:name="2.2.1.5.11.---Description"/>
      <w:r>
        <w:t xml:space="preserve"> Global Variable Description:</w:t>
      </w:r>
      <w:bookmarkEnd w:id="7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75" w:name="2.2.1.5.11.---Configuration"/>
      <w:r>
        <w:t>Global Variable Configuration:</w:t>
      </w:r>
      <w:bookmarkEnd w:id="75"/>
    </w:p>
    <w:p w:rsidR="00B6113D" w:rsidRDefault="00A66234">
      <w:pPr>
        <w:spacing w:after="0"/>
      </w:pPr>
      <w:r>
        <w:t xml:space="preserve"> </w:t>
      </w:r>
      <w:r>
        <w:rPr>
          <w:b/>
        </w:rPr>
        <w:t>Name:</w:t>
      </w:r>
      <w:r>
        <w:t xml:space="preserve"> RvService </w:t>
      </w:r>
    </w:p>
    <w:p w:rsidR="00B6113D" w:rsidRDefault="00A66234">
      <w:pPr>
        <w:spacing w:after="0"/>
      </w:pPr>
      <w:r>
        <w:t xml:space="preserve"> </w:t>
      </w:r>
      <w:r>
        <w:rPr>
          <w:b/>
        </w:rPr>
        <w:t>Value:</w:t>
      </w:r>
      <w:r>
        <w:t xml:space="preserve"> 7500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76" w:name="2.2.1.5.12.---"/>
      <w:r>
        <w:lastRenderedPageBreak/>
        <w:t>2.2.1.5.12. RvaHost</w:t>
      </w:r>
      <w:bookmarkEnd w:id="76"/>
    </w:p>
    <w:p w:rsidR="00B6113D" w:rsidRDefault="00A66234">
      <w:pPr>
        <w:spacing w:after="0"/>
      </w:pPr>
      <w:r>
        <w:t>Section contains description of Global Variable "RvaHost"</w:t>
      </w:r>
    </w:p>
    <w:p w:rsidR="00B6113D" w:rsidRDefault="00A66234">
      <w:pPr>
        <w:pStyle w:val="Simplesubtitle"/>
      </w:pPr>
      <w:bookmarkStart w:id="77" w:name="2.2.1.5.12.---Description"/>
      <w:r>
        <w:t xml:space="preserve"> Global Variable Description:</w:t>
      </w:r>
      <w:bookmarkEnd w:id="7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78" w:name="2.2.1.5.12.---Configuration"/>
      <w:r>
        <w:t>Global Variable Configuration:</w:t>
      </w:r>
      <w:bookmarkEnd w:id="78"/>
    </w:p>
    <w:p w:rsidR="00B6113D" w:rsidRDefault="00A66234">
      <w:pPr>
        <w:spacing w:after="0"/>
      </w:pPr>
      <w:r>
        <w:t xml:space="preserve"> </w:t>
      </w:r>
      <w:r>
        <w:rPr>
          <w:b/>
        </w:rPr>
        <w:t>Name:</w:t>
      </w:r>
      <w:r>
        <w:t xml:space="preserve"> RvaHost </w:t>
      </w:r>
    </w:p>
    <w:p w:rsidR="00B6113D" w:rsidRDefault="00A66234">
      <w:pPr>
        <w:spacing w:after="0"/>
      </w:pPr>
      <w:r>
        <w:t xml:space="preserve"> </w:t>
      </w:r>
      <w:r>
        <w:rPr>
          <w:b/>
        </w:rPr>
        <w:t>Value:</w:t>
      </w:r>
      <w:r>
        <w:t xml:space="preserve"> localhost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79" w:name="2.2.1.5.13.---"/>
      <w:r>
        <w:t>2.2.1.5.13. RvaPort</w:t>
      </w:r>
      <w:bookmarkEnd w:id="79"/>
    </w:p>
    <w:p w:rsidR="00B6113D" w:rsidRDefault="00A66234">
      <w:pPr>
        <w:spacing w:after="0"/>
      </w:pPr>
      <w:r>
        <w:t>Section contains description of Global Variable "RvaPort"</w:t>
      </w:r>
    </w:p>
    <w:p w:rsidR="00B6113D" w:rsidRDefault="00A66234">
      <w:pPr>
        <w:pStyle w:val="Simplesubtitle"/>
      </w:pPr>
      <w:bookmarkStart w:id="80" w:name="2.2.1.5.13.---Description"/>
      <w:r>
        <w:t xml:space="preserve"> Global Variable Description:</w:t>
      </w:r>
      <w:bookmarkEnd w:id="8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81" w:name="2.2.1.5.13.---Configuration"/>
      <w:r>
        <w:t>Global Variable Configuration:</w:t>
      </w:r>
      <w:bookmarkEnd w:id="81"/>
    </w:p>
    <w:p w:rsidR="00B6113D" w:rsidRDefault="00A66234">
      <w:pPr>
        <w:spacing w:after="0"/>
      </w:pPr>
      <w:r>
        <w:t xml:space="preserve"> </w:t>
      </w:r>
      <w:r>
        <w:rPr>
          <w:b/>
        </w:rPr>
        <w:t>Name:</w:t>
      </w:r>
      <w:r>
        <w:t xml:space="preserve"> RvaPort </w:t>
      </w:r>
    </w:p>
    <w:p w:rsidR="00B6113D" w:rsidRDefault="00A66234">
      <w:pPr>
        <w:spacing w:after="0"/>
      </w:pPr>
      <w:r>
        <w:t xml:space="preserve"> </w:t>
      </w:r>
      <w:r>
        <w:rPr>
          <w:b/>
        </w:rPr>
        <w:t>Value:</w:t>
      </w:r>
      <w:r>
        <w:t xml:space="preserve"> 7600 </w:t>
      </w:r>
    </w:p>
    <w:p w:rsidR="00B6113D" w:rsidRDefault="00A66234">
      <w:pPr>
        <w:spacing w:after="0"/>
      </w:pPr>
      <w:r>
        <w:t xml:space="preserve"> </w:t>
      </w:r>
      <w:r>
        <w:rPr>
          <w:b/>
        </w:rPr>
        <w:t>Type:</w:t>
      </w:r>
      <w:r>
        <w:t xml:space="preserve"> Stri</w:t>
      </w:r>
      <w:r>
        <w:t xml:space="preserve">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82" w:name="2.2.1.5.14.---"/>
      <w:r>
        <w:t>2.2.1.5.14. TIBHawkDaemon</w:t>
      </w:r>
      <w:bookmarkEnd w:id="82"/>
    </w:p>
    <w:p w:rsidR="00B6113D" w:rsidRDefault="00A66234">
      <w:pPr>
        <w:spacing w:after="0"/>
      </w:pPr>
      <w:r>
        <w:t>Section contains description of Global Variable "TIBHawkDaemon"</w:t>
      </w:r>
    </w:p>
    <w:p w:rsidR="00B6113D" w:rsidRDefault="00A66234">
      <w:pPr>
        <w:pStyle w:val="Simplesubtitle"/>
      </w:pPr>
      <w:bookmarkStart w:id="83" w:name="2.2.1.5.14.---Description"/>
      <w:r>
        <w:t xml:space="preserve"> Global Variable Description:</w:t>
      </w:r>
      <w:bookmarkEnd w:id="8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84" w:name="2.2.1.5.14.---Configuration"/>
      <w:r>
        <w:t>Global Variable Configuration:</w:t>
      </w:r>
      <w:bookmarkEnd w:id="84"/>
    </w:p>
    <w:p w:rsidR="00B6113D" w:rsidRDefault="00A66234">
      <w:pPr>
        <w:spacing w:after="0"/>
      </w:pPr>
      <w:r>
        <w:t xml:space="preserve"> </w:t>
      </w:r>
      <w:r>
        <w:rPr>
          <w:b/>
        </w:rPr>
        <w:t>Name:</w:t>
      </w:r>
      <w:r>
        <w:t xml:space="preserve"> TIBHawkDaemon </w:t>
      </w:r>
    </w:p>
    <w:p w:rsidR="00B6113D" w:rsidRDefault="00A66234">
      <w:pPr>
        <w:spacing w:after="0"/>
      </w:pPr>
      <w:r>
        <w:t xml:space="preserve"> </w:t>
      </w:r>
      <w:r>
        <w:rPr>
          <w:b/>
        </w:rPr>
        <w:t>Value:</w:t>
      </w:r>
      <w:r>
        <w:t xml:space="preserve"> tcp:7474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85" w:name="2.2.1.5.15.---"/>
      <w:r>
        <w:t>2.2.1.5.15. TIBHawkNetwork</w:t>
      </w:r>
      <w:bookmarkEnd w:id="85"/>
    </w:p>
    <w:p w:rsidR="00B6113D" w:rsidRDefault="00A66234">
      <w:pPr>
        <w:spacing w:after="0"/>
      </w:pPr>
      <w:r>
        <w:t>Section contains description of Global Variable "TIBHawkNetwork"</w:t>
      </w:r>
    </w:p>
    <w:p w:rsidR="00B6113D" w:rsidRDefault="00A66234">
      <w:pPr>
        <w:pStyle w:val="Simplesubtitle"/>
      </w:pPr>
      <w:bookmarkStart w:id="86" w:name="2.2.1.5.15.---Description"/>
      <w:r>
        <w:t xml:space="preserve"> Global Variable Description:</w:t>
      </w:r>
      <w:bookmarkEnd w:id="8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87" w:name="2.2.1.5.15.---Configuration"/>
      <w:r>
        <w:t>Global Variable Configuration:</w:t>
      </w:r>
      <w:bookmarkEnd w:id="87"/>
    </w:p>
    <w:p w:rsidR="00B6113D" w:rsidRDefault="00A66234">
      <w:pPr>
        <w:spacing w:after="0"/>
      </w:pPr>
      <w:r>
        <w:t xml:space="preserve"> </w:t>
      </w:r>
      <w:r>
        <w:rPr>
          <w:b/>
        </w:rPr>
        <w:t>Name:</w:t>
      </w:r>
      <w:r>
        <w:t xml:space="preserve"> TIBHawkNetwork </w:t>
      </w:r>
    </w:p>
    <w:p w:rsidR="00B6113D" w:rsidRDefault="00A66234">
      <w:pPr>
        <w:spacing w:after="0"/>
      </w:pPr>
      <w:r>
        <w:t xml:space="preserve"> </w:t>
      </w:r>
      <w:r>
        <w:rPr>
          <w:b/>
        </w:rPr>
        <w:t>Value:</w:t>
      </w:r>
      <w:r>
        <w:t xml:space="preserv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5"/>
      </w:pPr>
      <w:bookmarkStart w:id="88" w:name="2.2.1.5.16.---"/>
      <w:r>
        <w:t>2.2.1.5.16. TIBHawkService</w:t>
      </w:r>
      <w:bookmarkEnd w:id="88"/>
    </w:p>
    <w:p w:rsidR="00B6113D" w:rsidRDefault="00A66234">
      <w:pPr>
        <w:spacing w:after="0"/>
      </w:pPr>
      <w:r>
        <w:t>Section contains description of Global Variable "TIBHawkService"</w:t>
      </w:r>
    </w:p>
    <w:p w:rsidR="00B6113D" w:rsidRDefault="00A66234">
      <w:pPr>
        <w:pStyle w:val="Simplesubtitle"/>
      </w:pPr>
      <w:bookmarkStart w:id="89" w:name="2.2.1.5.16.---Description"/>
      <w:r>
        <w:t xml:space="preserve"> Global Variable Description:</w:t>
      </w:r>
      <w:bookmarkEnd w:id="8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90" w:name="2.2.1.5.16.---Configuration"/>
      <w:r>
        <w:t>Global Variable Configuration:</w:t>
      </w:r>
      <w:bookmarkEnd w:id="90"/>
    </w:p>
    <w:p w:rsidR="00B6113D" w:rsidRDefault="00A66234">
      <w:pPr>
        <w:spacing w:after="0"/>
      </w:pPr>
      <w:r>
        <w:t xml:space="preserve"> </w:t>
      </w:r>
      <w:r>
        <w:rPr>
          <w:b/>
        </w:rPr>
        <w:t>Name:</w:t>
      </w:r>
      <w:r>
        <w:t xml:space="preserve"> TIBHawkService </w:t>
      </w:r>
    </w:p>
    <w:p w:rsidR="00B6113D" w:rsidRDefault="00A66234">
      <w:pPr>
        <w:spacing w:after="0"/>
      </w:pPr>
      <w:r>
        <w:t xml:space="preserve"> </w:t>
      </w:r>
      <w:r>
        <w:rPr>
          <w:b/>
        </w:rPr>
        <w:t>Value:</w:t>
      </w:r>
      <w:r>
        <w:t xml:space="preserve"> 7474</w:t>
      </w:r>
      <w:r>
        <w:t xml:space="preserv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2004/11/18 06:54:31</w:t>
      </w:r>
    </w:p>
    <w:p w:rsidR="00B6113D" w:rsidRDefault="00A66234">
      <w:pPr>
        <w:pStyle w:val="Heading4"/>
      </w:pPr>
      <w:bookmarkStart w:id="91" w:name="2.2.1.6.---"/>
      <w:bookmarkStart w:id="92" w:name="_Toc336871308"/>
      <w:r>
        <w:t>2.2.1.6. Channels</w:t>
      </w:r>
      <w:bookmarkEnd w:id="91"/>
      <w:bookmarkEnd w:id="92"/>
    </w:p>
    <w:p w:rsidR="00B6113D" w:rsidRDefault="00A66234">
      <w:pPr>
        <w:spacing w:after="0"/>
      </w:pPr>
      <w:r>
        <w:t>Chapter contains Channels documentation.</w:t>
      </w:r>
    </w:p>
    <w:p w:rsidR="00B6113D" w:rsidRDefault="00A66234">
      <w:pPr>
        <w:pStyle w:val="Heading5"/>
      </w:pPr>
      <w:bookmarkStart w:id="93" w:name="2.2.1.6.1.---"/>
      <w:r>
        <w:t>2.2.1.6.1. ChannelWithMyQueue</w:t>
      </w:r>
      <w:bookmarkEnd w:id="93"/>
    </w:p>
    <w:p w:rsidR="00B6113D" w:rsidRDefault="00A66234">
      <w:pPr>
        <w:spacing w:after="0"/>
      </w:pPr>
      <w:r>
        <w:t>Section contains description of Channel "ChannelWithMyQueue"</w:t>
      </w:r>
    </w:p>
    <w:p w:rsidR="00B6113D" w:rsidRDefault="00A66234">
      <w:pPr>
        <w:spacing w:after="0"/>
      </w:pPr>
      <w:r>
        <w:t>Full Path: /Channels/ChannelWithMyQueue</w:t>
      </w:r>
    </w:p>
    <w:p w:rsidR="00B6113D" w:rsidRDefault="00A66234">
      <w:pPr>
        <w:pStyle w:val="Simplesubtitle"/>
      </w:pPr>
      <w:bookmarkStart w:id="94" w:name="2.2.1.6.1.---Description"/>
      <w:r>
        <w:t xml:space="preserve"> Channel Description:</w:t>
      </w:r>
      <w:bookmarkEnd w:id="9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95" w:name="2.2.1.6.1.---DriverLabel"/>
      <w:r>
        <w:t>Driver Label:</w:t>
      </w:r>
      <w:bookmarkEnd w:id="95"/>
    </w:p>
    <w:p w:rsidR="00B6113D" w:rsidRDefault="00A66234">
      <w:pPr>
        <w:spacing w:after="0"/>
      </w:pPr>
      <w:r>
        <w:t xml:space="preserve"> JMS </w:t>
      </w:r>
    </w:p>
    <w:p w:rsidR="00B6113D" w:rsidRDefault="00A66234">
      <w:pPr>
        <w:pStyle w:val="Simplesubtitle"/>
      </w:pPr>
      <w:bookmarkStart w:id="96" w:name="2.2.1.6.1.---ConfigMethod"/>
      <w:r>
        <w:t>Config Method:</w:t>
      </w:r>
      <w:bookmarkEnd w:id="96"/>
    </w:p>
    <w:p w:rsidR="00B6113D" w:rsidRDefault="00A66234">
      <w:pPr>
        <w:spacing w:after="0"/>
      </w:pPr>
      <w:r>
        <w:t xml:space="preserve"> REFERENCE </w:t>
      </w:r>
    </w:p>
    <w:p w:rsidR="00B6113D" w:rsidRDefault="00A66234">
      <w:pPr>
        <w:pStyle w:val="Simplesubtitle"/>
      </w:pPr>
      <w:bookmarkStart w:id="97" w:name="2.2.1.6.1.---Resource"/>
      <w:r>
        <w:t>Resource:</w:t>
      </w:r>
      <w:bookmarkEnd w:id="97"/>
    </w:p>
    <w:p w:rsidR="00B6113D" w:rsidRDefault="00A66234">
      <w:pPr>
        <w:spacing w:after="0"/>
      </w:pPr>
      <w:r>
        <w:t xml:space="preserve"> </w:t>
      </w:r>
      <w:hyperlink w:anchor="2.2.1.10.2.1.---">
        <w:r>
          <w:rPr>
            <w:color w:val="0000FF"/>
            <w:u w:val="single"/>
          </w:rPr>
          <w:t>/SharedResources/jmsConnection.sharedjmscon</w:t>
        </w:r>
      </w:hyperlink>
      <w:r>
        <w:t xml:space="preserve"> </w:t>
      </w:r>
    </w:p>
    <w:p w:rsidR="00B6113D" w:rsidRDefault="00A66234">
      <w:pPr>
        <w:pStyle w:val="Simplesubtitle"/>
      </w:pPr>
      <w:bookmarkStart w:id="98" w:name="2.2.1.6.1.---CannelDependencyDiagram"/>
      <w:r>
        <w:lastRenderedPageBreak/>
        <w:t>Dependency Diagram</w:t>
      </w:r>
      <w:bookmarkEnd w:id="98"/>
    </w:p>
    <w:p w:rsidR="00B6113D" w:rsidRDefault="00A66234">
      <w:pPr>
        <w:spacing w:after="0"/>
      </w:pPr>
      <w:r>
        <w:rPr>
          <w:noProof/>
        </w:rPr>
        <w:drawing>
          <wp:inline distT="0" distB="0" distL="0" distR="0">
            <wp:extent cx="6000000" cy="6000000"/>
            <wp:effectExtent l="0" t="0" r="0" b="0"/>
            <wp:docPr id="12" name="Picture 12"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1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99" w:name="2.2.1.6.1.---Destinations"/>
      <w:r>
        <w:t>Destinations</w:t>
      </w:r>
      <w:bookmarkEnd w:id="99"/>
    </w:p>
    <w:p w:rsidR="00B6113D" w:rsidRDefault="00A66234">
      <w:pPr>
        <w:pStyle w:val="Simplesubtitle"/>
      </w:pPr>
      <w:bookmarkStart w:id="100" w:name="2.2.1.6.1.---NewDestination_0"/>
      <w:r>
        <w:t>Destination NewDestination_0</w:t>
      </w:r>
      <w:bookmarkEnd w:id="100"/>
    </w:p>
    <w:p w:rsidR="00B6113D" w:rsidRDefault="00A66234">
      <w:pPr>
        <w:pStyle w:val="Simplesubtitle"/>
      </w:pPr>
      <w:bookmarkStart w:id="101" w:name="2.2.1.6.1.---Properties-NewDestination_0"/>
      <w:r>
        <w:t>Properties</w:t>
      </w:r>
      <w:bookmarkEnd w:id="101"/>
    </w:p>
    <w:p w:rsidR="00B6113D" w:rsidRDefault="00A66234">
      <w:pPr>
        <w:pStyle w:val="ListParagraph"/>
        <w:numPr>
          <w:ilvl w:val="0"/>
          <w:numId w:val="10"/>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0"/>
        </w:numPr>
        <w:spacing w:after="0"/>
      </w:pPr>
      <w:r>
        <w:t xml:space="preserve"> </w:t>
      </w:r>
      <w:r>
        <w:rPr>
          <w:b/>
        </w:rPr>
        <w:t>Default Event:</w:t>
      </w:r>
      <w:r>
        <w:t xml:space="preserve">  </w:t>
      </w:r>
      <w:hyperlink w:anchor="2.2.1.11.6.---">
        <w:r>
          <w:rPr>
            <w:color w:val="0000FF"/>
            <w:u w:val="single"/>
          </w:rPr>
          <w:t>/Events/myEvent.event</w:t>
        </w:r>
      </w:hyperlink>
      <w:r>
        <w:t xml:space="preserve"> </w:t>
      </w:r>
    </w:p>
    <w:p w:rsidR="00B6113D" w:rsidRDefault="00A66234">
      <w:pPr>
        <w:pStyle w:val="ListParagraph"/>
        <w:numPr>
          <w:ilvl w:val="0"/>
          <w:numId w:val="10"/>
        </w:numPr>
        <w:spacing w:after="0"/>
      </w:pPr>
      <w:r>
        <w:t xml:space="preserve"> </w:t>
      </w:r>
      <w:r>
        <w:rPr>
          <w:b/>
        </w:rPr>
        <w:t xml:space="preserve"> Description:</w:t>
      </w:r>
      <w:r>
        <w:t xml:space="preserve"> No description  </w:t>
      </w:r>
    </w:p>
    <w:p w:rsidR="00B6113D" w:rsidRDefault="00A66234">
      <w:pPr>
        <w:pStyle w:val="ListParagraph"/>
        <w:numPr>
          <w:ilvl w:val="0"/>
          <w:numId w:val="10"/>
        </w:numPr>
        <w:spacing w:after="0"/>
      </w:pPr>
      <w:r>
        <w:rPr>
          <w:b/>
        </w:rPr>
        <w:t xml:space="preserve">Queue: </w:t>
      </w:r>
      <w:r>
        <w:t>true</w:t>
      </w:r>
    </w:p>
    <w:p w:rsidR="00B6113D" w:rsidRDefault="00A66234">
      <w:pPr>
        <w:pStyle w:val="ListParagraph"/>
        <w:numPr>
          <w:ilvl w:val="0"/>
          <w:numId w:val="10"/>
        </w:numPr>
        <w:spacing w:after="0"/>
      </w:pPr>
      <w:r>
        <w:rPr>
          <w:b/>
        </w:rPr>
        <w:t xml:space="preserve">Name: </w:t>
      </w:r>
      <w:r>
        <w:t>BANK.APPRAISAL.TEST</w:t>
      </w:r>
    </w:p>
    <w:p w:rsidR="00B6113D" w:rsidRDefault="00A66234">
      <w:pPr>
        <w:pStyle w:val="ListParagraph"/>
        <w:numPr>
          <w:ilvl w:val="0"/>
          <w:numId w:val="10"/>
        </w:numPr>
        <w:spacing w:after="0"/>
      </w:pPr>
      <w:r>
        <w:rPr>
          <w:b/>
        </w:rPr>
        <w:t xml:space="preserve">Selector: </w:t>
      </w:r>
    </w:p>
    <w:p w:rsidR="00B6113D" w:rsidRDefault="00A66234">
      <w:pPr>
        <w:pStyle w:val="ListParagraph"/>
        <w:numPr>
          <w:ilvl w:val="0"/>
          <w:numId w:val="10"/>
        </w:numPr>
        <w:spacing w:after="0"/>
      </w:pPr>
      <w:r>
        <w:rPr>
          <w:b/>
        </w:rPr>
        <w:t xml:space="preserve">DeliveryMode: </w:t>
      </w:r>
      <w:r>
        <w:t>PERSISTENT</w:t>
      </w:r>
    </w:p>
    <w:p w:rsidR="00B6113D" w:rsidRDefault="00A66234">
      <w:pPr>
        <w:pStyle w:val="ListParagraph"/>
        <w:numPr>
          <w:ilvl w:val="0"/>
          <w:numId w:val="10"/>
        </w:numPr>
        <w:spacing w:after="0"/>
      </w:pPr>
      <w:r>
        <w:rPr>
          <w:b/>
        </w:rPr>
        <w:t xml:space="preserve">AckMode: </w:t>
      </w:r>
      <w:r>
        <w:t xml:space="preserve">EXPLICIT_CLIENT_ACKNOWLEDGE(TIBCO Proprietary) </w:t>
      </w:r>
    </w:p>
    <w:p w:rsidR="00B6113D" w:rsidRDefault="00A66234">
      <w:pPr>
        <w:pStyle w:val="ListParagraph"/>
        <w:numPr>
          <w:ilvl w:val="0"/>
          <w:numId w:val="10"/>
        </w:numPr>
        <w:spacing w:after="0"/>
      </w:pPr>
      <w:r>
        <w:rPr>
          <w:b/>
        </w:rPr>
        <w:t xml:space="preserve">Priority: </w:t>
      </w:r>
      <w:r>
        <w:t>4</w:t>
      </w:r>
    </w:p>
    <w:p w:rsidR="00B6113D" w:rsidRDefault="00A66234">
      <w:pPr>
        <w:pStyle w:val="ListParagraph"/>
        <w:numPr>
          <w:ilvl w:val="0"/>
          <w:numId w:val="10"/>
        </w:numPr>
        <w:spacing w:after="0"/>
      </w:pPr>
      <w:r>
        <w:rPr>
          <w:b/>
        </w:rPr>
        <w:lastRenderedPageBreak/>
        <w:t xml:space="preserve">TTL: </w:t>
      </w:r>
      <w:r>
        <w:t>0</w:t>
      </w:r>
    </w:p>
    <w:p w:rsidR="00B6113D" w:rsidRDefault="00A66234">
      <w:pPr>
        <w:pStyle w:val="Heading5"/>
      </w:pPr>
      <w:bookmarkStart w:id="102" w:name="2.2.1.6.2.---"/>
      <w:r>
        <w:t>2.2.1.6.2. HTTPChannel</w:t>
      </w:r>
      <w:bookmarkEnd w:id="102"/>
    </w:p>
    <w:p w:rsidR="00B6113D" w:rsidRDefault="00A66234">
      <w:pPr>
        <w:spacing w:after="0"/>
      </w:pPr>
      <w:r>
        <w:t>Section contains</w:t>
      </w:r>
      <w:r>
        <w:t xml:space="preserve"> description of Channel "HTTPChannel"</w:t>
      </w:r>
    </w:p>
    <w:p w:rsidR="00B6113D" w:rsidRDefault="00A66234">
      <w:pPr>
        <w:spacing w:after="0"/>
      </w:pPr>
      <w:r>
        <w:t>Full Path: /Channels/HTTPChannel</w:t>
      </w:r>
    </w:p>
    <w:p w:rsidR="00B6113D" w:rsidRDefault="00A66234">
      <w:pPr>
        <w:pStyle w:val="Simplesubtitle"/>
      </w:pPr>
      <w:bookmarkStart w:id="103" w:name="2.2.1.6.2.---Description"/>
      <w:r>
        <w:t xml:space="preserve"> Channel Description:</w:t>
      </w:r>
      <w:bookmarkEnd w:id="1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HTTP Channel </w:t>
            </w:r>
          </w:p>
        </w:tc>
      </w:tr>
    </w:tbl>
    <w:p w:rsidR="00B6113D" w:rsidRDefault="00B6113D"/>
    <w:p w:rsidR="00B6113D" w:rsidRDefault="00A66234">
      <w:pPr>
        <w:pStyle w:val="Simplesubtitle"/>
      </w:pPr>
      <w:bookmarkStart w:id="104" w:name="2.2.1.6.2.---DriverLabel"/>
      <w:r>
        <w:t>Driver Label:</w:t>
      </w:r>
      <w:bookmarkEnd w:id="104"/>
    </w:p>
    <w:p w:rsidR="00B6113D" w:rsidRDefault="00A66234">
      <w:pPr>
        <w:spacing w:after="0"/>
      </w:pPr>
      <w:r>
        <w:t xml:space="preserve"> HTTP </w:t>
      </w:r>
    </w:p>
    <w:p w:rsidR="00B6113D" w:rsidRDefault="00A66234">
      <w:pPr>
        <w:pStyle w:val="Simplesubtitle"/>
      </w:pPr>
      <w:bookmarkStart w:id="105" w:name="2.2.1.6.2.---ConfigMethod"/>
      <w:r>
        <w:t>Config Method:</w:t>
      </w:r>
      <w:bookmarkEnd w:id="105"/>
    </w:p>
    <w:p w:rsidR="00B6113D" w:rsidRDefault="00A66234">
      <w:pPr>
        <w:spacing w:after="0"/>
      </w:pPr>
      <w:r>
        <w:t xml:space="preserve"> REFERENCE </w:t>
      </w:r>
    </w:p>
    <w:p w:rsidR="00B6113D" w:rsidRDefault="00A66234">
      <w:pPr>
        <w:pStyle w:val="Simplesubtitle"/>
      </w:pPr>
      <w:bookmarkStart w:id="106" w:name="2.2.1.6.2.---Resource"/>
      <w:r>
        <w:t>Resource:</w:t>
      </w:r>
      <w:bookmarkEnd w:id="106"/>
    </w:p>
    <w:p w:rsidR="00B6113D" w:rsidRDefault="00A66234">
      <w:pPr>
        <w:spacing w:after="0"/>
      </w:pPr>
      <w:r>
        <w:t xml:space="preserve"> </w:t>
      </w:r>
      <w:hyperlink w:anchor="2.2.1.10.1.1.---">
        <w:r>
          <w:rPr>
            <w:color w:val="0000FF"/>
            <w:u w:val="single"/>
          </w:rPr>
          <w:t>/SharedResources/HTTPConnection.sharedhttp</w:t>
        </w:r>
      </w:hyperlink>
      <w:r>
        <w:t xml:space="preserve"> </w:t>
      </w:r>
    </w:p>
    <w:p w:rsidR="00B6113D" w:rsidRDefault="00A66234">
      <w:pPr>
        <w:pStyle w:val="Simplesubtitle"/>
      </w:pPr>
      <w:bookmarkStart w:id="107" w:name="2.2.1.6.2.---ExtendedConfiguration"/>
      <w:r>
        <w:t>Extended Configuration:</w:t>
      </w:r>
      <w:bookmarkEnd w:id="107"/>
    </w:p>
    <w:p w:rsidR="00B6113D" w:rsidRDefault="00A66234">
      <w:pPr>
        <w:spacing w:after="0"/>
      </w:pPr>
      <w:r>
        <w:t xml:space="preserve"> </w:t>
      </w:r>
    </w:p>
    <w:p w:rsidR="00B6113D" w:rsidRDefault="00A66234">
      <w:pPr>
        <w:pStyle w:val="ListParagraph"/>
        <w:numPr>
          <w:ilvl w:val="0"/>
          <w:numId w:val="11"/>
        </w:numPr>
        <w:spacing w:after="0"/>
      </w:pPr>
      <w:r>
        <w:rPr>
          <w:b/>
        </w:rPr>
        <w:t xml:space="preserve">serverType: </w:t>
      </w:r>
      <w:r>
        <w:t xml:space="preserve">BUILT-IN </w:t>
      </w:r>
    </w:p>
    <w:p w:rsidR="00B6113D" w:rsidRDefault="00A66234">
      <w:pPr>
        <w:pStyle w:val="Simplesubtitle"/>
      </w:pPr>
      <w:bookmarkStart w:id="108" w:name="2.2.1.6.2.---CannelDependencyDiagram"/>
      <w:r>
        <w:t>Dependency Diagram</w:t>
      </w:r>
      <w:bookmarkEnd w:id="108"/>
    </w:p>
    <w:p w:rsidR="00B6113D" w:rsidRDefault="00A66234">
      <w:pPr>
        <w:spacing w:after="0"/>
      </w:pPr>
      <w:r>
        <w:rPr>
          <w:noProof/>
        </w:rPr>
        <w:drawing>
          <wp:inline distT="0" distB="0" distL="0" distR="0">
            <wp:extent cx="6000000" cy="3431937"/>
            <wp:effectExtent l="0" t="0" r="0" b="0"/>
            <wp:docPr id="13" name="Picture 13"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5"/>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09" w:name="2.2.1.6.2.---Destinations"/>
      <w:r>
        <w:t>Destinations</w:t>
      </w:r>
      <w:bookmarkEnd w:id="109"/>
    </w:p>
    <w:p w:rsidR="00B6113D" w:rsidRDefault="00A66234">
      <w:pPr>
        <w:pStyle w:val="Simplesubtitle"/>
      </w:pPr>
      <w:bookmarkStart w:id="110" w:name="2.2.1.6.2.---inputAlert"/>
      <w:r>
        <w:t>Destination inputAlert</w:t>
      </w:r>
      <w:bookmarkEnd w:id="110"/>
    </w:p>
    <w:p w:rsidR="00B6113D" w:rsidRDefault="00A66234">
      <w:pPr>
        <w:pStyle w:val="Simplesubtitle"/>
      </w:pPr>
      <w:bookmarkStart w:id="111" w:name="2.2.1.6.2.---Properties-inputAlert"/>
      <w:r>
        <w:t>Properties</w:t>
      </w:r>
      <w:bookmarkEnd w:id="111"/>
    </w:p>
    <w:p w:rsidR="00B6113D" w:rsidRDefault="00A66234">
      <w:pPr>
        <w:pStyle w:val="ListParagraph"/>
        <w:numPr>
          <w:ilvl w:val="0"/>
          <w:numId w:val="12"/>
        </w:numPr>
        <w:spacing w:after="0"/>
      </w:pPr>
      <w:r>
        <w:t xml:space="preserve"> </w:t>
      </w:r>
      <w:r>
        <w:rPr>
          <w:b/>
        </w:rPr>
        <w:t xml:space="preserve"> Serializer/Deserializer Class: </w:t>
      </w:r>
      <w:r>
        <w:t xml:space="preserve"> com.tibco.cep.driver.http.serializer.SOAPMessageSerializer  </w:t>
      </w:r>
    </w:p>
    <w:p w:rsidR="00B6113D" w:rsidRDefault="00A66234">
      <w:pPr>
        <w:pStyle w:val="ListParagraph"/>
        <w:numPr>
          <w:ilvl w:val="0"/>
          <w:numId w:val="12"/>
        </w:numPr>
        <w:spacing w:after="0"/>
      </w:pPr>
      <w:r>
        <w:t xml:space="preserve"> </w:t>
      </w:r>
      <w:r>
        <w:rPr>
          <w:b/>
        </w:rPr>
        <w:t>Default Event:</w:t>
      </w:r>
      <w:r>
        <w:t xml:space="preserve">  </w:t>
      </w:r>
      <w:hyperlink w:anchor="2.2.1.11.2.---">
        <w:r>
          <w:rPr>
            <w:color w:val="0000FF"/>
            <w:u w:val="single"/>
          </w:rPr>
          <w:t>/Events/InputAlertEvent.event</w:t>
        </w:r>
      </w:hyperlink>
      <w:r>
        <w:t xml:space="preserve"> </w:t>
      </w:r>
    </w:p>
    <w:p w:rsidR="00B6113D" w:rsidRDefault="00A66234">
      <w:pPr>
        <w:pStyle w:val="ListParagraph"/>
        <w:numPr>
          <w:ilvl w:val="0"/>
          <w:numId w:val="12"/>
        </w:numPr>
        <w:spacing w:after="0"/>
      </w:pPr>
      <w:r>
        <w:t xml:space="preserve"> </w:t>
      </w:r>
      <w:r>
        <w:rPr>
          <w:b/>
        </w:rPr>
        <w:t xml:space="preserve"> Description:</w:t>
      </w:r>
      <w:r>
        <w:t xml:space="preserve"> No description  </w:t>
      </w:r>
    </w:p>
    <w:p w:rsidR="00B6113D" w:rsidRDefault="00A66234">
      <w:pPr>
        <w:pStyle w:val="Heading5"/>
      </w:pPr>
      <w:bookmarkStart w:id="112" w:name="2.2.1.6.3.---"/>
      <w:r>
        <w:t>2.2.1.6.3. myChannel</w:t>
      </w:r>
      <w:bookmarkEnd w:id="112"/>
    </w:p>
    <w:p w:rsidR="00B6113D" w:rsidRDefault="00A66234">
      <w:pPr>
        <w:spacing w:after="0"/>
      </w:pPr>
      <w:r>
        <w:t>Section contains description of Channel "myChannel"</w:t>
      </w:r>
    </w:p>
    <w:p w:rsidR="00B6113D" w:rsidRDefault="00A66234">
      <w:pPr>
        <w:spacing w:after="0"/>
      </w:pPr>
      <w:r>
        <w:lastRenderedPageBreak/>
        <w:t>Full Path: /Channels/myChannel</w:t>
      </w:r>
    </w:p>
    <w:p w:rsidR="00B6113D" w:rsidRDefault="00A66234">
      <w:pPr>
        <w:pStyle w:val="Simplesubtitle"/>
      </w:pPr>
      <w:bookmarkStart w:id="113" w:name="2.2.1.6.3.---Description"/>
      <w:r>
        <w:t xml:space="preserve"> Channel Description:</w:t>
      </w:r>
      <w:bookmarkEnd w:id="11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14" w:name="2.2.1.6.3.---DriverLabel"/>
      <w:r>
        <w:t>Driver Label:</w:t>
      </w:r>
      <w:bookmarkEnd w:id="114"/>
    </w:p>
    <w:p w:rsidR="00B6113D" w:rsidRDefault="00A66234">
      <w:pPr>
        <w:spacing w:after="0"/>
      </w:pPr>
      <w:r>
        <w:t xml:space="preserve"> JMS </w:t>
      </w:r>
    </w:p>
    <w:p w:rsidR="00B6113D" w:rsidRDefault="00A66234">
      <w:pPr>
        <w:pStyle w:val="Simplesubtitle"/>
      </w:pPr>
      <w:bookmarkStart w:id="115" w:name="2.2.1.6.3.---ConfigMethod"/>
      <w:r>
        <w:t>Config Method:</w:t>
      </w:r>
      <w:bookmarkEnd w:id="115"/>
    </w:p>
    <w:p w:rsidR="00B6113D" w:rsidRDefault="00A66234">
      <w:pPr>
        <w:spacing w:after="0"/>
      </w:pPr>
      <w:r>
        <w:t xml:space="preserve"> PROPERTIES </w:t>
      </w:r>
    </w:p>
    <w:p w:rsidR="00B6113D" w:rsidRDefault="00A66234">
      <w:pPr>
        <w:pStyle w:val="Simplesubtitle"/>
      </w:pPr>
      <w:bookmarkStart w:id="116" w:name="2.2.1.6.3.---Properties"/>
      <w:r>
        <w:t>Properties:</w:t>
      </w:r>
      <w:bookmarkEnd w:id="116"/>
    </w:p>
    <w:p w:rsidR="00B6113D" w:rsidRDefault="00A66234">
      <w:pPr>
        <w:spacing w:after="0"/>
      </w:pPr>
      <w:r>
        <w:t xml:space="preserve"> </w:t>
      </w:r>
    </w:p>
    <w:p w:rsidR="00B6113D" w:rsidRDefault="00A66234">
      <w:pPr>
        <w:pStyle w:val="ListParagraph"/>
        <w:numPr>
          <w:ilvl w:val="0"/>
          <w:numId w:val="13"/>
        </w:numPr>
        <w:spacing w:after="0"/>
      </w:pPr>
      <w:r>
        <w:rPr>
          <w:b/>
        </w:rPr>
        <w:t xml:space="preserve">ProviderURL: </w:t>
      </w:r>
      <w:r>
        <w:t>tcp://192.168.2.1:7222</w:t>
      </w:r>
    </w:p>
    <w:p w:rsidR="00B6113D" w:rsidRDefault="00A66234">
      <w:pPr>
        <w:pStyle w:val="ListParagraph"/>
        <w:numPr>
          <w:ilvl w:val="0"/>
          <w:numId w:val="13"/>
        </w:numPr>
        <w:spacing w:after="0"/>
      </w:pPr>
      <w:r>
        <w:rPr>
          <w:b/>
        </w:rPr>
        <w:t xml:space="preserve">UserName: </w:t>
      </w:r>
    </w:p>
    <w:p w:rsidR="00B6113D" w:rsidRDefault="00A66234">
      <w:pPr>
        <w:pStyle w:val="ListParagraph"/>
        <w:numPr>
          <w:ilvl w:val="0"/>
          <w:numId w:val="13"/>
        </w:numPr>
        <w:spacing w:after="0"/>
      </w:pPr>
      <w:r>
        <w:rPr>
          <w:b/>
        </w:rPr>
        <w:t xml:space="preserve">Password: </w:t>
      </w:r>
    </w:p>
    <w:p w:rsidR="00B6113D" w:rsidRDefault="00A66234">
      <w:pPr>
        <w:pStyle w:val="ListParagraph"/>
        <w:numPr>
          <w:ilvl w:val="0"/>
          <w:numId w:val="13"/>
        </w:numPr>
        <w:spacing w:after="0"/>
      </w:pPr>
      <w:r>
        <w:rPr>
          <w:b/>
        </w:rPr>
        <w:t xml:space="preserve">IsTransacted: </w:t>
      </w:r>
    </w:p>
    <w:p w:rsidR="00B6113D" w:rsidRDefault="00A66234">
      <w:pPr>
        <w:pStyle w:val="ListParagraph"/>
        <w:numPr>
          <w:ilvl w:val="0"/>
          <w:numId w:val="13"/>
        </w:numPr>
        <w:spacing w:after="0"/>
      </w:pPr>
      <w:r>
        <w:rPr>
          <w:b/>
        </w:rPr>
        <w:t xml:space="preserve">ClientID: </w:t>
      </w:r>
      <w:r>
        <w:t xml:space="preserve"> </w:t>
      </w:r>
    </w:p>
    <w:p w:rsidR="00B6113D" w:rsidRDefault="00A66234">
      <w:pPr>
        <w:pStyle w:val="Simplesubtitle"/>
      </w:pPr>
      <w:bookmarkStart w:id="117" w:name="2.2.1.6.3.---CannelDependencyDiagram"/>
      <w:r>
        <w:t>Dependency Diagram</w:t>
      </w:r>
      <w:bookmarkEnd w:id="117"/>
    </w:p>
    <w:p w:rsidR="00B6113D" w:rsidRDefault="00A66234">
      <w:pPr>
        <w:spacing w:after="0"/>
      </w:pPr>
      <w:r>
        <w:rPr>
          <w:noProof/>
        </w:rPr>
        <w:drawing>
          <wp:inline distT="0" distB="0" distL="0" distR="0">
            <wp:extent cx="6000000" cy="3431937"/>
            <wp:effectExtent l="0" t="0" r="0" b="0"/>
            <wp:docPr id="14" name="Picture 14" desc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16"/>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18" w:name="2.2.1.6.3.---Destinations"/>
      <w:r>
        <w:t>Destinations</w:t>
      </w:r>
      <w:bookmarkEnd w:id="118"/>
    </w:p>
    <w:p w:rsidR="00B6113D" w:rsidRDefault="00A66234">
      <w:pPr>
        <w:pStyle w:val="Simplesubtitle"/>
      </w:pPr>
      <w:bookmarkStart w:id="119" w:name="2.2.1.6.3.---NewDestination_0"/>
      <w:r>
        <w:t>Destination NewDestination_0</w:t>
      </w:r>
      <w:bookmarkEnd w:id="119"/>
    </w:p>
    <w:p w:rsidR="00B6113D" w:rsidRDefault="00A66234">
      <w:pPr>
        <w:pStyle w:val="Simplesubtitle"/>
      </w:pPr>
      <w:bookmarkStart w:id="120" w:name="2.2.1.6.3.---Properties-NewDestination_0"/>
      <w:r>
        <w:t>Properties</w:t>
      </w:r>
      <w:bookmarkEnd w:id="120"/>
    </w:p>
    <w:p w:rsidR="00B6113D" w:rsidRDefault="00A66234">
      <w:pPr>
        <w:pStyle w:val="ListParagraph"/>
        <w:numPr>
          <w:ilvl w:val="0"/>
          <w:numId w:val="14"/>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4"/>
        </w:numPr>
        <w:spacing w:after="0"/>
      </w:pPr>
      <w:r>
        <w:t xml:space="preserve"> </w:t>
      </w:r>
      <w:r>
        <w:rPr>
          <w:b/>
        </w:rPr>
        <w:t>Default Event:</w:t>
      </w:r>
      <w:r>
        <w:t xml:space="preserve">  </w:t>
      </w:r>
      <w:hyperlink w:anchor="2.2.1.11.6.---">
        <w:r>
          <w:rPr>
            <w:color w:val="0000FF"/>
            <w:u w:val="single"/>
          </w:rPr>
          <w:t>/Events/myEvent.event</w:t>
        </w:r>
      </w:hyperlink>
      <w:r>
        <w:t xml:space="preserve"> </w:t>
      </w:r>
    </w:p>
    <w:p w:rsidR="00B6113D" w:rsidRDefault="00A66234">
      <w:pPr>
        <w:pStyle w:val="ListParagraph"/>
        <w:numPr>
          <w:ilvl w:val="0"/>
          <w:numId w:val="14"/>
        </w:numPr>
        <w:spacing w:after="0"/>
      </w:pPr>
      <w:r>
        <w:t xml:space="preserve"> </w:t>
      </w:r>
      <w:r>
        <w:rPr>
          <w:b/>
        </w:rPr>
        <w:t xml:space="preserve"> Description:</w:t>
      </w:r>
      <w:r>
        <w:t xml:space="preserve"> No description  </w:t>
      </w:r>
    </w:p>
    <w:p w:rsidR="00B6113D" w:rsidRDefault="00A66234">
      <w:pPr>
        <w:pStyle w:val="ListParagraph"/>
        <w:numPr>
          <w:ilvl w:val="0"/>
          <w:numId w:val="14"/>
        </w:numPr>
        <w:spacing w:after="0"/>
      </w:pPr>
      <w:r>
        <w:rPr>
          <w:b/>
        </w:rPr>
        <w:t xml:space="preserve">Queue: </w:t>
      </w:r>
      <w:r>
        <w:t>true</w:t>
      </w:r>
    </w:p>
    <w:p w:rsidR="00B6113D" w:rsidRDefault="00A66234">
      <w:pPr>
        <w:pStyle w:val="ListParagraph"/>
        <w:numPr>
          <w:ilvl w:val="0"/>
          <w:numId w:val="14"/>
        </w:numPr>
        <w:spacing w:after="0"/>
      </w:pPr>
      <w:r>
        <w:rPr>
          <w:b/>
        </w:rPr>
        <w:t xml:space="preserve">Name: </w:t>
      </w:r>
      <w:r>
        <w:t>BANK.EXAMINATION.TEST</w:t>
      </w:r>
    </w:p>
    <w:p w:rsidR="00B6113D" w:rsidRDefault="00A66234">
      <w:pPr>
        <w:pStyle w:val="ListParagraph"/>
        <w:numPr>
          <w:ilvl w:val="0"/>
          <w:numId w:val="14"/>
        </w:numPr>
        <w:spacing w:after="0"/>
      </w:pPr>
      <w:r>
        <w:rPr>
          <w:b/>
        </w:rPr>
        <w:t xml:space="preserve">Selector: </w:t>
      </w:r>
    </w:p>
    <w:p w:rsidR="00B6113D" w:rsidRDefault="00A66234">
      <w:pPr>
        <w:pStyle w:val="ListParagraph"/>
        <w:numPr>
          <w:ilvl w:val="0"/>
          <w:numId w:val="14"/>
        </w:numPr>
        <w:spacing w:after="0"/>
      </w:pPr>
      <w:r>
        <w:rPr>
          <w:b/>
        </w:rPr>
        <w:t xml:space="preserve">DeliveryMode: </w:t>
      </w:r>
      <w:r>
        <w:t>PERSISTENT</w:t>
      </w:r>
    </w:p>
    <w:p w:rsidR="00B6113D" w:rsidRDefault="00A66234">
      <w:pPr>
        <w:pStyle w:val="ListParagraph"/>
        <w:numPr>
          <w:ilvl w:val="0"/>
          <w:numId w:val="14"/>
        </w:numPr>
        <w:spacing w:after="0"/>
      </w:pPr>
      <w:r>
        <w:rPr>
          <w:b/>
        </w:rPr>
        <w:lastRenderedPageBreak/>
        <w:t xml:space="preserve">AckMode: </w:t>
      </w:r>
      <w:r>
        <w:t xml:space="preserve">EXPLICIT_CLIENT_ACKNOWLEDGE(TIBCO Proprietary)  </w:t>
      </w:r>
    </w:p>
    <w:p w:rsidR="00B6113D" w:rsidRDefault="00A66234">
      <w:pPr>
        <w:pStyle w:val="ListParagraph"/>
        <w:numPr>
          <w:ilvl w:val="0"/>
          <w:numId w:val="14"/>
        </w:numPr>
        <w:spacing w:after="0"/>
      </w:pPr>
      <w:r>
        <w:rPr>
          <w:b/>
        </w:rPr>
        <w:t xml:space="preserve">Priority: </w:t>
      </w:r>
      <w:r>
        <w:t>5</w:t>
      </w:r>
    </w:p>
    <w:p w:rsidR="00B6113D" w:rsidRDefault="00A66234">
      <w:pPr>
        <w:pStyle w:val="ListParagraph"/>
        <w:numPr>
          <w:ilvl w:val="0"/>
          <w:numId w:val="14"/>
        </w:numPr>
        <w:spacing w:after="0"/>
      </w:pPr>
      <w:r>
        <w:rPr>
          <w:b/>
        </w:rPr>
        <w:t xml:space="preserve">TTL: </w:t>
      </w:r>
      <w:r>
        <w:t>0</w:t>
      </w:r>
    </w:p>
    <w:p w:rsidR="00B6113D" w:rsidRDefault="00A66234">
      <w:pPr>
        <w:pStyle w:val="Simplesubtitle"/>
      </w:pPr>
      <w:bookmarkStart w:id="121" w:name="2.2.1.6.3.---NewDestination_1"/>
      <w:r>
        <w:t>Destination NewDestination_1</w:t>
      </w:r>
      <w:bookmarkEnd w:id="121"/>
    </w:p>
    <w:p w:rsidR="00B6113D" w:rsidRDefault="00A66234">
      <w:pPr>
        <w:pStyle w:val="Simplesubtitle"/>
      </w:pPr>
      <w:bookmarkStart w:id="122" w:name="2.2.1.6.3.---Properties-NewDestination_1"/>
      <w:r>
        <w:t>Properties</w:t>
      </w:r>
      <w:bookmarkEnd w:id="122"/>
    </w:p>
    <w:p w:rsidR="00B6113D" w:rsidRDefault="00A66234">
      <w:pPr>
        <w:pStyle w:val="ListParagraph"/>
        <w:numPr>
          <w:ilvl w:val="0"/>
          <w:numId w:val="15"/>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5"/>
        </w:numPr>
        <w:spacing w:after="0"/>
      </w:pPr>
      <w:r>
        <w:t xml:space="preserve"> </w:t>
      </w:r>
      <w:r>
        <w:rPr>
          <w:b/>
        </w:rPr>
        <w:t>Default Event:</w:t>
      </w:r>
      <w:r>
        <w:t xml:space="preserve">  </w:t>
      </w:r>
      <w:hyperlink w:anchor="2.2.1.11.6.---">
        <w:r>
          <w:rPr>
            <w:color w:val="0000FF"/>
            <w:u w:val="single"/>
          </w:rPr>
          <w:t>/Events/myEvent.event</w:t>
        </w:r>
      </w:hyperlink>
      <w:r>
        <w:t xml:space="preserve"> </w:t>
      </w:r>
    </w:p>
    <w:p w:rsidR="00B6113D" w:rsidRDefault="00A66234">
      <w:pPr>
        <w:pStyle w:val="ListParagraph"/>
        <w:numPr>
          <w:ilvl w:val="0"/>
          <w:numId w:val="15"/>
        </w:numPr>
        <w:spacing w:after="0"/>
      </w:pPr>
      <w:r>
        <w:t xml:space="preserve"> </w:t>
      </w:r>
      <w:r>
        <w:rPr>
          <w:b/>
        </w:rPr>
        <w:t xml:space="preserve"> Description:</w:t>
      </w:r>
      <w:r>
        <w:t xml:space="preserve"> No description  </w:t>
      </w:r>
    </w:p>
    <w:p w:rsidR="00B6113D" w:rsidRDefault="00A66234">
      <w:pPr>
        <w:pStyle w:val="ListParagraph"/>
        <w:numPr>
          <w:ilvl w:val="0"/>
          <w:numId w:val="15"/>
        </w:numPr>
        <w:spacing w:after="0"/>
      </w:pPr>
      <w:r>
        <w:rPr>
          <w:b/>
        </w:rPr>
        <w:t xml:space="preserve">Queue: </w:t>
      </w:r>
      <w:r>
        <w:t>true</w:t>
      </w:r>
    </w:p>
    <w:p w:rsidR="00B6113D" w:rsidRDefault="00A66234">
      <w:pPr>
        <w:pStyle w:val="ListParagraph"/>
        <w:numPr>
          <w:ilvl w:val="0"/>
          <w:numId w:val="15"/>
        </w:numPr>
        <w:spacing w:after="0"/>
      </w:pPr>
      <w:r>
        <w:rPr>
          <w:b/>
        </w:rPr>
        <w:t xml:space="preserve">Name: </w:t>
      </w:r>
      <w:r>
        <w:t>BANK.APPRAISAL.REQUEST</w:t>
      </w:r>
    </w:p>
    <w:p w:rsidR="00B6113D" w:rsidRDefault="00A66234">
      <w:pPr>
        <w:pStyle w:val="ListParagraph"/>
        <w:numPr>
          <w:ilvl w:val="0"/>
          <w:numId w:val="15"/>
        </w:numPr>
        <w:spacing w:after="0"/>
      </w:pPr>
      <w:r>
        <w:rPr>
          <w:b/>
        </w:rPr>
        <w:t xml:space="preserve">Selector: </w:t>
      </w:r>
    </w:p>
    <w:p w:rsidR="00B6113D" w:rsidRDefault="00A66234">
      <w:pPr>
        <w:pStyle w:val="ListParagraph"/>
        <w:numPr>
          <w:ilvl w:val="0"/>
          <w:numId w:val="15"/>
        </w:numPr>
        <w:spacing w:after="0"/>
      </w:pPr>
      <w:r>
        <w:rPr>
          <w:b/>
        </w:rPr>
        <w:t xml:space="preserve">DeliveryMode: </w:t>
      </w:r>
      <w:r>
        <w:t>PERSISTENT</w:t>
      </w:r>
    </w:p>
    <w:p w:rsidR="00B6113D" w:rsidRDefault="00A66234">
      <w:pPr>
        <w:pStyle w:val="ListParagraph"/>
        <w:numPr>
          <w:ilvl w:val="0"/>
          <w:numId w:val="15"/>
        </w:numPr>
        <w:spacing w:after="0"/>
      </w:pPr>
      <w:r>
        <w:rPr>
          <w:b/>
        </w:rPr>
        <w:t xml:space="preserve">AckMode: </w:t>
      </w:r>
      <w:r>
        <w:t xml:space="preserve">EXPLICIT_CLIENT_ACKNOWLEDGE(TIBCO Proprietary) </w:t>
      </w:r>
    </w:p>
    <w:p w:rsidR="00B6113D" w:rsidRDefault="00A66234">
      <w:pPr>
        <w:pStyle w:val="ListParagraph"/>
        <w:numPr>
          <w:ilvl w:val="0"/>
          <w:numId w:val="15"/>
        </w:numPr>
        <w:spacing w:after="0"/>
      </w:pPr>
      <w:r>
        <w:rPr>
          <w:b/>
        </w:rPr>
        <w:t xml:space="preserve">Priority: </w:t>
      </w:r>
      <w:r>
        <w:t>4</w:t>
      </w:r>
    </w:p>
    <w:p w:rsidR="00B6113D" w:rsidRDefault="00A66234">
      <w:pPr>
        <w:pStyle w:val="ListParagraph"/>
        <w:numPr>
          <w:ilvl w:val="0"/>
          <w:numId w:val="15"/>
        </w:numPr>
        <w:spacing w:after="0"/>
      </w:pPr>
      <w:r>
        <w:rPr>
          <w:b/>
        </w:rPr>
        <w:t xml:space="preserve">TTL: </w:t>
      </w:r>
      <w:r>
        <w:t>0</w:t>
      </w:r>
    </w:p>
    <w:p w:rsidR="00B6113D" w:rsidRDefault="00A66234">
      <w:pPr>
        <w:pStyle w:val="Simplesubtitle"/>
      </w:pPr>
      <w:bookmarkStart w:id="123" w:name="2.2.1.6.3.---DestinationForBW"/>
      <w:r>
        <w:t>Destination DestinationForBW</w:t>
      </w:r>
      <w:bookmarkEnd w:id="123"/>
    </w:p>
    <w:p w:rsidR="00B6113D" w:rsidRDefault="00A66234">
      <w:pPr>
        <w:pStyle w:val="Simplesubtitle"/>
      </w:pPr>
      <w:bookmarkStart w:id="124" w:name="2.2.1.6.3.---Properties-DestinationForBW"/>
      <w:r>
        <w:t>Properties</w:t>
      </w:r>
      <w:bookmarkEnd w:id="124"/>
    </w:p>
    <w:p w:rsidR="00B6113D" w:rsidRDefault="00A66234">
      <w:pPr>
        <w:pStyle w:val="ListParagraph"/>
        <w:numPr>
          <w:ilvl w:val="0"/>
          <w:numId w:val="16"/>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6"/>
        </w:numPr>
        <w:spacing w:after="0"/>
      </w:pPr>
      <w:r>
        <w:t xml:space="preserve"> </w:t>
      </w:r>
      <w:r>
        <w:rPr>
          <w:b/>
        </w:rPr>
        <w:t>Default Event:</w:t>
      </w:r>
      <w:r>
        <w:t xml:space="preserve">  </w:t>
      </w:r>
      <w:hyperlink w:anchor="2.2.1.11.2.---">
        <w:r>
          <w:rPr>
            <w:color w:val="0000FF"/>
            <w:u w:val="single"/>
          </w:rPr>
          <w:t>/Events/InputAlertEvent.event</w:t>
        </w:r>
      </w:hyperlink>
      <w:r>
        <w:t xml:space="preserve"> </w:t>
      </w:r>
    </w:p>
    <w:p w:rsidR="00B6113D" w:rsidRDefault="00A66234">
      <w:pPr>
        <w:pStyle w:val="ListParagraph"/>
        <w:numPr>
          <w:ilvl w:val="0"/>
          <w:numId w:val="16"/>
        </w:numPr>
        <w:spacing w:after="0"/>
      </w:pPr>
      <w:r>
        <w:t xml:space="preserve"> </w:t>
      </w:r>
      <w:r>
        <w:rPr>
          <w:b/>
        </w:rPr>
        <w:t xml:space="preserve"> Description:</w:t>
      </w:r>
      <w:r>
        <w:t xml:space="preserve"> No description  </w:t>
      </w:r>
    </w:p>
    <w:p w:rsidR="00B6113D" w:rsidRDefault="00A66234">
      <w:pPr>
        <w:pStyle w:val="ListParagraph"/>
        <w:numPr>
          <w:ilvl w:val="0"/>
          <w:numId w:val="16"/>
        </w:numPr>
        <w:spacing w:after="0"/>
      </w:pPr>
      <w:r>
        <w:rPr>
          <w:b/>
        </w:rPr>
        <w:t xml:space="preserve">Queue: </w:t>
      </w:r>
      <w:r>
        <w:t>true</w:t>
      </w:r>
    </w:p>
    <w:p w:rsidR="00B6113D" w:rsidRDefault="00A66234">
      <w:pPr>
        <w:pStyle w:val="ListParagraph"/>
        <w:numPr>
          <w:ilvl w:val="0"/>
          <w:numId w:val="16"/>
        </w:numPr>
        <w:spacing w:after="0"/>
      </w:pPr>
      <w:r>
        <w:rPr>
          <w:b/>
        </w:rPr>
        <w:t xml:space="preserve">Name: </w:t>
      </w:r>
      <w:r>
        <w:t>BANK.APPRAISAL.REQUEST</w:t>
      </w:r>
    </w:p>
    <w:p w:rsidR="00B6113D" w:rsidRDefault="00A66234">
      <w:pPr>
        <w:pStyle w:val="ListParagraph"/>
        <w:numPr>
          <w:ilvl w:val="0"/>
          <w:numId w:val="16"/>
        </w:numPr>
        <w:spacing w:after="0"/>
      </w:pPr>
      <w:r>
        <w:rPr>
          <w:b/>
        </w:rPr>
        <w:t>Sele</w:t>
      </w:r>
      <w:r>
        <w:rPr>
          <w:b/>
        </w:rPr>
        <w:t xml:space="preserve">ctor: </w:t>
      </w:r>
    </w:p>
    <w:p w:rsidR="00B6113D" w:rsidRDefault="00A66234">
      <w:pPr>
        <w:pStyle w:val="ListParagraph"/>
        <w:numPr>
          <w:ilvl w:val="0"/>
          <w:numId w:val="16"/>
        </w:numPr>
        <w:spacing w:after="0"/>
      </w:pPr>
      <w:r>
        <w:rPr>
          <w:b/>
        </w:rPr>
        <w:t xml:space="preserve">DeliveryMode: </w:t>
      </w:r>
      <w:r>
        <w:t>PERSISTENT</w:t>
      </w:r>
    </w:p>
    <w:p w:rsidR="00B6113D" w:rsidRDefault="00A66234">
      <w:pPr>
        <w:pStyle w:val="ListParagraph"/>
        <w:numPr>
          <w:ilvl w:val="0"/>
          <w:numId w:val="16"/>
        </w:numPr>
        <w:spacing w:after="0"/>
      </w:pPr>
      <w:r>
        <w:rPr>
          <w:b/>
        </w:rPr>
        <w:t xml:space="preserve">AckMode: </w:t>
      </w:r>
      <w:r>
        <w:t xml:space="preserve">EXPLICIT_CLIENT_ACKNOWLEDGE(TIBCO Proprietary) </w:t>
      </w:r>
    </w:p>
    <w:p w:rsidR="00B6113D" w:rsidRDefault="00A66234">
      <w:pPr>
        <w:pStyle w:val="ListParagraph"/>
        <w:numPr>
          <w:ilvl w:val="0"/>
          <w:numId w:val="16"/>
        </w:numPr>
        <w:spacing w:after="0"/>
      </w:pPr>
      <w:r>
        <w:rPr>
          <w:b/>
        </w:rPr>
        <w:t xml:space="preserve">Priority: </w:t>
      </w:r>
      <w:r>
        <w:t>4</w:t>
      </w:r>
    </w:p>
    <w:p w:rsidR="00B6113D" w:rsidRDefault="00A66234">
      <w:pPr>
        <w:pStyle w:val="ListParagraph"/>
        <w:numPr>
          <w:ilvl w:val="0"/>
          <w:numId w:val="16"/>
        </w:numPr>
        <w:spacing w:after="0"/>
      </w:pPr>
      <w:r>
        <w:rPr>
          <w:b/>
        </w:rPr>
        <w:t xml:space="preserve">TTL: </w:t>
      </w:r>
      <w:r>
        <w:t>0</w:t>
      </w:r>
    </w:p>
    <w:p w:rsidR="00B6113D" w:rsidRDefault="00A66234">
      <w:pPr>
        <w:pStyle w:val="Heading5"/>
      </w:pPr>
      <w:bookmarkStart w:id="125" w:name="2.2.1.6.4.---"/>
      <w:r>
        <w:t>2.2.1.6.4. testChannel</w:t>
      </w:r>
      <w:bookmarkEnd w:id="125"/>
    </w:p>
    <w:p w:rsidR="00B6113D" w:rsidRDefault="00A66234">
      <w:pPr>
        <w:spacing w:after="0"/>
      </w:pPr>
      <w:r>
        <w:t>Section contains description of Channel "testChannel"</w:t>
      </w:r>
    </w:p>
    <w:p w:rsidR="00B6113D" w:rsidRDefault="00A66234">
      <w:pPr>
        <w:spacing w:after="0"/>
      </w:pPr>
      <w:r>
        <w:t>Full Path: /Channels/testChannel</w:t>
      </w:r>
    </w:p>
    <w:p w:rsidR="00B6113D" w:rsidRDefault="00A66234">
      <w:pPr>
        <w:pStyle w:val="Simplesubtitle"/>
      </w:pPr>
      <w:bookmarkStart w:id="126" w:name="2.2.1.6.4.---Description"/>
      <w:r>
        <w:t xml:space="preserve"> Channel Description:</w:t>
      </w:r>
      <w:bookmarkEnd w:id="12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27" w:name="2.2.1.6.4.---DriverLabel"/>
      <w:r>
        <w:t>Driver Label:</w:t>
      </w:r>
      <w:bookmarkEnd w:id="127"/>
    </w:p>
    <w:p w:rsidR="00B6113D" w:rsidRDefault="00A66234">
      <w:pPr>
        <w:spacing w:after="0"/>
      </w:pPr>
      <w:r>
        <w:t xml:space="preserve"> JMS </w:t>
      </w:r>
    </w:p>
    <w:p w:rsidR="00B6113D" w:rsidRDefault="00A66234">
      <w:pPr>
        <w:pStyle w:val="Simplesubtitle"/>
      </w:pPr>
      <w:bookmarkStart w:id="128" w:name="2.2.1.6.4.---ConfigMethod"/>
      <w:r>
        <w:t>Config Method:</w:t>
      </w:r>
      <w:bookmarkEnd w:id="128"/>
    </w:p>
    <w:p w:rsidR="00B6113D" w:rsidRDefault="00A66234">
      <w:pPr>
        <w:spacing w:after="0"/>
      </w:pPr>
      <w:r>
        <w:t xml:space="preserve"> REFERENCE </w:t>
      </w:r>
    </w:p>
    <w:p w:rsidR="00B6113D" w:rsidRDefault="00A66234">
      <w:pPr>
        <w:pStyle w:val="Simplesubtitle"/>
      </w:pPr>
      <w:bookmarkStart w:id="129" w:name="2.2.1.6.4.---Resource"/>
      <w:r>
        <w:t>Resource:</w:t>
      </w:r>
      <w:bookmarkEnd w:id="129"/>
    </w:p>
    <w:p w:rsidR="00B6113D" w:rsidRDefault="00A66234">
      <w:pPr>
        <w:spacing w:after="0"/>
      </w:pPr>
      <w:r>
        <w:t xml:space="preserve"> </w:t>
      </w:r>
      <w:hyperlink w:anchor="2.2.1.10.2.2.---">
        <w:r>
          <w:rPr>
            <w:color w:val="0000FF"/>
            <w:u w:val="single"/>
          </w:rPr>
          <w:t>/SharedResources/myJMSConnection.sharedjmscon</w:t>
        </w:r>
      </w:hyperlink>
      <w:r>
        <w:t xml:space="preserve"> </w:t>
      </w:r>
    </w:p>
    <w:p w:rsidR="00B6113D" w:rsidRDefault="00A66234">
      <w:pPr>
        <w:pStyle w:val="Simplesubtitle"/>
      </w:pPr>
      <w:bookmarkStart w:id="130" w:name="2.2.1.6.4.---CannelDependencyDiagram"/>
      <w:r>
        <w:lastRenderedPageBreak/>
        <w:t>Dependency Diagram</w:t>
      </w:r>
      <w:bookmarkEnd w:id="130"/>
    </w:p>
    <w:p w:rsidR="00B6113D" w:rsidRDefault="00A66234">
      <w:pPr>
        <w:spacing w:after="0"/>
      </w:pPr>
      <w:r>
        <w:rPr>
          <w:noProof/>
        </w:rPr>
        <w:drawing>
          <wp:inline distT="0" distB="0" distL="0" distR="0">
            <wp:extent cx="6000000" cy="3431937"/>
            <wp:effectExtent l="0" t="0" r="0" b="0"/>
            <wp:docPr id="15" name="Picture 15"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17"/>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31" w:name="2.2.1.6.4.---Destinations"/>
      <w:r>
        <w:t>Destinations</w:t>
      </w:r>
      <w:bookmarkEnd w:id="131"/>
    </w:p>
    <w:p w:rsidR="00B6113D" w:rsidRDefault="00A66234">
      <w:pPr>
        <w:pStyle w:val="Simplesubtitle"/>
      </w:pPr>
      <w:bookmarkStart w:id="132" w:name="2.2.1.6.4.---NewDestination_0"/>
      <w:r>
        <w:t>Destination NewDestination_0</w:t>
      </w:r>
      <w:bookmarkEnd w:id="132"/>
    </w:p>
    <w:p w:rsidR="00B6113D" w:rsidRDefault="00A66234">
      <w:pPr>
        <w:pStyle w:val="Simplesubtitle"/>
      </w:pPr>
      <w:bookmarkStart w:id="133" w:name="2.2.1.6.4.---Properties-NewDestination_0"/>
      <w:r>
        <w:t>Properties</w:t>
      </w:r>
      <w:bookmarkEnd w:id="133"/>
    </w:p>
    <w:p w:rsidR="00B6113D" w:rsidRDefault="00A66234">
      <w:pPr>
        <w:pStyle w:val="ListParagraph"/>
        <w:numPr>
          <w:ilvl w:val="0"/>
          <w:numId w:val="17"/>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7"/>
        </w:numPr>
        <w:spacing w:after="0"/>
      </w:pPr>
      <w:r>
        <w:t xml:space="preserve"> </w:t>
      </w:r>
      <w:r>
        <w:rPr>
          <w:b/>
        </w:rPr>
        <w:t>Default Event:</w:t>
      </w:r>
      <w:r>
        <w:t xml:space="preserve">  </w:t>
      </w:r>
      <w:hyperlink w:anchor="2.2.1.11.6.---">
        <w:r>
          <w:rPr>
            <w:color w:val="0000FF"/>
            <w:u w:val="single"/>
          </w:rPr>
          <w:t>/Events/myEvent.event</w:t>
        </w:r>
      </w:hyperlink>
      <w:r>
        <w:t xml:space="preserve"> </w:t>
      </w:r>
    </w:p>
    <w:p w:rsidR="00B6113D" w:rsidRDefault="00A66234">
      <w:pPr>
        <w:pStyle w:val="ListParagraph"/>
        <w:numPr>
          <w:ilvl w:val="0"/>
          <w:numId w:val="17"/>
        </w:numPr>
        <w:spacing w:after="0"/>
      </w:pPr>
      <w:r>
        <w:t xml:space="preserve"> </w:t>
      </w:r>
      <w:r>
        <w:rPr>
          <w:b/>
        </w:rPr>
        <w:t xml:space="preserve"> Description:</w:t>
      </w:r>
      <w:r>
        <w:t xml:space="preserve"> No description  </w:t>
      </w:r>
    </w:p>
    <w:p w:rsidR="00B6113D" w:rsidRDefault="00A66234">
      <w:pPr>
        <w:pStyle w:val="ListParagraph"/>
        <w:numPr>
          <w:ilvl w:val="0"/>
          <w:numId w:val="17"/>
        </w:numPr>
        <w:spacing w:after="0"/>
      </w:pPr>
      <w:r>
        <w:rPr>
          <w:b/>
        </w:rPr>
        <w:t xml:space="preserve">Queue: </w:t>
      </w:r>
      <w:r>
        <w:t>true</w:t>
      </w:r>
    </w:p>
    <w:p w:rsidR="00B6113D" w:rsidRDefault="00A66234">
      <w:pPr>
        <w:pStyle w:val="ListParagraph"/>
        <w:numPr>
          <w:ilvl w:val="0"/>
          <w:numId w:val="17"/>
        </w:numPr>
        <w:spacing w:after="0"/>
      </w:pPr>
      <w:r>
        <w:rPr>
          <w:b/>
        </w:rPr>
        <w:t xml:space="preserve">Name: </w:t>
      </w:r>
      <w:r>
        <w:t>BANK.EXAMINATION.TEST</w:t>
      </w:r>
    </w:p>
    <w:p w:rsidR="00B6113D" w:rsidRDefault="00A66234">
      <w:pPr>
        <w:pStyle w:val="ListParagraph"/>
        <w:numPr>
          <w:ilvl w:val="0"/>
          <w:numId w:val="17"/>
        </w:numPr>
        <w:spacing w:after="0"/>
      </w:pPr>
      <w:r>
        <w:rPr>
          <w:b/>
        </w:rPr>
        <w:t xml:space="preserve">Selector: </w:t>
      </w:r>
    </w:p>
    <w:p w:rsidR="00B6113D" w:rsidRDefault="00A66234">
      <w:pPr>
        <w:pStyle w:val="ListParagraph"/>
        <w:numPr>
          <w:ilvl w:val="0"/>
          <w:numId w:val="17"/>
        </w:numPr>
        <w:spacing w:after="0"/>
      </w:pPr>
      <w:r>
        <w:rPr>
          <w:b/>
        </w:rPr>
        <w:t xml:space="preserve">DeliveryMode: </w:t>
      </w:r>
      <w:r>
        <w:t>PERSISTENT</w:t>
      </w:r>
    </w:p>
    <w:p w:rsidR="00B6113D" w:rsidRDefault="00A66234">
      <w:pPr>
        <w:pStyle w:val="ListParagraph"/>
        <w:numPr>
          <w:ilvl w:val="0"/>
          <w:numId w:val="17"/>
        </w:numPr>
        <w:spacing w:after="0"/>
      </w:pPr>
      <w:r>
        <w:rPr>
          <w:b/>
        </w:rPr>
        <w:t xml:space="preserve">AckMode: </w:t>
      </w:r>
      <w:r>
        <w:t xml:space="preserve">EXPLICIT_CLIENT_ACKNOWLEDGE(TIBCO Proprietary) </w:t>
      </w:r>
    </w:p>
    <w:p w:rsidR="00B6113D" w:rsidRDefault="00A66234">
      <w:pPr>
        <w:pStyle w:val="ListParagraph"/>
        <w:numPr>
          <w:ilvl w:val="0"/>
          <w:numId w:val="17"/>
        </w:numPr>
        <w:spacing w:after="0"/>
      </w:pPr>
      <w:r>
        <w:rPr>
          <w:b/>
        </w:rPr>
        <w:t xml:space="preserve">Priority: </w:t>
      </w:r>
      <w:r>
        <w:t>4</w:t>
      </w:r>
    </w:p>
    <w:p w:rsidR="00B6113D" w:rsidRDefault="00A66234">
      <w:pPr>
        <w:pStyle w:val="ListParagraph"/>
        <w:numPr>
          <w:ilvl w:val="0"/>
          <w:numId w:val="17"/>
        </w:numPr>
        <w:spacing w:after="0"/>
      </w:pPr>
      <w:r>
        <w:rPr>
          <w:b/>
        </w:rPr>
        <w:t xml:space="preserve">TTL: </w:t>
      </w:r>
      <w:r>
        <w:t>0</w:t>
      </w:r>
    </w:p>
    <w:p w:rsidR="00B6113D" w:rsidRDefault="00A66234">
      <w:pPr>
        <w:pStyle w:val="Heading4"/>
      </w:pPr>
      <w:bookmarkStart w:id="134" w:name="2.2.1.7.---"/>
      <w:bookmarkStart w:id="135" w:name="_Toc336871309"/>
      <w:r>
        <w:t>2.2.1.7. Project Views</w:t>
      </w:r>
      <w:bookmarkEnd w:id="134"/>
      <w:bookmarkEnd w:id="135"/>
    </w:p>
    <w:p w:rsidR="00B6113D" w:rsidRDefault="00A66234">
      <w:pPr>
        <w:spacing w:after="0"/>
      </w:pPr>
      <w:r>
        <w:t>Chapter contains Project Views documentation.</w:t>
      </w:r>
    </w:p>
    <w:p w:rsidR="00B6113D" w:rsidRDefault="00A66234">
      <w:pPr>
        <w:pStyle w:val="Heading5"/>
      </w:pPr>
      <w:bookmarkStart w:id="136" w:name="2.2.1.7.1.---"/>
      <w:r>
        <w:t>2.2.1.7.1. EventCorrelationRepo.projectview</w:t>
      </w:r>
      <w:bookmarkEnd w:id="136"/>
    </w:p>
    <w:p w:rsidR="00B6113D" w:rsidRDefault="00A66234">
      <w:pPr>
        <w:spacing w:after="0"/>
      </w:pPr>
      <w:r>
        <w:t>Section contains description of ProjectView "EventCorrelationRepo.projectvie</w:t>
      </w:r>
      <w:r>
        <w:t>w"</w:t>
      </w:r>
    </w:p>
    <w:p w:rsidR="00B6113D" w:rsidRDefault="00A66234">
      <w:pPr>
        <w:spacing w:after="0"/>
      </w:pPr>
      <w:r>
        <w:t>Full Path: EventCorrelationRepo.projectview</w:t>
      </w:r>
    </w:p>
    <w:p w:rsidR="00B6113D" w:rsidRDefault="00A66234">
      <w:pPr>
        <w:pStyle w:val="Simplesubtitle"/>
      </w:pPr>
      <w:bookmarkStart w:id="137" w:name="2.2.1.7.1.---ProjectViewDiagram"/>
      <w:r>
        <w:lastRenderedPageBreak/>
        <w:t xml:space="preserve"> Project View Diagram</w:t>
      </w:r>
      <w:bookmarkEnd w:id="137"/>
    </w:p>
    <w:p w:rsidR="00B6113D" w:rsidRDefault="00A66234">
      <w:pPr>
        <w:spacing w:after="0"/>
      </w:pPr>
      <w:r>
        <w:rPr>
          <w:noProof/>
        </w:rPr>
        <w:drawing>
          <wp:inline distT="0" distB="0" distL="0" distR="0">
            <wp:extent cx="6000000" cy="3431937"/>
            <wp:effectExtent l="0" t="0" r="0" b="0"/>
            <wp:docPr id="16" name="Picture 16"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8"/>
                    <a:stretch>
                      <a:fillRect/>
                    </a:stretch>
                  </pic:blipFill>
                  <pic:spPr>
                    <a:xfrm>
                      <a:off x="0" y="0"/>
                      <a:ext cx="6000000" cy="3431937"/>
                    </a:xfrm>
                    <a:prstGeom prst="rect">
                      <a:avLst/>
                    </a:prstGeom>
                  </pic:spPr>
                </pic:pic>
              </a:graphicData>
            </a:graphic>
          </wp:inline>
        </w:drawing>
      </w:r>
      <w:r>
        <w:rPr>
          <w:b/>
        </w:rPr>
        <w:t>Concepts:</w:t>
      </w:r>
    </w:p>
    <w:p w:rsidR="00B6113D" w:rsidRDefault="00A66234">
      <w:pPr>
        <w:pStyle w:val="ListParagraph"/>
        <w:numPr>
          <w:ilvl w:val="0"/>
          <w:numId w:val="18"/>
        </w:numPr>
        <w:spacing w:after="0"/>
      </w:pPr>
      <w:r>
        <w:t xml:space="preserve"> </w:t>
      </w:r>
      <w:hyperlink w:anchor="2.2.1.2.1.---">
        <w:r>
          <w:rPr>
            <w:color w:val="0000FF"/>
            <w:u w:val="single"/>
          </w:rPr>
          <w:t>/AlertConcept</w:t>
        </w:r>
      </w:hyperlink>
      <w:r>
        <w:t xml:space="preserve">  </w:t>
      </w:r>
      <w:r>
        <w:rPr>
          <w:b/>
        </w:rPr>
        <w:t>Events:</w:t>
      </w:r>
    </w:p>
    <w:p w:rsidR="00B6113D" w:rsidRDefault="00A66234">
      <w:pPr>
        <w:pStyle w:val="ListParagraph"/>
        <w:numPr>
          <w:ilvl w:val="0"/>
          <w:numId w:val="19"/>
        </w:numPr>
        <w:spacing w:after="0"/>
      </w:pPr>
      <w:r>
        <w:t xml:space="preserve"> </w:t>
      </w:r>
      <w:hyperlink w:anchor="2.2.1.11.1.---">
        <w:r>
          <w:rPr>
            <w:color w:val="0000FF"/>
            <w:u w:val="single"/>
          </w:rPr>
          <w:t>/Events/EvCh</w:t>
        </w:r>
      </w:hyperlink>
      <w:r>
        <w:t xml:space="preserve">  </w:t>
      </w:r>
    </w:p>
    <w:p w:rsidR="00B6113D" w:rsidRDefault="00A66234">
      <w:pPr>
        <w:pStyle w:val="ListParagraph"/>
        <w:numPr>
          <w:ilvl w:val="0"/>
          <w:numId w:val="19"/>
        </w:numPr>
        <w:spacing w:after="0"/>
      </w:pPr>
      <w:r>
        <w:t xml:space="preserve"> </w:t>
      </w:r>
      <w:hyperlink w:anchor="2.2.1.11.2.---">
        <w:r>
          <w:rPr>
            <w:color w:val="0000FF"/>
            <w:u w:val="single"/>
          </w:rPr>
          <w:t>/Events/InputAlertEvent</w:t>
        </w:r>
      </w:hyperlink>
      <w:r>
        <w:t xml:space="preserve">  </w:t>
      </w:r>
    </w:p>
    <w:p w:rsidR="00B6113D" w:rsidRDefault="00A66234">
      <w:pPr>
        <w:pStyle w:val="ListParagraph"/>
        <w:numPr>
          <w:ilvl w:val="0"/>
          <w:numId w:val="19"/>
        </w:numPr>
        <w:spacing w:after="0"/>
      </w:pPr>
      <w:r>
        <w:t xml:space="preserve"> </w:t>
      </w:r>
      <w:hyperlink w:anchor="2.2.1.11.3.---">
        <w:r>
          <w:rPr>
            <w:color w:val="0000FF"/>
            <w:u w:val="single"/>
          </w:rPr>
          <w:t>/Events/NextTestEvent</w:t>
        </w:r>
      </w:hyperlink>
      <w:r>
        <w:t xml:space="preserve">  </w:t>
      </w:r>
    </w:p>
    <w:p w:rsidR="00B6113D" w:rsidRDefault="00A66234">
      <w:pPr>
        <w:pStyle w:val="ListParagraph"/>
        <w:numPr>
          <w:ilvl w:val="0"/>
          <w:numId w:val="19"/>
        </w:numPr>
        <w:spacing w:after="0"/>
      </w:pPr>
      <w:r>
        <w:t xml:space="preserve"> </w:t>
      </w:r>
      <w:hyperlink w:anchor="2.2.1.11.4.---">
        <w:r>
          <w:rPr>
            <w:color w:val="0000FF"/>
            <w:u w:val="single"/>
          </w:rPr>
          <w:t>/Events/OutputAlertEvent</w:t>
        </w:r>
      </w:hyperlink>
      <w:r>
        <w:t xml:space="preserve">  </w:t>
      </w:r>
    </w:p>
    <w:p w:rsidR="00B6113D" w:rsidRDefault="00A66234">
      <w:pPr>
        <w:pStyle w:val="ListParagraph"/>
        <w:numPr>
          <w:ilvl w:val="0"/>
          <w:numId w:val="19"/>
        </w:numPr>
        <w:spacing w:after="0"/>
      </w:pPr>
      <w:r>
        <w:t xml:space="preserve"> </w:t>
      </w:r>
      <w:hyperlink w:anchor="2.2.1.11.5.---">
        <w:r>
          <w:rPr>
            <w:color w:val="0000FF"/>
            <w:u w:val="single"/>
          </w:rPr>
          <w:t>/Events/TestEvent</w:t>
        </w:r>
      </w:hyperlink>
      <w:r>
        <w:t xml:space="preserve">  </w:t>
      </w:r>
    </w:p>
    <w:p w:rsidR="00B6113D" w:rsidRDefault="00A66234">
      <w:pPr>
        <w:pStyle w:val="ListParagraph"/>
        <w:numPr>
          <w:ilvl w:val="0"/>
          <w:numId w:val="19"/>
        </w:numPr>
        <w:spacing w:after="0"/>
      </w:pPr>
      <w:r>
        <w:t xml:space="preserve"> </w:t>
      </w:r>
      <w:hyperlink w:anchor="2.2.1.11.6.---">
        <w:r>
          <w:rPr>
            <w:color w:val="0000FF"/>
            <w:u w:val="single"/>
          </w:rPr>
          <w:t>/Events/myEvent</w:t>
        </w:r>
      </w:hyperlink>
      <w:r>
        <w:t xml:space="preserve">  </w:t>
      </w:r>
      <w:r>
        <w:rPr>
          <w:b/>
        </w:rPr>
        <w:t>Time Events:</w:t>
      </w:r>
    </w:p>
    <w:p w:rsidR="00B6113D" w:rsidRDefault="00A66234">
      <w:pPr>
        <w:pStyle w:val="ListParagraph"/>
        <w:numPr>
          <w:ilvl w:val="0"/>
          <w:numId w:val="20"/>
        </w:numPr>
        <w:spacing w:after="0"/>
      </w:pPr>
      <w:r>
        <w:t xml:space="preserve"> </w:t>
      </w:r>
      <w:hyperlink w:anchor="2.2.1.12.1.---">
        <w:r>
          <w:rPr>
            <w:color w:val="0000FF"/>
            <w:u w:val="single"/>
          </w:rPr>
          <w:t>/Events/myTimeEvent</w:t>
        </w:r>
      </w:hyperlink>
      <w:r>
        <w:t xml:space="preserve">  </w:t>
      </w:r>
      <w:r>
        <w:rPr>
          <w:b/>
        </w:rPr>
        <w:t>Channels:</w:t>
      </w:r>
    </w:p>
    <w:p w:rsidR="00B6113D" w:rsidRDefault="00A66234">
      <w:pPr>
        <w:pStyle w:val="ListParagraph"/>
        <w:numPr>
          <w:ilvl w:val="0"/>
          <w:numId w:val="21"/>
        </w:numPr>
        <w:spacing w:after="0"/>
      </w:pPr>
      <w:r>
        <w:t xml:space="preserve"> </w:t>
      </w:r>
      <w:hyperlink w:anchor="2.2.1.6.1.---">
        <w:r>
          <w:rPr>
            <w:color w:val="0000FF"/>
            <w:u w:val="single"/>
          </w:rPr>
          <w:t>/Channels/ChannelWithMyQueue</w:t>
        </w:r>
      </w:hyperlink>
      <w:r>
        <w:t xml:space="preserve">  </w:t>
      </w:r>
    </w:p>
    <w:p w:rsidR="00B6113D" w:rsidRDefault="00A66234">
      <w:pPr>
        <w:pStyle w:val="ListParagraph"/>
        <w:numPr>
          <w:ilvl w:val="0"/>
          <w:numId w:val="21"/>
        </w:numPr>
        <w:spacing w:after="0"/>
      </w:pPr>
      <w:r>
        <w:t xml:space="preserve"> </w:t>
      </w:r>
      <w:hyperlink w:anchor="2.2.1.6.2.---">
        <w:r>
          <w:rPr>
            <w:color w:val="0000FF"/>
            <w:u w:val="single"/>
          </w:rPr>
          <w:t>/Channels/HTTPChannel</w:t>
        </w:r>
      </w:hyperlink>
      <w:r>
        <w:t xml:space="preserve">  </w:t>
      </w:r>
    </w:p>
    <w:p w:rsidR="00B6113D" w:rsidRDefault="00A66234">
      <w:pPr>
        <w:pStyle w:val="ListParagraph"/>
        <w:numPr>
          <w:ilvl w:val="0"/>
          <w:numId w:val="21"/>
        </w:numPr>
        <w:spacing w:after="0"/>
      </w:pPr>
      <w:r>
        <w:t xml:space="preserve"> </w:t>
      </w:r>
      <w:hyperlink w:anchor="2.2.1.6.3.---">
        <w:r>
          <w:rPr>
            <w:color w:val="0000FF"/>
            <w:u w:val="single"/>
          </w:rPr>
          <w:t>/Channels/myChannel</w:t>
        </w:r>
      </w:hyperlink>
      <w:r>
        <w:t xml:space="preserve">  </w:t>
      </w:r>
    </w:p>
    <w:p w:rsidR="00B6113D" w:rsidRDefault="00A66234">
      <w:pPr>
        <w:pStyle w:val="ListParagraph"/>
        <w:numPr>
          <w:ilvl w:val="0"/>
          <w:numId w:val="21"/>
        </w:numPr>
        <w:spacing w:after="0"/>
      </w:pPr>
      <w:r>
        <w:t xml:space="preserve"> </w:t>
      </w:r>
      <w:hyperlink w:anchor="2.2.1.6.4.---">
        <w:r>
          <w:rPr>
            <w:color w:val="0000FF"/>
            <w:u w:val="single"/>
          </w:rPr>
          <w:t>/Channels/testChannel</w:t>
        </w:r>
      </w:hyperlink>
      <w:r>
        <w:t xml:space="preserve">  </w:t>
      </w:r>
      <w:r>
        <w:rPr>
          <w:b/>
        </w:rPr>
        <w:t>Channel Destinations:</w:t>
      </w:r>
    </w:p>
    <w:p w:rsidR="00B6113D" w:rsidRDefault="00A66234">
      <w:pPr>
        <w:pStyle w:val="ListParagraph"/>
        <w:numPr>
          <w:ilvl w:val="0"/>
          <w:numId w:val="22"/>
        </w:numPr>
        <w:spacing w:after="0"/>
      </w:pPr>
      <w:r>
        <w:t xml:space="preserve"> </w:t>
      </w:r>
      <w:hyperlink w:anchor="2.2.1.6.1.---">
        <w:r>
          <w:rPr>
            <w:color w:val="0000FF"/>
            <w:u w:val="single"/>
          </w:rPr>
          <w:t>/Channels/ChannelWithMyQueue/NewDestination_0</w:t>
        </w:r>
      </w:hyperlink>
      <w:r>
        <w:t xml:space="preserve">  </w:t>
      </w:r>
    </w:p>
    <w:p w:rsidR="00B6113D" w:rsidRDefault="00A66234">
      <w:pPr>
        <w:pStyle w:val="ListParagraph"/>
        <w:numPr>
          <w:ilvl w:val="0"/>
          <w:numId w:val="22"/>
        </w:numPr>
        <w:spacing w:after="0"/>
      </w:pPr>
      <w:r>
        <w:t xml:space="preserve"> </w:t>
      </w:r>
      <w:hyperlink w:anchor="2.2.1.6.2.---">
        <w:r>
          <w:rPr>
            <w:color w:val="0000FF"/>
            <w:u w:val="single"/>
          </w:rPr>
          <w:t>/Channels/HTTPChannel/inputAlert</w:t>
        </w:r>
      </w:hyperlink>
      <w:r>
        <w:t xml:space="preserve">  </w:t>
      </w:r>
    </w:p>
    <w:p w:rsidR="00B6113D" w:rsidRDefault="00A66234">
      <w:pPr>
        <w:pStyle w:val="ListParagraph"/>
        <w:numPr>
          <w:ilvl w:val="0"/>
          <w:numId w:val="22"/>
        </w:numPr>
        <w:spacing w:after="0"/>
      </w:pPr>
      <w:r>
        <w:t xml:space="preserve"> </w:t>
      </w:r>
      <w:hyperlink w:anchor="2.2.1.6.3.---">
        <w:r>
          <w:rPr>
            <w:color w:val="0000FF"/>
            <w:u w:val="single"/>
          </w:rPr>
          <w:t>/Channels/myChannel/NewDestination_0</w:t>
        </w:r>
      </w:hyperlink>
      <w:r>
        <w:t xml:space="preserve">  </w:t>
      </w:r>
    </w:p>
    <w:p w:rsidR="00B6113D" w:rsidRDefault="00A66234">
      <w:pPr>
        <w:pStyle w:val="ListParagraph"/>
        <w:numPr>
          <w:ilvl w:val="0"/>
          <w:numId w:val="22"/>
        </w:numPr>
        <w:spacing w:after="0"/>
      </w:pPr>
      <w:r>
        <w:t xml:space="preserve"> </w:t>
      </w:r>
      <w:hyperlink w:anchor="2.2.1.6.3.---">
        <w:r>
          <w:rPr>
            <w:color w:val="0000FF"/>
            <w:u w:val="single"/>
          </w:rPr>
          <w:t>/Channels/myChannel/NewDestination_1</w:t>
        </w:r>
      </w:hyperlink>
      <w:r>
        <w:t xml:space="preserve">  </w:t>
      </w:r>
    </w:p>
    <w:p w:rsidR="00B6113D" w:rsidRDefault="00A66234">
      <w:pPr>
        <w:pStyle w:val="ListParagraph"/>
        <w:numPr>
          <w:ilvl w:val="0"/>
          <w:numId w:val="22"/>
        </w:numPr>
        <w:spacing w:after="0"/>
      </w:pPr>
      <w:r>
        <w:t xml:space="preserve"> </w:t>
      </w:r>
      <w:hyperlink w:anchor="2.2.1.6.3.---">
        <w:r>
          <w:rPr>
            <w:color w:val="0000FF"/>
            <w:u w:val="single"/>
          </w:rPr>
          <w:t>/Channels/myChannel/DestinationForBW</w:t>
        </w:r>
      </w:hyperlink>
      <w:r>
        <w:t xml:space="preserve">  </w:t>
      </w:r>
    </w:p>
    <w:p w:rsidR="00B6113D" w:rsidRDefault="00A66234">
      <w:pPr>
        <w:pStyle w:val="ListParagraph"/>
        <w:numPr>
          <w:ilvl w:val="0"/>
          <w:numId w:val="22"/>
        </w:numPr>
        <w:spacing w:after="0"/>
      </w:pPr>
      <w:r>
        <w:t xml:space="preserve"> </w:t>
      </w:r>
      <w:hyperlink w:anchor="2.2.1.6.4.---">
        <w:r>
          <w:rPr>
            <w:color w:val="0000FF"/>
            <w:u w:val="single"/>
          </w:rPr>
          <w:t>/Channels</w:t>
        </w:r>
        <w:r>
          <w:rPr>
            <w:color w:val="0000FF"/>
            <w:u w:val="single"/>
          </w:rPr>
          <w:t>/testChannel/NewDestination_0</w:t>
        </w:r>
      </w:hyperlink>
      <w:r>
        <w:t xml:space="preserve">  </w:t>
      </w:r>
      <w:r>
        <w:rPr>
          <w:b/>
        </w:rPr>
        <w:t>Rules:</w:t>
      </w:r>
    </w:p>
    <w:p w:rsidR="00B6113D" w:rsidRDefault="00A66234">
      <w:pPr>
        <w:pStyle w:val="ListParagraph"/>
        <w:numPr>
          <w:ilvl w:val="0"/>
          <w:numId w:val="23"/>
        </w:numPr>
        <w:spacing w:after="0"/>
      </w:pPr>
      <w:r>
        <w:t xml:space="preserve"> </w:t>
      </w:r>
      <w:hyperlink w:anchor="2.2.1.8.1.---">
        <w:r>
          <w:rPr>
            <w:color w:val="0000FF"/>
            <w:u w:val="single"/>
          </w:rPr>
          <w:t>/Rules/AlertRuleSet/CheckConceptTimestamp</w:t>
        </w:r>
      </w:hyperlink>
      <w:r>
        <w:t xml:space="preserve">  </w:t>
      </w:r>
    </w:p>
    <w:p w:rsidR="00B6113D" w:rsidRDefault="00A66234">
      <w:pPr>
        <w:pStyle w:val="ListParagraph"/>
        <w:numPr>
          <w:ilvl w:val="0"/>
          <w:numId w:val="23"/>
        </w:numPr>
        <w:spacing w:after="0"/>
      </w:pPr>
      <w:r>
        <w:t xml:space="preserve"> </w:t>
      </w:r>
      <w:hyperlink w:anchor="2.2.1.8.2.---">
        <w:r>
          <w:rPr>
            <w:color w:val="0000FF"/>
            <w:u w:val="single"/>
          </w:rPr>
          <w:t>/Rules/AlertRuleSet/CreateConcept_SendAlert</w:t>
        </w:r>
      </w:hyperlink>
      <w:r>
        <w:t xml:space="preserve">  </w:t>
      </w:r>
    </w:p>
    <w:p w:rsidR="00B6113D" w:rsidRDefault="00A66234">
      <w:pPr>
        <w:pStyle w:val="ListParagraph"/>
        <w:numPr>
          <w:ilvl w:val="0"/>
          <w:numId w:val="23"/>
        </w:numPr>
        <w:spacing w:after="0"/>
      </w:pPr>
      <w:r>
        <w:t xml:space="preserve"> </w:t>
      </w:r>
      <w:hyperlink w:anchor="2.2.1.8.3.---">
        <w:r>
          <w:rPr>
            <w:color w:val="0000FF"/>
            <w:u w:val="single"/>
          </w:rPr>
          <w:t>/Rules/AlertRuleSet/UpdateConcept_SendAlert</w:t>
        </w:r>
      </w:hyperlink>
      <w:r>
        <w:t xml:space="preserve">  </w:t>
      </w:r>
      <w:r>
        <w:rPr>
          <w:b/>
        </w:rPr>
        <w:t>Rule Functions:</w:t>
      </w:r>
    </w:p>
    <w:p w:rsidR="00B6113D" w:rsidRDefault="00A66234">
      <w:pPr>
        <w:pStyle w:val="ListParagraph"/>
        <w:numPr>
          <w:ilvl w:val="0"/>
          <w:numId w:val="24"/>
        </w:numPr>
        <w:spacing w:after="0"/>
      </w:pPr>
      <w:r>
        <w:t xml:space="preserve"> </w:t>
      </w:r>
      <w:hyperlink w:anchor="2.2.1.9.1.---">
        <w:r>
          <w:rPr>
            <w:color w:val="0000FF"/>
            <w:u w:val="single"/>
          </w:rPr>
          <w:t>/Rules/RuleFunctions/AlertFunction</w:t>
        </w:r>
      </w:hyperlink>
      <w:r>
        <w:t xml:space="preserve">  </w:t>
      </w:r>
    </w:p>
    <w:p w:rsidR="00B6113D" w:rsidRDefault="00A66234">
      <w:pPr>
        <w:pStyle w:val="ListParagraph"/>
        <w:numPr>
          <w:ilvl w:val="0"/>
          <w:numId w:val="24"/>
        </w:numPr>
        <w:spacing w:after="0"/>
      </w:pPr>
      <w:r>
        <w:t xml:space="preserve"> </w:t>
      </w:r>
      <w:hyperlink w:anchor="2.2.1.9.2.---">
        <w:r>
          <w:rPr>
            <w:color w:val="0000FF"/>
            <w:u w:val="single"/>
          </w:rPr>
          <w:t>/Rules/RuleFunctions/CloseHTTPRequest</w:t>
        </w:r>
      </w:hyperlink>
      <w:r>
        <w:t xml:space="preserve">  </w:t>
      </w:r>
      <w:r>
        <w:rPr>
          <w:b/>
        </w:rPr>
        <w:t>Shared HTTP Connections:</w:t>
      </w:r>
    </w:p>
    <w:p w:rsidR="00B6113D" w:rsidRDefault="00A66234">
      <w:pPr>
        <w:pStyle w:val="ListParagraph"/>
        <w:numPr>
          <w:ilvl w:val="0"/>
          <w:numId w:val="25"/>
        </w:numPr>
        <w:spacing w:after="0"/>
      </w:pPr>
      <w:r>
        <w:t xml:space="preserve"> </w:t>
      </w:r>
      <w:hyperlink w:anchor="2.2.1.10.1.1.---">
        <w:r>
          <w:rPr>
            <w:color w:val="0000FF"/>
            <w:u w:val="single"/>
          </w:rPr>
          <w:t>SharedResources/HTTPConnection.sharedhttp</w:t>
        </w:r>
      </w:hyperlink>
      <w:r>
        <w:t xml:space="preserve">  </w:t>
      </w:r>
      <w:r>
        <w:rPr>
          <w:b/>
        </w:rPr>
        <w:t>Shared JMS Connections:</w:t>
      </w:r>
    </w:p>
    <w:p w:rsidR="00B6113D" w:rsidRDefault="00A66234">
      <w:pPr>
        <w:pStyle w:val="ListParagraph"/>
        <w:numPr>
          <w:ilvl w:val="0"/>
          <w:numId w:val="26"/>
        </w:numPr>
        <w:spacing w:after="0"/>
      </w:pPr>
      <w:r>
        <w:t xml:space="preserve"> </w:t>
      </w:r>
      <w:hyperlink w:anchor="2.2.1.10.2.1.---">
        <w:r>
          <w:rPr>
            <w:color w:val="0000FF"/>
            <w:u w:val="single"/>
          </w:rPr>
          <w:t>SharedResources/jmsConnection.sharedjmscon</w:t>
        </w:r>
      </w:hyperlink>
      <w:r>
        <w:t xml:space="preserve">  </w:t>
      </w:r>
    </w:p>
    <w:p w:rsidR="00B6113D" w:rsidRDefault="00A66234">
      <w:pPr>
        <w:pStyle w:val="ListParagraph"/>
        <w:numPr>
          <w:ilvl w:val="0"/>
          <w:numId w:val="26"/>
        </w:numPr>
        <w:spacing w:after="0"/>
      </w:pPr>
      <w:r>
        <w:t xml:space="preserve"> </w:t>
      </w:r>
      <w:hyperlink w:anchor="2.2.1.10.2.2.---">
        <w:r>
          <w:rPr>
            <w:color w:val="0000FF"/>
            <w:u w:val="single"/>
          </w:rPr>
          <w:t>SharedResources/myJMSConnec</w:t>
        </w:r>
        <w:r>
          <w:rPr>
            <w:color w:val="0000FF"/>
            <w:u w:val="single"/>
          </w:rPr>
          <w:t>tion.sharedjmscon</w:t>
        </w:r>
      </w:hyperlink>
      <w:r>
        <w:t xml:space="preserve">  </w:t>
      </w:r>
    </w:p>
    <w:p w:rsidR="00B6113D" w:rsidRDefault="00A66234">
      <w:pPr>
        <w:pStyle w:val="Heading4"/>
      </w:pPr>
      <w:bookmarkStart w:id="138" w:name="2.2.1.8.---"/>
      <w:bookmarkStart w:id="139" w:name="_Toc336871310"/>
      <w:r>
        <w:lastRenderedPageBreak/>
        <w:t>2.2.1.8. Rules</w:t>
      </w:r>
      <w:bookmarkEnd w:id="138"/>
      <w:bookmarkEnd w:id="139"/>
    </w:p>
    <w:p w:rsidR="00B6113D" w:rsidRDefault="00A66234">
      <w:pPr>
        <w:spacing w:after="0"/>
      </w:pPr>
      <w:r>
        <w:t>Chapter contains Rules documentation.</w:t>
      </w:r>
    </w:p>
    <w:p w:rsidR="00B6113D" w:rsidRDefault="00A66234">
      <w:pPr>
        <w:pStyle w:val="Heading5"/>
      </w:pPr>
      <w:bookmarkStart w:id="140" w:name="2.2.1.8.1.---"/>
      <w:r>
        <w:t>2.2.1.8.1. CheckConceptTimestamp</w:t>
      </w:r>
      <w:bookmarkEnd w:id="140"/>
    </w:p>
    <w:p w:rsidR="00B6113D" w:rsidRDefault="00A66234">
      <w:pPr>
        <w:spacing w:after="0"/>
      </w:pPr>
      <w:r>
        <w:t>Section contains description of Rule "CheckConceptTimestamp"</w:t>
      </w:r>
    </w:p>
    <w:p w:rsidR="00B6113D" w:rsidRDefault="00A66234">
      <w:pPr>
        <w:spacing w:after="0"/>
      </w:pPr>
      <w:r>
        <w:t>Full Path: /Rules/AlertRuleSet/CheckConceptTimestamp</w:t>
      </w:r>
    </w:p>
    <w:p w:rsidR="00B6113D" w:rsidRDefault="00A66234">
      <w:pPr>
        <w:pStyle w:val="Simplesubtitle"/>
      </w:pPr>
      <w:bookmarkStart w:id="141" w:name="2.2.1.8.1.---Description"/>
      <w:r>
        <w:t xml:space="preserve"> Rule Description:</w:t>
      </w:r>
      <w:bookmarkEnd w:id="14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42" w:name="2.2.1.8.1.---RuleDependencyDiagram"/>
      <w:r>
        <w:t>Dependency Diagram</w:t>
      </w:r>
      <w:bookmarkEnd w:id="142"/>
    </w:p>
    <w:p w:rsidR="00B6113D" w:rsidRDefault="00A66234">
      <w:pPr>
        <w:spacing w:after="0"/>
      </w:pPr>
      <w:r>
        <w:rPr>
          <w:noProof/>
        </w:rPr>
        <w:drawing>
          <wp:inline distT="0" distB="0" distL="0" distR="0">
            <wp:extent cx="6000000" cy="6000000"/>
            <wp:effectExtent l="0" t="0" r="0" b="0"/>
            <wp:docPr id="17" name="Picture 17"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19"/>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143" w:name="2.2.1.8.1.---RuleSequenceDiagram"/>
      <w:r>
        <w:lastRenderedPageBreak/>
        <w:t>Sequence Diagram</w:t>
      </w:r>
      <w:bookmarkEnd w:id="143"/>
    </w:p>
    <w:p w:rsidR="00B6113D" w:rsidRDefault="00A66234">
      <w:pPr>
        <w:spacing w:after="0"/>
      </w:pPr>
      <w:r>
        <w:rPr>
          <w:noProof/>
        </w:rPr>
        <w:drawing>
          <wp:inline distT="0" distB="0" distL="0" distR="0">
            <wp:extent cx="6000000" cy="6000000"/>
            <wp:effectExtent l="0" t="0" r="0" b="0"/>
            <wp:docPr id="18" name="Picture 18"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0"/>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144" w:name="2.2.1.8.1.---Priority"/>
      <w:r>
        <w:t>Priority:</w:t>
      </w:r>
      <w:bookmarkEnd w:id="144"/>
    </w:p>
    <w:p w:rsidR="00B6113D" w:rsidRDefault="00A66234">
      <w:pPr>
        <w:spacing w:after="0"/>
      </w:pPr>
      <w:r>
        <w:t xml:space="preserve"> 3 </w:t>
      </w:r>
    </w:p>
    <w:p w:rsidR="00B6113D" w:rsidRDefault="00A66234">
      <w:pPr>
        <w:pStyle w:val="Simplesubtitle"/>
      </w:pPr>
      <w:bookmarkStart w:id="145" w:name="2.2.1.8.1.---Chain"/>
      <w:r>
        <w:t>Chain:</w:t>
      </w:r>
      <w:bookmarkEnd w:id="145"/>
    </w:p>
    <w:p w:rsidR="00B6113D" w:rsidRDefault="00A66234">
      <w:pPr>
        <w:pStyle w:val="ListParagraph"/>
        <w:numPr>
          <w:ilvl w:val="0"/>
          <w:numId w:val="27"/>
        </w:numPr>
        <w:spacing w:after="0"/>
      </w:pPr>
      <w:r>
        <w:t>Forward:true</w:t>
      </w:r>
    </w:p>
    <w:p w:rsidR="00B6113D" w:rsidRDefault="00A66234">
      <w:pPr>
        <w:pStyle w:val="ListParagraph"/>
        <w:numPr>
          <w:ilvl w:val="0"/>
          <w:numId w:val="27"/>
        </w:numPr>
        <w:spacing w:after="0"/>
      </w:pPr>
      <w:r>
        <w:t>Backward:false</w:t>
      </w:r>
    </w:p>
    <w:p w:rsidR="00B6113D" w:rsidRDefault="00A66234">
      <w:pPr>
        <w:pStyle w:val="Simplesubtitle"/>
      </w:pPr>
      <w:bookmarkStart w:id="146" w:name="2.2.1.8.1.---Declaration"/>
      <w:r>
        <w:t>Declaration:</w:t>
      </w:r>
      <w:bookmarkEnd w:id="146"/>
    </w:p>
    <w:p w:rsidR="00B6113D" w:rsidRDefault="00A66234">
      <w:pPr>
        <w:spacing w:after="0"/>
      </w:pPr>
      <w:r>
        <w:t xml:space="preserve"> </w:t>
      </w:r>
    </w:p>
    <w:p w:rsidR="00B6113D" w:rsidRDefault="00A66234">
      <w:pPr>
        <w:pStyle w:val="ListParagraph"/>
        <w:numPr>
          <w:ilvl w:val="0"/>
          <w:numId w:val="28"/>
        </w:numPr>
        <w:spacing w:after="0"/>
      </w:pPr>
      <w:hyperlink w:anchor="2.2.1.11.2.---">
        <w:r>
          <w:rPr>
            <w:color w:val="0000FF"/>
            <w:u w:val="single"/>
          </w:rPr>
          <w:t>/Events/InputAlertEvent</w:t>
        </w:r>
      </w:hyperlink>
      <w:r>
        <w:rPr>
          <w:b/>
        </w:rPr>
        <w:t xml:space="preserve">: </w:t>
      </w:r>
      <w:r>
        <w:t>inputalertevent</w:t>
      </w:r>
    </w:p>
    <w:p w:rsidR="00B6113D" w:rsidRDefault="00A66234">
      <w:pPr>
        <w:pStyle w:val="ListParagraph"/>
        <w:numPr>
          <w:ilvl w:val="0"/>
          <w:numId w:val="28"/>
        </w:numPr>
        <w:spacing w:after="0"/>
      </w:pPr>
      <w:hyperlink w:anchor="2.2.1.2.1.---">
        <w:r>
          <w:rPr>
            <w:color w:val="0000FF"/>
            <w:u w:val="single"/>
          </w:rPr>
          <w:t>/AlertConcept</w:t>
        </w:r>
      </w:hyperlink>
      <w:r>
        <w:rPr>
          <w:b/>
        </w:rPr>
        <w:t xml:space="preserve">: </w:t>
      </w:r>
      <w:r>
        <w:t xml:space="preserve">alertconcept </w:t>
      </w:r>
    </w:p>
    <w:p w:rsidR="00B6113D" w:rsidRDefault="00A66234">
      <w:pPr>
        <w:pStyle w:val="Simplesubtitle"/>
      </w:pPr>
      <w:bookmarkStart w:id="147" w:name="2.2.1.8.1.---ConditionText"/>
      <w:r>
        <w:lastRenderedPageBreak/>
        <w:t>Condition Text:</w:t>
      </w:r>
      <w:bookmarkEnd w:id="147"/>
    </w:p>
    <w:p w:rsidR="00B6113D" w:rsidRDefault="00A66234">
      <w:pPr>
        <w:spacing w:after="0"/>
      </w:pPr>
      <w:r>
        <w:t xml:space="preserve"> alertconcept.NodeId==inputalertevent.NodeId; alertconcept.CategoryId==inputalertevent.CategoryId; DateTime.after(DateTime.addSecond(alertconcept.Timestamp,5),inputalertevent.Timestamp); </w:t>
      </w:r>
    </w:p>
    <w:p w:rsidR="00B6113D" w:rsidRDefault="00A66234">
      <w:pPr>
        <w:pStyle w:val="Simplesubtitle"/>
      </w:pPr>
      <w:bookmarkStart w:id="148" w:name="2.2.1.8.1.---ActionText"/>
      <w:r>
        <w:t>Action Text:</w:t>
      </w:r>
      <w:bookmarkEnd w:id="148"/>
    </w:p>
    <w:p w:rsidR="00B6113D" w:rsidRDefault="00A66234">
      <w:pPr>
        <w:spacing w:after="0"/>
      </w:pPr>
      <w:r>
        <w:t xml:space="preserve"> System.debugOut("AlertId: " + inputale</w:t>
      </w:r>
      <w:r>
        <w:t xml:space="preserve">rtevent.AlertId + " : Node Id : " + inputalertevent.NodeId                 + " : Concept exists.... created in last 5 second...no action... just consume event"); Event.consumeEvent(inputalertevent); </w:t>
      </w:r>
    </w:p>
    <w:p w:rsidR="00B6113D" w:rsidRDefault="00A66234">
      <w:pPr>
        <w:pStyle w:val="Heading5"/>
      </w:pPr>
      <w:bookmarkStart w:id="149" w:name="2.2.1.8.2.---"/>
      <w:r>
        <w:t>2.2.1.8.2. CreateConcept_SendAlert</w:t>
      </w:r>
      <w:bookmarkEnd w:id="149"/>
    </w:p>
    <w:p w:rsidR="00B6113D" w:rsidRDefault="00A66234">
      <w:pPr>
        <w:spacing w:after="0"/>
      </w:pPr>
      <w:r>
        <w:t>Section contains desc</w:t>
      </w:r>
      <w:r>
        <w:t>ription of Rule "CreateConcept_SendAlert"</w:t>
      </w:r>
    </w:p>
    <w:p w:rsidR="00B6113D" w:rsidRDefault="00A66234">
      <w:pPr>
        <w:spacing w:after="0"/>
      </w:pPr>
      <w:r>
        <w:t>Full Path: /Rules/AlertRuleSet/CreateConcept_SendAlert</w:t>
      </w:r>
    </w:p>
    <w:p w:rsidR="00B6113D" w:rsidRDefault="00A66234">
      <w:pPr>
        <w:pStyle w:val="Simplesubtitle"/>
      </w:pPr>
      <w:bookmarkStart w:id="150" w:name="2.2.1.8.2.---Description"/>
      <w:r>
        <w:t xml:space="preserve"> Rule Description:</w:t>
      </w:r>
      <w:bookmarkEnd w:id="1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Create a new concept  </w:t>
            </w:r>
          </w:p>
        </w:tc>
      </w:tr>
    </w:tbl>
    <w:p w:rsidR="00B6113D" w:rsidRDefault="00B6113D"/>
    <w:p w:rsidR="00B6113D" w:rsidRDefault="00A66234">
      <w:pPr>
        <w:pStyle w:val="Simplesubtitle"/>
      </w:pPr>
      <w:bookmarkStart w:id="151" w:name="2.2.1.8.2.---RuleDependencyDiagram"/>
      <w:r>
        <w:lastRenderedPageBreak/>
        <w:t>Dependency Diagram</w:t>
      </w:r>
      <w:bookmarkEnd w:id="151"/>
    </w:p>
    <w:p w:rsidR="00B6113D" w:rsidRDefault="00A66234">
      <w:pPr>
        <w:spacing w:after="0"/>
      </w:pPr>
      <w:r>
        <w:rPr>
          <w:noProof/>
        </w:rPr>
        <w:drawing>
          <wp:inline distT="0" distB="0" distL="0" distR="0">
            <wp:extent cx="6000000" cy="6000000"/>
            <wp:effectExtent l="0" t="0" r="0" b="0"/>
            <wp:docPr id="19" name="Picture 19"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1"/>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152" w:name="2.2.1.8.2.---RuleSequenceDiagram"/>
      <w:r>
        <w:lastRenderedPageBreak/>
        <w:t>Sequence Diagram</w:t>
      </w:r>
      <w:bookmarkEnd w:id="152"/>
    </w:p>
    <w:p w:rsidR="00B6113D" w:rsidRDefault="00A66234">
      <w:pPr>
        <w:spacing w:after="0"/>
      </w:pPr>
      <w:r>
        <w:rPr>
          <w:noProof/>
        </w:rPr>
        <w:drawing>
          <wp:inline distT="0" distB="0" distL="0" distR="0">
            <wp:extent cx="6000000" cy="6000000"/>
            <wp:effectExtent l="0" t="0" r="0" b="0"/>
            <wp:docPr id="20" name="Picture 20" descr="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png"/>
                    <pic:cNvPicPr/>
                  </pic:nvPicPr>
                  <pic:blipFill>
                    <a:blip r:embed="rId2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153" w:name="2.2.1.8.2.---Priority"/>
      <w:r>
        <w:t>Priority:</w:t>
      </w:r>
      <w:bookmarkEnd w:id="153"/>
    </w:p>
    <w:p w:rsidR="00B6113D" w:rsidRDefault="00A66234">
      <w:pPr>
        <w:spacing w:after="0"/>
      </w:pPr>
      <w:r>
        <w:t xml:space="preserve"> 7 </w:t>
      </w:r>
    </w:p>
    <w:p w:rsidR="00B6113D" w:rsidRDefault="00A66234">
      <w:pPr>
        <w:pStyle w:val="Simplesubtitle"/>
      </w:pPr>
      <w:bookmarkStart w:id="154" w:name="2.2.1.8.2.---Chain"/>
      <w:r>
        <w:t>Chain:</w:t>
      </w:r>
      <w:bookmarkEnd w:id="154"/>
    </w:p>
    <w:p w:rsidR="00B6113D" w:rsidRDefault="00A66234">
      <w:pPr>
        <w:pStyle w:val="ListParagraph"/>
        <w:numPr>
          <w:ilvl w:val="0"/>
          <w:numId w:val="29"/>
        </w:numPr>
        <w:spacing w:after="0"/>
      </w:pPr>
      <w:r>
        <w:t>Forward:true</w:t>
      </w:r>
    </w:p>
    <w:p w:rsidR="00B6113D" w:rsidRDefault="00A66234">
      <w:pPr>
        <w:pStyle w:val="ListParagraph"/>
        <w:numPr>
          <w:ilvl w:val="0"/>
          <w:numId w:val="29"/>
        </w:numPr>
        <w:spacing w:after="0"/>
      </w:pPr>
      <w:r>
        <w:t>Backward:false</w:t>
      </w:r>
    </w:p>
    <w:p w:rsidR="00B6113D" w:rsidRDefault="00A66234">
      <w:pPr>
        <w:pStyle w:val="Simplesubtitle"/>
      </w:pPr>
      <w:bookmarkStart w:id="155" w:name="2.2.1.8.2.---Declaration"/>
      <w:r>
        <w:t>Declaration:</w:t>
      </w:r>
      <w:bookmarkEnd w:id="155"/>
    </w:p>
    <w:p w:rsidR="00B6113D" w:rsidRDefault="00A66234">
      <w:pPr>
        <w:spacing w:after="0"/>
      </w:pPr>
      <w:r>
        <w:t xml:space="preserve"> </w:t>
      </w:r>
    </w:p>
    <w:p w:rsidR="00B6113D" w:rsidRDefault="00A66234">
      <w:pPr>
        <w:pStyle w:val="ListParagraph"/>
        <w:numPr>
          <w:ilvl w:val="0"/>
          <w:numId w:val="30"/>
        </w:numPr>
        <w:spacing w:after="0"/>
      </w:pPr>
      <w:hyperlink w:anchor="2.2.1.11.2.---">
        <w:r>
          <w:rPr>
            <w:color w:val="0000FF"/>
            <w:u w:val="single"/>
          </w:rPr>
          <w:t>/Events/InputAlertEvent</w:t>
        </w:r>
      </w:hyperlink>
      <w:r>
        <w:rPr>
          <w:b/>
        </w:rPr>
        <w:t xml:space="preserve">: </w:t>
      </w:r>
      <w:r>
        <w:t xml:space="preserve">inputalertevent </w:t>
      </w:r>
    </w:p>
    <w:p w:rsidR="00B6113D" w:rsidRDefault="00A66234">
      <w:pPr>
        <w:pStyle w:val="Simplesubtitle"/>
      </w:pPr>
      <w:bookmarkStart w:id="156" w:name="2.2.1.8.2.---ConditionText"/>
      <w:r>
        <w:t>Condition Text:</w:t>
      </w:r>
      <w:bookmarkEnd w:id="156"/>
    </w:p>
    <w:p w:rsidR="00B6113D" w:rsidRDefault="00A66234">
      <w:pPr>
        <w:spacing w:after="0"/>
      </w:pPr>
      <w:r>
        <w:t xml:space="preserve">  </w:t>
      </w:r>
    </w:p>
    <w:p w:rsidR="00B6113D" w:rsidRDefault="00A66234">
      <w:pPr>
        <w:pStyle w:val="Simplesubtitle"/>
      </w:pPr>
      <w:bookmarkStart w:id="157" w:name="2.2.1.8.2.---ActionText"/>
      <w:r>
        <w:lastRenderedPageBreak/>
        <w:t>Action Text:</w:t>
      </w:r>
      <w:bookmarkEnd w:id="157"/>
    </w:p>
    <w:p w:rsidR="00B6113D" w:rsidRDefault="00A66234">
      <w:pPr>
        <w:spacing w:after="0"/>
      </w:pPr>
      <w:r>
        <w:t xml:space="preserve"> System.debugOut("AlertId: " + inputalertevent.AlertId + " : Node Id : " + inputalertevent.NodeId + " : Concept does not exist.... Creating now and</w:t>
      </w:r>
      <w:r>
        <w:t> forwarding event"); //Event.sendEvent(Event.createEvent("xslt://{{/Events/OutputAlertEvent}}&lt;?xml version=\"1.0\" encoding=\"UTF-8\"?&gt;\n&lt;xsl:stylesheet xmlns:xsd=\"http://www.w3.org/2001/XMLSchema\" xmlns:xsl=\"http://www.w3.org/1999/XSL/Transform\" versi</w:t>
      </w:r>
      <w:r>
        <w:t>on=\"1.0\" exclude-result-prefixes=\"xsd xsl\"&gt;\n    &lt;xsl:output method=\"xml\"/&gt;\n    &lt;xsl:param name=\"inputalertevent\"/&gt;\n    &lt;xsl:template match=\"/\"&gt;\n        &lt;createEvent&gt;\n            &lt;event&gt;\n                &lt;xsl:if test=\"$inputalertevent/AlertI</w:t>
      </w:r>
      <w:r>
        <w:t>d\"&gt;\n                    &lt;AlertId&gt;\n                        &lt;xsl:value-of select=\"$inputalertevent/AlertId\"/&gt;\n                    &lt;/AlertId&gt;\n                &lt;/xsl:if&gt;\n                &lt;xsl:if test=\"$inputalertevent/NodeId\"&gt;\n                    &lt;Nod</w:t>
      </w:r>
      <w:r>
        <w:t>eId&gt;\n                        &lt;xsl:value-of select=\"$inputalertevent/NodeId\"/&gt;\n                    &lt;/NodeId&gt;\n                &lt;/xsl:if&gt;\n                &lt;xsl:if test=\"$inputalertevent/CategoryId\"&gt;\n                    &lt;CategoryId&gt;\n                   </w:t>
      </w:r>
      <w:r>
        <w:t>     &lt;xsl:value-of select=\"$inputalertevent/CategoryId\"/&gt;\n                    &lt;/CategoryId&gt;\n                &lt;/xsl:if&gt;\n                &lt;xsl:if test=\"$inputalertevent/Timestamp\"&gt;\n                    &lt;Timestamp&gt;\n                        &lt;xsl:value-of </w:t>
      </w:r>
      <w:r>
        <w:t>select=\"$inputalertevent/Timestamp\"/&gt;\n                    &lt;/Timestamp&gt;\n                &lt;/xsl:if&gt;\n            &lt;/event&gt;\n        &lt;/createEvent&gt;\n    &lt;/xsl:template&gt;\n&lt;/xsl:stylesheet&gt;")); Rules.RuleFunctions.AlertFunction(Event.createEvent("xslt://{{/Ev</w:t>
      </w:r>
      <w:r>
        <w:t>ents/OutputAlertEvent}}&lt;?xml version=\"1.0\" encoding=\"UTF-8\"?&gt;\n&lt;xsl:stylesheet xmlns:xsd=\"http://www.w3.org/2001/XMLSchema\" xmlns:xsl=\"http://www.w3.org/1999/XSL/Transform\" version=\"1.0\" exclude-result-prefixes=\"xsd xsl\"&gt;\n    &lt;xsl:output metho</w:t>
      </w:r>
      <w:r>
        <w:t>d=\"xml\"/&gt;\n    &lt;xsl:param name=\"inputalertevent\"/&gt;\n    &lt;xsl:template match=\"/\"&gt;\n        &lt;createEvent&gt;\n            &lt;event&gt;\n                &lt;xsl:if test=\"$inputalertevent/AlertId\"&gt;\n                    &lt;AlertId&gt;\n                        &lt;xsl:valu</w:t>
      </w:r>
      <w:r>
        <w:t>e-of select=\"$inputalertevent/AlertId\"/&gt;\n                    &lt;/AlertId&gt;\n                &lt;/xsl:if&gt;\n                &lt;xsl:if test=\"$inputalertevent/NodeId\"&gt;\n                    &lt;NodeId&gt;\n                        &lt;xsl:value-of select=\"$inputalertevent/</w:t>
      </w:r>
      <w:r>
        <w:t>NodeId\"/&gt;\n                    &lt;/NodeId&gt;\n                &lt;/xsl:if&gt;\n                &lt;xsl:if test=\"$inputalertevent/CategoryId\"&gt;\n                    &lt;CategoryId&gt;\n                        &lt;xsl:value-of select=\"$inputalertevent/CategoryId\"/&gt;\n         </w:t>
      </w:r>
      <w:r>
        <w:t>           &lt;/CategoryId&gt;\n                &lt;/xsl:if&gt;\n                &lt;xsl:if test=\"$inputalertevent/Timestamp\"&gt;\n                    &lt;Timestamp&gt;\n                        &lt;xsl:value-of select=\"$inputalertevent/Timestamp\"/&gt;\n                    &lt;/Timesta</w:t>
      </w:r>
      <w:r>
        <w:t xml:space="preserve">mp&gt;\n                &lt;/xsl:if&gt;\n            &lt;/event&gt;\n        &lt;/createEvent&gt;\n    &lt;/xsl:template&gt;\n&lt;/xsl:stylesheet&gt;")); Event.consumeEvent(inputalertevent); </w:t>
      </w:r>
    </w:p>
    <w:p w:rsidR="00B6113D" w:rsidRDefault="00A66234">
      <w:pPr>
        <w:pStyle w:val="Heading5"/>
      </w:pPr>
      <w:bookmarkStart w:id="158" w:name="2.2.1.8.3.---"/>
      <w:r>
        <w:t>2.2.1.8.3. UpdateConcept_SendAlert</w:t>
      </w:r>
      <w:bookmarkEnd w:id="158"/>
    </w:p>
    <w:p w:rsidR="00B6113D" w:rsidRDefault="00A66234">
      <w:pPr>
        <w:spacing w:after="0"/>
      </w:pPr>
      <w:r>
        <w:t>Section contains description of Rule "UpdateConcept_SendAlert"</w:t>
      </w:r>
    </w:p>
    <w:p w:rsidR="00B6113D" w:rsidRDefault="00A66234">
      <w:pPr>
        <w:spacing w:after="0"/>
      </w:pPr>
      <w:r>
        <w:t>Full Path: /Rules/AlertRuleSet/UpdateConcept_SendAlert</w:t>
      </w:r>
    </w:p>
    <w:p w:rsidR="00B6113D" w:rsidRDefault="00A66234">
      <w:pPr>
        <w:pStyle w:val="Simplesubtitle"/>
      </w:pPr>
      <w:bookmarkStart w:id="159" w:name="2.2.1.8.3.---Description"/>
      <w:r>
        <w:t xml:space="preserve"> Rule Description:</w:t>
      </w:r>
      <w:bookmarkEnd w:id="1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Update the timestamp of the concept  </w:t>
            </w:r>
          </w:p>
        </w:tc>
      </w:tr>
    </w:tbl>
    <w:p w:rsidR="00B6113D" w:rsidRDefault="00B6113D"/>
    <w:p w:rsidR="00B6113D" w:rsidRDefault="00A66234">
      <w:pPr>
        <w:pStyle w:val="Simplesubtitle"/>
      </w:pPr>
      <w:bookmarkStart w:id="160" w:name="2.2.1.8.3.---RuleDependencyDiagram"/>
      <w:r>
        <w:lastRenderedPageBreak/>
        <w:t>Dependency Diagram</w:t>
      </w:r>
      <w:bookmarkEnd w:id="160"/>
    </w:p>
    <w:p w:rsidR="00B6113D" w:rsidRDefault="00A66234">
      <w:pPr>
        <w:spacing w:after="0"/>
      </w:pPr>
      <w:r>
        <w:rPr>
          <w:noProof/>
        </w:rPr>
        <w:drawing>
          <wp:inline distT="0" distB="0" distL="0" distR="0">
            <wp:extent cx="6000000" cy="3431937"/>
            <wp:effectExtent l="0" t="0" r="0" b="0"/>
            <wp:docPr id="21" name="Picture 21" desc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png"/>
                    <pic:cNvPicPr/>
                  </pic:nvPicPr>
                  <pic:blipFill>
                    <a:blip r:embed="rId23"/>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61" w:name="2.2.1.8.3.---RuleSequenceDiagram"/>
      <w:r>
        <w:t>Sequence Diagram</w:t>
      </w:r>
      <w:bookmarkEnd w:id="161"/>
    </w:p>
    <w:p w:rsidR="00B6113D" w:rsidRDefault="00A66234">
      <w:pPr>
        <w:spacing w:after="0"/>
      </w:pPr>
      <w:r>
        <w:rPr>
          <w:noProof/>
        </w:rPr>
        <w:drawing>
          <wp:inline distT="0" distB="0" distL="0" distR="0">
            <wp:extent cx="6000000" cy="3431937"/>
            <wp:effectExtent l="0" t="0" r="0" b="0"/>
            <wp:docPr id="22" name="Picture 22"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png"/>
                    <pic:cNvPicPr/>
                  </pic:nvPicPr>
                  <pic:blipFill>
                    <a:blip r:embed="rId24"/>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62" w:name="2.2.1.8.3.---Priority"/>
      <w:r>
        <w:t>Priority:</w:t>
      </w:r>
      <w:bookmarkEnd w:id="162"/>
    </w:p>
    <w:p w:rsidR="00B6113D" w:rsidRDefault="00A66234">
      <w:pPr>
        <w:spacing w:after="0"/>
      </w:pPr>
      <w:r>
        <w:t xml:space="preserve"> 5 </w:t>
      </w:r>
    </w:p>
    <w:p w:rsidR="00B6113D" w:rsidRDefault="00A66234">
      <w:pPr>
        <w:pStyle w:val="Simplesubtitle"/>
      </w:pPr>
      <w:bookmarkStart w:id="163" w:name="2.2.1.8.3.---Chain"/>
      <w:r>
        <w:t>Chain:</w:t>
      </w:r>
      <w:bookmarkEnd w:id="163"/>
    </w:p>
    <w:p w:rsidR="00B6113D" w:rsidRDefault="00A66234">
      <w:pPr>
        <w:pStyle w:val="ListParagraph"/>
        <w:numPr>
          <w:ilvl w:val="0"/>
          <w:numId w:val="31"/>
        </w:numPr>
        <w:spacing w:after="0"/>
      </w:pPr>
      <w:r>
        <w:t>Forward:true</w:t>
      </w:r>
    </w:p>
    <w:p w:rsidR="00B6113D" w:rsidRDefault="00A66234">
      <w:pPr>
        <w:pStyle w:val="ListParagraph"/>
        <w:numPr>
          <w:ilvl w:val="0"/>
          <w:numId w:val="31"/>
        </w:numPr>
        <w:spacing w:after="0"/>
      </w:pPr>
      <w:r>
        <w:t>Backward:false</w:t>
      </w:r>
    </w:p>
    <w:p w:rsidR="00B6113D" w:rsidRDefault="00A66234">
      <w:pPr>
        <w:pStyle w:val="Simplesubtitle"/>
      </w:pPr>
      <w:bookmarkStart w:id="164" w:name="2.2.1.8.3.---Declaration"/>
      <w:r>
        <w:lastRenderedPageBreak/>
        <w:t>Declaration:</w:t>
      </w:r>
      <w:bookmarkEnd w:id="164"/>
    </w:p>
    <w:p w:rsidR="00B6113D" w:rsidRDefault="00A66234">
      <w:pPr>
        <w:spacing w:after="0"/>
      </w:pPr>
      <w:r>
        <w:t xml:space="preserve"> </w:t>
      </w:r>
    </w:p>
    <w:p w:rsidR="00B6113D" w:rsidRDefault="00A66234">
      <w:pPr>
        <w:pStyle w:val="ListParagraph"/>
        <w:numPr>
          <w:ilvl w:val="0"/>
          <w:numId w:val="32"/>
        </w:numPr>
        <w:spacing w:after="0"/>
      </w:pPr>
      <w:hyperlink w:anchor="2.2.1.11.2.---">
        <w:r>
          <w:rPr>
            <w:color w:val="0000FF"/>
            <w:u w:val="single"/>
          </w:rPr>
          <w:t>/Events/InputAlertEvent</w:t>
        </w:r>
      </w:hyperlink>
      <w:r>
        <w:rPr>
          <w:b/>
        </w:rPr>
        <w:t xml:space="preserve">: </w:t>
      </w:r>
      <w:r>
        <w:t>inputalertevent</w:t>
      </w:r>
    </w:p>
    <w:p w:rsidR="00B6113D" w:rsidRDefault="00A66234">
      <w:pPr>
        <w:pStyle w:val="ListParagraph"/>
        <w:numPr>
          <w:ilvl w:val="0"/>
          <w:numId w:val="32"/>
        </w:numPr>
        <w:spacing w:after="0"/>
      </w:pPr>
      <w:hyperlink w:anchor="2.2.1.2.1.---">
        <w:r>
          <w:rPr>
            <w:color w:val="0000FF"/>
            <w:u w:val="single"/>
          </w:rPr>
          <w:t>/AlertConcept</w:t>
        </w:r>
      </w:hyperlink>
      <w:r>
        <w:rPr>
          <w:b/>
        </w:rPr>
        <w:t xml:space="preserve">: </w:t>
      </w:r>
      <w:r>
        <w:t xml:space="preserve">alertconcept </w:t>
      </w:r>
    </w:p>
    <w:p w:rsidR="00B6113D" w:rsidRDefault="00A66234">
      <w:pPr>
        <w:pStyle w:val="Simplesubtitle"/>
      </w:pPr>
      <w:bookmarkStart w:id="165" w:name="2.2.1.8.3.---ConditionText"/>
      <w:r>
        <w:t>Condition Text:</w:t>
      </w:r>
      <w:bookmarkEnd w:id="165"/>
    </w:p>
    <w:p w:rsidR="00B6113D" w:rsidRDefault="00A66234">
      <w:pPr>
        <w:spacing w:after="0"/>
      </w:pPr>
      <w:r>
        <w:t xml:space="preserve"> alertconcept.NodeId==inputalertevent.NodeId; alertconcept.CategoryId==inputalertevent.CategoryId; </w:t>
      </w:r>
    </w:p>
    <w:p w:rsidR="00B6113D" w:rsidRDefault="00A66234">
      <w:pPr>
        <w:pStyle w:val="Simplesubtitle"/>
      </w:pPr>
      <w:bookmarkStart w:id="166" w:name="2.2.1.8.3.---ActionText"/>
      <w:r>
        <w:t>Action Text:</w:t>
      </w:r>
      <w:bookmarkEnd w:id="166"/>
    </w:p>
    <w:p w:rsidR="00B6113D" w:rsidRDefault="00A66234">
      <w:pPr>
        <w:spacing w:after="0"/>
      </w:pPr>
      <w:r>
        <w:t xml:space="preserve"> System.debugOut("Al</w:t>
      </w:r>
      <w:r>
        <w:t>ertId: " + inputalertevent.AlertId + " : Node Id : " + inputalertevent.NodeId      + " : Concept exists.... created before last 5 second...send output event and consume input event"); alertconcept.Timestamp=inputalertevent.Timestamp; //Event.sendEvent(Even</w:t>
      </w:r>
      <w:r>
        <w:t>t.createEvent("xslt://{{/Events/OutputAlertEvent}}&lt;?xml version=\"1.0\" encoding=\"UTF-8\"?&gt;\n&lt;xsl:stylesheet xmlns:xsd=\"http://www.w3.org/2001/XMLSchema\" xmlns:xsl=\"http://www.w3.org/1999/XSL/Transform\" version=\"1.0\" exclude-result-prefixes=\"xsd xs</w:t>
      </w:r>
      <w:r>
        <w:t>l\"&gt;\n    &lt;xsl:output method=\"xml\"/&gt;\n    &lt;xsl:param name=\"inputalertevent\"/&gt;\n    &lt;xsl:template match=\"/\"&gt;\n        &lt;createEvent&gt;\n            &lt;event&gt;\n                &lt;xsl:if test=\"$inputalertevent/AlertId\"&gt;\n                    &lt;AlertId&gt;\n      </w:t>
      </w:r>
      <w:r>
        <w:t>                  &lt;xsl:value-of select=\"$inputalertevent/AlertId\"/&gt;\n                    &lt;/AlertId&gt;\n                &lt;/xsl:if&gt;\n                &lt;xsl:if test=\"$inputalertevent/NodeId\"&gt;\n                    &lt;NodeId&gt;\n                        &lt;xsl:value-of</w:t>
      </w:r>
      <w:r>
        <w:t> select=\"$inputalertevent/NodeId\"/&gt;\n                    &lt;/NodeId&gt;\n                &lt;/xsl:if&gt;\n                &lt;xsl:if test=\"$inputalertevent/CategoryId\"&gt;\n                    &lt;CategoryId&gt;\n                        &lt;xsl:value-of select=\"$inputalerteven</w:t>
      </w:r>
      <w:r>
        <w:t>t/CategoryId\"/&gt;\n                    &lt;/CategoryId&gt;\n                &lt;/xsl:if&gt;\n                &lt;xsl:if test=\"$inputalertevent/Timestamp\"&gt;\n                    &lt;Timestamp&gt;\n                        &lt;xsl:value-of select=\"$inputalertevent/Timestamp\"/&gt;\n  </w:t>
      </w:r>
      <w:r>
        <w:t>                  &lt;/Timestamp&gt;\n                &lt;/xsl:if&gt;\n            &lt;/event&gt;\n        &lt;/createEvent&gt;\n    &lt;/xsl:template&gt;\n&lt;/xsl:stylesheet&gt;")); Rules.RuleFunctions.AlertFunction(Event.createEvent("xslt://{{/Events/OutputAlertEvent}}&lt;?xml version=\"1.0\</w:t>
      </w:r>
      <w:r>
        <w:t>" encoding=\"UTF-8\"?&gt;\n&lt;xsl:stylesheet xmlns:xsd=\"http://www.w3.org/2001/XMLSchema\" xmlns:xsl=\"http://www.w3.org/1999/XSL/Transform\" version=\"1.0\" exclude-result-prefixes=\"xsd xsl\"&gt;\n    &lt;xsl:output method=\"xml\"/&gt;\n    &lt;xsl:param name=\"inputale</w:t>
      </w:r>
      <w:r>
        <w:t>rtevent\"/&gt;\n    &lt;xsl:template match=\"/\"&gt;\n        &lt;createEvent&gt;\n            &lt;event&gt;\n                &lt;xsl:if test=\"$inputalertevent/AlertId\"&gt;\n                    &lt;AlertId&gt;\n                        &lt;xsl:value-of select=\"$inputalertevent/AlertId\"/&gt;\</w:t>
      </w:r>
      <w:r>
        <w:t>n                    &lt;/AlertId&gt;\n                &lt;/xsl:if&gt;\n                &lt;xsl:if test=\"$inputalertevent/NodeId\"&gt;\n                    &lt;NodeId&gt;\n                        &lt;xsl:value-of select=\"$inputalertevent/NodeId\"/&gt;\n                    &lt;/NodeId&gt;\n</w:t>
      </w:r>
      <w:r>
        <w:t>                &lt;/xsl:if&gt;\n                &lt;xsl:if test=\"$inputalertevent/CategoryId\"&gt;\n                    &lt;CategoryId&gt;\n                        &lt;xsl:value-of select=\"$inputalertevent/CategoryId\"/&gt;\n                    &lt;/CategoryId&gt;\n                &lt;</w:t>
      </w:r>
      <w:r>
        <w:t>/xsl:if&gt;\n                &lt;xsl:if test=\"$inputalertevent/Timestamp\"&gt;\n                    &lt;Timestamp&gt;\n                        &lt;xsl:value-of select=\"$inputalertevent/Timestamp\"/&gt;\n                    &lt;/Timestamp&gt;\n                &lt;/xsl:if&gt;\n           </w:t>
      </w:r>
      <w:r>
        <w:t xml:space="preserve"> &lt;/event&gt;\n        &lt;/createEvent&gt;\n    &lt;/xsl:template&gt;\n&lt;/xsl:stylesheet&gt;"));  Event.consumeEvent(inputalertevent); </w:t>
      </w:r>
    </w:p>
    <w:p w:rsidR="00B6113D" w:rsidRDefault="00A66234">
      <w:pPr>
        <w:pStyle w:val="Heading4"/>
      </w:pPr>
      <w:bookmarkStart w:id="167" w:name="2.2.1.9.---"/>
      <w:bookmarkStart w:id="168" w:name="_Toc336871311"/>
      <w:r>
        <w:t>2.2.1.9. Rule Functions</w:t>
      </w:r>
      <w:bookmarkEnd w:id="167"/>
      <w:bookmarkEnd w:id="168"/>
    </w:p>
    <w:p w:rsidR="00B6113D" w:rsidRDefault="00A66234">
      <w:pPr>
        <w:spacing w:after="0"/>
      </w:pPr>
      <w:r>
        <w:t>Chapter contains Rule Functions documentation.</w:t>
      </w:r>
    </w:p>
    <w:p w:rsidR="00B6113D" w:rsidRDefault="00A66234">
      <w:pPr>
        <w:pStyle w:val="Heading5"/>
      </w:pPr>
      <w:bookmarkStart w:id="169" w:name="2.2.1.9.1.---"/>
      <w:r>
        <w:t>2.2.1.9.1. AlertFunction</w:t>
      </w:r>
      <w:bookmarkEnd w:id="169"/>
    </w:p>
    <w:p w:rsidR="00B6113D" w:rsidRDefault="00A66234">
      <w:pPr>
        <w:spacing w:after="0"/>
      </w:pPr>
      <w:r>
        <w:t>Section contains description of RuleFunctio</w:t>
      </w:r>
      <w:r>
        <w:t>n "AlertFunction"</w:t>
      </w:r>
    </w:p>
    <w:p w:rsidR="00B6113D" w:rsidRDefault="00A66234">
      <w:pPr>
        <w:spacing w:after="0"/>
      </w:pPr>
      <w:r>
        <w:lastRenderedPageBreak/>
        <w:t>Full Path: /Rules/RuleFunctions/AlertFunction</w:t>
      </w:r>
    </w:p>
    <w:p w:rsidR="00B6113D" w:rsidRDefault="00A66234">
      <w:pPr>
        <w:pStyle w:val="Simplesubtitle"/>
      </w:pPr>
      <w:bookmarkStart w:id="170" w:name="2.2.1.9.1.---Description"/>
      <w:r>
        <w:t xml:space="preserve"> RuleFunction Description:</w:t>
      </w:r>
      <w:bookmarkEnd w:id="1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71" w:name="2.2.1.9.1.---RuleFunctionDependencyDiagr"/>
      <w:r>
        <w:t>Dependency Diagram</w:t>
      </w:r>
      <w:bookmarkEnd w:id="171"/>
    </w:p>
    <w:p w:rsidR="00B6113D" w:rsidRDefault="00A66234">
      <w:pPr>
        <w:spacing w:after="0"/>
      </w:pPr>
      <w:r>
        <w:rPr>
          <w:noProof/>
        </w:rPr>
        <w:drawing>
          <wp:inline distT="0" distB="0" distL="0" distR="0">
            <wp:extent cx="6000000" cy="6000000"/>
            <wp:effectExtent l="0" t="0" r="0" b="0"/>
            <wp:docPr id="5" name="Picture 5" descr="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png"/>
                    <pic:cNvPicPr/>
                  </pic:nvPicPr>
                  <pic:blipFill>
                    <a:blip r:embed="rId25"/>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172" w:name="2.2.1.9.1.---EventSequenceDiagram"/>
      <w:r>
        <w:lastRenderedPageBreak/>
        <w:t>Sequence Diagram</w:t>
      </w:r>
      <w:bookmarkEnd w:id="172"/>
    </w:p>
    <w:p w:rsidR="00B6113D" w:rsidRDefault="00A66234">
      <w:pPr>
        <w:spacing w:after="0"/>
      </w:pPr>
      <w:r>
        <w:rPr>
          <w:noProof/>
        </w:rPr>
        <w:drawing>
          <wp:inline distT="0" distB="0" distL="0" distR="0">
            <wp:extent cx="6000000" cy="3431937"/>
            <wp:effectExtent l="0" t="0" r="0" b="0"/>
            <wp:docPr id="24" name="Picture 24"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26"/>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73" w:name="2.2.1.9.1.---Virtual"/>
      <w:r>
        <w:t>Virtual:</w:t>
      </w:r>
      <w:bookmarkEnd w:id="173"/>
    </w:p>
    <w:p w:rsidR="00B6113D" w:rsidRDefault="00A66234">
      <w:pPr>
        <w:spacing w:after="0"/>
      </w:pPr>
      <w:r>
        <w:t xml:space="preserve">Virtual: false </w:t>
      </w:r>
    </w:p>
    <w:p w:rsidR="00B6113D" w:rsidRDefault="00A66234">
      <w:pPr>
        <w:pStyle w:val="Simplesubtitle"/>
      </w:pPr>
      <w:bookmarkStart w:id="174" w:name="2.2.1.9.1.---Validity"/>
      <w:r>
        <w:t>Validity:</w:t>
      </w:r>
      <w:bookmarkEnd w:id="174"/>
    </w:p>
    <w:p w:rsidR="00B6113D" w:rsidRDefault="00A66234">
      <w:pPr>
        <w:spacing w:after="0"/>
      </w:pPr>
      <w:r>
        <w:t xml:space="preserve"> ACTION </w:t>
      </w:r>
    </w:p>
    <w:p w:rsidR="00B6113D" w:rsidRDefault="00A66234">
      <w:pPr>
        <w:pStyle w:val="Simplesubtitle"/>
      </w:pPr>
      <w:bookmarkStart w:id="175" w:name="2.2.1.9.1.---ReturnType"/>
      <w:r>
        <w:t>Return Type:</w:t>
      </w:r>
      <w:bookmarkEnd w:id="175"/>
    </w:p>
    <w:p w:rsidR="00B6113D" w:rsidRDefault="00A66234">
      <w:pPr>
        <w:spacing w:after="0"/>
      </w:pPr>
      <w:r>
        <w:t xml:space="preserve"> void </w:t>
      </w:r>
    </w:p>
    <w:p w:rsidR="00B6113D" w:rsidRDefault="00A66234">
      <w:pPr>
        <w:pStyle w:val="Simplesubtitle"/>
      </w:pPr>
      <w:bookmarkStart w:id="176" w:name="2.2.1.9.1.---Scope"/>
      <w:r>
        <w:t>Scope:</w:t>
      </w:r>
      <w:bookmarkEnd w:id="176"/>
    </w:p>
    <w:p w:rsidR="00B6113D" w:rsidRDefault="00A66234">
      <w:pPr>
        <w:spacing w:after="0"/>
      </w:pPr>
      <w:r>
        <w:t xml:space="preserve"> </w:t>
      </w:r>
    </w:p>
    <w:p w:rsidR="00B6113D" w:rsidRDefault="00A66234">
      <w:pPr>
        <w:pStyle w:val="ListParagraph"/>
        <w:numPr>
          <w:ilvl w:val="0"/>
          <w:numId w:val="33"/>
        </w:numPr>
        <w:spacing w:after="0"/>
      </w:pPr>
      <w:hyperlink w:anchor="2.2.1.11.4.---">
        <w:r>
          <w:rPr>
            <w:color w:val="0000FF"/>
            <w:u w:val="single"/>
          </w:rPr>
          <w:t>/Events/OutputAlertEvent</w:t>
        </w:r>
      </w:hyperlink>
      <w:r>
        <w:rPr>
          <w:b/>
        </w:rPr>
        <w:t xml:space="preserve">: </w:t>
      </w:r>
      <w:r>
        <w:t xml:space="preserve">alert </w:t>
      </w:r>
    </w:p>
    <w:p w:rsidR="00B6113D" w:rsidRDefault="00A66234">
      <w:pPr>
        <w:pStyle w:val="Simplesubtitle"/>
      </w:pPr>
      <w:bookmarkStart w:id="177" w:name="2.2.1.9.1.---Body"/>
      <w:r>
        <w:t>Body:</w:t>
      </w:r>
      <w:bookmarkEnd w:id="177"/>
    </w:p>
    <w:p w:rsidR="00B6113D" w:rsidRDefault="00A66234">
      <w:pPr>
        <w:spacing w:after="0"/>
      </w:pPr>
      <w:r>
        <w:t xml:space="preserve"> System.debugOut("__________________________ Sending output alert _______________________________"); System.debugOut("Alert ID:"+alert.AlertId); System.debugOut("Alert Category:"+ale</w:t>
      </w:r>
      <w:r>
        <w:t xml:space="preserve">rt.CategoryId); System.debugOut("Alert.Node ID:"+alert.NodeId); </w:t>
      </w:r>
    </w:p>
    <w:p w:rsidR="00B6113D" w:rsidRDefault="00A66234">
      <w:pPr>
        <w:pStyle w:val="Heading5"/>
      </w:pPr>
      <w:bookmarkStart w:id="178" w:name="2.2.1.9.2.---"/>
      <w:r>
        <w:t>2.2.1.9.2. CloseHTTPRequest</w:t>
      </w:r>
      <w:bookmarkEnd w:id="178"/>
    </w:p>
    <w:p w:rsidR="00B6113D" w:rsidRDefault="00A66234">
      <w:pPr>
        <w:spacing w:after="0"/>
      </w:pPr>
      <w:r>
        <w:t>Section contains description of RuleFunction "CloseHTTPRequest"</w:t>
      </w:r>
    </w:p>
    <w:p w:rsidR="00B6113D" w:rsidRDefault="00A66234">
      <w:pPr>
        <w:spacing w:after="0"/>
      </w:pPr>
      <w:r>
        <w:t>Full Path: /Rules/RuleFunctions/CloseHTTPRequest</w:t>
      </w:r>
    </w:p>
    <w:p w:rsidR="00B6113D" w:rsidRDefault="00A66234">
      <w:pPr>
        <w:pStyle w:val="Simplesubtitle"/>
      </w:pPr>
      <w:bookmarkStart w:id="179" w:name="2.2.1.9.2.---Description"/>
      <w:r>
        <w:t xml:space="preserve"> RuleFunction Description:</w:t>
      </w:r>
      <w:bookmarkEnd w:id="17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80" w:name="2.2.1.9.2.---RuleFunctionDependencyDiagr"/>
      <w:r>
        <w:lastRenderedPageBreak/>
        <w:t>Dependency Diagram</w:t>
      </w:r>
      <w:bookmarkEnd w:id="180"/>
    </w:p>
    <w:p w:rsidR="00B6113D" w:rsidRDefault="00A66234">
      <w:pPr>
        <w:spacing w:after="0"/>
      </w:pPr>
      <w:r>
        <w:rPr>
          <w:noProof/>
        </w:rPr>
        <w:drawing>
          <wp:inline distT="0" distB="0" distL="0" distR="0">
            <wp:extent cx="6000000" cy="3431937"/>
            <wp:effectExtent l="0" t="0" r="0" b="0"/>
            <wp:docPr id="25" name="Picture 25"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27"/>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81" w:name="2.2.1.9.2.---EventSequenceDiagram"/>
      <w:r>
        <w:t>Sequence Diagram</w:t>
      </w:r>
      <w:bookmarkEnd w:id="181"/>
    </w:p>
    <w:p w:rsidR="00B6113D" w:rsidRDefault="00A66234">
      <w:pPr>
        <w:spacing w:after="0"/>
      </w:pPr>
      <w:r>
        <w:rPr>
          <w:noProof/>
        </w:rPr>
        <w:drawing>
          <wp:inline distT="0" distB="0" distL="0" distR="0">
            <wp:extent cx="6000000" cy="3431937"/>
            <wp:effectExtent l="0" t="0" r="0" b="0"/>
            <wp:docPr id="26" name="Picture 26" descr="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png"/>
                    <pic:cNvPicPr/>
                  </pic:nvPicPr>
                  <pic:blipFill>
                    <a:blip r:embed="rId28"/>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182" w:name="2.2.1.9.2.---Virtual"/>
      <w:r>
        <w:t>Virtual:</w:t>
      </w:r>
      <w:bookmarkEnd w:id="182"/>
    </w:p>
    <w:p w:rsidR="00B6113D" w:rsidRDefault="00A66234">
      <w:pPr>
        <w:spacing w:after="0"/>
      </w:pPr>
      <w:r>
        <w:t xml:space="preserve">Virtual: false </w:t>
      </w:r>
    </w:p>
    <w:p w:rsidR="00B6113D" w:rsidRDefault="00A66234">
      <w:pPr>
        <w:pStyle w:val="Simplesubtitle"/>
      </w:pPr>
      <w:bookmarkStart w:id="183" w:name="2.2.1.9.2.---Validity"/>
      <w:r>
        <w:t>Validity:</w:t>
      </w:r>
      <w:bookmarkEnd w:id="183"/>
    </w:p>
    <w:p w:rsidR="00B6113D" w:rsidRDefault="00A66234">
      <w:pPr>
        <w:spacing w:after="0"/>
      </w:pPr>
      <w:r>
        <w:t xml:space="preserve"> ACTION </w:t>
      </w:r>
    </w:p>
    <w:p w:rsidR="00B6113D" w:rsidRDefault="00A66234">
      <w:pPr>
        <w:pStyle w:val="Simplesubtitle"/>
      </w:pPr>
      <w:bookmarkStart w:id="184" w:name="2.2.1.9.2.---ReturnType"/>
      <w:r>
        <w:t>Return Type:</w:t>
      </w:r>
      <w:bookmarkEnd w:id="184"/>
    </w:p>
    <w:p w:rsidR="00B6113D" w:rsidRDefault="00A66234">
      <w:pPr>
        <w:spacing w:after="0"/>
      </w:pPr>
      <w:r>
        <w:t xml:space="preserve"> void </w:t>
      </w:r>
    </w:p>
    <w:p w:rsidR="00B6113D" w:rsidRDefault="00A66234">
      <w:pPr>
        <w:pStyle w:val="Simplesubtitle"/>
      </w:pPr>
      <w:bookmarkStart w:id="185" w:name="2.2.1.9.2.---Scope"/>
      <w:r>
        <w:lastRenderedPageBreak/>
        <w:t>Scope:</w:t>
      </w:r>
      <w:bookmarkEnd w:id="185"/>
    </w:p>
    <w:p w:rsidR="00B6113D" w:rsidRDefault="00A66234">
      <w:pPr>
        <w:spacing w:after="0"/>
      </w:pPr>
      <w:r>
        <w:t xml:space="preserve"> </w:t>
      </w:r>
    </w:p>
    <w:p w:rsidR="00B6113D" w:rsidRDefault="00A66234">
      <w:pPr>
        <w:pStyle w:val="ListParagraph"/>
        <w:numPr>
          <w:ilvl w:val="0"/>
          <w:numId w:val="34"/>
        </w:numPr>
        <w:spacing w:after="0"/>
      </w:pPr>
      <w:r>
        <w:rPr>
          <w:b/>
        </w:rPr>
        <w:t xml:space="preserve">Event: </w:t>
      </w:r>
      <w:r>
        <w:t xml:space="preserve">e </w:t>
      </w:r>
    </w:p>
    <w:p w:rsidR="00B6113D" w:rsidRDefault="00A66234">
      <w:pPr>
        <w:pStyle w:val="Simplesubtitle"/>
      </w:pPr>
      <w:bookmarkStart w:id="186" w:name="2.2.1.9.2.---Body"/>
      <w:r>
        <w:t>Body:</w:t>
      </w:r>
      <w:bookmarkEnd w:id="186"/>
    </w:p>
    <w:p w:rsidR="00B6113D" w:rsidRDefault="00A66234">
      <w:pPr>
        <w:spacing w:after="0"/>
      </w:pPr>
      <w:r>
        <w:t xml:space="preserve"> Event.replyEvent(e,e); System.debugOut("closing request:"+e); </w:t>
      </w:r>
    </w:p>
    <w:p w:rsidR="00B6113D" w:rsidRDefault="00A66234">
      <w:pPr>
        <w:pStyle w:val="Heading4"/>
      </w:pPr>
      <w:bookmarkStart w:id="187" w:name="2.2.1.10.---"/>
      <w:bookmarkStart w:id="188" w:name="_Toc336871312"/>
      <w:r>
        <w:t>2.2.1.10. Shared Resources</w:t>
      </w:r>
      <w:bookmarkEnd w:id="187"/>
      <w:bookmarkEnd w:id="188"/>
    </w:p>
    <w:p w:rsidR="00B6113D" w:rsidRDefault="00A66234">
      <w:pPr>
        <w:spacing w:after="0"/>
      </w:pPr>
      <w:r>
        <w:t>Chapter contains Shared Resources documentation.</w:t>
      </w:r>
    </w:p>
    <w:p w:rsidR="00B6113D" w:rsidRDefault="00A66234">
      <w:pPr>
        <w:pStyle w:val="Heading5"/>
      </w:pPr>
      <w:bookmarkStart w:id="189" w:name="2.2.1.10.1.---"/>
      <w:r>
        <w:t>2.2.1.10.1. Shared HTTP Connections</w:t>
      </w:r>
      <w:bookmarkEnd w:id="189"/>
    </w:p>
    <w:p w:rsidR="00B6113D" w:rsidRDefault="00A66234">
      <w:pPr>
        <w:spacing w:after="0"/>
      </w:pPr>
      <w:r>
        <w:t>Chapter contains Shared HTTP Connections documentation.</w:t>
      </w:r>
    </w:p>
    <w:p w:rsidR="00B6113D" w:rsidRDefault="00A66234">
      <w:pPr>
        <w:pStyle w:val="Heading6"/>
      </w:pPr>
      <w:bookmarkStart w:id="190" w:name="2.2.1.10.1.1.---"/>
      <w:r>
        <w:t>2.2.1.10.1.1. HTTPConnection.sharedhttp</w:t>
      </w:r>
      <w:bookmarkEnd w:id="190"/>
    </w:p>
    <w:p w:rsidR="00B6113D" w:rsidRDefault="00A66234">
      <w:pPr>
        <w:spacing w:after="0"/>
      </w:pPr>
      <w:r>
        <w:t>Section contains description of Shared HTTP Connection "HTTPConnection.sharedhttp"</w:t>
      </w:r>
    </w:p>
    <w:p w:rsidR="00B6113D" w:rsidRDefault="00A66234">
      <w:pPr>
        <w:spacing w:after="0"/>
      </w:pPr>
      <w:r>
        <w:t>Full Path: /SharedResources/HTTPConnection.sharedhttp</w:t>
      </w:r>
    </w:p>
    <w:p w:rsidR="00B6113D" w:rsidRDefault="00A66234">
      <w:pPr>
        <w:pStyle w:val="Simplesubtitle"/>
      </w:pPr>
      <w:bookmarkStart w:id="191" w:name="2.2.1.10.1.1.---Description"/>
      <w:r>
        <w:t xml:space="preserve"> Shared HTTP Connection Description:</w:t>
      </w:r>
      <w:bookmarkEnd w:id="19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2" w:name="2.2.1.10.1.1.---Host"/>
      <w:r>
        <w:t>Host:</w:t>
      </w:r>
      <w:bookmarkEnd w:id="192"/>
    </w:p>
    <w:p w:rsidR="00B6113D" w:rsidRDefault="00A66234">
      <w:pPr>
        <w:spacing w:after="0"/>
      </w:pPr>
      <w:r>
        <w:t xml:space="preserve"> localhost </w:t>
      </w:r>
    </w:p>
    <w:p w:rsidR="00B6113D" w:rsidRDefault="00A66234">
      <w:pPr>
        <w:pStyle w:val="Simplesubtitle"/>
      </w:pPr>
      <w:bookmarkStart w:id="193" w:name="2.2.1.10.1.1.---Port"/>
      <w:r>
        <w:t>Port:</w:t>
      </w:r>
      <w:bookmarkEnd w:id="193"/>
    </w:p>
    <w:p w:rsidR="00B6113D" w:rsidRDefault="00A66234">
      <w:pPr>
        <w:spacing w:after="0"/>
      </w:pPr>
      <w:r>
        <w:t xml:space="preserve"> 8104 </w:t>
      </w:r>
    </w:p>
    <w:p w:rsidR="00B6113D" w:rsidRDefault="00A66234">
      <w:pPr>
        <w:pStyle w:val="Simplesubtitle"/>
      </w:pPr>
      <w:bookmarkStart w:id="194" w:name="2.2.1.10.1.1.---Alias"/>
      <w:r>
        <w:t>Alias:</w:t>
      </w:r>
      <w:bookmarkEnd w:id="194"/>
    </w:p>
    <w:p w:rsidR="00B6113D" w:rsidRDefault="00A66234">
      <w:pPr>
        <w:spacing w:after="0"/>
      </w:pPr>
      <w:r>
        <w:t>Use SSL: false</w:t>
      </w:r>
    </w:p>
    <w:p w:rsidR="00B6113D" w:rsidRDefault="00A66234">
      <w:pPr>
        <w:pStyle w:val="Heading5"/>
      </w:pPr>
      <w:bookmarkStart w:id="195" w:name="2.2.1.10.2.---"/>
      <w:r>
        <w:t>2.2.1.10.2</w:t>
      </w:r>
      <w:r>
        <w:t>. Shared JMS Connections</w:t>
      </w:r>
      <w:bookmarkEnd w:id="195"/>
    </w:p>
    <w:p w:rsidR="00B6113D" w:rsidRDefault="00A66234">
      <w:pPr>
        <w:spacing w:after="0"/>
      </w:pPr>
      <w:r>
        <w:t>Chapter contains Shared JMS Connections documentation.</w:t>
      </w:r>
    </w:p>
    <w:p w:rsidR="00B6113D" w:rsidRDefault="00A66234">
      <w:pPr>
        <w:pStyle w:val="Heading6"/>
      </w:pPr>
      <w:bookmarkStart w:id="196" w:name="2.2.1.10.2.1.---"/>
      <w:r>
        <w:t>2.2.1.10.2.1. jmsConnection.sharedjmscon</w:t>
      </w:r>
      <w:bookmarkEnd w:id="196"/>
    </w:p>
    <w:p w:rsidR="00B6113D" w:rsidRDefault="00A66234">
      <w:pPr>
        <w:spacing w:after="0"/>
      </w:pPr>
      <w:r>
        <w:t>Section contains description of Shared JMS Connection "jmsConnection.sharedjmscon"</w:t>
      </w:r>
    </w:p>
    <w:p w:rsidR="00B6113D" w:rsidRDefault="00A66234">
      <w:pPr>
        <w:spacing w:after="0"/>
      </w:pPr>
      <w:r>
        <w:t>Full Path: /SharedResources/jmsConnection.sharedjmscon</w:t>
      </w:r>
    </w:p>
    <w:p w:rsidR="00B6113D" w:rsidRDefault="00A66234">
      <w:pPr>
        <w:pStyle w:val="Simplesubtitle"/>
      </w:pPr>
      <w:bookmarkStart w:id="197" w:name="2.2.1.10.2.1.---Description"/>
      <w:r>
        <w:t xml:space="preserve"> Shared JMS Connection Description:</w:t>
      </w:r>
      <w:bookmarkEnd w:id="19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8" w:name="2.2.1.10.2.1.---ResourceType"/>
      <w:r>
        <w:t>Resource Type:</w:t>
      </w:r>
      <w:bookmarkEnd w:id="198"/>
    </w:p>
    <w:p w:rsidR="00B6113D" w:rsidRDefault="00A66234">
      <w:pPr>
        <w:spacing w:after="0"/>
      </w:pPr>
      <w:r>
        <w:t>ae.shared.JMSConnectionKey</w:t>
      </w:r>
    </w:p>
    <w:p w:rsidR="00B6113D" w:rsidRDefault="00A66234">
      <w:pPr>
        <w:pStyle w:val="Simplesubtitle"/>
      </w:pPr>
      <w:bookmarkStart w:id="199" w:name="2.2.1.10.2.1.---ConnectionAttributes"/>
      <w:r>
        <w:t>Connection Attributes:</w:t>
      </w:r>
      <w:bookmarkEnd w:id="199"/>
    </w:p>
    <w:p w:rsidR="00B6113D" w:rsidRDefault="00A66234">
      <w:pPr>
        <w:pStyle w:val="ListParagraph"/>
        <w:numPr>
          <w:ilvl w:val="0"/>
          <w:numId w:val="35"/>
        </w:numPr>
        <w:spacing w:after="0"/>
      </w:pPr>
      <w:r>
        <w:rPr>
          <w:b/>
        </w:rPr>
        <w:t>User Name:</w:t>
      </w:r>
      <w:r>
        <w:t xml:space="preserve"> </w:t>
      </w:r>
    </w:p>
    <w:p w:rsidR="00B6113D" w:rsidRDefault="00A66234">
      <w:pPr>
        <w:pStyle w:val="ListParagraph"/>
        <w:numPr>
          <w:ilvl w:val="0"/>
          <w:numId w:val="35"/>
        </w:numPr>
        <w:spacing w:after="0"/>
      </w:pPr>
      <w:r>
        <w:rPr>
          <w:b/>
        </w:rPr>
        <w:t>Password:</w:t>
      </w:r>
      <w:r>
        <w:t xml:space="preserve"> *****</w:t>
      </w:r>
    </w:p>
    <w:p w:rsidR="00B6113D" w:rsidRDefault="00A66234">
      <w:pPr>
        <w:pStyle w:val="ListParagraph"/>
        <w:numPr>
          <w:ilvl w:val="0"/>
          <w:numId w:val="35"/>
        </w:numPr>
        <w:spacing w:after="0"/>
      </w:pPr>
      <w:r>
        <w:rPr>
          <w:b/>
        </w:rPr>
        <w:t>Client ID:</w:t>
      </w:r>
      <w:r>
        <w:t xml:space="preserve"> </w:t>
      </w:r>
    </w:p>
    <w:p w:rsidR="00B6113D" w:rsidRDefault="00A66234">
      <w:pPr>
        <w:pStyle w:val="ListParagraph"/>
        <w:numPr>
          <w:ilvl w:val="0"/>
          <w:numId w:val="35"/>
        </w:numPr>
        <w:spacing w:after="0"/>
      </w:pPr>
      <w:r>
        <w:rPr>
          <w:b/>
        </w:rPr>
        <w:t>Auto-generate Client ID:</w:t>
      </w:r>
      <w:r>
        <w:t xml:space="preserve"> true</w:t>
      </w:r>
    </w:p>
    <w:p w:rsidR="00B6113D" w:rsidRDefault="00A66234">
      <w:pPr>
        <w:pStyle w:val="Simplesubtitle"/>
      </w:pPr>
      <w:bookmarkStart w:id="200" w:name="2.2.1.10.2.1.---NamingEnvironment"/>
      <w:r>
        <w:t>Naming Envi</w:t>
      </w:r>
      <w:r>
        <w:t>ronment:</w:t>
      </w:r>
      <w:bookmarkEnd w:id="200"/>
    </w:p>
    <w:p w:rsidR="00B6113D" w:rsidRDefault="00A66234">
      <w:pPr>
        <w:pStyle w:val="ListParagraph"/>
        <w:numPr>
          <w:ilvl w:val="0"/>
          <w:numId w:val="36"/>
        </w:numPr>
        <w:spacing w:after="0"/>
      </w:pPr>
      <w:r>
        <w:rPr>
          <w:b/>
        </w:rPr>
        <w:t>Use JNDI:</w:t>
      </w:r>
      <w:r>
        <w:t xml:space="preserve"> false</w:t>
      </w:r>
    </w:p>
    <w:p w:rsidR="00B6113D" w:rsidRDefault="00A66234">
      <w:pPr>
        <w:pStyle w:val="ListParagraph"/>
        <w:numPr>
          <w:ilvl w:val="0"/>
          <w:numId w:val="36"/>
        </w:numPr>
        <w:spacing w:after="0"/>
      </w:pPr>
      <w:r>
        <w:rPr>
          <w:b/>
        </w:rPr>
        <w:t>Provider URL:</w:t>
      </w:r>
      <w:r>
        <w:t xml:space="preserve"> tcp://localhost:7222</w:t>
      </w:r>
    </w:p>
    <w:p w:rsidR="00B6113D" w:rsidRDefault="00A66234">
      <w:pPr>
        <w:pStyle w:val="ListParagraph"/>
        <w:numPr>
          <w:ilvl w:val="0"/>
          <w:numId w:val="36"/>
        </w:numPr>
        <w:spacing w:after="0"/>
      </w:pPr>
      <w:r>
        <w:rPr>
          <w:b/>
        </w:rPr>
        <w:t>Naming URL:</w:t>
      </w:r>
      <w:r>
        <w:t xml:space="preserve"> tibjmsnaming://localhost:7222</w:t>
      </w:r>
    </w:p>
    <w:p w:rsidR="00B6113D" w:rsidRDefault="00A66234">
      <w:pPr>
        <w:pStyle w:val="ListParagraph"/>
        <w:numPr>
          <w:ilvl w:val="0"/>
          <w:numId w:val="36"/>
        </w:numPr>
        <w:spacing w:after="0"/>
      </w:pPr>
      <w:r>
        <w:rPr>
          <w:b/>
        </w:rPr>
        <w:t>Naming Initial Context Factory:</w:t>
      </w:r>
      <w:r>
        <w:t xml:space="preserve"> com.tibco.tibjms.naming.TibjmsInitialContextFactory</w:t>
      </w:r>
    </w:p>
    <w:p w:rsidR="00B6113D" w:rsidRDefault="00A66234">
      <w:pPr>
        <w:pStyle w:val="ListParagraph"/>
        <w:numPr>
          <w:ilvl w:val="0"/>
          <w:numId w:val="36"/>
        </w:numPr>
        <w:spacing w:after="0"/>
      </w:pPr>
      <w:r>
        <w:rPr>
          <w:b/>
        </w:rPr>
        <w:lastRenderedPageBreak/>
        <w:t>Topic FactoryName:</w:t>
      </w:r>
      <w:r>
        <w:t xml:space="preserve"> TopicConnectionFactory</w:t>
      </w:r>
    </w:p>
    <w:p w:rsidR="00B6113D" w:rsidRDefault="00A66234">
      <w:pPr>
        <w:pStyle w:val="ListParagraph"/>
        <w:numPr>
          <w:ilvl w:val="0"/>
          <w:numId w:val="36"/>
        </w:numPr>
        <w:spacing w:after="0"/>
      </w:pPr>
      <w:r>
        <w:rPr>
          <w:b/>
        </w:rPr>
        <w:t>Queue FactoryName:</w:t>
      </w:r>
      <w:r>
        <w:t xml:space="preserve"> QueueConnectionFactory</w:t>
      </w:r>
    </w:p>
    <w:p w:rsidR="00B6113D" w:rsidRDefault="00A66234">
      <w:pPr>
        <w:pStyle w:val="ListParagraph"/>
        <w:numPr>
          <w:ilvl w:val="0"/>
          <w:numId w:val="36"/>
        </w:numPr>
        <w:spacing w:after="0"/>
      </w:pPr>
      <w:r>
        <w:rPr>
          <w:b/>
        </w:rPr>
        <w:t>Naming Principal:</w:t>
      </w:r>
      <w:r>
        <w:t xml:space="preserve"> </w:t>
      </w:r>
    </w:p>
    <w:p w:rsidR="00B6113D" w:rsidRDefault="00A66234">
      <w:pPr>
        <w:pStyle w:val="ListParagraph"/>
        <w:numPr>
          <w:ilvl w:val="0"/>
          <w:numId w:val="36"/>
        </w:numPr>
        <w:spacing w:after="0"/>
      </w:pPr>
      <w:r>
        <w:rPr>
          <w:b/>
        </w:rPr>
        <w:t>Naming Credential:</w:t>
      </w:r>
      <w:r>
        <w:t xml:space="preserve"> *****</w:t>
      </w:r>
    </w:p>
    <w:p w:rsidR="00B6113D" w:rsidRDefault="00A66234">
      <w:pPr>
        <w:pStyle w:val="Simplesubtitle"/>
      </w:pPr>
      <w:bookmarkStart w:id="201" w:name="2.2.1.10.2.1.---UseXAForConnectionFactor"/>
      <w:r>
        <w:t>Use XA For Connection Factory:</w:t>
      </w:r>
      <w:bookmarkEnd w:id="201"/>
    </w:p>
    <w:p w:rsidR="00B6113D" w:rsidRDefault="00A66234">
      <w:pPr>
        <w:spacing w:after="0"/>
      </w:pPr>
      <w:r>
        <w:t>false</w:t>
      </w:r>
    </w:p>
    <w:p w:rsidR="00B6113D" w:rsidRDefault="00A66234">
      <w:pPr>
        <w:pStyle w:val="Simplesubtitle"/>
      </w:pPr>
      <w:bookmarkStart w:id="202" w:name="2.2.1.10.2.1.---UseSharedJndiConfig"/>
      <w:r>
        <w:t>Use Shared Jndi Config:</w:t>
      </w:r>
      <w:bookmarkEnd w:id="202"/>
    </w:p>
    <w:p w:rsidR="00B6113D" w:rsidRDefault="00A66234">
      <w:pPr>
        <w:spacing w:after="0"/>
      </w:pPr>
      <w:r>
        <w:t>false</w:t>
      </w:r>
    </w:p>
    <w:p w:rsidR="00B6113D" w:rsidRDefault="00A66234">
      <w:pPr>
        <w:pStyle w:val="Simplesubtitle"/>
      </w:pPr>
      <w:bookmarkStart w:id="203" w:name="2.2.1.10.2.1.---AdmFactorySslPassword"/>
      <w:r>
        <w:t>Admin Factory SSL Password:</w:t>
      </w:r>
      <w:bookmarkEnd w:id="203"/>
    </w:p>
    <w:p w:rsidR="00B6113D" w:rsidRDefault="00A66234">
      <w:pPr>
        <w:spacing w:after="0"/>
      </w:pPr>
      <w:r>
        <w:t>*****</w:t>
      </w:r>
    </w:p>
    <w:p w:rsidR="00B6113D" w:rsidRDefault="00A66234">
      <w:pPr>
        <w:pStyle w:val="Simplesubtitle"/>
      </w:pPr>
      <w:bookmarkStart w:id="204" w:name="2.2.1.10.2.1.---SSLConfig"/>
      <w:r>
        <w:t>SSL Configuration:</w:t>
      </w:r>
      <w:bookmarkEnd w:id="204"/>
    </w:p>
    <w:p w:rsidR="00B6113D" w:rsidRDefault="00A66234">
      <w:pPr>
        <w:spacing w:after="0"/>
      </w:pPr>
      <w:r>
        <w:t>SSL: false</w:t>
      </w:r>
    </w:p>
    <w:p w:rsidR="00B6113D" w:rsidRDefault="00A66234">
      <w:pPr>
        <w:pStyle w:val="Heading6"/>
      </w:pPr>
      <w:bookmarkStart w:id="205" w:name="2.2.1.10.2.2.---"/>
      <w:r>
        <w:t>2.2.1.10.2.2. myJMSConnection.sharedjmscon</w:t>
      </w:r>
      <w:bookmarkEnd w:id="205"/>
    </w:p>
    <w:p w:rsidR="00B6113D" w:rsidRDefault="00A66234">
      <w:pPr>
        <w:spacing w:after="0"/>
      </w:pPr>
      <w:r>
        <w:t>Section contai</w:t>
      </w:r>
      <w:r>
        <w:t>ns description of Shared JMS Connection "myJMSConnection.sharedjmscon"</w:t>
      </w:r>
    </w:p>
    <w:p w:rsidR="00B6113D" w:rsidRDefault="00A66234">
      <w:pPr>
        <w:spacing w:after="0"/>
      </w:pPr>
      <w:r>
        <w:t>Full Path: /SharedResources/myJMSConnection.sharedjmscon</w:t>
      </w:r>
    </w:p>
    <w:p w:rsidR="00B6113D" w:rsidRDefault="00A66234">
      <w:pPr>
        <w:pStyle w:val="Simplesubtitle"/>
      </w:pPr>
      <w:bookmarkStart w:id="206" w:name="2.2.1.10.2.2.---Description"/>
      <w:r>
        <w:t xml:space="preserve"> Shared JMS Connection Description:</w:t>
      </w:r>
      <w:bookmarkEnd w:id="20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7" w:name="2.2.1.10.2.2.---ResourceType"/>
      <w:r>
        <w:t>Resource Type:</w:t>
      </w:r>
      <w:bookmarkEnd w:id="207"/>
    </w:p>
    <w:p w:rsidR="00B6113D" w:rsidRDefault="00A66234">
      <w:pPr>
        <w:spacing w:after="0"/>
      </w:pPr>
      <w:r>
        <w:t>ae.shared.JMSConnectionKey</w:t>
      </w:r>
    </w:p>
    <w:p w:rsidR="00B6113D" w:rsidRDefault="00A66234">
      <w:pPr>
        <w:pStyle w:val="Simplesubtitle"/>
      </w:pPr>
      <w:bookmarkStart w:id="208" w:name="2.2.1.10.2.2.---ConnectionAttributes"/>
      <w:r>
        <w:t>Connection Attributes:</w:t>
      </w:r>
      <w:bookmarkEnd w:id="208"/>
    </w:p>
    <w:p w:rsidR="00B6113D" w:rsidRDefault="00A66234">
      <w:pPr>
        <w:pStyle w:val="ListParagraph"/>
        <w:numPr>
          <w:ilvl w:val="0"/>
          <w:numId w:val="37"/>
        </w:numPr>
        <w:spacing w:after="0"/>
      </w:pPr>
      <w:r>
        <w:rPr>
          <w:b/>
        </w:rPr>
        <w:t>User Name:</w:t>
      </w:r>
      <w:r>
        <w:t xml:space="preserve"> </w:t>
      </w:r>
    </w:p>
    <w:p w:rsidR="00B6113D" w:rsidRDefault="00A66234">
      <w:pPr>
        <w:pStyle w:val="ListParagraph"/>
        <w:numPr>
          <w:ilvl w:val="0"/>
          <w:numId w:val="37"/>
        </w:numPr>
        <w:spacing w:after="0"/>
      </w:pPr>
      <w:r>
        <w:rPr>
          <w:b/>
        </w:rPr>
        <w:t>Password:</w:t>
      </w:r>
      <w:r>
        <w:t xml:space="preserve"> </w:t>
      </w:r>
    </w:p>
    <w:p w:rsidR="00B6113D" w:rsidRDefault="00A66234">
      <w:pPr>
        <w:pStyle w:val="ListParagraph"/>
        <w:numPr>
          <w:ilvl w:val="0"/>
          <w:numId w:val="37"/>
        </w:numPr>
        <w:spacing w:after="0"/>
      </w:pPr>
      <w:r>
        <w:rPr>
          <w:b/>
        </w:rPr>
        <w:t>Client ID:</w:t>
      </w:r>
      <w:r>
        <w:t xml:space="preserve"> </w:t>
      </w:r>
    </w:p>
    <w:p w:rsidR="00B6113D" w:rsidRDefault="00A66234">
      <w:pPr>
        <w:pStyle w:val="ListParagraph"/>
        <w:numPr>
          <w:ilvl w:val="0"/>
          <w:numId w:val="37"/>
        </w:numPr>
        <w:spacing w:after="0"/>
      </w:pPr>
      <w:r>
        <w:rPr>
          <w:b/>
        </w:rPr>
        <w:t>Auto-generate Client ID:</w:t>
      </w:r>
      <w:r>
        <w:t xml:space="preserve"> true</w:t>
      </w:r>
    </w:p>
    <w:p w:rsidR="00B6113D" w:rsidRDefault="00A66234">
      <w:pPr>
        <w:pStyle w:val="Simplesubtitle"/>
      </w:pPr>
      <w:bookmarkStart w:id="209" w:name="2.2.1.10.2.2.---NamingEnvironment"/>
      <w:r>
        <w:t>Naming Environment:</w:t>
      </w:r>
      <w:bookmarkEnd w:id="209"/>
    </w:p>
    <w:p w:rsidR="00B6113D" w:rsidRDefault="00A66234">
      <w:pPr>
        <w:pStyle w:val="ListParagraph"/>
        <w:numPr>
          <w:ilvl w:val="0"/>
          <w:numId w:val="38"/>
        </w:numPr>
        <w:spacing w:after="0"/>
      </w:pPr>
      <w:r>
        <w:rPr>
          <w:b/>
        </w:rPr>
        <w:t>Use JNDI:</w:t>
      </w:r>
      <w:r>
        <w:t xml:space="preserve"> false</w:t>
      </w:r>
    </w:p>
    <w:p w:rsidR="00B6113D" w:rsidRDefault="00A66234">
      <w:pPr>
        <w:pStyle w:val="ListParagraph"/>
        <w:numPr>
          <w:ilvl w:val="0"/>
          <w:numId w:val="38"/>
        </w:numPr>
        <w:spacing w:after="0"/>
      </w:pPr>
      <w:r>
        <w:rPr>
          <w:b/>
        </w:rPr>
        <w:t>Provider URL:</w:t>
      </w:r>
      <w:r>
        <w:t xml:space="preserve"> tcp://192.168.2.1:7222</w:t>
      </w:r>
    </w:p>
    <w:p w:rsidR="00B6113D" w:rsidRDefault="00A66234">
      <w:pPr>
        <w:pStyle w:val="ListParagraph"/>
        <w:numPr>
          <w:ilvl w:val="0"/>
          <w:numId w:val="38"/>
        </w:numPr>
        <w:spacing w:after="0"/>
      </w:pPr>
      <w:r>
        <w:rPr>
          <w:b/>
        </w:rPr>
        <w:t>Naming URL:</w:t>
      </w:r>
      <w:r>
        <w:t xml:space="preserve"> tibjmsnaming://localhost:7222</w:t>
      </w:r>
    </w:p>
    <w:p w:rsidR="00B6113D" w:rsidRDefault="00A66234">
      <w:pPr>
        <w:pStyle w:val="ListParagraph"/>
        <w:numPr>
          <w:ilvl w:val="0"/>
          <w:numId w:val="38"/>
        </w:numPr>
        <w:spacing w:after="0"/>
      </w:pPr>
      <w:r>
        <w:rPr>
          <w:b/>
        </w:rPr>
        <w:t>Naming Initial Context Factory:</w:t>
      </w:r>
      <w:r>
        <w:t xml:space="preserve"> com.tibco.tibjms.naming.TibjmsInitialContext</w:t>
      </w:r>
      <w:r>
        <w:t>Factory</w:t>
      </w:r>
    </w:p>
    <w:p w:rsidR="00B6113D" w:rsidRDefault="00A66234">
      <w:pPr>
        <w:pStyle w:val="ListParagraph"/>
        <w:numPr>
          <w:ilvl w:val="0"/>
          <w:numId w:val="38"/>
        </w:numPr>
        <w:spacing w:after="0"/>
      </w:pPr>
      <w:r>
        <w:rPr>
          <w:b/>
        </w:rPr>
        <w:t>Topic FactoryName:</w:t>
      </w:r>
      <w:r>
        <w:t xml:space="preserve"> TopicConnectionFactory</w:t>
      </w:r>
    </w:p>
    <w:p w:rsidR="00B6113D" w:rsidRDefault="00A66234">
      <w:pPr>
        <w:pStyle w:val="ListParagraph"/>
        <w:numPr>
          <w:ilvl w:val="0"/>
          <w:numId w:val="38"/>
        </w:numPr>
        <w:spacing w:after="0"/>
      </w:pPr>
      <w:r>
        <w:rPr>
          <w:b/>
        </w:rPr>
        <w:t>Queue FactoryName:</w:t>
      </w:r>
      <w:r>
        <w:t xml:space="preserve"> QueueConnectionFactory</w:t>
      </w:r>
    </w:p>
    <w:p w:rsidR="00B6113D" w:rsidRDefault="00A66234">
      <w:pPr>
        <w:pStyle w:val="ListParagraph"/>
        <w:numPr>
          <w:ilvl w:val="0"/>
          <w:numId w:val="38"/>
        </w:numPr>
        <w:spacing w:after="0"/>
      </w:pPr>
      <w:r>
        <w:rPr>
          <w:b/>
        </w:rPr>
        <w:t>Naming Principal:</w:t>
      </w:r>
      <w:r>
        <w:t xml:space="preserve"> </w:t>
      </w:r>
    </w:p>
    <w:p w:rsidR="00B6113D" w:rsidRDefault="00A66234">
      <w:pPr>
        <w:pStyle w:val="ListParagraph"/>
        <w:numPr>
          <w:ilvl w:val="0"/>
          <w:numId w:val="38"/>
        </w:numPr>
        <w:spacing w:after="0"/>
      </w:pPr>
      <w:r>
        <w:rPr>
          <w:b/>
        </w:rPr>
        <w:t>Naming Credential:</w:t>
      </w:r>
      <w:r>
        <w:t xml:space="preserve"> </w:t>
      </w:r>
    </w:p>
    <w:p w:rsidR="00B6113D" w:rsidRDefault="00A66234">
      <w:pPr>
        <w:pStyle w:val="Simplesubtitle"/>
      </w:pPr>
      <w:bookmarkStart w:id="210" w:name="2.2.1.10.2.2.---UseXAForConnectionFactor"/>
      <w:r>
        <w:t>Use XA For Connection Factory:</w:t>
      </w:r>
      <w:bookmarkEnd w:id="210"/>
    </w:p>
    <w:p w:rsidR="00B6113D" w:rsidRDefault="00A66234">
      <w:pPr>
        <w:spacing w:after="0"/>
      </w:pPr>
      <w:r>
        <w:t>false</w:t>
      </w:r>
    </w:p>
    <w:p w:rsidR="00B6113D" w:rsidRDefault="00A66234">
      <w:pPr>
        <w:pStyle w:val="Simplesubtitle"/>
      </w:pPr>
      <w:bookmarkStart w:id="211" w:name="2.2.1.10.2.2.---UseSharedJndiConfig"/>
      <w:r>
        <w:t>Use Shared Jndi Config:</w:t>
      </w:r>
      <w:bookmarkEnd w:id="211"/>
    </w:p>
    <w:p w:rsidR="00B6113D" w:rsidRDefault="00A66234">
      <w:pPr>
        <w:spacing w:after="0"/>
      </w:pPr>
      <w:r>
        <w:t>false</w:t>
      </w:r>
    </w:p>
    <w:p w:rsidR="00B6113D" w:rsidRDefault="00A66234">
      <w:pPr>
        <w:pStyle w:val="Simplesubtitle"/>
      </w:pPr>
      <w:bookmarkStart w:id="212" w:name="2.2.1.10.2.2.---AdmFactorySslPassword"/>
      <w:r>
        <w:t>Admin Factory SSL Password:</w:t>
      </w:r>
      <w:bookmarkEnd w:id="212"/>
    </w:p>
    <w:p w:rsidR="00B6113D" w:rsidRDefault="00A66234">
      <w:pPr>
        <w:pStyle w:val="Simplesubtitle"/>
      </w:pPr>
      <w:bookmarkStart w:id="213" w:name="2.2.1.10.2.2.---SSLConfig"/>
      <w:r>
        <w:t>SSL Configuration:</w:t>
      </w:r>
      <w:bookmarkEnd w:id="213"/>
    </w:p>
    <w:p w:rsidR="00B6113D" w:rsidRDefault="00A66234">
      <w:pPr>
        <w:spacing w:after="0"/>
      </w:pPr>
      <w:r>
        <w:t>SSL: false</w:t>
      </w:r>
    </w:p>
    <w:p w:rsidR="00B6113D" w:rsidRDefault="00A66234">
      <w:pPr>
        <w:pStyle w:val="Heading5"/>
      </w:pPr>
      <w:bookmarkStart w:id="214" w:name="2.2.1.10.3.---"/>
      <w:r>
        <w:t>2.2.1.10.3. Shared JNDI Configuration</w:t>
      </w:r>
      <w:bookmarkEnd w:id="214"/>
    </w:p>
    <w:p w:rsidR="00B6113D" w:rsidRDefault="00A66234">
      <w:pPr>
        <w:spacing w:after="0"/>
      </w:pPr>
      <w:r>
        <w:t>Chapter contains Shared JNDI Configuration documentation.</w:t>
      </w:r>
    </w:p>
    <w:p w:rsidR="00B6113D" w:rsidRDefault="00A66234">
      <w:pPr>
        <w:pStyle w:val="Heading6"/>
      </w:pPr>
      <w:bookmarkStart w:id="215" w:name="2.2.1.10.3.1.---"/>
      <w:r>
        <w:lastRenderedPageBreak/>
        <w:t>2.2.1.10.3.1. jndiConfig.sharedjndiconfig</w:t>
      </w:r>
      <w:bookmarkEnd w:id="215"/>
    </w:p>
    <w:p w:rsidR="00B6113D" w:rsidRDefault="00A66234">
      <w:pPr>
        <w:spacing w:after="0"/>
      </w:pPr>
      <w:r>
        <w:t>Section contains description of Shared JMS Connection "jndiConfig.sharedjndiconfig"</w:t>
      </w:r>
    </w:p>
    <w:p w:rsidR="00B6113D" w:rsidRDefault="00A66234">
      <w:pPr>
        <w:spacing w:after="0"/>
      </w:pPr>
      <w:r>
        <w:t>Full Path: /SharedResources/jndiConfig.sharedjndiconfig</w:t>
      </w:r>
    </w:p>
    <w:p w:rsidR="00B6113D" w:rsidRDefault="00A66234">
      <w:pPr>
        <w:pStyle w:val="Simplesubtitle"/>
      </w:pPr>
      <w:bookmarkStart w:id="216" w:name="2.2.1.10.3.1.---Description"/>
      <w:r>
        <w:t xml:space="preserve"> Shared JMS Connection Description:</w:t>
      </w:r>
      <w:bookmarkEnd w:id="21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17" w:name="2.2.1.10.3.1.---ResourceType"/>
      <w:r>
        <w:t>Resource Type:</w:t>
      </w:r>
      <w:bookmarkEnd w:id="217"/>
    </w:p>
    <w:p w:rsidR="00B6113D" w:rsidRDefault="00A66234">
      <w:pPr>
        <w:spacing w:after="0"/>
      </w:pPr>
      <w:r>
        <w:t>ae.shared.JNDISharedConfiguration</w:t>
      </w:r>
    </w:p>
    <w:p w:rsidR="00B6113D" w:rsidRDefault="00A66234">
      <w:pPr>
        <w:pStyle w:val="Simplesubtitle"/>
      </w:pPr>
      <w:bookmarkStart w:id="218" w:name="2.2.1.10.3.1.---Config"/>
      <w:r>
        <w:t>JNDI Configure:</w:t>
      </w:r>
      <w:bookmarkEnd w:id="218"/>
    </w:p>
    <w:p w:rsidR="00B6113D" w:rsidRDefault="00A66234">
      <w:pPr>
        <w:pStyle w:val="ListParagraph"/>
        <w:numPr>
          <w:ilvl w:val="0"/>
          <w:numId w:val="39"/>
        </w:numPr>
        <w:spacing w:after="0"/>
      </w:pPr>
      <w:r>
        <w:rPr>
          <w:b/>
        </w:rPr>
        <w:t>JNDI Context Factory:</w:t>
      </w:r>
      <w:r>
        <w:t xml:space="preserve"> com.tibco.tibjms.naming.TibjmsInitialContextFactory</w:t>
      </w:r>
    </w:p>
    <w:p w:rsidR="00B6113D" w:rsidRDefault="00A66234">
      <w:pPr>
        <w:pStyle w:val="ListParagraph"/>
        <w:numPr>
          <w:ilvl w:val="0"/>
          <w:numId w:val="39"/>
        </w:numPr>
        <w:spacing w:after="0"/>
      </w:pPr>
      <w:r>
        <w:rPr>
          <w:b/>
        </w:rPr>
        <w:t>JNDI Context URL:</w:t>
      </w:r>
      <w:r>
        <w:t xml:space="preserve"> tibjmsnaming://localhost:7222</w:t>
      </w:r>
    </w:p>
    <w:p w:rsidR="00B6113D" w:rsidRDefault="00A66234">
      <w:pPr>
        <w:pStyle w:val="ListParagraph"/>
        <w:numPr>
          <w:ilvl w:val="0"/>
          <w:numId w:val="39"/>
        </w:numPr>
        <w:spacing w:after="0"/>
      </w:pPr>
      <w:r>
        <w:rPr>
          <w:b/>
        </w:rPr>
        <w:t>JNDI User Name:</w:t>
      </w:r>
      <w:r>
        <w:t xml:space="preserve"> </w:t>
      </w:r>
    </w:p>
    <w:p w:rsidR="00B6113D" w:rsidRDefault="00A66234">
      <w:pPr>
        <w:pStyle w:val="ListParagraph"/>
        <w:numPr>
          <w:ilvl w:val="0"/>
          <w:numId w:val="39"/>
        </w:numPr>
        <w:spacing w:after="0"/>
      </w:pPr>
      <w:r>
        <w:rPr>
          <w:b/>
        </w:rPr>
        <w:t>JNDI Password:</w:t>
      </w:r>
      <w:r>
        <w:t xml:space="preserve"> </w:t>
      </w:r>
    </w:p>
    <w:p w:rsidR="00B6113D" w:rsidRDefault="00A66234">
      <w:pPr>
        <w:pStyle w:val="Simplesubtitle"/>
      </w:pPr>
      <w:bookmarkStart w:id="219" w:name="2.2.1.10.3.1.---ValidateJndiSecurityCont"/>
      <w:r>
        <w:t>Validate JNDI Security Context:</w:t>
      </w:r>
      <w:bookmarkEnd w:id="219"/>
    </w:p>
    <w:p w:rsidR="00B6113D" w:rsidRDefault="00A66234">
      <w:pPr>
        <w:spacing w:after="0"/>
      </w:pPr>
      <w:r>
        <w:t>false</w:t>
      </w:r>
    </w:p>
    <w:p w:rsidR="00B6113D" w:rsidRDefault="00A66234">
      <w:pPr>
        <w:pStyle w:val="Heading4"/>
      </w:pPr>
      <w:bookmarkStart w:id="220" w:name="2.2.1.11.---"/>
      <w:bookmarkStart w:id="221" w:name="_Toc336871313"/>
      <w:r>
        <w:t>2.2.1.11. Simple Events</w:t>
      </w:r>
      <w:bookmarkEnd w:id="220"/>
      <w:bookmarkEnd w:id="221"/>
    </w:p>
    <w:p w:rsidR="00B6113D" w:rsidRDefault="00A66234">
      <w:pPr>
        <w:spacing w:after="0"/>
      </w:pPr>
      <w:r>
        <w:t>Chapter contains Simple Events documentation.</w:t>
      </w:r>
    </w:p>
    <w:p w:rsidR="00B6113D" w:rsidRDefault="00A66234">
      <w:pPr>
        <w:pStyle w:val="Heading5"/>
      </w:pPr>
      <w:bookmarkStart w:id="222" w:name="2.2.1.11.1.---"/>
      <w:r>
        <w:t>2.2.1.11.1. EvCh</w:t>
      </w:r>
      <w:bookmarkEnd w:id="222"/>
    </w:p>
    <w:p w:rsidR="00B6113D" w:rsidRDefault="00A66234">
      <w:pPr>
        <w:spacing w:after="0"/>
      </w:pPr>
      <w:r>
        <w:t>Section contains description of Event "EvCh"</w:t>
      </w:r>
    </w:p>
    <w:p w:rsidR="00B6113D" w:rsidRDefault="00A66234">
      <w:pPr>
        <w:spacing w:after="0"/>
      </w:pPr>
      <w:r>
        <w:t xml:space="preserve">Full </w:t>
      </w:r>
      <w:r>
        <w:t>Path: /Events/EvCh</w:t>
      </w:r>
    </w:p>
    <w:p w:rsidR="00B6113D" w:rsidRDefault="00A66234">
      <w:pPr>
        <w:pStyle w:val="Simplesubtitle"/>
      </w:pPr>
      <w:bookmarkStart w:id="223" w:name="2.2.1.11.1.---Description"/>
      <w:r>
        <w:t xml:space="preserve"> Event Description:</w:t>
      </w:r>
      <w:bookmarkEnd w:id="22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1.6.1.---">
        <w:r>
          <w:rPr>
            <w:color w:val="0000FF"/>
            <w:u w:val="single"/>
          </w:rPr>
          <w:t>/Channels/ChannelWithMyQueue/NewDestination_0</w:t>
        </w:r>
      </w:hyperlink>
      <w:r>
        <w:t xml:space="preserve"> </w:t>
      </w:r>
    </w:p>
    <w:p w:rsidR="00B6113D" w:rsidRDefault="00A66234">
      <w:pPr>
        <w:spacing w:after="0"/>
      </w:pPr>
      <w:r>
        <w:t>Retry On Exception: true</w:t>
      </w:r>
    </w:p>
    <w:p w:rsidR="00B6113D" w:rsidRDefault="00A66234">
      <w:pPr>
        <w:pStyle w:val="Simplesubtitle"/>
      </w:pPr>
      <w:bookmarkStart w:id="224" w:name="2.2.1.11.1.---ConceptDependencyDiagram"/>
      <w:r>
        <w:lastRenderedPageBreak/>
        <w:t>Dependency Diagram</w:t>
      </w:r>
      <w:bookmarkEnd w:id="224"/>
    </w:p>
    <w:p w:rsidR="00B6113D" w:rsidRDefault="00A66234">
      <w:pPr>
        <w:spacing w:after="0"/>
      </w:pPr>
      <w:r>
        <w:rPr>
          <w:noProof/>
        </w:rPr>
        <w:drawing>
          <wp:inline distT="0" distB="0" distL="0" distR="0">
            <wp:extent cx="6000000" cy="3431937"/>
            <wp:effectExtent l="0" t="0" r="0" b="0"/>
            <wp:docPr id="27" name="Picture 27"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29"/>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225" w:name="2.2.1.11.1.---EventProperties"/>
      <w:r>
        <w:t>Event Properties</w:t>
      </w:r>
      <w:bookmarkEnd w:id="225"/>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226" w:name="2.2.1.11.1.---EventSequenceDiagram"/>
      <w:r>
        <w:lastRenderedPageBreak/>
        <w:t>Sequence Diagram</w:t>
      </w:r>
      <w:bookmarkEnd w:id="226"/>
    </w:p>
    <w:p w:rsidR="00B6113D" w:rsidRDefault="00A66234">
      <w:pPr>
        <w:spacing w:after="0"/>
      </w:pPr>
      <w:r>
        <w:rPr>
          <w:noProof/>
        </w:rPr>
        <w:drawing>
          <wp:inline distT="0" distB="0" distL="0" distR="0">
            <wp:extent cx="6000000" cy="6000000"/>
            <wp:effectExtent l="0" t="0" r="0" b="0"/>
            <wp:docPr id="28" name="Picture 28" descr="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png"/>
                    <pic:cNvPicPr/>
                  </pic:nvPicPr>
                  <pic:blipFill>
                    <a:blip r:embed="rId30"/>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27" w:name="2.2.1.11.1.---ExpiryAction"/>
      <w:r>
        <w:t>Expiry Action</w:t>
      </w:r>
      <w:bookmarkEnd w:id="227"/>
    </w:p>
    <w:p w:rsidR="00B6113D" w:rsidRDefault="00A66234">
      <w:pPr>
        <w:spacing w:after="0"/>
      </w:pPr>
      <w:r>
        <w:rPr>
          <w:b/>
        </w:rPr>
        <w:t>Expiry Action:</w:t>
      </w:r>
      <w:r>
        <w:t xml:space="preserve"> </w:t>
      </w:r>
    </w:p>
    <w:p w:rsidR="00B6113D" w:rsidRDefault="00A66234">
      <w:pPr>
        <w:pStyle w:val="ListParagraph"/>
        <w:numPr>
          <w:ilvl w:val="0"/>
          <w:numId w:val="40"/>
        </w:numPr>
        <w:spacing w:after="0"/>
      </w:pPr>
      <w:r>
        <w:t>Name: EvCh_expiryAction</w:t>
      </w:r>
    </w:p>
    <w:p w:rsidR="00B6113D" w:rsidRDefault="00A66234">
      <w:pPr>
        <w:pStyle w:val="ListParagraph"/>
        <w:numPr>
          <w:ilvl w:val="0"/>
          <w:numId w:val="40"/>
        </w:numPr>
        <w:spacing w:after="0"/>
      </w:pPr>
      <w:r>
        <w:t>Folder: /Events/EvCh</w:t>
      </w:r>
    </w:p>
    <w:p w:rsidR="00B6113D" w:rsidRDefault="00A66234">
      <w:pPr>
        <w:pStyle w:val="ListParagraph"/>
        <w:numPr>
          <w:ilvl w:val="0"/>
          <w:numId w:val="40"/>
        </w:numPr>
        <w:spacing w:after="0"/>
      </w:pPr>
      <w:r>
        <w:t>Owner Project Name: EventCorrelationRepo</w:t>
      </w:r>
    </w:p>
    <w:p w:rsidR="00B6113D" w:rsidRDefault="00A66234">
      <w:pPr>
        <w:pStyle w:val="ListParagraph"/>
        <w:numPr>
          <w:ilvl w:val="0"/>
          <w:numId w:val="40"/>
        </w:numPr>
        <w:spacing w:after="0"/>
      </w:pPr>
      <w:r>
        <w:t>Compilation Status: 0</w:t>
      </w:r>
    </w:p>
    <w:p w:rsidR="00B6113D" w:rsidRDefault="00A66234">
      <w:pPr>
        <w:pStyle w:val="ListParagraph"/>
        <w:numPr>
          <w:ilvl w:val="0"/>
          <w:numId w:val="40"/>
        </w:numPr>
        <w:spacing w:after="0"/>
      </w:pPr>
      <w:r>
        <w:t xml:space="preserve">Action Text: </w:t>
      </w:r>
    </w:p>
    <w:p w:rsidR="00B6113D" w:rsidRDefault="00A66234">
      <w:pPr>
        <w:pStyle w:val="ListParagraph"/>
        <w:numPr>
          <w:ilvl w:val="0"/>
          <w:numId w:val="40"/>
        </w:numPr>
        <w:spacing w:after="0"/>
      </w:pPr>
      <w:r>
        <w:t xml:space="preserve">Condition Text: </w:t>
      </w:r>
    </w:p>
    <w:p w:rsidR="00B6113D" w:rsidRDefault="00A66234">
      <w:pPr>
        <w:pStyle w:val="ListParagraph"/>
        <w:numPr>
          <w:ilvl w:val="0"/>
          <w:numId w:val="40"/>
        </w:numPr>
        <w:spacing w:after="0"/>
      </w:pPr>
      <w:r>
        <w:t>Priority: 0</w:t>
      </w:r>
    </w:p>
    <w:p w:rsidR="00B6113D" w:rsidRDefault="00A66234">
      <w:pPr>
        <w:pStyle w:val="ListParagraph"/>
        <w:numPr>
          <w:ilvl w:val="0"/>
          <w:numId w:val="40"/>
        </w:numPr>
        <w:spacing w:after="0"/>
      </w:pPr>
      <w:r>
        <w:t>Max Rules: 0</w:t>
      </w:r>
    </w:p>
    <w:p w:rsidR="00B6113D" w:rsidRDefault="00A66234">
      <w:pPr>
        <w:pStyle w:val="ListParagraph"/>
        <w:numPr>
          <w:ilvl w:val="0"/>
          <w:numId w:val="40"/>
        </w:numPr>
        <w:spacing w:after="0"/>
      </w:pPr>
      <w:r>
        <w:t>Test Interval: 0</w:t>
      </w:r>
    </w:p>
    <w:p w:rsidR="00B6113D" w:rsidRDefault="00A66234">
      <w:pPr>
        <w:pStyle w:val="ListParagraph"/>
        <w:numPr>
          <w:ilvl w:val="0"/>
          <w:numId w:val="40"/>
        </w:numPr>
        <w:spacing w:after="0"/>
      </w:pPr>
      <w:r>
        <w:t>Start Time: 0</w:t>
      </w:r>
    </w:p>
    <w:p w:rsidR="00B6113D" w:rsidRDefault="00A66234">
      <w:pPr>
        <w:pStyle w:val="ListParagraph"/>
        <w:numPr>
          <w:ilvl w:val="0"/>
          <w:numId w:val="40"/>
        </w:numPr>
        <w:spacing w:after="0"/>
      </w:pPr>
      <w:r>
        <w:lastRenderedPageBreak/>
        <w:t>Requeue: false</w:t>
      </w:r>
    </w:p>
    <w:p w:rsidR="00B6113D" w:rsidRDefault="00A66234">
      <w:pPr>
        <w:pStyle w:val="ListParagraph"/>
        <w:numPr>
          <w:ilvl w:val="0"/>
          <w:numId w:val="40"/>
        </w:numPr>
        <w:spacing w:after="0"/>
      </w:pPr>
      <w:r>
        <w:t>Backward Chain: false</w:t>
      </w:r>
    </w:p>
    <w:p w:rsidR="00B6113D" w:rsidRDefault="00A66234">
      <w:pPr>
        <w:pStyle w:val="ListParagraph"/>
        <w:numPr>
          <w:ilvl w:val="0"/>
          <w:numId w:val="40"/>
        </w:numPr>
        <w:spacing w:after="0"/>
      </w:pPr>
      <w:r>
        <w:t>Forward Chain: false</w:t>
      </w:r>
    </w:p>
    <w:p w:rsidR="00B6113D" w:rsidRDefault="00A66234">
      <w:pPr>
        <w:pStyle w:val="ListParagraph"/>
        <w:numPr>
          <w:ilvl w:val="0"/>
          <w:numId w:val="40"/>
        </w:numPr>
        <w:spacing w:after="0"/>
      </w:pPr>
      <w:r>
        <w:t>Condition Function: false</w:t>
      </w:r>
    </w:p>
    <w:p w:rsidR="00B6113D" w:rsidRDefault="00A66234">
      <w:pPr>
        <w:pStyle w:val="ListParagraph"/>
        <w:numPr>
          <w:ilvl w:val="0"/>
          <w:numId w:val="40"/>
        </w:numPr>
        <w:spacing w:after="0"/>
      </w:pPr>
      <w:r>
        <w:t xml:space="preserve">Function: false </w:t>
      </w:r>
    </w:p>
    <w:p w:rsidR="00B6113D" w:rsidRDefault="00A66234">
      <w:pPr>
        <w:pStyle w:val="Heading5"/>
      </w:pPr>
      <w:bookmarkStart w:id="228" w:name="2.2.1.11.2.---"/>
      <w:r>
        <w:t>2.2.1.11.2. InputAlertEvent</w:t>
      </w:r>
      <w:bookmarkEnd w:id="228"/>
    </w:p>
    <w:p w:rsidR="00B6113D" w:rsidRDefault="00A66234">
      <w:pPr>
        <w:spacing w:after="0"/>
      </w:pPr>
      <w:r>
        <w:t>Section contains description of Event "InputAlertEvent"</w:t>
      </w:r>
    </w:p>
    <w:p w:rsidR="00B6113D" w:rsidRDefault="00A66234">
      <w:pPr>
        <w:spacing w:after="0"/>
      </w:pPr>
      <w:r>
        <w:t>Full Path: /Events/InputAlertEvent</w:t>
      </w:r>
    </w:p>
    <w:p w:rsidR="00B6113D" w:rsidRDefault="00A66234">
      <w:pPr>
        <w:pStyle w:val="Simplesubtitle"/>
      </w:pPr>
      <w:bookmarkStart w:id="229" w:name="2.2.1.11.2.---Description"/>
      <w:r>
        <w:t xml:space="preserve"> Even</w:t>
      </w:r>
      <w:r>
        <w:t>t Description:</w:t>
      </w:r>
      <w:bookmarkEnd w:id="22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1.6.2.---">
        <w:r>
          <w:rPr>
            <w:color w:val="0000FF"/>
            <w:u w:val="single"/>
          </w:rPr>
          <w:t>/Channels/HTTPChannel/inputAlert</w:t>
        </w:r>
      </w:hyperlink>
      <w:r>
        <w:t xml:space="preserve"> </w:t>
      </w:r>
    </w:p>
    <w:p w:rsidR="00B6113D" w:rsidRDefault="00A66234">
      <w:pPr>
        <w:spacing w:after="0"/>
      </w:pPr>
      <w:r>
        <w:t>Retry On Exception: true</w:t>
      </w:r>
    </w:p>
    <w:p w:rsidR="00B6113D" w:rsidRDefault="00A66234">
      <w:pPr>
        <w:pStyle w:val="Simplesubtitle"/>
      </w:pPr>
      <w:bookmarkStart w:id="230" w:name="2.2.1.11.2.---ConceptDependencyDiagram"/>
      <w:r>
        <w:t>Dependency Diagram</w:t>
      </w:r>
      <w:bookmarkEnd w:id="230"/>
    </w:p>
    <w:p w:rsidR="00B6113D" w:rsidRDefault="00A66234">
      <w:pPr>
        <w:spacing w:after="0"/>
      </w:pPr>
      <w:r>
        <w:rPr>
          <w:noProof/>
        </w:rPr>
        <w:drawing>
          <wp:inline distT="0" distB="0" distL="0" distR="0">
            <wp:extent cx="6000000" cy="3431937"/>
            <wp:effectExtent l="0" t="0" r="0" b="0"/>
            <wp:docPr id="29" name="Picture 29" descr="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png"/>
                    <pic:cNvPicPr/>
                  </pic:nvPicPr>
                  <pic:blipFill>
                    <a:blip r:embed="rId31"/>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231" w:name="2.2.1.11.2.---EventProperties"/>
      <w:r>
        <w:t>Event Properties</w:t>
      </w:r>
      <w:bookmarkEnd w:id="231"/>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7"/>
        <w:gridCol w:w="3085"/>
        <w:gridCol w:w="297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AlertId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NodeId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CategoryId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232" w:name="2.2.1.11.2.---EventSequenceDiagram"/>
      <w:r>
        <w:lastRenderedPageBreak/>
        <w:t>Sequence Diagram</w:t>
      </w:r>
      <w:bookmarkEnd w:id="232"/>
    </w:p>
    <w:p w:rsidR="00B6113D" w:rsidRDefault="00A66234">
      <w:pPr>
        <w:spacing w:after="0"/>
      </w:pPr>
      <w:r>
        <w:rPr>
          <w:noProof/>
        </w:rPr>
        <w:drawing>
          <wp:inline distT="0" distB="0" distL="0" distR="0">
            <wp:extent cx="6000000" cy="6000000"/>
            <wp:effectExtent l="0" t="0" r="0" b="0"/>
            <wp:docPr id="30" name="Picture 30" descr="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png"/>
                    <pic:cNvPicPr/>
                  </pic:nvPicPr>
                  <pic:blipFill>
                    <a:blip r:embed="rId3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33" w:name="2.2.1.11.2.---ExpiryAction"/>
      <w:r>
        <w:t>Expiry Action</w:t>
      </w:r>
      <w:bookmarkEnd w:id="233"/>
    </w:p>
    <w:p w:rsidR="00B6113D" w:rsidRDefault="00A66234">
      <w:pPr>
        <w:spacing w:after="0"/>
      </w:pPr>
      <w:r>
        <w:rPr>
          <w:b/>
        </w:rPr>
        <w:t>Expiry Action:</w:t>
      </w:r>
      <w:r>
        <w:t xml:space="preserve"> </w:t>
      </w:r>
    </w:p>
    <w:p w:rsidR="00B6113D" w:rsidRDefault="00A66234">
      <w:pPr>
        <w:pStyle w:val="ListParagraph"/>
        <w:numPr>
          <w:ilvl w:val="0"/>
          <w:numId w:val="41"/>
        </w:numPr>
        <w:spacing w:after="0"/>
      </w:pPr>
      <w:r>
        <w:t>Name: InputAlertEvent_expiryAction</w:t>
      </w:r>
    </w:p>
    <w:p w:rsidR="00B6113D" w:rsidRDefault="00A66234">
      <w:pPr>
        <w:pStyle w:val="ListParagraph"/>
        <w:numPr>
          <w:ilvl w:val="0"/>
          <w:numId w:val="41"/>
        </w:numPr>
        <w:spacing w:after="0"/>
      </w:pPr>
      <w:r>
        <w:t>Folder: /Events/InputAlertEvent</w:t>
      </w:r>
    </w:p>
    <w:p w:rsidR="00B6113D" w:rsidRDefault="00A66234">
      <w:pPr>
        <w:pStyle w:val="ListParagraph"/>
        <w:numPr>
          <w:ilvl w:val="0"/>
          <w:numId w:val="41"/>
        </w:numPr>
        <w:spacing w:after="0"/>
      </w:pPr>
      <w:r>
        <w:t>Owner Project Name: EventCorrelationRepo</w:t>
      </w:r>
    </w:p>
    <w:p w:rsidR="00B6113D" w:rsidRDefault="00A66234">
      <w:pPr>
        <w:pStyle w:val="ListParagraph"/>
        <w:numPr>
          <w:ilvl w:val="0"/>
          <w:numId w:val="41"/>
        </w:numPr>
        <w:spacing w:after="0"/>
      </w:pPr>
      <w:r>
        <w:t>Compilation Status: 0</w:t>
      </w:r>
    </w:p>
    <w:p w:rsidR="00B6113D" w:rsidRDefault="00A66234">
      <w:pPr>
        <w:pStyle w:val="ListParagraph"/>
        <w:numPr>
          <w:ilvl w:val="0"/>
          <w:numId w:val="41"/>
        </w:numPr>
        <w:spacing w:after="0"/>
      </w:pPr>
      <w:r>
        <w:t xml:space="preserve">Action Text: </w:t>
      </w:r>
    </w:p>
    <w:p w:rsidR="00B6113D" w:rsidRDefault="00A66234">
      <w:pPr>
        <w:pStyle w:val="ListParagraph"/>
        <w:numPr>
          <w:ilvl w:val="0"/>
          <w:numId w:val="41"/>
        </w:numPr>
        <w:spacing w:after="0"/>
      </w:pPr>
      <w:r>
        <w:t xml:space="preserve">Condition Text: </w:t>
      </w:r>
    </w:p>
    <w:p w:rsidR="00B6113D" w:rsidRDefault="00A66234">
      <w:pPr>
        <w:pStyle w:val="ListParagraph"/>
        <w:numPr>
          <w:ilvl w:val="0"/>
          <w:numId w:val="41"/>
        </w:numPr>
        <w:spacing w:after="0"/>
      </w:pPr>
      <w:r>
        <w:t>Priority: 0</w:t>
      </w:r>
    </w:p>
    <w:p w:rsidR="00B6113D" w:rsidRDefault="00A66234">
      <w:pPr>
        <w:pStyle w:val="ListParagraph"/>
        <w:numPr>
          <w:ilvl w:val="0"/>
          <w:numId w:val="41"/>
        </w:numPr>
        <w:spacing w:after="0"/>
      </w:pPr>
      <w:r>
        <w:t>Max Rules: 0</w:t>
      </w:r>
    </w:p>
    <w:p w:rsidR="00B6113D" w:rsidRDefault="00A66234">
      <w:pPr>
        <w:pStyle w:val="ListParagraph"/>
        <w:numPr>
          <w:ilvl w:val="0"/>
          <w:numId w:val="41"/>
        </w:numPr>
        <w:spacing w:after="0"/>
      </w:pPr>
      <w:r>
        <w:t>Test Interval: 0</w:t>
      </w:r>
    </w:p>
    <w:p w:rsidR="00B6113D" w:rsidRDefault="00A66234">
      <w:pPr>
        <w:pStyle w:val="ListParagraph"/>
        <w:numPr>
          <w:ilvl w:val="0"/>
          <w:numId w:val="41"/>
        </w:numPr>
        <w:spacing w:after="0"/>
      </w:pPr>
      <w:r>
        <w:t>Start Time: 0</w:t>
      </w:r>
    </w:p>
    <w:p w:rsidR="00B6113D" w:rsidRDefault="00A66234">
      <w:pPr>
        <w:pStyle w:val="ListParagraph"/>
        <w:numPr>
          <w:ilvl w:val="0"/>
          <w:numId w:val="41"/>
        </w:numPr>
        <w:spacing w:after="0"/>
      </w:pPr>
      <w:r>
        <w:lastRenderedPageBreak/>
        <w:t>Requeue: false</w:t>
      </w:r>
    </w:p>
    <w:p w:rsidR="00B6113D" w:rsidRDefault="00A66234">
      <w:pPr>
        <w:pStyle w:val="ListParagraph"/>
        <w:numPr>
          <w:ilvl w:val="0"/>
          <w:numId w:val="41"/>
        </w:numPr>
        <w:spacing w:after="0"/>
      </w:pPr>
      <w:r>
        <w:t>Backward Chain: false</w:t>
      </w:r>
    </w:p>
    <w:p w:rsidR="00B6113D" w:rsidRDefault="00A66234">
      <w:pPr>
        <w:pStyle w:val="ListParagraph"/>
        <w:numPr>
          <w:ilvl w:val="0"/>
          <w:numId w:val="41"/>
        </w:numPr>
        <w:spacing w:after="0"/>
      </w:pPr>
      <w:r>
        <w:t>Forward Chain: false</w:t>
      </w:r>
    </w:p>
    <w:p w:rsidR="00B6113D" w:rsidRDefault="00A66234">
      <w:pPr>
        <w:pStyle w:val="ListParagraph"/>
        <w:numPr>
          <w:ilvl w:val="0"/>
          <w:numId w:val="41"/>
        </w:numPr>
        <w:spacing w:after="0"/>
      </w:pPr>
      <w:r>
        <w:t>Condition Function: false</w:t>
      </w:r>
    </w:p>
    <w:p w:rsidR="00B6113D" w:rsidRDefault="00A66234">
      <w:pPr>
        <w:pStyle w:val="ListParagraph"/>
        <w:numPr>
          <w:ilvl w:val="0"/>
          <w:numId w:val="41"/>
        </w:numPr>
        <w:spacing w:after="0"/>
      </w:pPr>
      <w:r>
        <w:t xml:space="preserve">Function: false </w:t>
      </w:r>
    </w:p>
    <w:p w:rsidR="00B6113D" w:rsidRDefault="00A66234">
      <w:pPr>
        <w:pStyle w:val="Heading5"/>
      </w:pPr>
      <w:bookmarkStart w:id="234" w:name="2.2.1.11.3.---"/>
      <w:r>
        <w:t>2.2.1.11.3. NextTestEvent</w:t>
      </w:r>
      <w:bookmarkEnd w:id="234"/>
    </w:p>
    <w:p w:rsidR="00B6113D" w:rsidRDefault="00A66234">
      <w:pPr>
        <w:spacing w:after="0"/>
      </w:pPr>
      <w:r>
        <w:t>Section contains des</w:t>
      </w:r>
      <w:r>
        <w:t>cription of Event "NextTestEvent"</w:t>
      </w:r>
    </w:p>
    <w:p w:rsidR="00B6113D" w:rsidRDefault="00A66234">
      <w:pPr>
        <w:spacing w:after="0"/>
      </w:pPr>
      <w:r>
        <w:t>Full Path: /Events/NextTestEvent</w:t>
      </w:r>
    </w:p>
    <w:p w:rsidR="00B6113D" w:rsidRDefault="00A66234">
      <w:pPr>
        <w:pStyle w:val="Simplesubtitle"/>
      </w:pPr>
      <w:bookmarkStart w:id="235" w:name="2.2.1.11.3.---Description"/>
      <w:r>
        <w:t xml:space="preserve"> Event Description:</w:t>
      </w:r>
      <w:bookmarkEnd w:id="23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-1  Seconds  </w:t>
      </w:r>
    </w:p>
    <w:p w:rsidR="00B6113D" w:rsidRDefault="00A66234">
      <w:pPr>
        <w:spacing w:after="0"/>
      </w:pPr>
      <w:r>
        <w:t>Retry On Exception: true</w:t>
      </w:r>
    </w:p>
    <w:p w:rsidR="00B6113D" w:rsidRDefault="00A66234">
      <w:pPr>
        <w:pStyle w:val="Simplesubtitle"/>
      </w:pPr>
      <w:bookmarkStart w:id="236" w:name="2.2.1.11.3.---ConceptDependencyDiagram"/>
      <w:r>
        <w:t>Dependency Diagram</w:t>
      </w:r>
      <w:bookmarkEnd w:id="236"/>
    </w:p>
    <w:p w:rsidR="00B6113D" w:rsidRDefault="00A66234">
      <w:pPr>
        <w:spacing w:after="0"/>
      </w:pPr>
      <w:r>
        <w:rPr>
          <w:noProof/>
        </w:rPr>
        <w:drawing>
          <wp:inline distT="0" distB="0" distL="0" distR="0">
            <wp:extent cx="6000000" cy="3431937"/>
            <wp:effectExtent l="0" t="0" r="0" b="0"/>
            <wp:docPr id="31" name="Picture 31" descr="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png"/>
                    <pic:cNvPicPr/>
                  </pic:nvPicPr>
                  <pic:blipFill>
                    <a:blip r:embed="rId33"/>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237" w:name="2.2.1.11.3.---EventProperties"/>
      <w:r>
        <w:t>Event Properties</w:t>
      </w:r>
      <w:bookmarkEnd w:id="237"/>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238" w:name="2.2.1.11.3.---EventSequenceDiagram"/>
      <w:r>
        <w:lastRenderedPageBreak/>
        <w:t>Sequence Diagram</w:t>
      </w:r>
      <w:bookmarkEnd w:id="238"/>
    </w:p>
    <w:p w:rsidR="00B6113D" w:rsidRDefault="00A66234">
      <w:pPr>
        <w:spacing w:after="0"/>
      </w:pPr>
      <w:r>
        <w:rPr>
          <w:noProof/>
        </w:rPr>
        <w:drawing>
          <wp:inline distT="0" distB="0" distL="0" distR="0">
            <wp:extent cx="6000000" cy="6000000"/>
            <wp:effectExtent l="0" t="0" r="0" b="0"/>
            <wp:docPr id="32" name="Picture 32" descr="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png"/>
                    <pic:cNvPicPr/>
                  </pic:nvPicPr>
                  <pic:blipFill>
                    <a:blip r:embed="rId3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39" w:name="2.2.1.11.3.---ExpiryAction"/>
      <w:r>
        <w:t>Expiry Action</w:t>
      </w:r>
      <w:bookmarkEnd w:id="239"/>
    </w:p>
    <w:p w:rsidR="00B6113D" w:rsidRDefault="00A66234">
      <w:pPr>
        <w:spacing w:after="0"/>
      </w:pPr>
      <w:r>
        <w:rPr>
          <w:b/>
        </w:rPr>
        <w:t>Expiry Action:</w:t>
      </w:r>
      <w:r>
        <w:t xml:space="preserve"> </w:t>
      </w:r>
    </w:p>
    <w:p w:rsidR="00B6113D" w:rsidRDefault="00A66234">
      <w:pPr>
        <w:pStyle w:val="ListParagraph"/>
        <w:numPr>
          <w:ilvl w:val="0"/>
          <w:numId w:val="42"/>
        </w:numPr>
        <w:spacing w:after="0"/>
      </w:pPr>
      <w:r>
        <w:t>Name: NextTestEvent_expiryAction</w:t>
      </w:r>
    </w:p>
    <w:p w:rsidR="00B6113D" w:rsidRDefault="00A66234">
      <w:pPr>
        <w:pStyle w:val="ListParagraph"/>
        <w:numPr>
          <w:ilvl w:val="0"/>
          <w:numId w:val="42"/>
        </w:numPr>
        <w:spacing w:after="0"/>
      </w:pPr>
      <w:r>
        <w:t>Folder: /Events/NextTestEvent</w:t>
      </w:r>
    </w:p>
    <w:p w:rsidR="00B6113D" w:rsidRDefault="00A66234">
      <w:pPr>
        <w:pStyle w:val="ListParagraph"/>
        <w:numPr>
          <w:ilvl w:val="0"/>
          <w:numId w:val="42"/>
        </w:numPr>
        <w:spacing w:after="0"/>
      </w:pPr>
      <w:r>
        <w:t>Owner Project Name: EventCorrelationRepo</w:t>
      </w:r>
    </w:p>
    <w:p w:rsidR="00B6113D" w:rsidRDefault="00A66234">
      <w:pPr>
        <w:pStyle w:val="ListParagraph"/>
        <w:numPr>
          <w:ilvl w:val="0"/>
          <w:numId w:val="42"/>
        </w:numPr>
        <w:spacing w:after="0"/>
      </w:pPr>
      <w:r>
        <w:t>Compilation Status: 0</w:t>
      </w:r>
    </w:p>
    <w:p w:rsidR="00B6113D" w:rsidRDefault="00A66234">
      <w:pPr>
        <w:pStyle w:val="ListParagraph"/>
        <w:numPr>
          <w:ilvl w:val="0"/>
          <w:numId w:val="42"/>
        </w:numPr>
        <w:spacing w:after="0"/>
      </w:pPr>
      <w:r>
        <w:t xml:space="preserve">Action Text: </w:t>
      </w:r>
    </w:p>
    <w:p w:rsidR="00B6113D" w:rsidRDefault="00A66234">
      <w:pPr>
        <w:pStyle w:val="ListParagraph"/>
        <w:numPr>
          <w:ilvl w:val="0"/>
          <w:numId w:val="42"/>
        </w:numPr>
        <w:spacing w:after="0"/>
      </w:pPr>
      <w:r>
        <w:t xml:space="preserve">Condition Text: </w:t>
      </w:r>
    </w:p>
    <w:p w:rsidR="00B6113D" w:rsidRDefault="00A66234">
      <w:pPr>
        <w:pStyle w:val="ListParagraph"/>
        <w:numPr>
          <w:ilvl w:val="0"/>
          <w:numId w:val="42"/>
        </w:numPr>
        <w:spacing w:after="0"/>
      </w:pPr>
      <w:r>
        <w:t>Priority: 0</w:t>
      </w:r>
    </w:p>
    <w:p w:rsidR="00B6113D" w:rsidRDefault="00A66234">
      <w:pPr>
        <w:pStyle w:val="ListParagraph"/>
        <w:numPr>
          <w:ilvl w:val="0"/>
          <w:numId w:val="42"/>
        </w:numPr>
        <w:spacing w:after="0"/>
      </w:pPr>
      <w:r>
        <w:t>Max Rules: 0</w:t>
      </w:r>
    </w:p>
    <w:p w:rsidR="00B6113D" w:rsidRDefault="00A66234">
      <w:pPr>
        <w:pStyle w:val="ListParagraph"/>
        <w:numPr>
          <w:ilvl w:val="0"/>
          <w:numId w:val="42"/>
        </w:numPr>
        <w:spacing w:after="0"/>
      </w:pPr>
      <w:r>
        <w:t>Test Interval: 0</w:t>
      </w:r>
    </w:p>
    <w:p w:rsidR="00B6113D" w:rsidRDefault="00A66234">
      <w:pPr>
        <w:pStyle w:val="ListParagraph"/>
        <w:numPr>
          <w:ilvl w:val="0"/>
          <w:numId w:val="42"/>
        </w:numPr>
        <w:spacing w:after="0"/>
      </w:pPr>
      <w:r>
        <w:t>Start Time: 0</w:t>
      </w:r>
    </w:p>
    <w:p w:rsidR="00B6113D" w:rsidRDefault="00A66234">
      <w:pPr>
        <w:pStyle w:val="ListParagraph"/>
        <w:numPr>
          <w:ilvl w:val="0"/>
          <w:numId w:val="42"/>
        </w:numPr>
        <w:spacing w:after="0"/>
      </w:pPr>
      <w:r>
        <w:lastRenderedPageBreak/>
        <w:t>Requeue: false</w:t>
      </w:r>
    </w:p>
    <w:p w:rsidR="00B6113D" w:rsidRDefault="00A66234">
      <w:pPr>
        <w:pStyle w:val="ListParagraph"/>
        <w:numPr>
          <w:ilvl w:val="0"/>
          <w:numId w:val="42"/>
        </w:numPr>
        <w:spacing w:after="0"/>
      </w:pPr>
      <w:r>
        <w:t>Backward Chain: false</w:t>
      </w:r>
    </w:p>
    <w:p w:rsidR="00B6113D" w:rsidRDefault="00A66234">
      <w:pPr>
        <w:pStyle w:val="ListParagraph"/>
        <w:numPr>
          <w:ilvl w:val="0"/>
          <w:numId w:val="42"/>
        </w:numPr>
        <w:spacing w:after="0"/>
      </w:pPr>
      <w:r>
        <w:t>Forward Chain: false</w:t>
      </w:r>
    </w:p>
    <w:p w:rsidR="00B6113D" w:rsidRDefault="00A66234">
      <w:pPr>
        <w:pStyle w:val="ListParagraph"/>
        <w:numPr>
          <w:ilvl w:val="0"/>
          <w:numId w:val="42"/>
        </w:numPr>
        <w:spacing w:after="0"/>
      </w:pPr>
      <w:r>
        <w:t>Condition Function: false</w:t>
      </w:r>
    </w:p>
    <w:p w:rsidR="00B6113D" w:rsidRDefault="00A66234">
      <w:pPr>
        <w:pStyle w:val="ListParagraph"/>
        <w:numPr>
          <w:ilvl w:val="0"/>
          <w:numId w:val="42"/>
        </w:numPr>
        <w:spacing w:after="0"/>
      </w:pPr>
      <w:r>
        <w:t xml:space="preserve">Function: false </w:t>
      </w:r>
    </w:p>
    <w:p w:rsidR="00B6113D" w:rsidRDefault="00A66234">
      <w:pPr>
        <w:pStyle w:val="Heading5"/>
      </w:pPr>
      <w:bookmarkStart w:id="240" w:name="2.2.1.11.4.---"/>
      <w:r>
        <w:t>2.2.1.11.4. OutputAlertEvent</w:t>
      </w:r>
      <w:bookmarkEnd w:id="240"/>
    </w:p>
    <w:p w:rsidR="00B6113D" w:rsidRDefault="00A66234">
      <w:pPr>
        <w:spacing w:after="0"/>
      </w:pPr>
      <w:r>
        <w:t>Section contains description of Event "OutputAlertEvent"</w:t>
      </w:r>
    </w:p>
    <w:p w:rsidR="00B6113D" w:rsidRDefault="00A66234">
      <w:pPr>
        <w:spacing w:after="0"/>
      </w:pPr>
      <w:r>
        <w:t>Full Path: /Events/OutputAlertEvent</w:t>
      </w:r>
    </w:p>
    <w:p w:rsidR="00B6113D" w:rsidRDefault="00A66234">
      <w:pPr>
        <w:pStyle w:val="Simplesubtitle"/>
      </w:pPr>
      <w:bookmarkStart w:id="241" w:name="2.2.1.11.4.---Description"/>
      <w:r>
        <w:t xml:space="preserve"> Event Description:</w:t>
      </w:r>
      <w:bookmarkEnd w:id="24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Retry On Exception: true</w:t>
      </w:r>
    </w:p>
    <w:p w:rsidR="00B6113D" w:rsidRDefault="00A66234">
      <w:pPr>
        <w:pStyle w:val="Simplesubtitle"/>
      </w:pPr>
      <w:bookmarkStart w:id="242" w:name="2.2.1.11.4.---ConceptDependencyDiagram"/>
      <w:r>
        <w:lastRenderedPageBreak/>
        <w:t>Dependency Diagram</w:t>
      </w:r>
      <w:bookmarkEnd w:id="242"/>
    </w:p>
    <w:p w:rsidR="00B6113D" w:rsidRDefault="00A66234">
      <w:pPr>
        <w:spacing w:after="0"/>
      </w:pPr>
      <w:r>
        <w:rPr>
          <w:noProof/>
        </w:rPr>
        <w:drawing>
          <wp:inline distT="0" distB="0" distL="0" distR="0">
            <wp:extent cx="6000000" cy="6000000"/>
            <wp:effectExtent l="0" t="0" r="0" b="0"/>
            <wp:docPr id="33" name="Picture 33" descr="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35"/>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43" w:name="2.2.1.11.4.---EventProperties"/>
      <w:r>
        <w:t>Event Properties</w:t>
      </w:r>
      <w:bookmarkEnd w:id="243"/>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7"/>
        <w:gridCol w:w="3085"/>
        <w:gridCol w:w="297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AlertId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NodeId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CategoryId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244" w:name="2.2.1.11.4.---EventSequenceDiagram"/>
      <w:r>
        <w:lastRenderedPageBreak/>
        <w:t>Sequence Diagram</w:t>
      </w:r>
      <w:bookmarkEnd w:id="244"/>
    </w:p>
    <w:p w:rsidR="00B6113D" w:rsidRDefault="00A66234">
      <w:pPr>
        <w:spacing w:after="0"/>
      </w:pPr>
      <w:r>
        <w:rPr>
          <w:noProof/>
        </w:rPr>
        <w:drawing>
          <wp:inline distT="0" distB="0" distL="0" distR="0">
            <wp:extent cx="6000000" cy="6000000"/>
            <wp:effectExtent l="0" t="0" r="0" b="0"/>
            <wp:docPr id="34" name="Picture 34" descr="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png"/>
                    <pic:cNvPicPr/>
                  </pic:nvPicPr>
                  <pic:blipFill>
                    <a:blip r:embed="rId36"/>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45" w:name="2.2.1.11.4.---ExpiryAction"/>
      <w:r>
        <w:t>Expiry Action</w:t>
      </w:r>
      <w:bookmarkEnd w:id="245"/>
    </w:p>
    <w:p w:rsidR="00B6113D" w:rsidRDefault="00A66234">
      <w:pPr>
        <w:spacing w:after="0"/>
      </w:pPr>
      <w:r>
        <w:rPr>
          <w:b/>
        </w:rPr>
        <w:t>Expiry Action:</w:t>
      </w:r>
      <w:r>
        <w:t xml:space="preserve"> </w:t>
      </w:r>
    </w:p>
    <w:p w:rsidR="00B6113D" w:rsidRDefault="00A66234">
      <w:pPr>
        <w:pStyle w:val="ListParagraph"/>
        <w:numPr>
          <w:ilvl w:val="0"/>
          <w:numId w:val="43"/>
        </w:numPr>
        <w:spacing w:after="0"/>
      </w:pPr>
      <w:r>
        <w:t>Name: OutputAlertEvent_expiryAction</w:t>
      </w:r>
    </w:p>
    <w:p w:rsidR="00B6113D" w:rsidRDefault="00A66234">
      <w:pPr>
        <w:pStyle w:val="ListParagraph"/>
        <w:numPr>
          <w:ilvl w:val="0"/>
          <w:numId w:val="43"/>
        </w:numPr>
        <w:spacing w:after="0"/>
      </w:pPr>
      <w:r>
        <w:t>Folder: /Events/OutputAlertEvent</w:t>
      </w:r>
    </w:p>
    <w:p w:rsidR="00B6113D" w:rsidRDefault="00A66234">
      <w:pPr>
        <w:pStyle w:val="ListParagraph"/>
        <w:numPr>
          <w:ilvl w:val="0"/>
          <w:numId w:val="43"/>
        </w:numPr>
        <w:spacing w:after="0"/>
      </w:pPr>
      <w:r>
        <w:t>Owner Project Name: EventCorrelationRepo</w:t>
      </w:r>
    </w:p>
    <w:p w:rsidR="00B6113D" w:rsidRDefault="00A66234">
      <w:pPr>
        <w:pStyle w:val="ListParagraph"/>
        <w:numPr>
          <w:ilvl w:val="0"/>
          <w:numId w:val="43"/>
        </w:numPr>
        <w:spacing w:after="0"/>
      </w:pPr>
      <w:r>
        <w:t>Compilation Status: 0</w:t>
      </w:r>
    </w:p>
    <w:p w:rsidR="00B6113D" w:rsidRDefault="00A66234">
      <w:pPr>
        <w:pStyle w:val="ListParagraph"/>
        <w:numPr>
          <w:ilvl w:val="0"/>
          <w:numId w:val="43"/>
        </w:numPr>
        <w:spacing w:after="0"/>
      </w:pPr>
      <w:r>
        <w:t xml:space="preserve">Action Text: </w:t>
      </w:r>
    </w:p>
    <w:p w:rsidR="00B6113D" w:rsidRDefault="00A66234">
      <w:pPr>
        <w:pStyle w:val="ListParagraph"/>
        <w:numPr>
          <w:ilvl w:val="0"/>
          <w:numId w:val="43"/>
        </w:numPr>
        <w:spacing w:after="0"/>
      </w:pPr>
      <w:r>
        <w:t xml:space="preserve">Condition Text: </w:t>
      </w:r>
    </w:p>
    <w:p w:rsidR="00B6113D" w:rsidRDefault="00A66234">
      <w:pPr>
        <w:pStyle w:val="ListParagraph"/>
        <w:numPr>
          <w:ilvl w:val="0"/>
          <w:numId w:val="43"/>
        </w:numPr>
        <w:spacing w:after="0"/>
      </w:pPr>
      <w:r>
        <w:t>Priority: 0</w:t>
      </w:r>
    </w:p>
    <w:p w:rsidR="00B6113D" w:rsidRDefault="00A66234">
      <w:pPr>
        <w:pStyle w:val="ListParagraph"/>
        <w:numPr>
          <w:ilvl w:val="0"/>
          <w:numId w:val="43"/>
        </w:numPr>
        <w:spacing w:after="0"/>
      </w:pPr>
      <w:r>
        <w:t>Max Rules: 0</w:t>
      </w:r>
    </w:p>
    <w:p w:rsidR="00B6113D" w:rsidRDefault="00A66234">
      <w:pPr>
        <w:pStyle w:val="ListParagraph"/>
        <w:numPr>
          <w:ilvl w:val="0"/>
          <w:numId w:val="43"/>
        </w:numPr>
        <w:spacing w:after="0"/>
      </w:pPr>
      <w:r>
        <w:t>Test Interval: 0</w:t>
      </w:r>
    </w:p>
    <w:p w:rsidR="00B6113D" w:rsidRDefault="00A66234">
      <w:pPr>
        <w:pStyle w:val="ListParagraph"/>
        <w:numPr>
          <w:ilvl w:val="0"/>
          <w:numId w:val="43"/>
        </w:numPr>
        <w:spacing w:after="0"/>
      </w:pPr>
      <w:r>
        <w:t>Start Time: 0</w:t>
      </w:r>
    </w:p>
    <w:p w:rsidR="00B6113D" w:rsidRDefault="00A66234">
      <w:pPr>
        <w:pStyle w:val="ListParagraph"/>
        <w:numPr>
          <w:ilvl w:val="0"/>
          <w:numId w:val="43"/>
        </w:numPr>
        <w:spacing w:after="0"/>
      </w:pPr>
      <w:r>
        <w:lastRenderedPageBreak/>
        <w:t>Requeue: false</w:t>
      </w:r>
    </w:p>
    <w:p w:rsidR="00B6113D" w:rsidRDefault="00A66234">
      <w:pPr>
        <w:pStyle w:val="ListParagraph"/>
        <w:numPr>
          <w:ilvl w:val="0"/>
          <w:numId w:val="43"/>
        </w:numPr>
        <w:spacing w:after="0"/>
      </w:pPr>
      <w:r>
        <w:t>Backward Chain: false</w:t>
      </w:r>
    </w:p>
    <w:p w:rsidR="00B6113D" w:rsidRDefault="00A66234">
      <w:pPr>
        <w:pStyle w:val="ListParagraph"/>
        <w:numPr>
          <w:ilvl w:val="0"/>
          <w:numId w:val="43"/>
        </w:numPr>
        <w:spacing w:after="0"/>
      </w:pPr>
      <w:r>
        <w:t>Forward Chain: false</w:t>
      </w:r>
    </w:p>
    <w:p w:rsidR="00B6113D" w:rsidRDefault="00A66234">
      <w:pPr>
        <w:pStyle w:val="ListParagraph"/>
        <w:numPr>
          <w:ilvl w:val="0"/>
          <w:numId w:val="43"/>
        </w:numPr>
        <w:spacing w:after="0"/>
      </w:pPr>
      <w:r>
        <w:t>Condition Function: false</w:t>
      </w:r>
    </w:p>
    <w:p w:rsidR="00B6113D" w:rsidRDefault="00A66234">
      <w:pPr>
        <w:pStyle w:val="ListParagraph"/>
        <w:numPr>
          <w:ilvl w:val="0"/>
          <w:numId w:val="43"/>
        </w:numPr>
        <w:spacing w:after="0"/>
      </w:pPr>
      <w:r>
        <w:t xml:space="preserve">Function: false </w:t>
      </w:r>
    </w:p>
    <w:p w:rsidR="00B6113D" w:rsidRDefault="00A66234">
      <w:pPr>
        <w:pStyle w:val="Heading5"/>
      </w:pPr>
      <w:bookmarkStart w:id="246" w:name="2.2.1.11.5.---"/>
      <w:r>
        <w:t>2.2.1.11.5. TestEvent</w:t>
      </w:r>
      <w:bookmarkEnd w:id="246"/>
    </w:p>
    <w:p w:rsidR="00B6113D" w:rsidRDefault="00A66234">
      <w:pPr>
        <w:spacing w:after="0"/>
      </w:pPr>
      <w:r>
        <w:t>Section contains description of Event "TestEvent"</w:t>
      </w:r>
    </w:p>
    <w:p w:rsidR="00B6113D" w:rsidRDefault="00A66234">
      <w:pPr>
        <w:spacing w:after="0"/>
      </w:pPr>
      <w:r>
        <w:t>Full Path: /Events/TestEvent</w:t>
      </w:r>
    </w:p>
    <w:p w:rsidR="00B6113D" w:rsidRDefault="00A66234">
      <w:pPr>
        <w:pStyle w:val="Simplesubtitle"/>
      </w:pPr>
      <w:bookmarkStart w:id="247" w:name="2.2.1.11.5.---Description"/>
      <w:r>
        <w:t xml:space="preserve"> Event Description:</w:t>
      </w:r>
      <w:bookmarkEnd w:id="2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w:t>
      </w:r>
      <w:r>
        <w:t xml:space="preserve"> Seconds  </w:t>
      </w:r>
    </w:p>
    <w:p w:rsidR="00B6113D" w:rsidRDefault="00A66234">
      <w:pPr>
        <w:spacing w:after="0"/>
      </w:pPr>
      <w:r>
        <w:t xml:space="preserve">Default destination:  </w:t>
      </w:r>
      <w:hyperlink w:anchor="2.2.1.6.3.---">
        <w:r>
          <w:rPr>
            <w:color w:val="0000FF"/>
            <w:u w:val="single"/>
          </w:rPr>
          <w:t>/Channels/myChannel/DestinationForBW</w:t>
        </w:r>
      </w:hyperlink>
      <w:r>
        <w:t xml:space="preserve"> </w:t>
      </w:r>
    </w:p>
    <w:p w:rsidR="00B6113D" w:rsidRDefault="00A66234">
      <w:pPr>
        <w:spacing w:after="0"/>
      </w:pPr>
      <w:r>
        <w:t>Retry On Exception: true</w:t>
      </w:r>
    </w:p>
    <w:p w:rsidR="00B6113D" w:rsidRDefault="00A66234">
      <w:pPr>
        <w:pStyle w:val="Simplesubtitle"/>
      </w:pPr>
      <w:bookmarkStart w:id="248" w:name="2.2.1.11.5.---ConceptDependencyDiagram"/>
      <w:r>
        <w:lastRenderedPageBreak/>
        <w:t>Dependency Diagram</w:t>
      </w:r>
      <w:bookmarkEnd w:id="248"/>
    </w:p>
    <w:p w:rsidR="00B6113D" w:rsidRDefault="00A66234">
      <w:pPr>
        <w:spacing w:after="0"/>
      </w:pPr>
      <w:r>
        <w:rPr>
          <w:noProof/>
        </w:rPr>
        <w:drawing>
          <wp:inline distT="0" distB="0" distL="0" distR="0">
            <wp:extent cx="6000000" cy="6000000"/>
            <wp:effectExtent l="0" t="0" r="0" b="0"/>
            <wp:docPr id="35" name="Picture 35" descr="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png"/>
                    <pic:cNvPicPr/>
                  </pic:nvPicPr>
                  <pic:blipFill>
                    <a:blip r:embed="rId37"/>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49" w:name="2.2.1.11.5.---EventProperties"/>
      <w:r>
        <w:t>Event Properties</w:t>
      </w:r>
      <w:bookmarkEnd w:id="249"/>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250" w:name="2.2.1.11.5.---EventSequenceDiagram"/>
      <w:r>
        <w:lastRenderedPageBreak/>
        <w:t>Sequence Diagram</w:t>
      </w:r>
      <w:bookmarkEnd w:id="250"/>
    </w:p>
    <w:p w:rsidR="00B6113D" w:rsidRDefault="00A66234">
      <w:pPr>
        <w:spacing w:after="0"/>
      </w:pPr>
      <w:r>
        <w:rPr>
          <w:noProof/>
        </w:rPr>
        <w:drawing>
          <wp:inline distT="0" distB="0" distL="0" distR="0">
            <wp:extent cx="6000000" cy="6000000"/>
            <wp:effectExtent l="0" t="0" r="0" b="0"/>
            <wp:docPr id="36" name="Picture 36" descr="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png"/>
                    <pic:cNvPicPr/>
                  </pic:nvPicPr>
                  <pic:blipFill>
                    <a:blip r:embed="rId38"/>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51" w:name="2.2.1.11.5.---ExpiryAction"/>
      <w:r>
        <w:t>Expiry Action</w:t>
      </w:r>
      <w:bookmarkEnd w:id="251"/>
    </w:p>
    <w:p w:rsidR="00B6113D" w:rsidRDefault="00A66234">
      <w:pPr>
        <w:spacing w:after="0"/>
      </w:pPr>
      <w:r>
        <w:rPr>
          <w:b/>
        </w:rPr>
        <w:t>Expiry Action:</w:t>
      </w:r>
      <w:r>
        <w:t xml:space="preserve"> </w:t>
      </w:r>
    </w:p>
    <w:p w:rsidR="00B6113D" w:rsidRDefault="00A66234">
      <w:pPr>
        <w:pStyle w:val="ListParagraph"/>
        <w:numPr>
          <w:ilvl w:val="0"/>
          <w:numId w:val="44"/>
        </w:numPr>
        <w:spacing w:after="0"/>
      </w:pPr>
      <w:r>
        <w:t>Name: TestEvent_expiryAction</w:t>
      </w:r>
    </w:p>
    <w:p w:rsidR="00B6113D" w:rsidRDefault="00A66234">
      <w:pPr>
        <w:pStyle w:val="ListParagraph"/>
        <w:numPr>
          <w:ilvl w:val="0"/>
          <w:numId w:val="44"/>
        </w:numPr>
        <w:spacing w:after="0"/>
      </w:pPr>
      <w:r>
        <w:t>Folder: /Events/TestEvent</w:t>
      </w:r>
    </w:p>
    <w:p w:rsidR="00B6113D" w:rsidRDefault="00A66234">
      <w:pPr>
        <w:pStyle w:val="ListParagraph"/>
        <w:numPr>
          <w:ilvl w:val="0"/>
          <w:numId w:val="44"/>
        </w:numPr>
        <w:spacing w:after="0"/>
      </w:pPr>
      <w:r>
        <w:t>Owner Project Name: EventCorrelationRepo</w:t>
      </w:r>
    </w:p>
    <w:p w:rsidR="00B6113D" w:rsidRDefault="00A66234">
      <w:pPr>
        <w:pStyle w:val="ListParagraph"/>
        <w:numPr>
          <w:ilvl w:val="0"/>
          <w:numId w:val="44"/>
        </w:numPr>
        <w:spacing w:after="0"/>
      </w:pPr>
      <w:r>
        <w:t>Compilation Status: 0</w:t>
      </w:r>
    </w:p>
    <w:p w:rsidR="00B6113D" w:rsidRDefault="00A66234">
      <w:pPr>
        <w:pStyle w:val="ListParagraph"/>
        <w:numPr>
          <w:ilvl w:val="0"/>
          <w:numId w:val="44"/>
        </w:numPr>
        <w:spacing w:after="0"/>
      </w:pPr>
      <w:r>
        <w:t xml:space="preserve">Action Text: </w:t>
      </w:r>
    </w:p>
    <w:p w:rsidR="00B6113D" w:rsidRDefault="00A66234">
      <w:pPr>
        <w:pStyle w:val="ListParagraph"/>
        <w:numPr>
          <w:ilvl w:val="0"/>
          <w:numId w:val="44"/>
        </w:numPr>
        <w:spacing w:after="0"/>
      </w:pPr>
      <w:r>
        <w:t xml:space="preserve">Condition Text: </w:t>
      </w:r>
    </w:p>
    <w:p w:rsidR="00B6113D" w:rsidRDefault="00A66234">
      <w:pPr>
        <w:pStyle w:val="ListParagraph"/>
        <w:numPr>
          <w:ilvl w:val="0"/>
          <w:numId w:val="44"/>
        </w:numPr>
        <w:spacing w:after="0"/>
      </w:pPr>
      <w:r>
        <w:t>Priority: 0</w:t>
      </w:r>
    </w:p>
    <w:p w:rsidR="00B6113D" w:rsidRDefault="00A66234">
      <w:pPr>
        <w:pStyle w:val="ListParagraph"/>
        <w:numPr>
          <w:ilvl w:val="0"/>
          <w:numId w:val="44"/>
        </w:numPr>
        <w:spacing w:after="0"/>
      </w:pPr>
      <w:r>
        <w:t>Max Rules: 0</w:t>
      </w:r>
    </w:p>
    <w:p w:rsidR="00B6113D" w:rsidRDefault="00A66234">
      <w:pPr>
        <w:pStyle w:val="ListParagraph"/>
        <w:numPr>
          <w:ilvl w:val="0"/>
          <w:numId w:val="44"/>
        </w:numPr>
        <w:spacing w:after="0"/>
      </w:pPr>
      <w:r>
        <w:t>Test Interval: 0</w:t>
      </w:r>
    </w:p>
    <w:p w:rsidR="00B6113D" w:rsidRDefault="00A66234">
      <w:pPr>
        <w:pStyle w:val="ListParagraph"/>
        <w:numPr>
          <w:ilvl w:val="0"/>
          <w:numId w:val="44"/>
        </w:numPr>
        <w:spacing w:after="0"/>
      </w:pPr>
      <w:r>
        <w:t>Start Time: 0</w:t>
      </w:r>
    </w:p>
    <w:p w:rsidR="00B6113D" w:rsidRDefault="00A66234">
      <w:pPr>
        <w:pStyle w:val="ListParagraph"/>
        <w:numPr>
          <w:ilvl w:val="0"/>
          <w:numId w:val="44"/>
        </w:numPr>
        <w:spacing w:after="0"/>
      </w:pPr>
      <w:r>
        <w:lastRenderedPageBreak/>
        <w:t>Requeue: false</w:t>
      </w:r>
    </w:p>
    <w:p w:rsidR="00B6113D" w:rsidRDefault="00A66234">
      <w:pPr>
        <w:pStyle w:val="ListParagraph"/>
        <w:numPr>
          <w:ilvl w:val="0"/>
          <w:numId w:val="44"/>
        </w:numPr>
        <w:spacing w:after="0"/>
      </w:pPr>
      <w:r>
        <w:t>Backward Chain: false</w:t>
      </w:r>
    </w:p>
    <w:p w:rsidR="00B6113D" w:rsidRDefault="00A66234">
      <w:pPr>
        <w:pStyle w:val="ListParagraph"/>
        <w:numPr>
          <w:ilvl w:val="0"/>
          <w:numId w:val="44"/>
        </w:numPr>
        <w:spacing w:after="0"/>
      </w:pPr>
      <w:r>
        <w:t>Forward Chain:</w:t>
      </w:r>
      <w:r>
        <w:t xml:space="preserve"> false</w:t>
      </w:r>
    </w:p>
    <w:p w:rsidR="00B6113D" w:rsidRDefault="00A66234">
      <w:pPr>
        <w:pStyle w:val="ListParagraph"/>
        <w:numPr>
          <w:ilvl w:val="0"/>
          <w:numId w:val="44"/>
        </w:numPr>
        <w:spacing w:after="0"/>
      </w:pPr>
      <w:r>
        <w:t>Condition Function: false</w:t>
      </w:r>
    </w:p>
    <w:p w:rsidR="00B6113D" w:rsidRDefault="00A66234">
      <w:pPr>
        <w:pStyle w:val="ListParagraph"/>
        <w:numPr>
          <w:ilvl w:val="0"/>
          <w:numId w:val="44"/>
        </w:numPr>
        <w:spacing w:after="0"/>
      </w:pPr>
      <w:r>
        <w:t xml:space="preserve">Function: false </w:t>
      </w:r>
    </w:p>
    <w:p w:rsidR="00B6113D" w:rsidRDefault="00A66234">
      <w:pPr>
        <w:pStyle w:val="Heading5"/>
      </w:pPr>
      <w:bookmarkStart w:id="252" w:name="2.2.1.11.6.---"/>
      <w:r>
        <w:t>2.2.1.11.6. myEvent</w:t>
      </w:r>
      <w:bookmarkEnd w:id="252"/>
    </w:p>
    <w:p w:rsidR="00B6113D" w:rsidRDefault="00A66234">
      <w:pPr>
        <w:spacing w:after="0"/>
      </w:pPr>
      <w:r>
        <w:t>Section contains description of Event "myEvent"</w:t>
      </w:r>
    </w:p>
    <w:p w:rsidR="00B6113D" w:rsidRDefault="00A66234">
      <w:pPr>
        <w:spacing w:after="0"/>
      </w:pPr>
      <w:r>
        <w:t>Full Path: /Events/myEvent</w:t>
      </w:r>
    </w:p>
    <w:p w:rsidR="00B6113D" w:rsidRDefault="00A66234">
      <w:pPr>
        <w:pStyle w:val="Simplesubtitle"/>
      </w:pPr>
      <w:bookmarkStart w:id="253" w:name="2.2.1.11.6.---Description"/>
      <w:r>
        <w:t xml:space="preserve"> Event Description:</w:t>
      </w:r>
      <w:bookmarkEnd w:id="25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1.6.3.---">
        <w:r>
          <w:rPr>
            <w:color w:val="0000FF"/>
            <w:u w:val="single"/>
          </w:rPr>
          <w:t>/Channels/myChannel/NewDestination_0</w:t>
        </w:r>
      </w:hyperlink>
      <w:r>
        <w:t xml:space="preserve"> </w:t>
      </w:r>
    </w:p>
    <w:p w:rsidR="00B6113D" w:rsidRDefault="00A66234">
      <w:pPr>
        <w:spacing w:after="0"/>
      </w:pPr>
      <w:r>
        <w:t>Retry On Exception: true</w:t>
      </w:r>
    </w:p>
    <w:p w:rsidR="00B6113D" w:rsidRDefault="00A66234">
      <w:pPr>
        <w:pStyle w:val="Simplesubtitle"/>
      </w:pPr>
      <w:bookmarkStart w:id="254" w:name="2.2.1.11.6.---ConceptDependencyDiagram"/>
      <w:r>
        <w:lastRenderedPageBreak/>
        <w:t>Dependency Diagram</w:t>
      </w:r>
      <w:bookmarkEnd w:id="254"/>
    </w:p>
    <w:p w:rsidR="00B6113D" w:rsidRDefault="00A66234">
      <w:pPr>
        <w:spacing w:after="0"/>
      </w:pPr>
      <w:r>
        <w:rPr>
          <w:noProof/>
        </w:rPr>
        <w:drawing>
          <wp:inline distT="0" distB="0" distL="0" distR="0">
            <wp:extent cx="6000000" cy="6000000"/>
            <wp:effectExtent l="0" t="0" r="0" b="0"/>
            <wp:docPr id="37" name="Picture 37" descr="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png"/>
                    <pic:cNvPicPr/>
                  </pic:nvPicPr>
                  <pic:blipFill>
                    <a:blip r:embed="rId39"/>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55" w:name="2.2.1.11.6.---EventProperties"/>
      <w:r>
        <w:t>Event Properties</w:t>
      </w:r>
      <w:bookmarkEnd w:id="255"/>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75"/>
        <w:gridCol w:w="2961"/>
        <w:gridCol w:w="3107"/>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event_ID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256" w:name="2.2.1.11.6.---EventSequenceDiagram"/>
      <w:r>
        <w:lastRenderedPageBreak/>
        <w:t>Sequence Diagram</w:t>
      </w:r>
      <w:bookmarkEnd w:id="256"/>
    </w:p>
    <w:p w:rsidR="00B6113D" w:rsidRDefault="00A66234">
      <w:pPr>
        <w:spacing w:after="0"/>
      </w:pPr>
      <w:r>
        <w:rPr>
          <w:noProof/>
        </w:rPr>
        <w:drawing>
          <wp:inline distT="0" distB="0" distL="0" distR="0">
            <wp:extent cx="6000000" cy="3431937"/>
            <wp:effectExtent l="0" t="0" r="0" b="0"/>
            <wp:docPr id="38" name="Picture 38" descr="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png"/>
                    <pic:cNvPicPr/>
                  </pic:nvPicPr>
                  <pic:blipFill>
                    <a:blip r:embed="rId40"/>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257" w:name="2.2.1.11.6.---ExpiryAction"/>
      <w:r>
        <w:t>Expiry Action</w:t>
      </w:r>
      <w:bookmarkEnd w:id="257"/>
    </w:p>
    <w:p w:rsidR="00B6113D" w:rsidRDefault="00A66234">
      <w:pPr>
        <w:spacing w:after="0"/>
      </w:pPr>
      <w:r>
        <w:rPr>
          <w:b/>
        </w:rPr>
        <w:t>Expiry Action:</w:t>
      </w:r>
      <w:r>
        <w:t xml:space="preserve"> </w:t>
      </w:r>
    </w:p>
    <w:p w:rsidR="00B6113D" w:rsidRDefault="00A66234">
      <w:pPr>
        <w:pStyle w:val="ListParagraph"/>
        <w:numPr>
          <w:ilvl w:val="0"/>
          <w:numId w:val="45"/>
        </w:numPr>
        <w:spacing w:after="0"/>
      </w:pPr>
      <w:r>
        <w:t>Name: myEvent_expiryAction</w:t>
      </w:r>
    </w:p>
    <w:p w:rsidR="00B6113D" w:rsidRDefault="00A66234">
      <w:pPr>
        <w:pStyle w:val="ListParagraph"/>
        <w:numPr>
          <w:ilvl w:val="0"/>
          <w:numId w:val="45"/>
        </w:numPr>
        <w:spacing w:after="0"/>
      </w:pPr>
      <w:r>
        <w:t>Folder: /Events/myEvent</w:t>
      </w:r>
    </w:p>
    <w:p w:rsidR="00B6113D" w:rsidRDefault="00A66234">
      <w:pPr>
        <w:pStyle w:val="ListParagraph"/>
        <w:numPr>
          <w:ilvl w:val="0"/>
          <w:numId w:val="45"/>
        </w:numPr>
        <w:spacing w:after="0"/>
      </w:pPr>
      <w:r>
        <w:t>Owner Project Name: EventCorrelationRepo</w:t>
      </w:r>
    </w:p>
    <w:p w:rsidR="00B6113D" w:rsidRDefault="00A66234">
      <w:pPr>
        <w:pStyle w:val="ListParagraph"/>
        <w:numPr>
          <w:ilvl w:val="0"/>
          <w:numId w:val="45"/>
        </w:numPr>
        <w:spacing w:after="0"/>
      </w:pPr>
      <w:r>
        <w:t>Compilation Status: 0</w:t>
      </w:r>
    </w:p>
    <w:p w:rsidR="00B6113D" w:rsidRDefault="00A66234">
      <w:pPr>
        <w:pStyle w:val="ListParagraph"/>
        <w:numPr>
          <w:ilvl w:val="0"/>
          <w:numId w:val="45"/>
        </w:numPr>
        <w:spacing w:after="0"/>
      </w:pPr>
      <w:r>
        <w:t xml:space="preserve">Action Text: </w:t>
      </w:r>
    </w:p>
    <w:p w:rsidR="00B6113D" w:rsidRDefault="00A66234">
      <w:pPr>
        <w:pStyle w:val="ListParagraph"/>
        <w:numPr>
          <w:ilvl w:val="0"/>
          <w:numId w:val="45"/>
        </w:numPr>
        <w:spacing w:after="0"/>
      </w:pPr>
      <w:r>
        <w:t xml:space="preserve">Condition Text: </w:t>
      </w:r>
    </w:p>
    <w:p w:rsidR="00B6113D" w:rsidRDefault="00A66234">
      <w:pPr>
        <w:pStyle w:val="ListParagraph"/>
        <w:numPr>
          <w:ilvl w:val="0"/>
          <w:numId w:val="45"/>
        </w:numPr>
        <w:spacing w:after="0"/>
      </w:pPr>
      <w:r>
        <w:t>Priority: 0</w:t>
      </w:r>
    </w:p>
    <w:p w:rsidR="00B6113D" w:rsidRDefault="00A66234">
      <w:pPr>
        <w:pStyle w:val="ListParagraph"/>
        <w:numPr>
          <w:ilvl w:val="0"/>
          <w:numId w:val="45"/>
        </w:numPr>
        <w:spacing w:after="0"/>
      </w:pPr>
      <w:r>
        <w:t>Max Rules: 0</w:t>
      </w:r>
    </w:p>
    <w:p w:rsidR="00B6113D" w:rsidRDefault="00A66234">
      <w:pPr>
        <w:pStyle w:val="ListParagraph"/>
        <w:numPr>
          <w:ilvl w:val="0"/>
          <w:numId w:val="45"/>
        </w:numPr>
        <w:spacing w:after="0"/>
      </w:pPr>
      <w:r>
        <w:t>Test Interval: 0</w:t>
      </w:r>
    </w:p>
    <w:p w:rsidR="00B6113D" w:rsidRDefault="00A66234">
      <w:pPr>
        <w:pStyle w:val="ListParagraph"/>
        <w:numPr>
          <w:ilvl w:val="0"/>
          <w:numId w:val="45"/>
        </w:numPr>
        <w:spacing w:after="0"/>
      </w:pPr>
      <w:r>
        <w:t>Start Time: 0</w:t>
      </w:r>
    </w:p>
    <w:p w:rsidR="00B6113D" w:rsidRDefault="00A66234">
      <w:pPr>
        <w:pStyle w:val="ListParagraph"/>
        <w:numPr>
          <w:ilvl w:val="0"/>
          <w:numId w:val="45"/>
        </w:numPr>
        <w:spacing w:after="0"/>
      </w:pPr>
      <w:r>
        <w:t>Requeue: false</w:t>
      </w:r>
    </w:p>
    <w:p w:rsidR="00B6113D" w:rsidRDefault="00A66234">
      <w:pPr>
        <w:pStyle w:val="ListParagraph"/>
        <w:numPr>
          <w:ilvl w:val="0"/>
          <w:numId w:val="45"/>
        </w:numPr>
        <w:spacing w:after="0"/>
      </w:pPr>
      <w:r>
        <w:t>Backward Chain: false</w:t>
      </w:r>
    </w:p>
    <w:p w:rsidR="00B6113D" w:rsidRDefault="00A66234">
      <w:pPr>
        <w:pStyle w:val="ListParagraph"/>
        <w:numPr>
          <w:ilvl w:val="0"/>
          <w:numId w:val="45"/>
        </w:numPr>
        <w:spacing w:after="0"/>
      </w:pPr>
      <w:r>
        <w:t>Forward Chain: false</w:t>
      </w:r>
    </w:p>
    <w:p w:rsidR="00B6113D" w:rsidRDefault="00A66234">
      <w:pPr>
        <w:pStyle w:val="ListParagraph"/>
        <w:numPr>
          <w:ilvl w:val="0"/>
          <w:numId w:val="45"/>
        </w:numPr>
        <w:spacing w:after="0"/>
      </w:pPr>
      <w:r>
        <w:t>Condition Function: fals</w:t>
      </w:r>
      <w:r>
        <w:t>e</w:t>
      </w:r>
    </w:p>
    <w:p w:rsidR="00B6113D" w:rsidRDefault="00A66234">
      <w:pPr>
        <w:pStyle w:val="ListParagraph"/>
        <w:numPr>
          <w:ilvl w:val="0"/>
          <w:numId w:val="45"/>
        </w:numPr>
        <w:spacing w:after="0"/>
      </w:pPr>
      <w:r>
        <w:t xml:space="preserve">Function: false </w:t>
      </w:r>
    </w:p>
    <w:p w:rsidR="00B6113D" w:rsidRDefault="00A66234">
      <w:pPr>
        <w:pStyle w:val="Heading4"/>
      </w:pPr>
      <w:bookmarkStart w:id="258" w:name="2.2.1.12.---"/>
      <w:bookmarkStart w:id="259" w:name="_Toc336871314"/>
      <w:r>
        <w:t>2.2.1.12. Time Events</w:t>
      </w:r>
      <w:bookmarkEnd w:id="258"/>
      <w:bookmarkEnd w:id="259"/>
    </w:p>
    <w:p w:rsidR="00B6113D" w:rsidRDefault="00A66234">
      <w:pPr>
        <w:spacing w:after="0"/>
      </w:pPr>
      <w:r>
        <w:t>Chapter contains Time Events documentation.</w:t>
      </w:r>
    </w:p>
    <w:p w:rsidR="00B6113D" w:rsidRDefault="00A66234">
      <w:pPr>
        <w:pStyle w:val="Heading5"/>
      </w:pPr>
      <w:bookmarkStart w:id="260" w:name="2.2.1.12.1.---"/>
      <w:r>
        <w:t>2.2.1.12.1. myTimeEvent</w:t>
      </w:r>
      <w:bookmarkEnd w:id="260"/>
    </w:p>
    <w:p w:rsidR="00B6113D" w:rsidRDefault="00A66234">
      <w:pPr>
        <w:spacing w:after="0"/>
      </w:pPr>
      <w:r>
        <w:t>Section contains description of Time Event "myTimeEvent"</w:t>
      </w:r>
    </w:p>
    <w:p w:rsidR="00B6113D" w:rsidRDefault="00A66234">
      <w:pPr>
        <w:spacing w:after="0"/>
      </w:pPr>
      <w:r>
        <w:t>Full Path: /Events/myTimeEvent</w:t>
      </w:r>
    </w:p>
    <w:p w:rsidR="00B6113D" w:rsidRDefault="00A66234">
      <w:pPr>
        <w:pStyle w:val="Simplesubtitle"/>
      </w:pPr>
      <w:bookmarkStart w:id="261" w:name="2.2.1.12.1.---Description"/>
      <w:r>
        <w:t xml:space="preserve"> Time Event Description:</w:t>
      </w:r>
      <w:bookmarkEnd w:id="2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Type: TimeEvent</w:t>
      </w:r>
    </w:p>
    <w:p w:rsidR="00B6113D" w:rsidRDefault="00A66234">
      <w:pPr>
        <w:spacing w:after="0"/>
      </w:pPr>
      <w:r>
        <w:t xml:space="preserve">Interval:  0 </w:t>
      </w:r>
    </w:p>
    <w:p w:rsidR="00B6113D" w:rsidRDefault="00A66234">
      <w:pPr>
        <w:spacing w:after="0"/>
      </w:pPr>
      <w:r>
        <w:t xml:space="preserve">Events per Interval: 1 </w:t>
      </w:r>
    </w:p>
    <w:p w:rsidR="00B6113D" w:rsidRDefault="00A66234">
      <w:pPr>
        <w:pStyle w:val="Simplesubtitle"/>
      </w:pPr>
      <w:bookmarkStart w:id="262" w:name="2.2.1.12.1.---TimeEventDependencyDiagram"/>
      <w:r>
        <w:t>Dependency Diagram</w:t>
      </w:r>
      <w:bookmarkEnd w:id="262"/>
    </w:p>
    <w:p w:rsidR="00B6113D" w:rsidRDefault="00A66234">
      <w:pPr>
        <w:spacing w:after="0"/>
      </w:pPr>
      <w:r>
        <w:rPr>
          <w:noProof/>
        </w:rPr>
        <w:drawing>
          <wp:inline distT="0" distB="0" distL="0" distR="0">
            <wp:extent cx="6000000" cy="3431937"/>
            <wp:effectExtent l="0" t="0" r="0" b="0"/>
            <wp:docPr id="39" name="Picture 39" descr="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png"/>
                    <pic:cNvPicPr/>
                  </pic:nvPicPr>
                  <pic:blipFill>
                    <a:blip r:embed="rId41"/>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263" w:name="2.2.1.12.1.---TimeEventSequenceDiagram"/>
      <w:r>
        <w:lastRenderedPageBreak/>
        <w:t>Sequence Diagram</w:t>
      </w:r>
      <w:bookmarkEnd w:id="263"/>
    </w:p>
    <w:p w:rsidR="00B6113D" w:rsidRDefault="00A66234">
      <w:pPr>
        <w:spacing w:after="0"/>
      </w:pPr>
      <w:r>
        <w:rPr>
          <w:noProof/>
        </w:rPr>
        <w:drawing>
          <wp:inline distT="0" distB="0" distL="0" distR="0">
            <wp:extent cx="6000000" cy="6000000"/>
            <wp:effectExtent l="0" t="0" r="0" b="0"/>
            <wp:docPr id="40" name="Picture 40" descr="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png"/>
                    <pic:cNvPicPr/>
                  </pic:nvPicPr>
                  <pic:blipFill>
                    <a:blip r:embed="rId42"/>
                    <a:stretch>
                      <a:fillRect/>
                    </a:stretch>
                  </pic:blipFill>
                  <pic:spPr>
                    <a:xfrm>
                      <a:off x="0" y="0"/>
                      <a:ext cx="6000000" cy="6000000"/>
                    </a:xfrm>
                    <a:prstGeom prst="rect">
                      <a:avLst/>
                    </a:prstGeom>
                  </pic:spPr>
                </pic:pic>
              </a:graphicData>
            </a:graphic>
          </wp:inline>
        </w:drawing>
      </w:r>
    </w:p>
    <w:p w:rsidR="00B6113D" w:rsidRDefault="00A66234">
      <w:pPr>
        <w:pStyle w:val="Heading3"/>
      </w:pPr>
      <w:bookmarkStart w:id="264" w:name="2.2.2.---"/>
      <w:bookmarkStart w:id="265" w:name="_Toc336871315"/>
      <w:r>
        <w:t>2.2.2. FraudDetection</w:t>
      </w:r>
      <w:bookmarkEnd w:id="264"/>
      <w:bookmarkEnd w:id="265"/>
    </w:p>
    <w:p w:rsidR="00B6113D" w:rsidRDefault="00A66234">
      <w:pPr>
        <w:spacing w:after="0"/>
      </w:pPr>
      <w:r>
        <w:t>Chapter contains FraudDetection documentation.</w:t>
      </w:r>
    </w:p>
    <w:p w:rsidR="00B6113D" w:rsidRDefault="00A66234">
      <w:pPr>
        <w:pStyle w:val="Heading4"/>
      </w:pPr>
      <w:bookmarkStart w:id="266" w:name="2.2.2.1.---"/>
      <w:bookmarkStart w:id="267" w:name="_Toc336871316"/>
      <w:r>
        <w:t>2.2.2.1. Cluster Deployement Descriptors</w:t>
      </w:r>
      <w:bookmarkEnd w:id="266"/>
      <w:bookmarkEnd w:id="267"/>
    </w:p>
    <w:p w:rsidR="00B6113D" w:rsidRDefault="00A66234">
      <w:pPr>
        <w:spacing w:after="0"/>
      </w:pPr>
      <w:r>
        <w:t>Chapter contains Cluster Deployement Descriptors documentation.</w:t>
      </w:r>
    </w:p>
    <w:p w:rsidR="00B6113D" w:rsidRDefault="00A66234">
      <w:pPr>
        <w:pStyle w:val="Heading5"/>
      </w:pPr>
      <w:bookmarkStart w:id="268" w:name="2.2.2.1.1.---"/>
      <w:r>
        <w:t>2.2.2.1.1. fd.cdd</w:t>
      </w:r>
      <w:bookmarkEnd w:id="268"/>
    </w:p>
    <w:p w:rsidR="00B6113D" w:rsidRDefault="00A66234">
      <w:pPr>
        <w:spacing w:after="0"/>
      </w:pPr>
      <w:r>
        <w:t>Section contains description of Cluster Deployement Descriptor "fd.cdd"</w:t>
      </w:r>
    </w:p>
    <w:p w:rsidR="00B6113D" w:rsidRDefault="00A66234">
      <w:pPr>
        <w:spacing w:after="0"/>
      </w:pPr>
      <w:r>
        <w:t>Full Path: /FraudDetection/fd.cdd</w:t>
      </w:r>
    </w:p>
    <w:p w:rsidR="00B6113D" w:rsidRDefault="00A66234">
      <w:pPr>
        <w:pStyle w:val="Simplesubtitle"/>
      </w:pPr>
      <w:bookmarkStart w:id="269" w:name="2.2.2.1.1.---GeneralConfiguration"/>
      <w:r>
        <w:t xml:space="preserve"> General Configuration:</w:t>
      </w:r>
      <w:bookmarkEnd w:id="269"/>
    </w:p>
    <w:p w:rsidR="00B6113D" w:rsidRDefault="00A66234">
      <w:pPr>
        <w:pStyle w:val="ListParagraph"/>
        <w:numPr>
          <w:ilvl w:val="0"/>
          <w:numId w:val="46"/>
        </w:numPr>
        <w:spacing w:after="0"/>
      </w:pPr>
      <w:r>
        <w:rPr>
          <w:b/>
        </w:rPr>
        <w:t>Cluster Name:</w:t>
      </w:r>
      <w:r>
        <w:t xml:space="preserve"> fd</w:t>
      </w:r>
    </w:p>
    <w:p w:rsidR="00B6113D" w:rsidRDefault="00A66234">
      <w:pPr>
        <w:pStyle w:val="ListParagraph"/>
        <w:numPr>
          <w:ilvl w:val="0"/>
          <w:numId w:val="46"/>
        </w:numPr>
        <w:spacing w:after="0"/>
      </w:pPr>
      <w:r>
        <w:rPr>
          <w:b/>
        </w:rPr>
        <w:t>Message Encoding:</w:t>
      </w:r>
      <w:r>
        <w:t xml:space="preserve"> UTF-8</w:t>
      </w:r>
    </w:p>
    <w:p w:rsidR="00B6113D" w:rsidRDefault="00A66234">
      <w:pPr>
        <w:pStyle w:val="ListParagraph"/>
        <w:numPr>
          <w:ilvl w:val="0"/>
          <w:numId w:val="46"/>
        </w:numPr>
        <w:spacing w:after="0"/>
      </w:pPr>
      <w:r>
        <w:rPr>
          <w:b/>
        </w:rPr>
        <w:lastRenderedPageBreak/>
        <w:t>Aut</w:t>
      </w:r>
      <w:r>
        <w:rPr>
          <w:b/>
        </w:rPr>
        <w:t>hor:</w:t>
      </w:r>
      <w:r>
        <w:t xml:space="preserve"> TIBCO Software, inc</w:t>
      </w:r>
    </w:p>
    <w:p w:rsidR="00B6113D" w:rsidRDefault="00A66234">
      <w:pPr>
        <w:pStyle w:val="ListParagraph"/>
        <w:numPr>
          <w:ilvl w:val="0"/>
          <w:numId w:val="46"/>
        </w:numPr>
        <w:spacing w:after="0"/>
      </w:pPr>
      <w:r>
        <w:rPr>
          <w:b/>
        </w:rPr>
        <w:t>Comment:</w:t>
      </w:r>
      <w:r>
        <w:t xml:space="preserve"> </w:t>
      </w:r>
    </w:p>
    <w:p w:rsidR="00B6113D" w:rsidRDefault="00A66234">
      <w:pPr>
        <w:pStyle w:val="ListParagraph"/>
        <w:numPr>
          <w:ilvl w:val="0"/>
          <w:numId w:val="46"/>
        </w:numPr>
        <w:spacing w:after="0"/>
      </w:pPr>
      <w:r>
        <w:rPr>
          <w:b/>
        </w:rPr>
        <w:t>Version:</w:t>
      </w:r>
      <w:r>
        <w:t xml:space="preserve"> 9</w:t>
      </w:r>
    </w:p>
    <w:p w:rsidR="00B6113D" w:rsidRDefault="00A66234">
      <w:pPr>
        <w:pStyle w:val="ListParagraph"/>
        <w:numPr>
          <w:ilvl w:val="0"/>
          <w:numId w:val="46"/>
        </w:numPr>
        <w:spacing w:after="0"/>
      </w:pPr>
      <w:r>
        <w:rPr>
          <w:b/>
        </w:rPr>
        <w:t>Date:</w:t>
      </w:r>
      <w:r>
        <w:t xml:space="preserve"> 2012/07/23 14:25:07</w:t>
      </w:r>
    </w:p>
    <w:p w:rsidR="00B6113D" w:rsidRDefault="00A66234">
      <w:pPr>
        <w:pStyle w:val="Simplesubtitle"/>
      </w:pPr>
      <w:bookmarkStart w:id="270" w:name="2.2.2.1.1.---ObjectManagement"/>
      <w:r>
        <w:t>Object Management:</w:t>
      </w:r>
      <w:bookmarkEnd w:id="270"/>
    </w:p>
    <w:p w:rsidR="00B6113D" w:rsidRDefault="00A66234">
      <w:pPr>
        <w:pStyle w:val="Simplesubtitle"/>
      </w:pPr>
      <w:bookmarkStart w:id="271" w:name="2.2.2.1.1.---ObjectManager"/>
      <w:r>
        <w:t>Object Manager: [In Memory]</w:t>
      </w:r>
      <w:bookmarkEnd w:id="271"/>
    </w:p>
    <w:p w:rsidR="00B6113D" w:rsidRDefault="00A66234">
      <w:pPr>
        <w:spacing w:after="0"/>
      </w:pPr>
      <w:r>
        <w:t>In Memory</w:t>
      </w:r>
    </w:p>
    <w:p w:rsidR="00B6113D" w:rsidRDefault="00A66234">
      <w:pPr>
        <w:pStyle w:val="Simplesubtitle"/>
      </w:pPr>
      <w:bookmarkStart w:id="272" w:name="2.2.2.1.1.---DatabaseConcepts"/>
      <w:r>
        <w:t>Database Concepts:</w:t>
      </w:r>
      <w:bookmarkEnd w:id="272"/>
    </w:p>
    <w:p w:rsidR="00B6113D" w:rsidRDefault="00A66234">
      <w:pPr>
        <w:pStyle w:val="ListParagraph"/>
        <w:numPr>
          <w:ilvl w:val="0"/>
          <w:numId w:val="47"/>
        </w:numPr>
        <w:spacing w:after="0"/>
      </w:pPr>
      <w:r>
        <w:rPr>
          <w:b/>
        </w:rPr>
        <w:t>Checkpoint Interval:</w:t>
      </w:r>
      <w:r>
        <w:t xml:space="preserve"> 60</w:t>
      </w:r>
    </w:p>
    <w:p w:rsidR="00B6113D" w:rsidRDefault="00A66234">
      <w:pPr>
        <w:pStyle w:val="ListParagraph"/>
        <w:numPr>
          <w:ilvl w:val="0"/>
          <w:numId w:val="47"/>
        </w:numPr>
        <w:spacing w:after="0"/>
      </w:pPr>
      <w:r>
        <w:rPr>
          <w:b/>
        </w:rPr>
        <w:t>Inactivity Timeout:</w:t>
      </w:r>
      <w:r>
        <w:t xml:space="preserve"> 0</w:t>
      </w:r>
    </w:p>
    <w:p w:rsidR="00B6113D" w:rsidRDefault="00A66234">
      <w:pPr>
        <w:pStyle w:val="ListParagraph"/>
        <w:numPr>
          <w:ilvl w:val="0"/>
          <w:numId w:val="47"/>
        </w:numPr>
        <w:spacing w:after="0"/>
      </w:pPr>
      <w:r>
        <w:rPr>
          <w:b/>
        </w:rPr>
        <w:t>Initial Size:</w:t>
      </w:r>
      <w:r>
        <w:t xml:space="preserve"> 5</w:t>
      </w:r>
    </w:p>
    <w:p w:rsidR="00B6113D" w:rsidRDefault="00A66234">
      <w:pPr>
        <w:pStyle w:val="ListParagraph"/>
        <w:numPr>
          <w:ilvl w:val="0"/>
          <w:numId w:val="47"/>
        </w:numPr>
        <w:spacing w:after="0"/>
      </w:pPr>
      <w:r>
        <w:rPr>
          <w:b/>
        </w:rPr>
        <w:t>Max Size:</w:t>
      </w:r>
      <w:r>
        <w:t xml:space="preserve"> 5</w:t>
      </w:r>
    </w:p>
    <w:p w:rsidR="00B6113D" w:rsidRDefault="00A66234">
      <w:pPr>
        <w:pStyle w:val="ListParagraph"/>
        <w:numPr>
          <w:ilvl w:val="0"/>
          <w:numId w:val="47"/>
        </w:numPr>
        <w:spacing w:after="0"/>
      </w:pPr>
      <w:r>
        <w:rPr>
          <w:b/>
        </w:rPr>
        <w:t>Min Size:</w:t>
      </w:r>
      <w:r>
        <w:t xml:space="preserve"> 5</w:t>
      </w:r>
    </w:p>
    <w:p w:rsidR="00B6113D" w:rsidRDefault="00A66234">
      <w:pPr>
        <w:pStyle w:val="ListParagraph"/>
        <w:numPr>
          <w:ilvl w:val="0"/>
          <w:numId w:val="47"/>
        </w:numPr>
        <w:spacing w:after="0"/>
      </w:pPr>
      <w:r>
        <w:rPr>
          <w:b/>
        </w:rPr>
        <w:t>Property Check Interva</w:t>
      </w:r>
      <w:r>
        <w:rPr>
          <w:b/>
        </w:rPr>
        <w:t>l:</w:t>
      </w:r>
      <w:r>
        <w:t xml:space="preserve"> 900</w:t>
      </w:r>
    </w:p>
    <w:p w:rsidR="00B6113D" w:rsidRDefault="00A66234">
      <w:pPr>
        <w:pStyle w:val="ListParagraph"/>
        <w:numPr>
          <w:ilvl w:val="0"/>
          <w:numId w:val="47"/>
        </w:numPr>
        <w:spacing w:after="0"/>
      </w:pPr>
      <w:r>
        <w:rPr>
          <w:b/>
        </w:rPr>
        <w:t>Retry Count:</w:t>
      </w:r>
      <w:r>
        <w:t xml:space="preserve"> -1</w:t>
      </w:r>
    </w:p>
    <w:p w:rsidR="00B6113D" w:rsidRDefault="00A66234">
      <w:pPr>
        <w:pStyle w:val="ListParagraph"/>
        <w:numPr>
          <w:ilvl w:val="0"/>
          <w:numId w:val="47"/>
        </w:numPr>
        <w:spacing w:after="0"/>
      </w:pPr>
      <w:r>
        <w:rPr>
          <w:b/>
        </w:rPr>
        <w:t>Wait Timeout:</w:t>
      </w:r>
      <w:r>
        <w:t xml:space="preserve"> 1</w:t>
      </w:r>
    </w:p>
    <w:p w:rsidR="00B6113D" w:rsidRDefault="00A66234">
      <w:pPr>
        <w:pStyle w:val="Simplesubtitle"/>
      </w:pPr>
      <w:bookmarkStart w:id="273" w:name="2.2.2.1.1.---Properties"/>
      <w:r>
        <w:t>Properties:</w:t>
      </w:r>
      <w:bookmarkEnd w:id="273"/>
    </w:p>
    <w:p w:rsidR="00B6113D" w:rsidRDefault="00A66234">
      <w:pPr>
        <w:pStyle w:val="ListParagraph"/>
        <w:numPr>
          <w:ilvl w:val="0"/>
          <w:numId w:val="48"/>
        </w:numPr>
        <w:spacing w:after="0"/>
      </w:pPr>
      <w:r>
        <w:t xml:space="preserve"> </w:t>
      </w:r>
      <w:r>
        <w:rPr>
          <w:b/>
        </w:rPr>
        <w:t>be.engine.multiEngineOn</w:t>
      </w:r>
    </w:p>
    <w:p w:rsidR="00B6113D" w:rsidRDefault="00A66234">
      <w:pPr>
        <w:spacing w:after="0"/>
      </w:pPr>
      <w:r>
        <w:t xml:space="preserve"> </w:t>
      </w:r>
    </w:p>
    <w:p w:rsidR="00B6113D" w:rsidRDefault="00A66234">
      <w:pPr>
        <w:pStyle w:val="ListParagraph"/>
        <w:numPr>
          <w:ilvl w:val="1"/>
          <w:numId w:val="48"/>
        </w:numPr>
        <w:spacing w:after="0"/>
      </w:pPr>
      <w:r>
        <w:rPr>
          <w:b/>
        </w:rPr>
        <w:t xml:space="preserve">Name: </w:t>
      </w:r>
      <w:r>
        <w:t>be.engine.multiEngineOn</w:t>
      </w:r>
    </w:p>
    <w:p w:rsidR="00B6113D" w:rsidRDefault="00A66234">
      <w:pPr>
        <w:pStyle w:val="ListParagraph"/>
        <w:numPr>
          <w:ilvl w:val="1"/>
          <w:numId w:val="48"/>
        </w:numPr>
        <w:spacing w:after="0"/>
      </w:pPr>
      <w:r>
        <w:rPr>
          <w:b/>
        </w:rPr>
        <w:t xml:space="preserve">Value: </w:t>
      </w:r>
      <w:r>
        <w:t xml:space="preserve">false </w:t>
      </w:r>
    </w:p>
    <w:p w:rsidR="00B6113D" w:rsidRDefault="00A66234">
      <w:pPr>
        <w:pStyle w:val="Simplesubtitle"/>
      </w:pPr>
      <w:bookmarkStart w:id="274" w:name="2.2.2.1.1.---Rulesets"/>
      <w:r>
        <w:t>Rule Sets:</w:t>
      </w:r>
      <w:bookmarkEnd w:id="274"/>
    </w:p>
    <w:p w:rsidR="00B6113D" w:rsidRDefault="00A66234">
      <w:pPr>
        <w:spacing w:after="0"/>
      </w:pPr>
      <w:r>
        <w:rPr>
          <w:b/>
        </w:rPr>
        <w:t>all-rules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URI</w:t>
            </w:r>
          </w:p>
        </w:tc>
      </w:tr>
      <w:tr w:rsidR="00B6113D">
        <w:tc>
          <w:tcPr>
            <w:tcW w:w="9576" w:type="dxa"/>
            <w:shd w:val="clear" w:color="auto" w:fill="FFFFFF" w:themeFill="background1"/>
          </w:tcPr>
          <w:p w:rsidR="00B6113D" w:rsidRDefault="00A66234">
            <w:pPr>
              <w:spacing w:after="0"/>
            </w:pPr>
            <w:r>
              <w:t xml:space="preserve"> / </w:t>
            </w:r>
          </w:p>
        </w:tc>
      </w:tr>
    </w:tbl>
    <w:p w:rsidR="00B6113D" w:rsidRDefault="00B6113D"/>
    <w:p w:rsidR="00B6113D" w:rsidRDefault="00A66234">
      <w:pPr>
        <w:pStyle w:val="Simplesubtitle"/>
      </w:pPr>
      <w:bookmarkStart w:id="275" w:name="2.2.2.1.1.---FunctionGroups"/>
      <w:r>
        <w:t>Function Groups:</w:t>
      </w:r>
      <w:bookmarkEnd w:id="275"/>
    </w:p>
    <w:p w:rsidR="00B6113D" w:rsidRDefault="00A66234">
      <w:pPr>
        <w:spacing w:after="0"/>
      </w:pPr>
      <w:r>
        <w:rPr>
          <w:b/>
        </w:rPr>
        <w:t>all-functions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URI</w:t>
            </w:r>
          </w:p>
        </w:tc>
      </w:tr>
      <w:tr w:rsidR="00B6113D">
        <w:tc>
          <w:tcPr>
            <w:tcW w:w="9576" w:type="dxa"/>
            <w:shd w:val="clear" w:color="auto" w:fill="FFFFFF" w:themeFill="background1"/>
          </w:tcPr>
          <w:p w:rsidR="00B6113D" w:rsidRDefault="00A66234">
            <w:pPr>
              <w:spacing w:after="0"/>
            </w:pPr>
            <w:r>
              <w:t xml:space="preserve"> / </w:t>
            </w:r>
          </w:p>
        </w:tc>
      </w:tr>
    </w:tbl>
    <w:p w:rsidR="00B6113D" w:rsidRDefault="00B6113D"/>
    <w:p w:rsidR="00B6113D" w:rsidRDefault="00A66234">
      <w:pPr>
        <w:pStyle w:val="Simplesubtitle"/>
      </w:pPr>
      <w:bookmarkStart w:id="276" w:name="2.2.2.1.1.---DestinationGroups"/>
      <w:r>
        <w:t>Destination Groups:</w:t>
      </w:r>
      <w:bookmarkEnd w:id="276"/>
    </w:p>
    <w:p w:rsidR="00B6113D" w:rsidRDefault="00A66234">
      <w:pPr>
        <w:spacing w:after="0"/>
      </w:pPr>
      <w:r>
        <w:rPr>
          <w:b/>
        </w:rPr>
        <w:t>Http</w:t>
      </w:r>
    </w:p>
    <w:p w:rsidR="00B6113D" w:rsidRDefault="00A66234">
      <w:pPr>
        <w:spacing w:after="0"/>
      </w:pPr>
      <w:r>
        <w:t xml:space="preserve">  </w:t>
      </w:r>
      <w:r>
        <w:rPr>
          <w:b/>
        </w:rPr>
        <w:t>Input Destination ID: AllOperations</w:t>
      </w:r>
      <w:r>
        <w:t xml:space="preserve"> </w:t>
      </w:r>
    </w:p>
    <w:p w:rsidR="00B6113D" w:rsidRDefault="00A66234">
      <w:pPr>
        <w:pStyle w:val="ListParagraph"/>
        <w:numPr>
          <w:ilvl w:val="0"/>
          <w:numId w:val="49"/>
        </w:numPr>
        <w:spacing w:after="0"/>
      </w:pPr>
      <w:r>
        <w:rPr>
          <w:b/>
        </w:rPr>
        <w:t xml:space="preserve">URI: </w:t>
      </w:r>
      <w:r>
        <w:t xml:space="preserve"> </w:t>
      </w:r>
      <w:hyperlink w:anchor="2.2.2.5.1.---">
        <w:r>
          <w:rPr>
            <w:color w:val="0000FF"/>
            <w:u w:val="single"/>
          </w:rPr>
          <w:t>/Channels/HTTP/AllOps</w:t>
        </w:r>
      </w:hyperlink>
      <w:r>
        <w:t xml:space="preserve">  </w:t>
      </w:r>
    </w:p>
    <w:p w:rsidR="00B6113D" w:rsidRDefault="00A66234">
      <w:pPr>
        <w:pStyle w:val="ListParagraph"/>
        <w:numPr>
          <w:ilvl w:val="0"/>
          <w:numId w:val="49"/>
        </w:numPr>
        <w:spacing w:after="0"/>
      </w:pPr>
      <w:r>
        <w:rPr>
          <w:b/>
        </w:rPr>
        <w:t xml:space="preserve">Preprocessor: </w:t>
      </w:r>
      <w:r>
        <w:t xml:space="preserve"> </w:t>
      </w:r>
      <w:hyperlink w:anchor="2.2.2.8.2.---">
        <w:r>
          <w:rPr>
            <w:color w:val="0000FF"/>
            <w:u w:val="single"/>
          </w:rPr>
          <w:t>/RuleFunctions/PreProcessor</w:t>
        </w:r>
      </w:hyperlink>
      <w:r>
        <w:t xml:space="preserve">  </w:t>
      </w:r>
    </w:p>
    <w:p w:rsidR="00B6113D" w:rsidRDefault="00A66234">
      <w:pPr>
        <w:pStyle w:val="ListParagraph"/>
        <w:numPr>
          <w:ilvl w:val="0"/>
          <w:numId w:val="49"/>
        </w:numPr>
        <w:spacing w:after="0"/>
      </w:pPr>
      <w:r>
        <w:rPr>
          <w:b/>
        </w:rPr>
        <w:t xml:space="preserve">Threading Model: </w:t>
      </w:r>
      <w:r>
        <w:t>caller</w:t>
      </w:r>
    </w:p>
    <w:p w:rsidR="00B6113D" w:rsidRDefault="00A66234">
      <w:pPr>
        <w:pStyle w:val="ListParagraph"/>
        <w:numPr>
          <w:ilvl w:val="0"/>
          <w:numId w:val="49"/>
        </w:numPr>
        <w:spacing w:after="0"/>
      </w:pPr>
      <w:r>
        <w:rPr>
          <w:b/>
        </w:rPr>
        <w:t xml:space="preserve">Thread Count: </w:t>
      </w:r>
    </w:p>
    <w:p w:rsidR="00B6113D" w:rsidRDefault="00A66234">
      <w:pPr>
        <w:pStyle w:val="ListParagraph"/>
        <w:numPr>
          <w:ilvl w:val="0"/>
          <w:numId w:val="49"/>
        </w:numPr>
        <w:spacing w:after="0"/>
      </w:pPr>
      <w:r>
        <w:rPr>
          <w:b/>
        </w:rPr>
        <w:t xml:space="preserve">Queue Size: </w:t>
      </w:r>
      <w:r>
        <w:t xml:space="preserve">0  </w:t>
      </w:r>
    </w:p>
    <w:p w:rsidR="00B6113D" w:rsidRDefault="00A66234">
      <w:pPr>
        <w:pStyle w:val="Simplesubtitle"/>
      </w:pPr>
      <w:bookmarkStart w:id="277" w:name="2.2.2.1.1.---LogConfigurations"/>
      <w:r>
        <w:t>Log Configuration</w:t>
      </w:r>
      <w:r>
        <w:t>s:</w:t>
      </w:r>
      <w:bookmarkEnd w:id="277"/>
    </w:p>
    <w:p w:rsidR="00B6113D" w:rsidRDefault="00A66234">
      <w:pPr>
        <w:spacing w:after="0"/>
      </w:pPr>
      <w:r>
        <w:rPr>
          <w:b/>
        </w:rPr>
        <w:t>logConfig</w:t>
      </w:r>
    </w:p>
    <w:p w:rsidR="00B6113D" w:rsidRDefault="00A66234">
      <w:pPr>
        <w:pStyle w:val="ListParagraph"/>
        <w:numPr>
          <w:ilvl w:val="0"/>
          <w:numId w:val="50"/>
        </w:numPr>
        <w:spacing w:after="0"/>
      </w:pPr>
      <w:r>
        <w:rPr>
          <w:b/>
        </w:rPr>
        <w:t xml:space="preserve">Name: </w:t>
      </w:r>
      <w:r>
        <w:t>logConfig</w:t>
      </w:r>
    </w:p>
    <w:p w:rsidR="00B6113D" w:rsidRDefault="00A66234">
      <w:pPr>
        <w:pStyle w:val="ListParagraph"/>
        <w:numPr>
          <w:ilvl w:val="0"/>
          <w:numId w:val="50"/>
        </w:numPr>
        <w:spacing w:after="0"/>
      </w:pPr>
      <w:r>
        <w:rPr>
          <w:b/>
        </w:rPr>
        <w:t xml:space="preserve">Enable: </w:t>
      </w:r>
      <w:r>
        <w:t>true</w:t>
      </w:r>
    </w:p>
    <w:p w:rsidR="00B6113D" w:rsidRDefault="00A66234">
      <w:pPr>
        <w:pStyle w:val="ListParagraph"/>
        <w:numPr>
          <w:ilvl w:val="0"/>
          <w:numId w:val="50"/>
        </w:numPr>
        <w:spacing w:after="0"/>
      </w:pPr>
      <w:r>
        <w:rPr>
          <w:b/>
        </w:rPr>
        <w:t xml:space="preserve">Levels: </w:t>
      </w:r>
      <w:r>
        <w:t>*:info</w:t>
      </w:r>
    </w:p>
    <w:p w:rsidR="00B6113D" w:rsidRDefault="00A66234">
      <w:pPr>
        <w:pStyle w:val="ListParagraph"/>
        <w:numPr>
          <w:ilvl w:val="0"/>
          <w:numId w:val="50"/>
        </w:numPr>
        <w:spacing w:after="0"/>
      </w:pPr>
      <w:r>
        <w:rPr>
          <w:b/>
        </w:rPr>
        <w:t xml:space="preserve">Files: </w:t>
      </w:r>
      <w:r>
        <w:t xml:space="preserve"> </w:t>
      </w:r>
    </w:p>
    <w:p w:rsidR="00B6113D" w:rsidRDefault="00A66234">
      <w:pPr>
        <w:pStyle w:val="ListParagraph"/>
        <w:numPr>
          <w:ilvl w:val="1"/>
          <w:numId w:val="50"/>
        </w:numPr>
        <w:spacing w:after="0"/>
      </w:pPr>
      <w:r>
        <w:rPr>
          <w:b/>
        </w:rPr>
        <w:lastRenderedPageBreak/>
        <w:t xml:space="preserve">Enable: </w:t>
      </w:r>
      <w:r>
        <w:t>true</w:t>
      </w:r>
    </w:p>
    <w:p w:rsidR="00B6113D" w:rsidRDefault="00A66234">
      <w:pPr>
        <w:pStyle w:val="ListParagraph"/>
        <w:numPr>
          <w:ilvl w:val="1"/>
          <w:numId w:val="50"/>
        </w:numPr>
        <w:spacing w:after="0"/>
      </w:pPr>
      <w:r>
        <w:rPr>
          <w:b/>
        </w:rPr>
        <w:t xml:space="preserve">Directory: </w:t>
      </w:r>
      <w:r>
        <w:t>logs</w:t>
      </w:r>
    </w:p>
    <w:p w:rsidR="00B6113D" w:rsidRDefault="00A66234">
      <w:pPr>
        <w:pStyle w:val="ListParagraph"/>
        <w:numPr>
          <w:ilvl w:val="1"/>
          <w:numId w:val="50"/>
        </w:numPr>
        <w:spacing w:after="0"/>
      </w:pPr>
      <w:r>
        <w:rPr>
          <w:b/>
        </w:rPr>
        <w:t xml:space="preserve">Name: </w:t>
      </w:r>
    </w:p>
    <w:p w:rsidR="00B6113D" w:rsidRDefault="00A66234">
      <w:pPr>
        <w:pStyle w:val="ListParagraph"/>
        <w:numPr>
          <w:ilvl w:val="1"/>
          <w:numId w:val="50"/>
        </w:numPr>
        <w:spacing w:after="0"/>
      </w:pPr>
      <w:r>
        <w:rPr>
          <w:b/>
        </w:rPr>
        <w:t xml:space="preserve">Max Number: </w:t>
      </w:r>
      <w:r>
        <w:t>10</w:t>
      </w:r>
    </w:p>
    <w:p w:rsidR="00B6113D" w:rsidRDefault="00A66234">
      <w:pPr>
        <w:pStyle w:val="ListParagraph"/>
        <w:numPr>
          <w:ilvl w:val="1"/>
          <w:numId w:val="50"/>
        </w:numPr>
        <w:spacing w:after="0"/>
      </w:pPr>
      <w:r>
        <w:rPr>
          <w:b/>
        </w:rPr>
        <w:t xml:space="preserve">Max Size: </w:t>
      </w:r>
      <w:r>
        <w:t>5000000</w:t>
      </w:r>
    </w:p>
    <w:p w:rsidR="00B6113D" w:rsidRDefault="00A66234">
      <w:pPr>
        <w:pStyle w:val="ListParagraph"/>
        <w:numPr>
          <w:ilvl w:val="1"/>
          <w:numId w:val="50"/>
        </w:numPr>
        <w:spacing w:after="0"/>
      </w:pPr>
      <w:r>
        <w:rPr>
          <w:b/>
        </w:rPr>
        <w:t xml:space="preserve">Append: </w:t>
      </w:r>
      <w:r>
        <w:t xml:space="preserve">true </w:t>
      </w:r>
    </w:p>
    <w:p w:rsidR="00B6113D" w:rsidRDefault="00A66234">
      <w:pPr>
        <w:pStyle w:val="ListParagraph"/>
        <w:numPr>
          <w:ilvl w:val="0"/>
          <w:numId w:val="50"/>
        </w:numPr>
        <w:spacing w:after="0"/>
      </w:pPr>
      <w:r>
        <w:rPr>
          <w:b/>
        </w:rPr>
        <w:t xml:space="preserve">Send to Terminal: </w:t>
      </w:r>
      <w:r>
        <w:t xml:space="preserve"> </w:t>
      </w:r>
    </w:p>
    <w:p w:rsidR="00B6113D" w:rsidRDefault="00A66234">
      <w:pPr>
        <w:pStyle w:val="ListParagraph"/>
        <w:numPr>
          <w:ilvl w:val="1"/>
          <w:numId w:val="50"/>
        </w:numPr>
        <w:spacing w:after="0"/>
      </w:pPr>
      <w:r>
        <w:rPr>
          <w:b/>
        </w:rPr>
        <w:t xml:space="preserve">Enable: </w:t>
      </w:r>
      <w:r>
        <w:t>false</w:t>
      </w:r>
    </w:p>
    <w:p w:rsidR="00B6113D" w:rsidRDefault="00A66234">
      <w:pPr>
        <w:pStyle w:val="ListParagraph"/>
        <w:numPr>
          <w:ilvl w:val="1"/>
          <w:numId w:val="50"/>
        </w:numPr>
        <w:spacing w:after="0"/>
      </w:pPr>
      <w:r>
        <w:rPr>
          <w:b/>
        </w:rPr>
        <w:t xml:space="preserve">Include Output: </w:t>
      </w:r>
      <w:r>
        <w:t>false</w:t>
      </w:r>
    </w:p>
    <w:p w:rsidR="00B6113D" w:rsidRDefault="00A66234">
      <w:pPr>
        <w:pStyle w:val="ListParagraph"/>
        <w:numPr>
          <w:ilvl w:val="1"/>
          <w:numId w:val="50"/>
        </w:numPr>
        <w:spacing w:after="0"/>
      </w:pPr>
      <w:r>
        <w:rPr>
          <w:b/>
        </w:rPr>
        <w:t xml:space="preserve">Include Error: </w:t>
      </w:r>
      <w:r>
        <w:t>false</w:t>
      </w:r>
    </w:p>
    <w:p w:rsidR="00B6113D" w:rsidRDefault="00A66234">
      <w:pPr>
        <w:pStyle w:val="ListParagraph"/>
        <w:numPr>
          <w:ilvl w:val="1"/>
          <w:numId w:val="50"/>
        </w:numPr>
        <w:spacing w:after="0"/>
      </w:pPr>
      <w:r>
        <w:rPr>
          <w:b/>
        </w:rPr>
        <w:t xml:space="preserve">Encoding: </w:t>
      </w:r>
      <w:r>
        <w:t xml:space="preserve"> </w:t>
      </w:r>
    </w:p>
    <w:p w:rsidR="00B6113D" w:rsidRDefault="00A66234">
      <w:pPr>
        <w:pStyle w:val="ListParagraph"/>
        <w:numPr>
          <w:ilvl w:val="0"/>
          <w:numId w:val="50"/>
        </w:numPr>
        <w:spacing w:after="0"/>
      </w:pPr>
      <w:r>
        <w:rPr>
          <w:b/>
        </w:rPr>
        <w:t xml:space="preserve">Custom Line Layout: </w:t>
      </w:r>
      <w:r>
        <w:t xml:space="preserve"> </w:t>
      </w:r>
    </w:p>
    <w:p w:rsidR="00B6113D" w:rsidRDefault="00A66234">
      <w:pPr>
        <w:pStyle w:val="ListParagraph"/>
        <w:numPr>
          <w:ilvl w:val="1"/>
          <w:numId w:val="50"/>
        </w:numPr>
        <w:spacing w:after="0"/>
      </w:pPr>
      <w:r>
        <w:rPr>
          <w:b/>
        </w:rPr>
        <w:t xml:space="preserve">Enable: </w:t>
      </w:r>
      <w:r>
        <w:t>false</w:t>
      </w:r>
    </w:p>
    <w:p w:rsidR="00B6113D" w:rsidRDefault="00A66234">
      <w:pPr>
        <w:pStyle w:val="ListParagraph"/>
        <w:numPr>
          <w:ilvl w:val="1"/>
          <w:numId w:val="50"/>
        </w:numPr>
        <w:spacing w:after="0"/>
      </w:pPr>
      <w:r>
        <w:rPr>
          <w:b/>
        </w:rPr>
        <w:t xml:space="preserve">Class: </w:t>
      </w:r>
    </w:p>
    <w:p w:rsidR="00B6113D" w:rsidRDefault="00A66234">
      <w:pPr>
        <w:pStyle w:val="ListParagraph"/>
        <w:numPr>
          <w:ilvl w:val="1"/>
          <w:numId w:val="50"/>
        </w:numPr>
        <w:spacing w:after="0"/>
      </w:pPr>
      <w:r>
        <w:rPr>
          <w:b/>
        </w:rPr>
        <w:t xml:space="preserve">Arguments: </w:t>
      </w:r>
      <w:r>
        <w:t xml:space="preserve"> </w:t>
      </w:r>
    </w:p>
    <w:p w:rsidR="00B6113D" w:rsidRDefault="00A66234">
      <w:pPr>
        <w:pStyle w:val="Simplesubtitle"/>
      </w:pPr>
      <w:bookmarkStart w:id="278" w:name="2.2.2.1.1.---AgentClasses"/>
      <w:r>
        <w:t>Agent Classes:</w:t>
      </w:r>
      <w:bookmarkEnd w:id="278"/>
    </w:p>
    <w:p w:rsidR="00B6113D" w:rsidRDefault="00A66234">
      <w:pPr>
        <w:spacing w:after="0"/>
      </w:pPr>
      <w:r>
        <w:rPr>
          <w:b/>
        </w:rPr>
        <w:t>inference-class</w:t>
      </w:r>
    </w:p>
    <w:p w:rsidR="00B6113D" w:rsidRDefault="00A66234">
      <w:pPr>
        <w:pStyle w:val="ListParagraph"/>
        <w:numPr>
          <w:ilvl w:val="0"/>
          <w:numId w:val="51"/>
        </w:numPr>
        <w:spacing w:after="0"/>
      </w:pPr>
      <w:r>
        <w:rPr>
          <w:b/>
        </w:rPr>
        <w:t xml:space="preserve">Type: </w:t>
      </w:r>
      <w:r>
        <w:t>Inference</w:t>
      </w:r>
    </w:p>
    <w:p w:rsidR="00B6113D" w:rsidRDefault="00A66234">
      <w:pPr>
        <w:pStyle w:val="ListParagraph"/>
        <w:numPr>
          <w:ilvl w:val="0"/>
          <w:numId w:val="51"/>
        </w:numPr>
        <w:spacing w:after="0"/>
      </w:pPr>
      <w:r>
        <w:rPr>
          <w:b/>
        </w:rPr>
        <w:t xml:space="preserve">Name: </w:t>
      </w:r>
      <w:r>
        <w:t>inference-class</w:t>
      </w:r>
    </w:p>
    <w:p w:rsidR="00B6113D" w:rsidRDefault="00A66234">
      <w:pPr>
        <w:pStyle w:val="ListParagraph"/>
        <w:numPr>
          <w:ilvl w:val="0"/>
          <w:numId w:val="51"/>
        </w:numPr>
        <w:spacing w:after="0"/>
      </w:pPr>
      <w:r>
        <w:rPr>
          <w:b/>
        </w:rPr>
        <w:t xml:space="preserve">Max Size: </w:t>
      </w:r>
    </w:p>
    <w:p w:rsidR="00B6113D" w:rsidRDefault="00A66234">
      <w:pPr>
        <w:pStyle w:val="ListParagraph"/>
        <w:numPr>
          <w:ilvl w:val="0"/>
          <w:numId w:val="51"/>
        </w:numPr>
        <w:spacing w:after="0"/>
      </w:pPr>
      <w:r>
        <w:rPr>
          <w:b/>
        </w:rPr>
        <w:t xml:space="preserve">Eviction Time: </w:t>
      </w:r>
    </w:p>
    <w:p w:rsidR="00B6113D" w:rsidRDefault="00A66234">
      <w:pPr>
        <w:pStyle w:val="ListParagraph"/>
        <w:numPr>
          <w:ilvl w:val="0"/>
          <w:numId w:val="51"/>
        </w:numPr>
        <w:spacing w:after="0"/>
      </w:pPr>
      <w:r>
        <w:rPr>
          <w:b/>
        </w:rPr>
        <w:t xml:space="preserve">Size: </w:t>
      </w:r>
      <w:r>
        <w:t>1024</w:t>
      </w:r>
    </w:p>
    <w:p w:rsidR="00B6113D" w:rsidRDefault="00A66234">
      <w:pPr>
        <w:pStyle w:val="ListParagraph"/>
        <w:numPr>
          <w:ilvl w:val="0"/>
          <w:numId w:val="51"/>
        </w:numPr>
        <w:spacing w:after="0"/>
      </w:pPr>
      <w:r>
        <w:rPr>
          <w:b/>
        </w:rPr>
        <w:t xml:space="preserve">Workers: </w:t>
      </w:r>
      <w:r>
        <w:t>10</w:t>
      </w:r>
    </w:p>
    <w:p w:rsidR="00B6113D" w:rsidRDefault="00A66234">
      <w:pPr>
        <w:pStyle w:val="ListParagraph"/>
        <w:numPr>
          <w:ilvl w:val="0"/>
          <w:numId w:val="51"/>
        </w:numPr>
        <w:spacing w:after="0"/>
      </w:pPr>
      <w:r>
        <w:rPr>
          <w:b/>
        </w:rPr>
        <w:t xml:space="preserve">Max Active: </w:t>
      </w:r>
    </w:p>
    <w:p w:rsidR="00B6113D" w:rsidRDefault="00A66234">
      <w:pPr>
        <w:pStyle w:val="ListParagraph"/>
        <w:numPr>
          <w:ilvl w:val="0"/>
          <w:numId w:val="51"/>
        </w:numPr>
        <w:spacing w:after="0"/>
      </w:pPr>
      <w:r>
        <w:rPr>
          <w:b/>
        </w:rPr>
        <w:t xml:space="preserve">BussinessWork Repo URL: </w:t>
      </w:r>
    </w:p>
    <w:p w:rsidR="00B6113D" w:rsidRDefault="00A66234">
      <w:pPr>
        <w:pStyle w:val="ListParagraph"/>
        <w:numPr>
          <w:ilvl w:val="0"/>
          <w:numId w:val="51"/>
        </w:numPr>
        <w:spacing w:after="0"/>
      </w:pPr>
      <w:r>
        <w:rPr>
          <w:b/>
        </w:rPr>
        <w:t xml:space="preserve">Concurent RTC: </w:t>
      </w:r>
      <w:r>
        <w:t>false</w:t>
      </w:r>
    </w:p>
    <w:p w:rsidR="00B6113D" w:rsidRDefault="00A66234">
      <w:pPr>
        <w:pStyle w:val="ListParagraph"/>
        <w:numPr>
          <w:ilvl w:val="0"/>
          <w:numId w:val="51"/>
        </w:numPr>
        <w:spacing w:after="0"/>
      </w:pPr>
      <w:r>
        <w:rPr>
          <w:b/>
        </w:rPr>
        <w:t xml:space="preserve">Check for Duplicates: </w:t>
      </w:r>
      <w:r>
        <w:t>false</w:t>
      </w:r>
      <w:r>
        <w:rPr>
          <w:b/>
        </w:rPr>
        <w:t>Rules Collections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URI</w:t>
            </w:r>
          </w:p>
        </w:tc>
      </w:tr>
      <w:tr w:rsidR="00B6113D">
        <w:tc>
          <w:tcPr>
            <w:tcW w:w="9576" w:type="dxa"/>
            <w:shd w:val="clear" w:color="auto" w:fill="FFFFFF" w:themeFill="background1"/>
          </w:tcPr>
          <w:p w:rsidR="00B6113D" w:rsidRDefault="00A66234">
            <w:pPr>
              <w:spacing w:after="0"/>
            </w:pPr>
            <w:r>
              <w:t xml:space="preserve"> </w:t>
            </w:r>
            <w:r>
              <w:rPr>
                <w:i/>
              </w:rPr>
              <w:t xml:space="preserve"> Ref: all-rules </w:t>
            </w:r>
            <w:r>
              <w:t xml:space="preserve"> </w:t>
            </w:r>
          </w:p>
        </w:tc>
      </w:tr>
      <w:tr w:rsidR="00B6113D">
        <w:tc>
          <w:tcPr>
            <w:tcW w:w="9576" w:type="dxa"/>
            <w:shd w:val="clear" w:color="auto" w:fill="FFFFFF" w:themeFill="background1"/>
          </w:tcPr>
          <w:p w:rsidR="00B6113D" w:rsidRDefault="00A66234">
            <w:pPr>
              <w:spacing w:after="0"/>
            </w:pPr>
            <w:r>
              <w:t xml:space="preserve"> </w:t>
            </w:r>
            <w:hyperlink w:anchor="2.2.2.8.1.---">
              <w:r>
                <w:rPr>
                  <w:color w:val="0000FF"/>
                  <w:u w:val="single"/>
                </w:rPr>
                <w:t>/RuleFunctions/InitializeScorecard</w:t>
              </w:r>
            </w:hyperlink>
            <w:r>
              <w:t xml:space="preserve">  </w:t>
            </w:r>
          </w:p>
        </w:tc>
      </w:tr>
    </w:tbl>
    <w:p w:rsidR="00B6113D" w:rsidRDefault="00B6113D"/>
    <w:p w:rsidR="00B6113D" w:rsidRDefault="00A66234">
      <w:pPr>
        <w:pStyle w:val="Simplesubtitle"/>
      </w:pPr>
      <w:bookmarkStart w:id="279" w:name="2.2.2.1.1.---ProcessingUnits"/>
      <w:r>
        <w:t>Processing Units:</w:t>
      </w:r>
      <w:bookmarkEnd w:id="279"/>
    </w:p>
    <w:p w:rsidR="00B6113D" w:rsidRDefault="00A66234">
      <w:pPr>
        <w:spacing w:after="0"/>
      </w:pPr>
      <w:r>
        <w:rPr>
          <w:b/>
        </w:rPr>
        <w:t>Name:</w:t>
      </w:r>
      <w:r>
        <w:t xml:space="preserve"> default</w:t>
      </w:r>
    </w:p>
    <w:p w:rsidR="00B6113D" w:rsidRDefault="00A66234">
      <w:pPr>
        <w:pStyle w:val="ListParagraph"/>
        <w:numPr>
          <w:ilvl w:val="0"/>
          <w:numId w:val="52"/>
        </w:numPr>
        <w:spacing w:after="0"/>
      </w:pPr>
      <w:r>
        <w:rPr>
          <w:b/>
        </w:rPr>
        <w:t>Name:</w:t>
      </w:r>
      <w:r>
        <w:t xml:space="preserve"> default</w:t>
      </w:r>
    </w:p>
    <w:p w:rsidR="00B6113D" w:rsidRDefault="00A66234">
      <w:pPr>
        <w:pStyle w:val="ListParagraph"/>
        <w:numPr>
          <w:ilvl w:val="0"/>
          <w:numId w:val="52"/>
        </w:numPr>
        <w:spacing w:after="0"/>
      </w:pPr>
      <w:r>
        <w:rPr>
          <w:b/>
        </w:rPr>
        <w:t>Log Configuration:</w:t>
      </w:r>
      <w:r>
        <w:t xml:space="preserve"> logConfig</w:t>
      </w:r>
    </w:p>
    <w:p w:rsidR="00B6113D" w:rsidRDefault="00A66234">
      <w:pPr>
        <w:pStyle w:val="ListParagraph"/>
        <w:numPr>
          <w:ilvl w:val="0"/>
          <w:numId w:val="52"/>
        </w:numPr>
        <w:spacing w:after="0"/>
      </w:pPr>
      <w:r>
        <w:rPr>
          <w:b/>
        </w:rPr>
        <w:t>Hot Deploy:</w:t>
      </w:r>
      <w:r>
        <w:t xml:space="preserve"> false</w:t>
      </w:r>
    </w:p>
    <w:p w:rsidR="00B6113D" w:rsidRDefault="00A66234">
      <w:pPr>
        <w:pStyle w:val="ListParagraph"/>
        <w:numPr>
          <w:ilvl w:val="0"/>
          <w:numId w:val="52"/>
        </w:numPr>
        <w:spacing w:after="0"/>
      </w:pPr>
      <w:r>
        <w:rPr>
          <w:b/>
        </w:rPr>
        <w:t>Enable Cachce Storage:</w:t>
      </w:r>
      <w:r>
        <w:t xml:space="preserve"> false</w:t>
      </w:r>
    </w:p>
    <w:p w:rsidR="00B6113D" w:rsidRDefault="00A66234">
      <w:pPr>
        <w:pStyle w:val="ListParagraph"/>
        <w:numPr>
          <w:ilvl w:val="0"/>
          <w:numId w:val="52"/>
        </w:numPr>
        <w:spacing w:after="0"/>
      </w:pPr>
      <w:r>
        <w:rPr>
          <w:b/>
        </w:rPr>
        <w:t>Enable Database Concepts:</w:t>
      </w:r>
      <w:r>
        <w:t xml:space="preserve"> false</w:t>
      </w:r>
      <w:r>
        <w:rPr>
          <w:b/>
        </w:rPr>
        <w:t>Agents: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83"/>
        <w:gridCol w:w="2851"/>
        <w:gridCol w:w="3109"/>
      </w:tblGrid>
      <w:tr w:rsidR="00B6113D">
        <w:tc>
          <w:tcPr>
            <w:tcW w:w="9576" w:type="dxa"/>
            <w:shd w:val="clear" w:color="auto" w:fill="D9D9D9" w:themeFill="background1" w:themeFillShade="D9"/>
          </w:tcPr>
          <w:p w:rsidR="00B6113D" w:rsidRDefault="00A66234">
            <w:pPr>
              <w:spacing w:after="0"/>
            </w:pPr>
            <w:r>
              <w:rPr>
                <w:b/>
              </w:rPr>
              <w:t>Agent</w:t>
            </w:r>
          </w:p>
        </w:tc>
        <w:tc>
          <w:tcPr>
            <w:tcW w:w="9576" w:type="dxa"/>
            <w:shd w:val="clear" w:color="auto" w:fill="D9D9D9" w:themeFill="background1" w:themeFillShade="D9"/>
          </w:tcPr>
          <w:p w:rsidR="00B6113D" w:rsidRDefault="00A66234">
            <w:pPr>
              <w:spacing w:after="0"/>
            </w:pPr>
            <w:r>
              <w:rPr>
                <w:b/>
              </w:rPr>
              <w:t>Key</w:t>
            </w:r>
          </w:p>
        </w:tc>
        <w:tc>
          <w:tcPr>
            <w:tcW w:w="9576" w:type="dxa"/>
            <w:shd w:val="clear" w:color="auto" w:fill="D9D9D9" w:themeFill="background1" w:themeFillShade="D9"/>
          </w:tcPr>
          <w:p w:rsidR="00B6113D" w:rsidRDefault="00A66234">
            <w:pPr>
              <w:spacing w:after="0"/>
            </w:pPr>
            <w:r>
              <w:rPr>
                <w:b/>
              </w:rPr>
              <w:t>Priority</w:t>
            </w:r>
          </w:p>
        </w:tc>
      </w:tr>
      <w:tr w:rsidR="00B6113D">
        <w:tc>
          <w:tcPr>
            <w:tcW w:w="9576" w:type="dxa"/>
            <w:shd w:val="clear" w:color="auto" w:fill="FFFFFF" w:themeFill="background1"/>
          </w:tcPr>
          <w:p w:rsidR="00B6113D" w:rsidRDefault="00A66234">
            <w:pPr>
              <w:spacing w:after="0"/>
            </w:pPr>
            <w:r>
              <w:t xml:space="preserve">  inference-class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rPr>
          <w:b/>
        </w:rPr>
        <w:t>Properties:</w:t>
      </w:r>
    </w:p>
    <w:p w:rsidR="00B6113D" w:rsidRDefault="00A66234">
      <w:pPr>
        <w:pStyle w:val="ListParagraph"/>
        <w:numPr>
          <w:ilvl w:val="0"/>
          <w:numId w:val="53"/>
        </w:numPr>
        <w:spacing w:after="0"/>
      </w:pPr>
      <w:r>
        <w:t xml:space="preserve"> </w:t>
      </w:r>
      <w:r>
        <w:rPr>
          <w:b/>
        </w:rPr>
        <w:t>com.sun.management.jmxremote</w:t>
      </w:r>
    </w:p>
    <w:p w:rsidR="00B6113D" w:rsidRDefault="00A66234">
      <w:pPr>
        <w:spacing w:after="0"/>
      </w:pPr>
      <w:r>
        <w:t xml:space="preserve"> </w:t>
      </w:r>
    </w:p>
    <w:p w:rsidR="00B6113D" w:rsidRDefault="00A66234">
      <w:pPr>
        <w:pStyle w:val="ListParagraph"/>
        <w:numPr>
          <w:ilvl w:val="1"/>
          <w:numId w:val="53"/>
        </w:numPr>
        <w:spacing w:after="0"/>
      </w:pPr>
      <w:r>
        <w:rPr>
          <w:b/>
        </w:rPr>
        <w:t xml:space="preserve">Name: </w:t>
      </w:r>
      <w:r>
        <w:t>com.sun.management.jmxremote</w:t>
      </w:r>
    </w:p>
    <w:p w:rsidR="00B6113D" w:rsidRDefault="00A66234">
      <w:pPr>
        <w:pStyle w:val="ListParagraph"/>
        <w:numPr>
          <w:ilvl w:val="1"/>
          <w:numId w:val="53"/>
        </w:numPr>
        <w:spacing w:after="0"/>
      </w:pPr>
      <w:r>
        <w:rPr>
          <w:b/>
        </w:rPr>
        <w:lastRenderedPageBreak/>
        <w:t xml:space="preserve">Value: </w:t>
      </w:r>
      <w:r>
        <w:t xml:space="preserve"> </w:t>
      </w:r>
    </w:p>
    <w:p w:rsidR="00B6113D" w:rsidRDefault="00A66234">
      <w:pPr>
        <w:pStyle w:val="Heading4"/>
      </w:pPr>
      <w:bookmarkStart w:id="280" w:name="2.2.2.2.---"/>
      <w:bookmarkStart w:id="281" w:name="_Toc336871317"/>
      <w:r>
        <w:t>2.2.2.2. Concepts</w:t>
      </w:r>
      <w:bookmarkEnd w:id="280"/>
      <w:bookmarkEnd w:id="281"/>
    </w:p>
    <w:p w:rsidR="00B6113D" w:rsidRDefault="00A66234">
      <w:pPr>
        <w:spacing w:after="0"/>
      </w:pPr>
      <w:r>
        <w:t>Chapter contains Concepts documentation.</w:t>
      </w:r>
    </w:p>
    <w:p w:rsidR="00B6113D" w:rsidRDefault="00A66234">
      <w:pPr>
        <w:pStyle w:val="Heading5"/>
      </w:pPr>
      <w:bookmarkStart w:id="282" w:name="2.2.2.2.1.---"/>
      <w:r>
        <w:t>2.2.2.2.1. Account</w:t>
      </w:r>
      <w:bookmarkEnd w:id="282"/>
    </w:p>
    <w:p w:rsidR="00B6113D" w:rsidRDefault="00A66234">
      <w:pPr>
        <w:spacing w:after="0"/>
      </w:pPr>
      <w:r>
        <w:t>Section contains description of Concept "Account"</w:t>
      </w:r>
    </w:p>
    <w:p w:rsidR="00B6113D" w:rsidRDefault="00A66234">
      <w:pPr>
        <w:spacing w:after="0"/>
      </w:pPr>
      <w:r>
        <w:t>Full Path: /Concepts/Account</w:t>
      </w:r>
    </w:p>
    <w:p w:rsidR="00B6113D" w:rsidRDefault="00A66234">
      <w:pPr>
        <w:pStyle w:val="Simplesubtitle"/>
      </w:pPr>
      <w:bookmarkStart w:id="283" w:name="2.2.2.2.1.---Description"/>
      <w:r>
        <w:t xml:space="preserve"> Concept Description:</w:t>
      </w:r>
      <w:bookmarkEnd w:id="28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This concept maintains history for account transactions </w:t>
            </w:r>
          </w:p>
        </w:tc>
      </w:tr>
    </w:tbl>
    <w:p w:rsidR="00B6113D" w:rsidRDefault="00B6113D"/>
    <w:p w:rsidR="00B6113D" w:rsidRDefault="00A66234">
      <w:pPr>
        <w:pStyle w:val="Simplesubtitle"/>
      </w:pPr>
      <w:bookmarkStart w:id="284" w:name="2.2.2.2.1.---ConceptDependencyDiagram"/>
      <w:r>
        <w:t>Dependency Diagram</w:t>
      </w:r>
      <w:bookmarkEnd w:id="284"/>
    </w:p>
    <w:p w:rsidR="00B6113D" w:rsidRDefault="00A66234">
      <w:pPr>
        <w:spacing w:after="0"/>
      </w:pPr>
      <w:r>
        <w:rPr>
          <w:noProof/>
        </w:rPr>
        <w:drawing>
          <wp:inline distT="0" distB="0" distL="0" distR="0">
            <wp:extent cx="6000000" cy="6000000"/>
            <wp:effectExtent l="0" t="0" r="0" b="0"/>
            <wp:docPr id="41" name="Picture 41" descr="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png"/>
                    <pic:cNvPicPr/>
                  </pic:nvPicPr>
                  <pic:blipFill>
                    <a:blip r:embed="rId43"/>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85" w:name="2.2.2.2.1.---ConceptProperties"/>
      <w:r>
        <w:lastRenderedPageBreak/>
        <w:t>Concept Properties</w:t>
      </w:r>
      <w:bookmarkEnd w:id="285"/>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44"/>
        <w:gridCol w:w="1576"/>
        <w:gridCol w:w="1718"/>
        <w:gridCol w:w="1696"/>
        <w:gridCol w:w="160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Multiple</w:t>
            </w:r>
          </w:p>
        </w:tc>
        <w:tc>
          <w:tcPr>
            <w:tcW w:w="9576" w:type="dxa"/>
            <w:shd w:val="clear" w:color="auto" w:fill="D9D9D9" w:themeFill="background1" w:themeFillShade="D9"/>
          </w:tcPr>
          <w:p w:rsidR="00B6113D" w:rsidRDefault="00A66234">
            <w:pPr>
              <w:spacing w:after="0"/>
            </w:pPr>
            <w:r>
              <w:rPr>
                <w:b/>
              </w:rPr>
              <w:t>Policy</w:t>
            </w:r>
          </w:p>
        </w:tc>
        <w:tc>
          <w:tcPr>
            <w:tcW w:w="9576" w:type="dxa"/>
            <w:shd w:val="clear" w:color="auto" w:fill="D9D9D9" w:themeFill="background1" w:themeFillShade="D9"/>
          </w:tcPr>
          <w:p w:rsidR="00B6113D" w:rsidRDefault="00A66234">
            <w:pPr>
              <w:spacing w:after="0"/>
            </w:pPr>
            <w:r>
              <w:rPr>
                <w:b/>
              </w:rPr>
              <w:t>History</w:t>
            </w:r>
          </w:p>
        </w:tc>
      </w:tr>
      <w:tr w:rsidR="00B6113D">
        <w:tc>
          <w:tcPr>
            <w:tcW w:w="9576" w:type="dxa"/>
            <w:shd w:val="clear" w:color="auto" w:fill="FFFFFF" w:themeFill="background1"/>
          </w:tcPr>
          <w:p w:rsidR="00B6113D" w:rsidRDefault="00A66234">
            <w:pPr>
              <w:spacing w:after="0"/>
            </w:pPr>
            <w:r>
              <w:t>Balance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Debits</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All Values</w:t>
            </w:r>
          </w:p>
        </w:tc>
        <w:tc>
          <w:tcPr>
            <w:tcW w:w="9576" w:type="dxa"/>
            <w:shd w:val="clear" w:color="auto" w:fill="FFFFFF" w:themeFill="background1"/>
          </w:tcPr>
          <w:p w:rsidR="00B6113D" w:rsidRDefault="00A66234">
            <w:pPr>
              <w:spacing w:after="0"/>
            </w:pPr>
            <w:r>
              <w:t>5</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AvgMonthlyBalance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spacing w:after="0"/>
      </w:pPr>
      <w:r>
        <w:t xml:space="preserve"> </w:t>
      </w:r>
    </w:p>
    <w:p w:rsidR="00B6113D" w:rsidRDefault="00A66234">
      <w:pPr>
        <w:pStyle w:val="Heading4"/>
      </w:pPr>
      <w:bookmarkStart w:id="286" w:name="2.2.2.3.---"/>
      <w:bookmarkStart w:id="287" w:name="_Toc336871318"/>
      <w:r>
        <w:t>2.2.2.3. Concept Views</w:t>
      </w:r>
      <w:bookmarkEnd w:id="286"/>
      <w:bookmarkEnd w:id="287"/>
    </w:p>
    <w:p w:rsidR="00B6113D" w:rsidRDefault="00A66234">
      <w:pPr>
        <w:spacing w:after="0"/>
      </w:pPr>
      <w:r>
        <w:t>Chapter contains Concept Views documentation.</w:t>
      </w:r>
    </w:p>
    <w:p w:rsidR="00B6113D" w:rsidRDefault="00A66234">
      <w:pPr>
        <w:pStyle w:val="Heading5"/>
      </w:pPr>
      <w:bookmarkStart w:id="288" w:name="2.2.2.3.1.---"/>
      <w:r>
        <w:t>2.2.2.3.1. FraudDetection.conceptview</w:t>
      </w:r>
      <w:bookmarkEnd w:id="288"/>
    </w:p>
    <w:p w:rsidR="00B6113D" w:rsidRDefault="00A66234">
      <w:pPr>
        <w:spacing w:after="0"/>
      </w:pPr>
      <w:r>
        <w:t>Section contains description of ConceptView "FraudDetection.conceptview"</w:t>
      </w:r>
    </w:p>
    <w:p w:rsidR="00B6113D" w:rsidRDefault="00A66234">
      <w:pPr>
        <w:spacing w:after="0"/>
      </w:pPr>
      <w:r>
        <w:t>Full Path: FraudDetection.conceptview</w:t>
      </w:r>
    </w:p>
    <w:p w:rsidR="00B6113D" w:rsidRDefault="00A66234">
      <w:pPr>
        <w:pStyle w:val="Simplesubtitle"/>
      </w:pPr>
      <w:bookmarkStart w:id="289" w:name="2.2.2.3.1.---ConceptViewDiagram"/>
      <w:r>
        <w:lastRenderedPageBreak/>
        <w:t xml:space="preserve"> Concept View Diagram</w:t>
      </w:r>
      <w:bookmarkEnd w:id="289"/>
    </w:p>
    <w:p w:rsidR="00B6113D" w:rsidRDefault="00A66234">
      <w:pPr>
        <w:spacing w:after="0"/>
      </w:pPr>
      <w:r>
        <w:rPr>
          <w:noProof/>
        </w:rPr>
        <w:drawing>
          <wp:inline distT="0" distB="0" distL="0" distR="0">
            <wp:extent cx="6000000" cy="6000000"/>
            <wp:effectExtent l="0" t="0" r="0" b="0"/>
            <wp:docPr id="42" name="Picture 42" descr="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png"/>
                    <pic:cNvPicPr/>
                  </pic:nvPicPr>
                  <pic:blipFill>
                    <a:blip r:embed="rId4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90" w:name="2.2.2.3.1.---ConceptViewDiagramItems"/>
      <w:r>
        <w:t>Concept View Diagram Items</w:t>
      </w:r>
      <w:bookmarkEnd w:id="290"/>
    </w:p>
    <w:p w:rsidR="00B6113D" w:rsidRDefault="00A66234">
      <w:pPr>
        <w:pStyle w:val="ListParagraph"/>
        <w:numPr>
          <w:ilvl w:val="0"/>
          <w:numId w:val="54"/>
        </w:numPr>
        <w:spacing w:after="0"/>
      </w:pPr>
      <w:hyperlink w:anchor="2.2.2.2.1.---">
        <w:r>
          <w:rPr>
            <w:color w:val="0000FF"/>
            <w:u w:val="single"/>
          </w:rPr>
          <w:t>Concepts/Account.concept</w:t>
        </w:r>
      </w:hyperlink>
    </w:p>
    <w:p w:rsidR="00B6113D" w:rsidRDefault="00A66234">
      <w:pPr>
        <w:pStyle w:val="Heading4"/>
      </w:pPr>
      <w:bookmarkStart w:id="291" w:name="2.2.2.4.---"/>
      <w:bookmarkStart w:id="292" w:name="_Toc336871319"/>
      <w:r>
        <w:t>2.2.2.4. Event Views</w:t>
      </w:r>
      <w:bookmarkEnd w:id="291"/>
      <w:bookmarkEnd w:id="292"/>
    </w:p>
    <w:p w:rsidR="00B6113D" w:rsidRDefault="00A66234">
      <w:pPr>
        <w:spacing w:after="0"/>
      </w:pPr>
      <w:r>
        <w:t>Chapter contains Event Views documentation.</w:t>
      </w:r>
    </w:p>
    <w:p w:rsidR="00B6113D" w:rsidRDefault="00A66234">
      <w:pPr>
        <w:pStyle w:val="Heading5"/>
      </w:pPr>
      <w:bookmarkStart w:id="293" w:name="2.2.2.4.1.---"/>
      <w:r>
        <w:t>2.2.2.4.1. FraudDetection.eventview</w:t>
      </w:r>
      <w:bookmarkEnd w:id="293"/>
    </w:p>
    <w:p w:rsidR="00B6113D" w:rsidRDefault="00A66234">
      <w:pPr>
        <w:spacing w:after="0"/>
      </w:pPr>
      <w:r>
        <w:t>Section contains description of EventView "FraudDetection.eventview"</w:t>
      </w:r>
    </w:p>
    <w:p w:rsidR="00B6113D" w:rsidRDefault="00A66234">
      <w:pPr>
        <w:spacing w:after="0"/>
      </w:pPr>
      <w:r>
        <w:t>Full Path: FraudDetection.eventview</w:t>
      </w:r>
    </w:p>
    <w:p w:rsidR="00B6113D" w:rsidRDefault="00A66234">
      <w:pPr>
        <w:pStyle w:val="Simplesubtitle"/>
      </w:pPr>
      <w:bookmarkStart w:id="294" w:name="2.2.2.4.1.---EventViewDiagram"/>
      <w:r>
        <w:lastRenderedPageBreak/>
        <w:t xml:space="preserve"> Event View Diagram</w:t>
      </w:r>
      <w:bookmarkEnd w:id="294"/>
    </w:p>
    <w:p w:rsidR="00B6113D" w:rsidRDefault="00A66234">
      <w:pPr>
        <w:spacing w:after="0"/>
      </w:pPr>
      <w:r>
        <w:rPr>
          <w:noProof/>
        </w:rPr>
        <w:drawing>
          <wp:inline distT="0" distB="0" distL="0" distR="0">
            <wp:extent cx="6000000" cy="6000000"/>
            <wp:effectExtent l="0" t="0" r="0" b="0"/>
            <wp:docPr id="43" name="Picture 43" descr="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png"/>
                    <pic:cNvPicPr/>
                  </pic:nvPicPr>
                  <pic:blipFill>
                    <a:blip r:embed="rId45"/>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295" w:name="2.2.2.4.1.---EventViewDiagramEvent"/>
      <w:r>
        <w:t>Event View Diagram Simple Events</w:t>
      </w:r>
      <w:bookmarkEnd w:id="295"/>
    </w:p>
    <w:p w:rsidR="00B6113D" w:rsidRDefault="00A66234">
      <w:pPr>
        <w:pStyle w:val="ListParagraph"/>
        <w:numPr>
          <w:ilvl w:val="0"/>
          <w:numId w:val="55"/>
        </w:numPr>
        <w:spacing w:after="0"/>
      </w:pPr>
      <w:hyperlink w:anchor="2.2.2.11.1.---">
        <w:r>
          <w:rPr>
            <w:color w:val="0000FF"/>
            <w:u w:val="single"/>
          </w:rPr>
          <w:t>Events/AccountOperations.event</w:t>
        </w:r>
      </w:hyperlink>
    </w:p>
    <w:p w:rsidR="00B6113D" w:rsidRDefault="00A66234">
      <w:pPr>
        <w:pStyle w:val="ListParagraph"/>
        <w:numPr>
          <w:ilvl w:val="0"/>
          <w:numId w:val="55"/>
        </w:numPr>
        <w:spacing w:after="0"/>
      </w:pPr>
      <w:hyperlink w:anchor="2.2.2.11.2.---">
        <w:r>
          <w:rPr>
            <w:color w:val="0000FF"/>
            <w:u w:val="single"/>
          </w:rPr>
          <w:t>Events/CreateAccount.event</w:t>
        </w:r>
      </w:hyperlink>
    </w:p>
    <w:p w:rsidR="00B6113D" w:rsidRDefault="00A66234">
      <w:pPr>
        <w:pStyle w:val="ListParagraph"/>
        <w:numPr>
          <w:ilvl w:val="0"/>
          <w:numId w:val="55"/>
        </w:numPr>
        <w:spacing w:after="0"/>
      </w:pPr>
      <w:hyperlink w:anchor="2.2.2.11.3.---">
        <w:r>
          <w:rPr>
            <w:color w:val="0000FF"/>
            <w:u w:val="single"/>
          </w:rPr>
          <w:t>Events/Debit.event</w:t>
        </w:r>
      </w:hyperlink>
    </w:p>
    <w:p w:rsidR="00B6113D" w:rsidRDefault="00A66234">
      <w:pPr>
        <w:pStyle w:val="ListParagraph"/>
        <w:numPr>
          <w:ilvl w:val="0"/>
          <w:numId w:val="55"/>
        </w:numPr>
        <w:spacing w:after="0"/>
      </w:pPr>
      <w:hyperlink w:anchor="2.2.2.11.4.---">
        <w:r>
          <w:rPr>
            <w:color w:val="0000FF"/>
            <w:u w:val="single"/>
          </w:rPr>
          <w:t>Events/Unsuspend.event</w:t>
        </w:r>
      </w:hyperlink>
    </w:p>
    <w:p w:rsidR="00B6113D" w:rsidRDefault="00A66234">
      <w:pPr>
        <w:pStyle w:val="ListParagraph"/>
        <w:numPr>
          <w:ilvl w:val="0"/>
          <w:numId w:val="55"/>
        </w:numPr>
        <w:spacing w:after="0"/>
      </w:pPr>
      <w:hyperlink w:anchor="2.2.2.11.5.---">
        <w:r>
          <w:rPr>
            <w:color w:val="0000FF"/>
            <w:u w:val="single"/>
          </w:rPr>
          <w:t>Events/sendingEvent.event</w:t>
        </w:r>
      </w:hyperlink>
    </w:p>
    <w:p w:rsidR="00B6113D" w:rsidRDefault="00A66234">
      <w:pPr>
        <w:pStyle w:val="Simplesubtitle"/>
      </w:pPr>
      <w:bookmarkStart w:id="296" w:name="2.2.2.4.1.---EventViewDiagramTimeEvent"/>
      <w:r>
        <w:t>Event View Diagram Time Events</w:t>
      </w:r>
      <w:bookmarkEnd w:id="296"/>
    </w:p>
    <w:p w:rsidR="00B6113D" w:rsidRDefault="00A66234">
      <w:pPr>
        <w:pStyle w:val="Heading4"/>
      </w:pPr>
      <w:bookmarkStart w:id="297" w:name="2.2.2.5.---"/>
      <w:bookmarkStart w:id="298" w:name="_Toc336871320"/>
      <w:r>
        <w:t>2.2.2.5. Channels</w:t>
      </w:r>
      <w:bookmarkEnd w:id="297"/>
      <w:bookmarkEnd w:id="298"/>
    </w:p>
    <w:p w:rsidR="00B6113D" w:rsidRDefault="00A66234">
      <w:pPr>
        <w:spacing w:after="0"/>
      </w:pPr>
      <w:r>
        <w:t>Chapter contains Channels documentation.</w:t>
      </w:r>
    </w:p>
    <w:p w:rsidR="00B6113D" w:rsidRDefault="00A66234">
      <w:pPr>
        <w:pStyle w:val="Heading5"/>
      </w:pPr>
      <w:bookmarkStart w:id="299" w:name="2.2.2.5.1.---"/>
      <w:r>
        <w:lastRenderedPageBreak/>
        <w:t>2.2.2.5.1. HTTP</w:t>
      </w:r>
      <w:bookmarkEnd w:id="299"/>
    </w:p>
    <w:p w:rsidR="00B6113D" w:rsidRDefault="00A66234">
      <w:pPr>
        <w:spacing w:after="0"/>
      </w:pPr>
      <w:r>
        <w:t xml:space="preserve">Section contains description </w:t>
      </w:r>
      <w:r>
        <w:t>of Channel "HTTP"</w:t>
      </w:r>
    </w:p>
    <w:p w:rsidR="00B6113D" w:rsidRDefault="00A66234">
      <w:pPr>
        <w:spacing w:after="0"/>
      </w:pPr>
      <w:r>
        <w:t>Full Path: /Channels/HTTP</w:t>
      </w:r>
    </w:p>
    <w:p w:rsidR="00B6113D" w:rsidRDefault="00A66234">
      <w:pPr>
        <w:pStyle w:val="Simplesubtitle"/>
      </w:pPr>
      <w:bookmarkStart w:id="300" w:name="2.2.2.5.1.---Description"/>
      <w:r>
        <w:t xml:space="preserve"> Channel Description:</w:t>
      </w:r>
      <w:bookmarkEnd w:id="3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An HTTP channel </w:t>
            </w:r>
          </w:p>
        </w:tc>
      </w:tr>
    </w:tbl>
    <w:p w:rsidR="00B6113D" w:rsidRDefault="00B6113D"/>
    <w:p w:rsidR="00B6113D" w:rsidRDefault="00A66234">
      <w:pPr>
        <w:pStyle w:val="Simplesubtitle"/>
      </w:pPr>
      <w:bookmarkStart w:id="301" w:name="2.2.2.5.1.---DriverLabel"/>
      <w:r>
        <w:t>Driver Label:</w:t>
      </w:r>
      <w:bookmarkEnd w:id="301"/>
    </w:p>
    <w:p w:rsidR="00B6113D" w:rsidRDefault="00A66234">
      <w:pPr>
        <w:spacing w:after="0"/>
      </w:pPr>
      <w:r>
        <w:t xml:space="preserve"> HTTP </w:t>
      </w:r>
    </w:p>
    <w:p w:rsidR="00B6113D" w:rsidRDefault="00A66234">
      <w:pPr>
        <w:pStyle w:val="Simplesubtitle"/>
      </w:pPr>
      <w:bookmarkStart w:id="302" w:name="2.2.2.5.1.---ConfigMethod"/>
      <w:r>
        <w:t>Config Method:</w:t>
      </w:r>
      <w:bookmarkEnd w:id="302"/>
    </w:p>
    <w:p w:rsidR="00B6113D" w:rsidRDefault="00A66234">
      <w:pPr>
        <w:spacing w:after="0"/>
      </w:pPr>
      <w:r>
        <w:t xml:space="preserve"> REFERENCE </w:t>
      </w:r>
    </w:p>
    <w:p w:rsidR="00B6113D" w:rsidRDefault="00A66234">
      <w:pPr>
        <w:pStyle w:val="Simplesubtitle"/>
      </w:pPr>
      <w:bookmarkStart w:id="303" w:name="2.2.2.5.1.---Resource"/>
      <w:r>
        <w:t>Resource:</w:t>
      </w:r>
      <w:bookmarkEnd w:id="303"/>
    </w:p>
    <w:p w:rsidR="00B6113D" w:rsidRDefault="00A66234">
      <w:pPr>
        <w:spacing w:after="0"/>
      </w:pPr>
      <w:r>
        <w:t xml:space="preserve"> </w:t>
      </w:r>
      <w:hyperlink w:anchor="2.2.2.10.1.1.---">
        <w:r>
          <w:rPr>
            <w:color w:val="0000FF"/>
            <w:u w:val="single"/>
          </w:rPr>
          <w:t>/SharedResources/HTTPConnection.sharedhttp</w:t>
        </w:r>
      </w:hyperlink>
      <w:r>
        <w:t xml:space="preserve"> </w:t>
      </w:r>
    </w:p>
    <w:p w:rsidR="00B6113D" w:rsidRDefault="00A66234">
      <w:pPr>
        <w:pStyle w:val="Simplesubtitle"/>
      </w:pPr>
      <w:bookmarkStart w:id="304" w:name="2.2.2.5.1.---ExtendedConfiguration"/>
      <w:r>
        <w:t>Extended Configuration:</w:t>
      </w:r>
      <w:bookmarkEnd w:id="304"/>
    </w:p>
    <w:p w:rsidR="00B6113D" w:rsidRDefault="00A66234">
      <w:pPr>
        <w:spacing w:after="0"/>
      </w:pPr>
      <w:r>
        <w:t xml:space="preserve"> </w:t>
      </w:r>
    </w:p>
    <w:p w:rsidR="00B6113D" w:rsidRDefault="00A66234">
      <w:pPr>
        <w:pStyle w:val="ListParagraph"/>
        <w:numPr>
          <w:ilvl w:val="0"/>
          <w:numId w:val="56"/>
        </w:numPr>
        <w:spacing w:after="0"/>
      </w:pPr>
      <w:r>
        <w:rPr>
          <w:b/>
        </w:rPr>
        <w:t xml:space="preserve">serverType: </w:t>
      </w:r>
      <w:r>
        <w:t xml:space="preserve">BUILT-IN </w:t>
      </w:r>
    </w:p>
    <w:p w:rsidR="00B6113D" w:rsidRDefault="00A66234">
      <w:pPr>
        <w:pStyle w:val="Simplesubtitle"/>
      </w:pPr>
      <w:bookmarkStart w:id="305" w:name="2.2.2.5.1.---CannelDependencyDiagram"/>
      <w:r>
        <w:lastRenderedPageBreak/>
        <w:t>Dependency Diagram</w:t>
      </w:r>
      <w:bookmarkEnd w:id="305"/>
    </w:p>
    <w:p w:rsidR="00B6113D" w:rsidRDefault="00A66234">
      <w:pPr>
        <w:spacing w:after="0"/>
      </w:pPr>
      <w:r>
        <w:rPr>
          <w:noProof/>
        </w:rPr>
        <w:drawing>
          <wp:inline distT="0" distB="0" distL="0" distR="0">
            <wp:extent cx="6000000" cy="6000000"/>
            <wp:effectExtent l="0" t="0" r="0" b="0"/>
            <wp:docPr id="44" name="Picture 44" descr="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4.png"/>
                    <pic:cNvPicPr/>
                  </pic:nvPicPr>
                  <pic:blipFill>
                    <a:blip r:embed="rId46"/>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06" w:name="2.2.2.5.1.---Destinations"/>
      <w:r>
        <w:t>Destinations</w:t>
      </w:r>
      <w:bookmarkEnd w:id="306"/>
    </w:p>
    <w:p w:rsidR="00B6113D" w:rsidRDefault="00A66234">
      <w:pPr>
        <w:pStyle w:val="Simplesubtitle"/>
      </w:pPr>
      <w:bookmarkStart w:id="307" w:name="2.2.2.5.1.---AllOps"/>
      <w:r>
        <w:t>Destination AllOps</w:t>
      </w:r>
      <w:bookmarkEnd w:id="307"/>
    </w:p>
    <w:p w:rsidR="00B6113D" w:rsidRDefault="00A66234">
      <w:pPr>
        <w:pStyle w:val="Simplesubtitle"/>
      </w:pPr>
      <w:bookmarkStart w:id="308" w:name="2.2.2.5.1.---Properties-AllOps"/>
      <w:r>
        <w:t>Properties</w:t>
      </w:r>
      <w:bookmarkEnd w:id="308"/>
    </w:p>
    <w:p w:rsidR="00B6113D" w:rsidRDefault="00A66234">
      <w:pPr>
        <w:pStyle w:val="ListParagraph"/>
        <w:numPr>
          <w:ilvl w:val="0"/>
          <w:numId w:val="57"/>
        </w:numPr>
        <w:spacing w:after="0"/>
      </w:pPr>
      <w:r>
        <w:t xml:space="preserve"> </w:t>
      </w:r>
      <w:r>
        <w:rPr>
          <w:b/>
        </w:rPr>
        <w:t xml:space="preserve"> Serializer/Deserializer Class: </w:t>
      </w:r>
      <w:r>
        <w:t xml:space="preserve"> com.tibco.cep.driver.http.serializer.RESTMessageSerializer  </w:t>
      </w:r>
    </w:p>
    <w:p w:rsidR="00B6113D" w:rsidRDefault="00A66234">
      <w:pPr>
        <w:pStyle w:val="ListParagraph"/>
        <w:numPr>
          <w:ilvl w:val="0"/>
          <w:numId w:val="57"/>
        </w:numPr>
        <w:spacing w:after="0"/>
      </w:pPr>
      <w:r>
        <w:t xml:space="preserve"> </w:t>
      </w:r>
      <w:r>
        <w:rPr>
          <w:b/>
        </w:rPr>
        <w:t>Default Event:</w:t>
      </w:r>
      <w:r>
        <w:t xml:space="preserve">  </w:t>
      </w:r>
      <w:hyperlink w:anchor="2.2.2.11.1.---">
        <w:r>
          <w:rPr>
            <w:color w:val="0000FF"/>
            <w:u w:val="single"/>
          </w:rPr>
          <w:t>/Events/AccountOperat</w:t>
        </w:r>
        <w:r>
          <w:rPr>
            <w:color w:val="0000FF"/>
            <w:u w:val="single"/>
          </w:rPr>
          <w:t>ions.event</w:t>
        </w:r>
      </w:hyperlink>
      <w:r>
        <w:t xml:space="preserve"> </w:t>
      </w:r>
    </w:p>
    <w:p w:rsidR="00B6113D" w:rsidRDefault="00A66234">
      <w:pPr>
        <w:pStyle w:val="ListParagraph"/>
        <w:numPr>
          <w:ilvl w:val="0"/>
          <w:numId w:val="57"/>
        </w:numPr>
        <w:spacing w:after="0"/>
      </w:pPr>
      <w:r>
        <w:t xml:space="preserve"> </w:t>
      </w:r>
      <w:r>
        <w:rPr>
          <w:b/>
        </w:rPr>
        <w:t xml:space="preserve"> Description:</w:t>
      </w:r>
      <w:r>
        <w:t xml:space="preserve"> No description  </w:t>
      </w:r>
    </w:p>
    <w:p w:rsidR="00B6113D" w:rsidRDefault="00A66234">
      <w:pPr>
        <w:pStyle w:val="Heading5"/>
      </w:pPr>
      <w:bookmarkStart w:id="309" w:name="2.2.2.5.2.---"/>
      <w:r>
        <w:t>2.2.2.5.2. JMSChannel</w:t>
      </w:r>
      <w:bookmarkEnd w:id="309"/>
    </w:p>
    <w:p w:rsidR="00B6113D" w:rsidRDefault="00A66234">
      <w:pPr>
        <w:spacing w:after="0"/>
      </w:pPr>
      <w:r>
        <w:t>Section contains description of Channel "JMSChannel"</w:t>
      </w:r>
    </w:p>
    <w:p w:rsidR="00B6113D" w:rsidRDefault="00A66234">
      <w:pPr>
        <w:spacing w:after="0"/>
      </w:pPr>
      <w:r>
        <w:t>Full Path: /Channels/JMSChannel</w:t>
      </w:r>
    </w:p>
    <w:p w:rsidR="00B6113D" w:rsidRDefault="00A66234">
      <w:pPr>
        <w:pStyle w:val="Simplesubtitle"/>
      </w:pPr>
      <w:bookmarkStart w:id="310" w:name="2.2.2.5.2.---Description"/>
      <w:r>
        <w:t xml:space="preserve"> Channel Description:</w:t>
      </w:r>
      <w:bookmarkEnd w:id="31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11" w:name="2.2.2.5.2.---DriverLabel"/>
      <w:r>
        <w:t>Driver Label:</w:t>
      </w:r>
      <w:bookmarkEnd w:id="311"/>
    </w:p>
    <w:p w:rsidR="00B6113D" w:rsidRDefault="00A66234">
      <w:pPr>
        <w:spacing w:after="0"/>
      </w:pPr>
      <w:r>
        <w:t xml:space="preserve"> JMS </w:t>
      </w:r>
    </w:p>
    <w:p w:rsidR="00B6113D" w:rsidRDefault="00A66234">
      <w:pPr>
        <w:pStyle w:val="Simplesubtitle"/>
      </w:pPr>
      <w:bookmarkStart w:id="312" w:name="2.2.2.5.2.---ConfigMethod"/>
      <w:r>
        <w:t>Config Method:</w:t>
      </w:r>
      <w:bookmarkEnd w:id="312"/>
    </w:p>
    <w:p w:rsidR="00B6113D" w:rsidRDefault="00A66234">
      <w:pPr>
        <w:spacing w:after="0"/>
      </w:pPr>
      <w:r>
        <w:t xml:space="preserve"> PROPERTIES </w:t>
      </w:r>
    </w:p>
    <w:p w:rsidR="00B6113D" w:rsidRDefault="00A66234">
      <w:pPr>
        <w:pStyle w:val="Simplesubtitle"/>
      </w:pPr>
      <w:bookmarkStart w:id="313" w:name="2.2.2.5.2.---Properties"/>
      <w:r>
        <w:t>Properties:</w:t>
      </w:r>
      <w:bookmarkEnd w:id="313"/>
    </w:p>
    <w:p w:rsidR="00B6113D" w:rsidRDefault="00A66234">
      <w:pPr>
        <w:spacing w:after="0"/>
      </w:pPr>
      <w:r>
        <w:t xml:space="preserve"> </w:t>
      </w:r>
    </w:p>
    <w:p w:rsidR="00B6113D" w:rsidRDefault="00A66234">
      <w:pPr>
        <w:pStyle w:val="ListParagraph"/>
        <w:numPr>
          <w:ilvl w:val="0"/>
          <w:numId w:val="58"/>
        </w:numPr>
        <w:spacing w:after="0"/>
      </w:pPr>
      <w:r>
        <w:rPr>
          <w:b/>
        </w:rPr>
        <w:t xml:space="preserve">ProviderURL: </w:t>
      </w:r>
      <w:r>
        <w:t>tcp://localhost:7222</w:t>
      </w:r>
    </w:p>
    <w:p w:rsidR="00B6113D" w:rsidRDefault="00A66234">
      <w:pPr>
        <w:pStyle w:val="ListParagraph"/>
        <w:numPr>
          <w:ilvl w:val="0"/>
          <w:numId w:val="58"/>
        </w:numPr>
        <w:spacing w:after="0"/>
      </w:pPr>
      <w:r>
        <w:rPr>
          <w:b/>
        </w:rPr>
        <w:t xml:space="preserve">UserName: </w:t>
      </w:r>
    </w:p>
    <w:p w:rsidR="00B6113D" w:rsidRDefault="00A66234">
      <w:pPr>
        <w:pStyle w:val="ListParagraph"/>
        <w:numPr>
          <w:ilvl w:val="0"/>
          <w:numId w:val="58"/>
        </w:numPr>
        <w:spacing w:after="0"/>
      </w:pPr>
      <w:r>
        <w:rPr>
          <w:b/>
        </w:rPr>
        <w:t xml:space="preserve">Password: </w:t>
      </w:r>
    </w:p>
    <w:p w:rsidR="00B6113D" w:rsidRDefault="00A66234">
      <w:pPr>
        <w:pStyle w:val="ListParagraph"/>
        <w:numPr>
          <w:ilvl w:val="0"/>
          <w:numId w:val="58"/>
        </w:numPr>
        <w:spacing w:after="0"/>
      </w:pPr>
      <w:r>
        <w:rPr>
          <w:b/>
        </w:rPr>
        <w:t xml:space="preserve">IsTransacted: </w:t>
      </w:r>
    </w:p>
    <w:p w:rsidR="00B6113D" w:rsidRDefault="00A66234">
      <w:pPr>
        <w:pStyle w:val="ListParagraph"/>
        <w:numPr>
          <w:ilvl w:val="0"/>
          <w:numId w:val="58"/>
        </w:numPr>
        <w:spacing w:after="0"/>
      </w:pPr>
      <w:r>
        <w:rPr>
          <w:b/>
        </w:rPr>
        <w:t xml:space="preserve">ClientID: </w:t>
      </w:r>
      <w:r>
        <w:t xml:space="preserve"> </w:t>
      </w:r>
    </w:p>
    <w:p w:rsidR="00B6113D" w:rsidRDefault="00A66234">
      <w:pPr>
        <w:pStyle w:val="Simplesubtitle"/>
      </w:pPr>
      <w:bookmarkStart w:id="314" w:name="2.2.2.5.2.---CannelDependencyDiagram"/>
      <w:r>
        <w:t>Dependency Diagram</w:t>
      </w:r>
      <w:bookmarkEnd w:id="314"/>
    </w:p>
    <w:p w:rsidR="00B6113D" w:rsidRDefault="00A66234">
      <w:pPr>
        <w:spacing w:after="0"/>
      </w:pPr>
      <w:r>
        <w:rPr>
          <w:noProof/>
        </w:rPr>
        <w:drawing>
          <wp:inline distT="0" distB="0" distL="0" distR="0">
            <wp:extent cx="6000000" cy="3431937"/>
            <wp:effectExtent l="0" t="0" r="0" b="0"/>
            <wp:docPr id="45" name="Picture 45" descr="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png"/>
                    <pic:cNvPicPr/>
                  </pic:nvPicPr>
                  <pic:blipFill>
                    <a:blip r:embed="rId47"/>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15" w:name="2.2.2.5.2.---Destinations"/>
      <w:r>
        <w:t>Destinations</w:t>
      </w:r>
      <w:bookmarkEnd w:id="315"/>
    </w:p>
    <w:p w:rsidR="00B6113D" w:rsidRDefault="00A66234">
      <w:pPr>
        <w:pStyle w:val="Simplesubtitle"/>
      </w:pPr>
      <w:bookmarkStart w:id="316" w:name="2.2.2.5.2.---NewDestination_0"/>
      <w:r>
        <w:t>Destination NewDestination_0</w:t>
      </w:r>
      <w:bookmarkEnd w:id="316"/>
    </w:p>
    <w:p w:rsidR="00B6113D" w:rsidRDefault="00A66234">
      <w:pPr>
        <w:pStyle w:val="Simplesubtitle"/>
      </w:pPr>
      <w:bookmarkStart w:id="317" w:name="2.2.2.5.2.---Properties-NewDestination_0"/>
      <w:r>
        <w:t>Properties</w:t>
      </w:r>
      <w:bookmarkEnd w:id="317"/>
    </w:p>
    <w:p w:rsidR="00B6113D" w:rsidRDefault="00A66234">
      <w:pPr>
        <w:pStyle w:val="ListParagraph"/>
        <w:numPr>
          <w:ilvl w:val="0"/>
          <w:numId w:val="59"/>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59"/>
        </w:numPr>
        <w:spacing w:after="0"/>
      </w:pPr>
      <w:r>
        <w:t xml:space="preserve"> </w:t>
      </w:r>
      <w:r>
        <w:rPr>
          <w:b/>
        </w:rPr>
        <w:t>Default Event:</w:t>
      </w:r>
      <w:r>
        <w:t xml:space="preserve">  .event </w:t>
      </w:r>
    </w:p>
    <w:p w:rsidR="00B6113D" w:rsidRDefault="00A66234">
      <w:pPr>
        <w:pStyle w:val="ListParagraph"/>
        <w:numPr>
          <w:ilvl w:val="0"/>
          <w:numId w:val="59"/>
        </w:numPr>
        <w:spacing w:after="0"/>
      </w:pPr>
      <w:r>
        <w:t xml:space="preserve"> </w:t>
      </w:r>
      <w:r>
        <w:rPr>
          <w:b/>
        </w:rPr>
        <w:t xml:space="preserve"> Description:</w:t>
      </w:r>
      <w:r>
        <w:t xml:space="preserve"> No description  </w:t>
      </w:r>
    </w:p>
    <w:p w:rsidR="00B6113D" w:rsidRDefault="00A66234">
      <w:pPr>
        <w:pStyle w:val="ListParagraph"/>
        <w:numPr>
          <w:ilvl w:val="0"/>
          <w:numId w:val="59"/>
        </w:numPr>
        <w:spacing w:after="0"/>
      </w:pPr>
      <w:r>
        <w:rPr>
          <w:b/>
        </w:rPr>
        <w:t xml:space="preserve">Queue: </w:t>
      </w:r>
      <w:r>
        <w:t>true</w:t>
      </w:r>
    </w:p>
    <w:p w:rsidR="00B6113D" w:rsidRDefault="00A66234">
      <w:pPr>
        <w:pStyle w:val="ListParagraph"/>
        <w:numPr>
          <w:ilvl w:val="0"/>
          <w:numId w:val="59"/>
        </w:numPr>
        <w:spacing w:after="0"/>
      </w:pPr>
      <w:r>
        <w:rPr>
          <w:b/>
        </w:rPr>
        <w:t xml:space="preserve">Name: </w:t>
      </w:r>
      <w:r>
        <w:t>queue</w:t>
      </w:r>
    </w:p>
    <w:p w:rsidR="00B6113D" w:rsidRDefault="00A66234">
      <w:pPr>
        <w:pStyle w:val="ListParagraph"/>
        <w:numPr>
          <w:ilvl w:val="0"/>
          <w:numId w:val="59"/>
        </w:numPr>
        <w:spacing w:after="0"/>
      </w:pPr>
      <w:r>
        <w:rPr>
          <w:b/>
        </w:rPr>
        <w:t xml:space="preserve">Selector: </w:t>
      </w:r>
    </w:p>
    <w:p w:rsidR="00B6113D" w:rsidRDefault="00A66234">
      <w:pPr>
        <w:pStyle w:val="ListParagraph"/>
        <w:numPr>
          <w:ilvl w:val="0"/>
          <w:numId w:val="59"/>
        </w:numPr>
        <w:spacing w:after="0"/>
      </w:pPr>
      <w:r>
        <w:rPr>
          <w:b/>
        </w:rPr>
        <w:t xml:space="preserve">DeliveryMode: </w:t>
      </w:r>
      <w:r>
        <w:t>PERSISTENT</w:t>
      </w:r>
    </w:p>
    <w:p w:rsidR="00B6113D" w:rsidRDefault="00A66234">
      <w:pPr>
        <w:pStyle w:val="ListParagraph"/>
        <w:numPr>
          <w:ilvl w:val="0"/>
          <w:numId w:val="59"/>
        </w:numPr>
        <w:spacing w:after="0"/>
      </w:pPr>
      <w:r>
        <w:rPr>
          <w:b/>
        </w:rPr>
        <w:t xml:space="preserve">AckMode: </w:t>
      </w:r>
      <w:r>
        <w:t xml:space="preserve">EXPLICIT_CLIENT_ACKNOWLEDGE(TIBCO Proprietary) </w:t>
      </w:r>
    </w:p>
    <w:p w:rsidR="00B6113D" w:rsidRDefault="00A66234">
      <w:pPr>
        <w:pStyle w:val="ListParagraph"/>
        <w:numPr>
          <w:ilvl w:val="0"/>
          <w:numId w:val="59"/>
        </w:numPr>
        <w:spacing w:after="0"/>
      </w:pPr>
      <w:r>
        <w:rPr>
          <w:b/>
        </w:rPr>
        <w:t xml:space="preserve">Priority: </w:t>
      </w:r>
      <w:r>
        <w:t>4</w:t>
      </w:r>
    </w:p>
    <w:p w:rsidR="00B6113D" w:rsidRDefault="00A66234">
      <w:pPr>
        <w:pStyle w:val="ListParagraph"/>
        <w:numPr>
          <w:ilvl w:val="0"/>
          <w:numId w:val="59"/>
        </w:numPr>
        <w:spacing w:after="0"/>
      </w:pPr>
      <w:r>
        <w:rPr>
          <w:b/>
        </w:rPr>
        <w:t xml:space="preserve">TTL: </w:t>
      </w:r>
      <w:r>
        <w:t>0</w:t>
      </w:r>
    </w:p>
    <w:p w:rsidR="00B6113D" w:rsidRDefault="00A66234">
      <w:pPr>
        <w:pStyle w:val="Heading5"/>
      </w:pPr>
      <w:bookmarkStart w:id="318" w:name="2.2.2.5.3.---"/>
      <w:r>
        <w:lastRenderedPageBreak/>
        <w:t>2.2.2.5.3. channelWithJMSQueue</w:t>
      </w:r>
      <w:bookmarkEnd w:id="318"/>
    </w:p>
    <w:p w:rsidR="00B6113D" w:rsidRDefault="00A66234">
      <w:pPr>
        <w:spacing w:after="0"/>
      </w:pPr>
      <w:r>
        <w:t>Section contains description of C</w:t>
      </w:r>
      <w:r>
        <w:t>hannel "channelWithJMSQueue"</w:t>
      </w:r>
    </w:p>
    <w:p w:rsidR="00B6113D" w:rsidRDefault="00A66234">
      <w:pPr>
        <w:spacing w:after="0"/>
      </w:pPr>
      <w:r>
        <w:t>Full Path: /Channels/channelWithJMSQueue</w:t>
      </w:r>
    </w:p>
    <w:p w:rsidR="00B6113D" w:rsidRDefault="00A66234">
      <w:pPr>
        <w:pStyle w:val="Simplesubtitle"/>
      </w:pPr>
      <w:bookmarkStart w:id="319" w:name="2.2.2.5.3.---Description"/>
      <w:r>
        <w:t xml:space="preserve"> Channel Description:</w:t>
      </w:r>
      <w:bookmarkEnd w:id="31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20" w:name="2.2.2.5.3.---DriverLabel"/>
      <w:r>
        <w:t>Driver Label:</w:t>
      </w:r>
      <w:bookmarkEnd w:id="320"/>
    </w:p>
    <w:p w:rsidR="00B6113D" w:rsidRDefault="00A66234">
      <w:pPr>
        <w:spacing w:after="0"/>
      </w:pPr>
      <w:r>
        <w:t xml:space="preserve"> JMS </w:t>
      </w:r>
    </w:p>
    <w:p w:rsidR="00B6113D" w:rsidRDefault="00A66234">
      <w:pPr>
        <w:pStyle w:val="Simplesubtitle"/>
      </w:pPr>
      <w:bookmarkStart w:id="321" w:name="2.2.2.5.3.---ConfigMethod"/>
      <w:r>
        <w:t>Config Method:</w:t>
      </w:r>
      <w:bookmarkEnd w:id="321"/>
    </w:p>
    <w:p w:rsidR="00B6113D" w:rsidRDefault="00A66234">
      <w:pPr>
        <w:spacing w:after="0"/>
      </w:pPr>
      <w:r>
        <w:t xml:space="preserve"> REFERENCE </w:t>
      </w:r>
    </w:p>
    <w:p w:rsidR="00B6113D" w:rsidRDefault="00A66234">
      <w:pPr>
        <w:pStyle w:val="Simplesubtitle"/>
      </w:pPr>
      <w:bookmarkStart w:id="322" w:name="2.2.2.5.3.---Resource"/>
      <w:r>
        <w:t>Resource:</w:t>
      </w:r>
      <w:bookmarkEnd w:id="322"/>
    </w:p>
    <w:p w:rsidR="00B6113D" w:rsidRDefault="00A66234">
      <w:pPr>
        <w:spacing w:after="0"/>
      </w:pPr>
      <w:r>
        <w:t xml:space="preserve"> </w:t>
      </w:r>
      <w:hyperlink w:anchor="2.2.2.10.2.1.---">
        <w:r>
          <w:rPr>
            <w:color w:val="0000FF"/>
            <w:u w:val="single"/>
          </w:rPr>
          <w:t>/SharedResources/jmsConnection.sharedjmscon</w:t>
        </w:r>
      </w:hyperlink>
      <w:r>
        <w:t xml:space="preserve"> </w:t>
      </w:r>
    </w:p>
    <w:p w:rsidR="00B6113D" w:rsidRDefault="00A66234">
      <w:pPr>
        <w:pStyle w:val="Simplesubtitle"/>
      </w:pPr>
      <w:bookmarkStart w:id="323" w:name="2.2.2.5.3.---CannelDependencyDiagram"/>
      <w:r>
        <w:t>Dependency Diagram</w:t>
      </w:r>
      <w:bookmarkEnd w:id="323"/>
    </w:p>
    <w:p w:rsidR="00B6113D" w:rsidRDefault="00A66234">
      <w:pPr>
        <w:spacing w:after="0"/>
      </w:pPr>
      <w:r>
        <w:rPr>
          <w:noProof/>
        </w:rPr>
        <w:drawing>
          <wp:inline distT="0" distB="0" distL="0" distR="0">
            <wp:extent cx="6000000" cy="3431937"/>
            <wp:effectExtent l="0" t="0" r="0" b="0"/>
            <wp:docPr id="46" name="Picture 46" descr="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png"/>
                    <pic:cNvPicPr/>
                  </pic:nvPicPr>
                  <pic:blipFill>
                    <a:blip r:embed="rId48"/>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24" w:name="2.2.2.5.3.---Destinations"/>
      <w:r>
        <w:t>Destinations</w:t>
      </w:r>
      <w:bookmarkEnd w:id="324"/>
    </w:p>
    <w:p w:rsidR="00B6113D" w:rsidRDefault="00A66234">
      <w:pPr>
        <w:pStyle w:val="Simplesubtitle"/>
      </w:pPr>
      <w:bookmarkStart w:id="325" w:name="2.2.2.5.3.---NewDestination_0"/>
      <w:r>
        <w:t>Destination NewDestination_0</w:t>
      </w:r>
      <w:bookmarkEnd w:id="325"/>
    </w:p>
    <w:p w:rsidR="00B6113D" w:rsidRDefault="00A66234">
      <w:pPr>
        <w:pStyle w:val="Simplesubtitle"/>
      </w:pPr>
      <w:bookmarkStart w:id="326" w:name="2.2.2.5.3.---Properties-NewDestination_0"/>
      <w:r>
        <w:t>Properties</w:t>
      </w:r>
      <w:bookmarkEnd w:id="326"/>
    </w:p>
    <w:p w:rsidR="00B6113D" w:rsidRDefault="00A66234">
      <w:pPr>
        <w:pStyle w:val="ListParagraph"/>
        <w:numPr>
          <w:ilvl w:val="0"/>
          <w:numId w:val="60"/>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60"/>
        </w:numPr>
        <w:spacing w:after="0"/>
      </w:pPr>
      <w:r>
        <w:t xml:space="preserve"> </w:t>
      </w:r>
      <w:r>
        <w:rPr>
          <w:b/>
        </w:rPr>
        <w:t>Default Event:</w:t>
      </w:r>
      <w:r>
        <w:t xml:space="preserve">  </w:t>
      </w:r>
      <w:hyperlink w:anchor="2.2.2.11.5.---">
        <w:r>
          <w:rPr>
            <w:color w:val="0000FF"/>
            <w:u w:val="single"/>
          </w:rPr>
          <w:t>/Events/sendingEvent.event</w:t>
        </w:r>
      </w:hyperlink>
      <w:r>
        <w:t xml:space="preserve"> </w:t>
      </w:r>
    </w:p>
    <w:p w:rsidR="00B6113D" w:rsidRDefault="00A66234">
      <w:pPr>
        <w:pStyle w:val="ListParagraph"/>
        <w:numPr>
          <w:ilvl w:val="0"/>
          <w:numId w:val="60"/>
        </w:numPr>
        <w:spacing w:after="0"/>
      </w:pPr>
      <w:r>
        <w:t xml:space="preserve"> </w:t>
      </w:r>
      <w:r>
        <w:rPr>
          <w:b/>
        </w:rPr>
        <w:t xml:space="preserve"> Des</w:t>
      </w:r>
      <w:r>
        <w:rPr>
          <w:b/>
        </w:rPr>
        <w:t>cription:</w:t>
      </w:r>
      <w:r>
        <w:t xml:space="preserve"> No description  </w:t>
      </w:r>
    </w:p>
    <w:p w:rsidR="00B6113D" w:rsidRDefault="00A66234">
      <w:pPr>
        <w:pStyle w:val="ListParagraph"/>
        <w:numPr>
          <w:ilvl w:val="0"/>
          <w:numId w:val="60"/>
        </w:numPr>
        <w:spacing w:after="0"/>
      </w:pPr>
      <w:r>
        <w:rPr>
          <w:b/>
        </w:rPr>
        <w:t xml:space="preserve">Queue: </w:t>
      </w:r>
      <w:r>
        <w:t>true</w:t>
      </w:r>
    </w:p>
    <w:p w:rsidR="00B6113D" w:rsidRDefault="00A66234">
      <w:pPr>
        <w:pStyle w:val="ListParagraph"/>
        <w:numPr>
          <w:ilvl w:val="0"/>
          <w:numId w:val="60"/>
        </w:numPr>
        <w:spacing w:after="0"/>
      </w:pPr>
      <w:r>
        <w:rPr>
          <w:b/>
        </w:rPr>
        <w:t xml:space="preserve">Name: </w:t>
      </w:r>
      <w:r>
        <w:t>BANK.APPRAISAL.TEST</w:t>
      </w:r>
    </w:p>
    <w:p w:rsidR="00B6113D" w:rsidRDefault="00A66234">
      <w:pPr>
        <w:pStyle w:val="ListParagraph"/>
        <w:numPr>
          <w:ilvl w:val="0"/>
          <w:numId w:val="60"/>
        </w:numPr>
        <w:spacing w:after="0"/>
      </w:pPr>
      <w:r>
        <w:rPr>
          <w:b/>
        </w:rPr>
        <w:t xml:space="preserve">Selector: </w:t>
      </w:r>
    </w:p>
    <w:p w:rsidR="00B6113D" w:rsidRDefault="00A66234">
      <w:pPr>
        <w:pStyle w:val="ListParagraph"/>
        <w:numPr>
          <w:ilvl w:val="0"/>
          <w:numId w:val="60"/>
        </w:numPr>
        <w:spacing w:after="0"/>
      </w:pPr>
      <w:r>
        <w:rPr>
          <w:b/>
        </w:rPr>
        <w:t xml:space="preserve">DeliveryMode: </w:t>
      </w:r>
      <w:r>
        <w:t>PERSISTENT</w:t>
      </w:r>
    </w:p>
    <w:p w:rsidR="00B6113D" w:rsidRDefault="00A66234">
      <w:pPr>
        <w:pStyle w:val="ListParagraph"/>
        <w:numPr>
          <w:ilvl w:val="0"/>
          <w:numId w:val="60"/>
        </w:numPr>
        <w:spacing w:after="0"/>
      </w:pPr>
      <w:r>
        <w:rPr>
          <w:b/>
        </w:rPr>
        <w:t xml:space="preserve">AckMode: </w:t>
      </w:r>
      <w:r>
        <w:t xml:space="preserve">EXPLICIT_CLIENT_ACKNOWLEDGE(TIBCO Proprietary) </w:t>
      </w:r>
    </w:p>
    <w:p w:rsidR="00B6113D" w:rsidRDefault="00A66234">
      <w:pPr>
        <w:pStyle w:val="ListParagraph"/>
        <w:numPr>
          <w:ilvl w:val="0"/>
          <w:numId w:val="60"/>
        </w:numPr>
        <w:spacing w:after="0"/>
      </w:pPr>
      <w:r>
        <w:rPr>
          <w:b/>
        </w:rPr>
        <w:t xml:space="preserve">Priority: </w:t>
      </w:r>
      <w:r>
        <w:t>4</w:t>
      </w:r>
    </w:p>
    <w:p w:rsidR="00B6113D" w:rsidRDefault="00A66234">
      <w:pPr>
        <w:pStyle w:val="ListParagraph"/>
        <w:numPr>
          <w:ilvl w:val="0"/>
          <w:numId w:val="60"/>
        </w:numPr>
        <w:spacing w:after="0"/>
      </w:pPr>
      <w:r>
        <w:rPr>
          <w:b/>
        </w:rPr>
        <w:t xml:space="preserve">TTL: </w:t>
      </w:r>
      <w:r>
        <w:t>0</w:t>
      </w:r>
    </w:p>
    <w:p w:rsidR="00B6113D" w:rsidRDefault="00A66234">
      <w:pPr>
        <w:pStyle w:val="Heading4"/>
      </w:pPr>
      <w:bookmarkStart w:id="327" w:name="2.2.2.6.---"/>
      <w:bookmarkStart w:id="328" w:name="_Toc336871321"/>
      <w:r>
        <w:lastRenderedPageBreak/>
        <w:t>2.2.2.6. Project Views</w:t>
      </w:r>
      <w:bookmarkEnd w:id="327"/>
      <w:bookmarkEnd w:id="328"/>
    </w:p>
    <w:p w:rsidR="00B6113D" w:rsidRDefault="00A66234">
      <w:pPr>
        <w:spacing w:after="0"/>
      </w:pPr>
      <w:r>
        <w:t>Chapter contains Project Views documentation.</w:t>
      </w:r>
    </w:p>
    <w:p w:rsidR="00B6113D" w:rsidRDefault="00A66234">
      <w:pPr>
        <w:pStyle w:val="Heading5"/>
      </w:pPr>
      <w:r>
        <w:t>2.2.2.6.1. FraudDetection.projectview</w:t>
      </w:r>
    </w:p>
    <w:p w:rsidR="00B6113D" w:rsidRDefault="00A66234">
      <w:pPr>
        <w:spacing w:after="0"/>
      </w:pPr>
      <w:r>
        <w:t>Section contains description of ProjectView "FraudDetection.projectview"</w:t>
      </w:r>
    </w:p>
    <w:p w:rsidR="00B6113D" w:rsidRDefault="00A66234">
      <w:pPr>
        <w:spacing w:after="0"/>
      </w:pPr>
      <w:r>
        <w:t>Full Path: FraudDetection.projectview</w:t>
      </w:r>
    </w:p>
    <w:p w:rsidR="00B6113D" w:rsidRDefault="00A66234">
      <w:pPr>
        <w:pStyle w:val="Simplesubtitle"/>
      </w:pPr>
      <w:bookmarkStart w:id="329" w:name="2.2.2.6.1.---ProjectViewDiagram"/>
      <w:r>
        <w:t xml:space="preserve"> Project View Diagram</w:t>
      </w:r>
      <w:bookmarkEnd w:id="329"/>
    </w:p>
    <w:p w:rsidR="00B6113D" w:rsidRDefault="00A66234">
      <w:pPr>
        <w:spacing w:after="0"/>
      </w:pPr>
      <w:r>
        <w:rPr>
          <w:noProof/>
        </w:rPr>
        <w:drawing>
          <wp:inline distT="0" distB="0" distL="0" distR="0">
            <wp:extent cx="6000000" cy="6000000"/>
            <wp:effectExtent l="0" t="0" r="0" b="0"/>
            <wp:docPr id="47" name="Picture 47" descr="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png"/>
                    <pic:cNvPicPr/>
                  </pic:nvPicPr>
                  <pic:blipFill>
                    <a:blip r:embed="rId49"/>
                    <a:stretch>
                      <a:fillRect/>
                    </a:stretch>
                  </pic:blipFill>
                  <pic:spPr>
                    <a:xfrm>
                      <a:off x="0" y="0"/>
                      <a:ext cx="6000000" cy="6000000"/>
                    </a:xfrm>
                    <a:prstGeom prst="rect">
                      <a:avLst/>
                    </a:prstGeom>
                  </pic:spPr>
                </pic:pic>
              </a:graphicData>
            </a:graphic>
          </wp:inline>
        </w:drawing>
      </w:r>
      <w:r>
        <w:rPr>
          <w:b/>
        </w:rPr>
        <w:t>Concepts:</w:t>
      </w:r>
    </w:p>
    <w:p w:rsidR="00B6113D" w:rsidRDefault="00A66234">
      <w:pPr>
        <w:pStyle w:val="ListParagraph"/>
        <w:numPr>
          <w:ilvl w:val="0"/>
          <w:numId w:val="61"/>
        </w:numPr>
        <w:spacing w:after="0"/>
      </w:pPr>
      <w:r>
        <w:t xml:space="preserve"> </w:t>
      </w:r>
      <w:hyperlink w:anchor="2.2.2.2.1.---">
        <w:r>
          <w:rPr>
            <w:color w:val="0000FF"/>
            <w:u w:val="single"/>
          </w:rPr>
          <w:t>/Concepts/Account</w:t>
        </w:r>
      </w:hyperlink>
      <w:r>
        <w:t xml:space="preserve">  </w:t>
      </w:r>
      <w:r>
        <w:rPr>
          <w:b/>
        </w:rPr>
        <w:t>Events:</w:t>
      </w:r>
    </w:p>
    <w:p w:rsidR="00B6113D" w:rsidRDefault="00A66234">
      <w:pPr>
        <w:pStyle w:val="ListParagraph"/>
        <w:numPr>
          <w:ilvl w:val="0"/>
          <w:numId w:val="62"/>
        </w:numPr>
        <w:spacing w:after="0"/>
      </w:pPr>
      <w:r>
        <w:t xml:space="preserve"> </w:t>
      </w:r>
      <w:hyperlink w:anchor="2.2.2.11.5.---">
        <w:r>
          <w:rPr>
            <w:color w:val="0000FF"/>
            <w:u w:val="single"/>
          </w:rPr>
          <w:t>/Events/sendingEvent</w:t>
        </w:r>
      </w:hyperlink>
      <w:r>
        <w:t xml:space="preserve">  </w:t>
      </w:r>
    </w:p>
    <w:p w:rsidR="00B6113D" w:rsidRDefault="00A66234">
      <w:pPr>
        <w:pStyle w:val="ListParagraph"/>
        <w:numPr>
          <w:ilvl w:val="0"/>
          <w:numId w:val="62"/>
        </w:numPr>
        <w:spacing w:after="0"/>
      </w:pPr>
      <w:r>
        <w:t xml:space="preserve"> </w:t>
      </w:r>
      <w:hyperlink w:anchor="2.2.2.11.4.---">
        <w:r>
          <w:rPr>
            <w:color w:val="0000FF"/>
            <w:u w:val="single"/>
          </w:rPr>
          <w:t>/Events/Unsuspend</w:t>
        </w:r>
      </w:hyperlink>
      <w:r>
        <w:t xml:space="preserve">  </w:t>
      </w:r>
    </w:p>
    <w:p w:rsidR="00B6113D" w:rsidRDefault="00A66234">
      <w:pPr>
        <w:pStyle w:val="ListParagraph"/>
        <w:numPr>
          <w:ilvl w:val="0"/>
          <w:numId w:val="62"/>
        </w:numPr>
        <w:spacing w:after="0"/>
      </w:pPr>
      <w:r>
        <w:t xml:space="preserve"> </w:t>
      </w:r>
      <w:hyperlink w:anchor="2.2.2.11.1.---">
        <w:r>
          <w:rPr>
            <w:color w:val="0000FF"/>
            <w:u w:val="single"/>
          </w:rPr>
          <w:t>/Events/AccountOperations</w:t>
        </w:r>
      </w:hyperlink>
      <w:r>
        <w:t xml:space="preserve">  </w:t>
      </w:r>
    </w:p>
    <w:p w:rsidR="00B6113D" w:rsidRDefault="00A66234">
      <w:pPr>
        <w:pStyle w:val="ListParagraph"/>
        <w:numPr>
          <w:ilvl w:val="0"/>
          <w:numId w:val="62"/>
        </w:numPr>
        <w:spacing w:after="0"/>
      </w:pPr>
      <w:r>
        <w:t xml:space="preserve"> </w:t>
      </w:r>
      <w:hyperlink w:anchor="2.2.2.11.3.---">
        <w:r>
          <w:rPr>
            <w:color w:val="0000FF"/>
            <w:u w:val="single"/>
          </w:rPr>
          <w:t>/Events/Debit</w:t>
        </w:r>
      </w:hyperlink>
      <w:r>
        <w:t xml:space="preserve">  </w:t>
      </w:r>
    </w:p>
    <w:p w:rsidR="00B6113D" w:rsidRDefault="00A66234">
      <w:pPr>
        <w:pStyle w:val="ListParagraph"/>
        <w:numPr>
          <w:ilvl w:val="0"/>
          <w:numId w:val="62"/>
        </w:numPr>
        <w:spacing w:after="0"/>
      </w:pPr>
      <w:r>
        <w:lastRenderedPageBreak/>
        <w:t xml:space="preserve"> </w:t>
      </w:r>
      <w:hyperlink w:anchor="2.2.2.11.2.---">
        <w:r>
          <w:rPr>
            <w:color w:val="0000FF"/>
            <w:u w:val="single"/>
          </w:rPr>
          <w:t>/Events/CreateAccount</w:t>
        </w:r>
      </w:hyperlink>
      <w:r>
        <w:t xml:space="preserve">  </w:t>
      </w:r>
      <w:r>
        <w:rPr>
          <w:b/>
        </w:rPr>
        <w:t>Channels:</w:t>
      </w:r>
    </w:p>
    <w:p w:rsidR="00B6113D" w:rsidRDefault="00A66234">
      <w:pPr>
        <w:pStyle w:val="ListParagraph"/>
        <w:numPr>
          <w:ilvl w:val="0"/>
          <w:numId w:val="63"/>
        </w:numPr>
        <w:spacing w:after="0"/>
      </w:pPr>
      <w:r>
        <w:t xml:space="preserve"> </w:t>
      </w:r>
      <w:hyperlink w:anchor="2.2.2.5.3.---">
        <w:r>
          <w:rPr>
            <w:color w:val="0000FF"/>
            <w:u w:val="single"/>
          </w:rPr>
          <w:t>/Channels/channelWithJMSQueue</w:t>
        </w:r>
      </w:hyperlink>
      <w:r>
        <w:t xml:space="preserve">  </w:t>
      </w:r>
    </w:p>
    <w:p w:rsidR="00B6113D" w:rsidRDefault="00A66234">
      <w:pPr>
        <w:pStyle w:val="ListParagraph"/>
        <w:numPr>
          <w:ilvl w:val="0"/>
          <w:numId w:val="63"/>
        </w:numPr>
        <w:spacing w:after="0"/>
      </w:pPr>
      <w:r>
        <w:t xml:space="preserve"> </w:t>
      </w:r>
      <w:hyperlink w:anchor="2.2.2.5.2.---">
        <w:r>
          <w:rPr>
            <w:color w:val="0000FF"/>
            <w:u w:val="single"/>
          </w:rPr>
          <w:t>/Channels/JMSChannel</w:t>
        </w:r>
      </w:hyperlink>
      <w:r>
        <w:t xml:space="preserve">  </w:t>
      </w:r>
    </w:p>
    <w:p w:rsidR="00B6113D" w:rsidRDefault="00A66234">
      <w:pPr>
        <w:pStyle w:val="ListParagraph"/>
        <w:numPr>
          <w:ilvl w:val="0"/>
          <w:numId w:val="63"/>
        </w:numPr>
        <w:spacing w:after="0"/>
      </w:pPr>
      <w:r>
        <w:t xml:space="preserve"> </w:t>
      </w:r>
      <w:hyperlink w:anchor="2.2.2.5.1.---">
        <w:r>
          <w:rPr>
            <w:color w:val="0000FF"/>
            <w:u w:val="single"/>
          </w:rPr>
          <w:t>/Channels/HTTP</w:t>
        </w:r>
      </w:hyperlink>
      <w:r>
        <w:t xml:space="preserve">  </w:t>
      </w:r>
      <w:r>
        <w:rPr>
          <w:b/>
        </w:rPr>
        <w:t>Channel Destinations:</w:t>
      </w:r>
    </w:p>
    <w:p w:rsidR="00B6113D" w:rsidRDefault="00A66234">
      <w:pPr>
        <w:pStyle w:val="ListParagraph"/>
        <w:numPr>
          <w:ilvl w:val="0"/>
          <w:numId w:val="64"/>
        </w:numPr>
        <w:spacing w:after="0"/>
      </w:pPr>
      <w:r>
        <w:t xml:space="preserve"> </w:t>
      </w:r>
      <w:hyperlink w:anchor="2.2.2.5.3.---">
        <w:r>
          <w:rPr>
            <w:color w:val="0000FF"/>
            <w:u w:val="single"/>
          </w:rPr>
          <w:t>/Channels/channelWithJMSQueue/NewDestination_0</w:t>
        </w:r>
      </w:hyperlink>
      <w:r>
        <w:t xml:space="preserve">  </w:t>
      </w:r>
    </w:p>
    <w:p w:rsidR="00B6113D" w:rsidRDefault="00A66234">
      <w:pPr>
        <w:pStyle w:val="ListParagraph"/>
        <w:numPr>
          <w:ilvl w:val="0"/>
          <w:numId w:val="64"/>
        </w:numPr>
        <w:spacing w:after="0"/>
      </w:pPr>
      <w:r>
        <w:t xml:space="preserve"> </w:t>
      </w:r>
      <w:hyperlink w:anchor="2.2.2.5.2.---">
        <w:r>
          <w:rPr>
            <w:color w:val="0000FF"/>
            <w:u w:val="single"/>
          </w:rPr>
          <w:t>/Channels/JMSChannel/NewDestination_0</w:t>
        </w:r>
      </w:hyperlink>
      <w:r>
        <w:t xml:space="preserve">  </w:t>
      </w:r>
    </w:p>
    <w:p w:rsidR="00B6113D" w:rsidRDefault="00A66234">
      <w:pPr>
        <w:pStyle w:val="ListParagraph"/>
        <w:numPr>
          <w:ilvl w:val="0"/>
          <w:numId w:val="64"/>
        </w:numPr>
        <w:spacing w:after="0"/>
      </w:pPr>
      <w:r>
        <w:t xml:space="preserve"> </w:t>
      </w:r>
      <w:hyperlink w:anchor="2.2.2.5.1.---">
        <w:r>
          <w:rPr>
            <w:color w:val="0000FF"/>
            <w:u w:val="single"/>
          </w:rPr>
          <w:t>/Channels/HTTP/AllOps</w:t>
        </w:r>
      </w:hyperlink>
      <w:r>
        <w:t xml:space="preserve">  </w:t>
      </w:r>
      <w:r>
        <w:rPr>
          <w:b/>
        </w:rPr>
        <w:t>Rules:</w:t>
      </w:r>
    </w:p>
    <w:p w:rsidR="00B6113D" w:rsidRDefault="00A66234">
      <w:pPr>
        <w:pStyle w:val="ListParagraph"/>
        <w:numPr>
          <w:ilvl w:val="0"/>
          <w:numId w:val="65"/>
        </w:numPr>
        <w:spacing w:after="0"/>
      </w:pPr>
      <w:r>
        <w:t xml:space="preserve"> </w:t>
      </w:r>
      <w:hyperlink w:anchor="2.2.2.7.7.---">
        <w:r>
          <w:rPr>
            <w:color w:val="0000FF"/>
            <w:u w:val="single"/>
          </w:rPr>
          <w:t>/Rules/UnsuspendAccount</w:t>
        </w:r>
      </w:hyperlink>
      <w:r>
        <w:t xml:space="preserve">  </w:t>
      </w:r>
    </w:p>
    <w:p w:rsidR="00B6113D" w:rsidRDefault="00A66234">
      <w:pPr>
        <w:pStyle w:val="ListParagraph"/>
        <w:numPr>
          <w:ilvl w:val="0"/>
          <w:numId w:val="65"/>
        </w:numPr>
        <w:spacing w:after="0"/>
      </w:pPr>
      <w:r>
        <w:t xml:space="preserve"> </w:t>
      </w:r>
      <w:hyperlink w:anchor="2.2.2.7.6.---">
        <w:r>
          <w:rPr>
            <w:color w:val="0000FF"/>
            <w:u w:val="single"/>
          </w:rPr>
          <w:t>/Rules/FraudDetection</w:t>
        </w:r>
      </w:hyperlink>
      <w:r>
        <w:t xml:space="preserve">  </w:t>
      </w:r>
    </w:p>
    <w:p w:rsidR="00B6113D" w:rsidRDefault="00A66234">
      <w:pPr>
        <w:pStyle w:val="ListParagraph"/>
        <w:numPr>
          <w:ilvl w:val="0"/>
          <w:numId w:val="65"/>
        </w:numPr>
        <w:spacing w:after="0"/>
      </w:pPr>
      <w:r>
        <w:t xml:space="preserve"> </w:t>
      </w:r>
      <w:hyperlink w:anchor="2.2.2.7.5.---">
        <w:r>
          <w:rPr>
            <w:color w:val="0000FF"/>
            <w:u w:val="single"/>
          </w:rPr>
          <w:t>/Rules/CreateAccount</w:t>
        </w:r>
      </w:hyperlink>
      <w:r>
        <w:t xml:space="preserve">  </w:t>
      </w:r>
    </w:p>
    <w:p w:rsidR="00B6113D" w:rsidRDefault="00A66234">
      <w:pPr>
        <w:pStyle w:val="ListParagraph"/>
        <w:numPr>
          <w:ilvl w:val="0"/>
          <w:numId w:val="65"/>
        </w:numPr>
        <w:spacing w:after="0"/>
      </w:pPr>
      <w:r>
        <w:t xml:space="preserve"> </w:t>
      </w:r>
      <w:hyperlink w:anchor="2.2.2.7.4.---">
        <w:r>
          <w:rPr>
            <w:color w:val="0000FF"/>
            <w:u w:val="single"/>
          </w:rPr>
          <w:t>/Rules/CheckNegativeBalance</w:t>
        </w:r>
      </w:hyperlink>
      <w:r>
        <w:t xml:space="preserve">  </w:t>
      </w:r>
    </w:p>
    <w:p w:rsidR="00B6113D" w:rsidRDefault="00A66234">
      <w:pPr>
        <w:pStyle w:val="ListParagraph"/>
        <w:numPr>
          <w:ilvl w:val="0"/>
          <w:numId w:val="65"/>
        </w:numPr>
        <w:spacing w:after="0"/>
      </w:pPr>
      <w:r>
        <w:t xml:space="preserve"> </w:t>
      </w:r>
      <w:hyperlink w:anchor="2.2.2.7.3.---">
        <w:r>
          <w:rPr>
            <w:color w:val="0000FF"/>
            <w:u w:val="single"/>
          </w:rPr>
          <w:t>/Rules/BadCreateAccount</w:t>
        </w:r>
      </w:hyperlink>
      <w:r>
        <w:t xml:space="preserve">  </w:t>
      </w:r>
    </w:p>
    <w:p w:rsidR="00B6113D" w:rsidRDefault="00A66234">
      <w:pPr>
        <w:pStyle w:val="ListParagraph"/>
        <w:numPr>
          <w:ilvl w:val="0"/>
          <w:numId w:val="65"/>
        </w:numPr>
        <w:spacing w:after="0"/>
      </w:pPr>
      <w:r>
        <w:t xml:space="preserve"> </w:t>
      </w:r>
      <w:hyperlink w:anchor="2.2.2.7.2.---">
        <w:r>
          <w:rPr>
            <w:color w:val="0000FF"/>
            <w:u w:val="single"/>
          </w:rPr>
          <w:t>/Rules/BadApplyDebit</w:t>
        </w:r>
      </w:hyperlink>
      <w:r>
        <w:t xml:space="preserve">  </w:t>
      </w:r>
    </w:p>
    <w:p w:rsidR="00B6113D" w:rsidRDefault="00A66234">
      <w:pPr>
        <w:pStyle w:val="ListParagraph"/>
        <w:numPr>
          <w:ilvl w:val="0"/>
          <w:numId w:val="65"/>
        </w:numPr>
        <w:spacing w:after="0"/>
      </w:pPr>
      <w:r>
        <w:t xml:space="preserve"> </w:t>
      </w:r>
      <w:hyperlink w:anchor="2.2.2.7.1.---">
        <w:r>
          <w:rPr>
            <w:color w:val="0000FF"/>
            <w:u w:val="single"/>
          </w:rPr>
          <w:t>/Rules/ApplyDebit</w:t>
        </w:r>
      </w:hyperlink>
      <w:r>
        <w:t xml:space="preserve">  </w:t>
      </w:r>
      <w:r>
        <w:rPr>
          <w:b/>
        </w:rPr>
        <w:t>Rule Functions:</w:t>
      </w:r>
    </w:p>
    <w:p w:rsidR="00B6113D" w:rsidRDefault="00A66234">
      <w:pPr>
        <w:pStyle w:val="ListParagraph"/>
        <w:numPr>
          <w:ilvl w:val="0"/>
          <w:numId w:val="66"/>
        </w:numPr>
        <w:spacing w:after="0"/>
      </w:pPr>
      <w:r>
        <w:t xml:space="preserve"> </w:t>
      </w:r>
      <w:hyperlink w:anchor="2.2.2.8.2.---">
        <w:r>
          <w:rPr>
            <w:color w:val="0000FF"/>
            <w:u w:val="single"/>
          </w:rPr>
          <w:t>/RuleFunctions/PreProcessor</w:t>
        </w:r>
      </w:hyperlink>
      <w:r>
        <w:t xml:space="preserve">  </w:t>
      </w:r>
    </w:p>
    <w:p w:rsidR="00B6113D" w:rsidRDefault="00A66234">
      <w:pPr>
        <w:pStyle w:val="ListParagraph"/>
        <w:numPr>
          <w:ilvl w:val="0"/>
          <w:numId w:val="66"/>
        </w:numPr>
        <w:spacing w:after="0"/>
      </w:pPr>
      <w:r>
        <w:t xml:space="preserve"> </w:t>
      </w:r>
      <w:hyperlink w:anchor="2.2.2.8.1.---">
        <w:r>
          <w:rPr>
            <w:color w:val="0000FF"/>
            <w:u w:val="single"/>
          </w:rPr>
          <w:t>/RuleFunctions/InitializeScorecard</w:t>
        </w:r>
      </w:hyperlink>
      <w:r>
        <w:t xml:space="preserve">  </w:t>
      </w:r>
      <w:r>
        <w:rPr>
          <w:b/>
        </w:rPr>
        <w:t>Score Cards:</w:t>
      </w:r>
    </w:p>
    <w:p w:rsidR="00B6113D" w:rsidRDefault="00A66234">
      <w:pPr>
        <w:pStyle w:val="ListParagraph"/>
        <w:numPr>
          <w:ilvl w:val="0"/>
          <w:numId w:val="67"/>
        </w:numPr>
        <w:spacing w:after="0"/>
      </w:pPr>
      <w:r>
        <w:t xml:space="preserve"> </w:t>
      </w:r>
      <w:hyperlink w:anchor="2.2.2.9.1.---">
        <w:r>
          <w:rPr>
            <w:color w:val="0000FF"/>
            <w:u w:val="single"/>
          </w:rPr>
          <w:t>/FraudCriteria</w:t>
        </w:r>
      </w:hyperlink>
      <w:r>
        <w:t xml:space="preserve">  </w:t>
      </w:r>
      <w:r>
        <w:rPr>
          <w:b/>
        </w:rPr>
        <w:t>Shared HTTP Connections:</w:t>
      </w:r>
    </w:p>
    <w:p w:rsidR="00B6113D" w:rsidRDefault="00A66234">
      <w:pPr>
        <w:pStyle w:val="ListParagraph"/>
        <w:numPr>
          <w:ilvl w:val="0"/>
          <w:numId w:val="68"/>
        </w:numPr>
        <w:spacing w:after="0"/>
      </w:pPr>
      <w:r>
        <w:t xml:space="preserve"> </w:t>
      </w:r>
      <w:hyperlink w:anchor="2.2.2.10.1.1.---">
        <w:r>
          <w:rPr>
            <w:color w:val="0000FF"/>
            <w:u w:val="single"/>
          </w:rPr>
          <w:t>SharedResources/HTTPConnection.sharedhttp</w:t>
        </w:r>
      </w:hyperlink>
      <w:r>
        <w:t xml:space="preserve">  </w:t>
      </w:r>
      <w:r>
        <w:rPr>
          <w:b/>
        </w:rPr>
        <w:t>Shared JMS Connections:</w:t>
      </w:r>
    </w:p>
    <w:p w:rsidR="00B6113D" w:rsidRDefault="00A66234">
      <w:pPr>
        <w:pStyle w:val="ListParagraph"/>
        <w:numPr>
          <w:ilvl w:val="0"/>
          <w:numId w:val="69"/>
        </w:numPr>
        <w:spacing w:after="0"/>
      </w:pPr>
      <w:r>
        <w:t xml:space="preserve"> </w:t>
      </w:r>
      <w:hyperlink w:anchor="2.2.2.10.2.1.---">
        <w:r>
          <w:rPr>
            <w:color w:val="0000FF"/>
            <w:u w:val="single"/>
          </w:rPr>
          <w:t>SharedResources/jmsConnection.sharedjmscon</w:t>
        </w:r>
      </w:hyperlink>
      <w:r>
        <w:t xml:space="preserve">  </w:t>
      </w:r>
    </w:p>
    <w:p w:rsidR="00B6113D" w:rsidRDefault="00A66234">
      <w:pPr>
        <w:pStyle w:val="Heading4"/>
      </w:pPr>
      <w:bookmarkStart w:id="330" w:name="2.2.2.7.---"/>
      <w:bookmarkStart w:id="331" w:name="_Toc336871322"/>
      <w:r>
        <w:t>2.2.2.7. Rules</w:t>
      </w:r>
      <w:bookmarkEnd w:id="330"/>
      <w:bookmarkEnd w:id="331"/>
    </w:p>
    <w:p w:rsidR="00B6113D" w:rsidRDefault="00A66234">
      <w:pPr>
        <w:spacing w:after="0"/>
      </w:pPr>
      <w:r>
        <w:t>Chapter contains Rules documentation.</w:t>
      </w:r>
    </w:p>
    <w:p w:rsidR="00B6113D" w:rsidRDefault="00A66234">
      <w:pPr>
        <w:pStyle w:val="Heading5"/>
      </w:pPr>
      <w:bookmarkStart w:id="332" w:name="2.2.2.7.1.---"/>
      <w:r>
        <w:t>2.2.2.7.1. ApplyDebit</w:t>
      </w:r>
      <w:bookmarkEnd w:id="332"/>
    </w:p>
    <w:p w:rsidR="00B6113D" w:rsidRDefault="00A66234">
      <w:pPr>
        <w:spacing w:after="0"/>
      </w:pPr>
      <w:r>
        <w:t>Section contains description of Rule "ApplyDebit"</w:t>
      </w:r>
    </w:p>
    <w:p w:rsidR="00B6113D" w:rsidRDefault="00A66234">
      <w:pPr>
        <w:spacing w:after="0"/>
      </w:pPr>
      <w:r>
        <w:t>Full Path: /Rules/ApplyDebit</w:t>
      </w:r>
    </w:p>
    <w:p w:rsidR="00B6113D" w:rsidRDefault="00A66234">
      <w:pPr>
        <w:pStyle w:val="Simplesubtitle"/>
      </w:pPr>
      <w:bookmarkStart w:id="333" w:name="2.2.2.7.1.---Description"/>
      <w:r>
        <w:t xml:space="preserve"> Rule Description:</w:t>
      </w:r>
      <w:bookmarkEnd w:id="33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w:t>
            </w:r>
            <w:r>
              <w:t xml:space="preserve">Debits the matching account by the specified amount  </w:t>
            </w:r>
          </w:p>
        </w:tc>
      </w:tr>
    </w:tbl>
    <w:p w:rsidR="00B6113D" w:rsidRDefault="00B6113D"/>
    <w:p w:rsidR="00B6113D" w:rsidRDefault="00A66234">
      <w:pPr>
        <w:pStyle w:val="Simplesubtitle"/>
      </w:pPr>
      <w:bookmarkStart w:id="334" w:name="2.2.2.7.1.---RuleDependencyDiagram"/>
      <w:r>
        <w:lastRenderedPageBreak/>
        <w:t>Dependency Diagram</w:t>
      </w:r>
      <w:bookmarkEnd w:id="334"/>
    </w:p>
    <w:p w:rsidR="00B6113D" w:rsidRDefault="00A66234">
      <w:pPr>
        <w:spacing w:after="0"/>
      </w:pPr>
      <w:r>
        <w:rPr>
          <w:noProof/>
        </w:rPr>
        <w:drawing>
          <wp:inline distT="0" distB="0" distL="0" distR="0">
            <wp:extent cx="6000000" cy="3431937"/>
            <wp:effectExtent l="0" t="0" r="0" b="0"/>
            <wp:docPr id="48" name="Picture 48" descr="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png"/>
                    <pic:cNvPicPr/>
                  </pic:nvPicPr>
                  <pic:blipFill>
                    <a:blip r:embed="rId50"/>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35" w:name="2.2.2.7.1.---RuleSequenceDiagram"/>
      <w:r>
        <w:t>Sequence Diagram</w:t>
      </w:r>
      <w:bookmarkEnd w:id="335"/>
    </w:p>
    <w:p w:rsidR="00B6113D" w:rsidRDefault="00A66234">
      <w:pPr>
        <w:spacing w:after="0"/>
      </w:pPr>
      <w:r>
        <w:rPr>
          <w:noProof/>
        </w:rPr>
        <w:drawing>
          <wp:inline distT="0" distB="0" distL="0" distR="0">
            <wp:extent cx="6000000" cy="3431937"/>
            <wp:effectExtent l="0" t="0" r="0" b="0"/>
            <wp:docPr id="49" name="Picture 49" descr="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png"/>
                    <pic:cNvPicPr/>
                  </pic:nvPicPr>
                  <pic:blipFill>
                    <a:blip r:embed="rId51"/>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36" w:name="2.2.2.7.1.---Priority"/>
      <w:r>
        <w:t>Priority:</w:t>
      </w:r>
      <w:bookmarkEnd w:id="336"/>
    </w:p>
    <w:p w:rsidR="00B6113D" w:rsidRDefault="00A66234">
      <w:pPr>
        <w:spacing w:after="0"/>
      </w:pPr>
      <w:r>
        <w:t xml:space="preserve"> 1 </w:t>
      </w:r>
    </w:p>
    <w:p w:rsidR="00B6113D" w:rsidRDefault="00A66234">
      <w:pPr>
        <w:pStyle w:val="Simplesubtitle"/>
      </w:pPr>
      <w:bookmarkStart w:id="337" w:name="2.2.2.7.1.---Chain"/>
      <w:r>
        <w:t>Chain:</w:t>
      </w:r>
      <w:bookmarkEnd w:id="337"/>
    </w:p>
    <w:p w:rsidR="00B6113D" w:rsidRDefault="00A66234">
      <w:pPr>
        <w:pStyle w:val="ListParagraph"/>
        <w:numPr>
          <w:ilvl w:val="0"/>
          <w:numId w:val="70"/>
        </w:numPr>
        <w:spacing w:after="0"/>
      </w:pPr>
      <w:r>
        <w:t>Forward:true</w:t>
      </w:r>
    </w:p>
    <w:p w:rsidR="00B6113D" w:rsidRDefault="00A66234">
      <w:pPr>
        <w:pStyle w:val="ListParagraph"/>
        <w:numPr>
          <w:ilvl w:val="0"/>
          <w:numId w:val="70"/>
        </w:numPr>
        <w:spacing w:after="0"/>
      </w:pPr>
      <w:r>
        <w:t>Backward:false</w:t>
      </w:r>
    </w:p>
    <w:p w:rsidR="00B6113D" w:rsidRDefault="00A66234">
      <w:pPr>
        <w:pStyle w:val="Simplesubtitle"/>
      </w:pPr>
      <w:bookmarkStart w:id="338" w:name="2.2.2.7.1.---Declaration"/>
      <w:r>
        <w:lastRenderedPageBreak/>
        <w:t>Declaration:</w:t>
      </w:r>
      <w:bookmarkEnd w:id="338"/>
    </w:p>
    <w:p w:rsidR="00B6113D" w:rsidRDefault="00A66234">
      <w:pPr>
        <w:spacing w:after="0"/>
      </w:pPr>
      <w:r>
        <w:t xml:space="preserve"> </w:t>
      </w:r>
    </w:p>
    <w:p w:rsidR="00B6113D" w:rsidRDefault="00A66234">
      <w:pPr>
        <w:pStyle w:val="ListParagraph"/>
        <w:numPr>
          <w:ilvl w:val="0"/>
          <w:numId w:val="71"/>
        </w:numPr>
        <w:spacing w:after="0"/>
      </w:pPr>
      <w:hyperlink w:anchor="2.2.2.11.3.---">
        <w:r>
          <w:rPr>
            <w:color w:val="0000FF"/>
            <w:u w:val="single"/>
          </w:rPr>
          <w:t>/Events/Debit</w:t>
        </w:r>
      </w:hyperlink>
      <w:r>
        <w:rPr>
          <w:b/>
        </w:rPr>
        <w:t xml:space="preserve">: </w:t>
      </w:r>
      <w:r>
        <w:t>debit</w:t>
      </w:r>
    </w:p>
    <w:p w:rsidR="00B6113D" w:rsidRDefault="00A66234">
      <w:pPr>
        <w:pStyle w:val="ListParagraph"/>
        <w:numPr>
          <w:ilvl w:val="0"/>
          <w:numId w:val="71"/>
        </w:numPr>
        <w:spacing w:after="0"/>
      </w:pPr>
      <w:hyperlink w:anchor="2.2.2.2.1.---">
        <w:r>
          <w:rPr>
            <w:color w:val="0000FF"/>
            <w:u w:val="single"/>
          </w:rPr>
          <w:t>/Concepts/Account</w:t>
        </w:r>
      </w:hyperlink>
      <w:r>
        <w:rPr>
          <w:b/>
        </w:rPr>
        <w:t xml:space="preserve">: </w:t>
      </w:r>
      <w:r>
        <w:t xml:space="preserve">account </w:t>
      </w:r>
    </w:p>
    <w:p w:rsidR="00B6113D" w:rsidRDefault="00A66234">
      <w:pPr>
        <w:pStyle w:val="Simplesubtitle"/>
      </w:pPr>
      <w:bookmarkStart w:id="339" w:name="2.2.2.7.1.---ConditionText"/>
      <w:r>
        <w:t>Condition Text:</w:t>
      </w:r>
      <w:bookmarkEnd w:id="339"/>
    </w:p>
    <w:p w:rsidR="00B6113D" w:rsidRDefault="00A66234">
      <w:pPr>
        <w:spacing w:after="0"/>
      </w:pPr>
      <w:r>
        <w:t xml:space="preserve"> //Checks whether the extId of an Account instance in working memory   //matches the incoming event's account ID account@extId == debit.AccountId; </w:t>
      </w:r>
    </w:p>
    <w:p w:rsidR="00B6113D" w:rsidRDefault="00A66234">
      <w:pPr>
        <w:pStyle w:val="Simplesubtitle"/>
      </w:pPr>
      <w:bookmarkStart w:id="340" w:name="2.2.2.7.1.---ActionText"/>
      <w:r>
        <w:t>Action Text:</w:t>
      </w:r>
      <w:bookmarkEnd w:id="340"/>
    </w:p>
    <w:p w:rsidR="00B6113D" w:rsidRDefault="00A66234">
      <w:pPr>
        <w:spacing w:after="0"/>
      </w:pPr>
      <w:r>
        <w:t xml:space="preserve"> //If Account Status is not Suspended, debits the a</w:t>
      </w:r>
      <w:r>
        <w:t>ccount if (account.Status !="Suspended") {        account.Debits=debit.Amount;        System.debugOut("#### Debiting account " +account@extId+ " by $" +debit.Amount);        account.Balance=account.Balance - debit.Amount;        System.debugOut("#### New b</w:t>
      </w:r>
      <w:r>
        <w:t xml:space="preserve">alance: $" + account.Balance);     }  else {        System.debugOut("#### Cannot debit the suspended account " +account@extId ); }  Event.consumeEvent(debit); </w:t>
      </w:r>
    </w:p>
    <w:p w:rsidR="00B6113D" w:rsidRDefault="00A66234">
      <w:pPr>
        <w:pStyle w:val="Heading5"/>
      </w:pPr>
      <w:bookmarkStart w:id="341" w:name="2.2.2.7.2.---"/>
      <w:r>
        <w:t>2.2.2.7.2. BadApplyDebit</w:t>
      </w:r>
      <w:bookmarkEnd w:id="341"/>
    </w:p>
    <w:p w:rsidR="00B6113D" w:rsidRDefault="00A66234">
      <w:pPr>
        <w:spacing w:after="0"/>
      </w:pPr>
      <w:r>
        <w:t>Section contains description of Rule "BadApplyDebit"</w:t>
      </w:r>
    </w:p>
    <w:p w:rsidR="00B6113D" w:rsidRDefault="00A66234">
      <w:pPr>
        <w:spacing w:after="0"/>
      </w:pPr>
      <w:r>
        <w:t>Full Path: /Rules/</w:t>
      </w:r>
      <w:r>
        <w:t>BadApplyDebit</w:t>
      </w:r>
    </w:p>
    <w:p w:rsidR="00B6113D" w:rsidRDefault="00A66234">
      <w:pPr>
        <w:pStyle w:val="Simplesubtitle"/>
      </w:pPr>
      <w:bookmarkStart w:id="342" w:name="2.2.2.7.2.---Description"/>
      <w:r>
        <w:t xml:space="preserve"> Rule Description:</w:t>
      </w:r>
      <w:bookmarkEnd w:id="3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43" w:name="2.2.2.7.2.---RuleDependencyDiagram"/>
      <w:r>
        <w:lastRenderedPageBreak/>
        <w:t>Dependency Diagram</w:t>
      </w:r>
      <w:bookmarkEnd w:id="343"/>
    </w:p>
    <w:p w:rsidR="00B6113D" w:rsidRDefault="00A66234">
      <w:pPr>
        <w:spacing w:after="0"/>
      </w:pPr>
      <w:r>
        <w:rPr>
          <w:noProof/>
        </w:rPr>
        <w:drawing>
          <wp:inline distT="0" distB="0" distL="0" distR="0">
            <wp:extent cx="6000000" cy="6000000"/>
            <wp:effectExtent l="0" t="0" r="0" b="0"/>
            <wp:docPr id="50" name="Picture 50" descr="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png"/>
                    <pic:cNvPicPr/>
                  </pic:nvPicPr>
                  <pic:blipFill>
                    <a:blip r:embed="rId5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44" w:name="2.2.2.7.2.---RuleSequenceDiagram"/>
      <w:r>
        <w:lastRenderedPageBreak/>
        <w:t>Sequence Diagram</w:t>
      </w:r>
      <w:bookmarkEnd w:id="344"/>
    </w:p>
    <w:p w:rsidR="00B6113D" w:rsidRDefault="00A66234">
      <w:pPr>
        <w:spacing w:after="0"/>
      </w:pPr>
      <w:r>
        <w:rPr>
          <w:noProof/>
        </w:rPr>
        <w:drawing>
          <wp:inline distT="0" distB="0" distL="0" distR="0">
            <wp:extent cx="6000000" cy="3431937"/>
            <wp:effectExtent l="0" t="0" r="0" b="0"/>
            <wp:docPr id="51" name="Picture 51"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53"/>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45" w:name="2.2.2.7.2.---Priority"/>
      <w:r>
        <w:t>Priority:</w:t>
      </w:r>
      <w:bookmarkEnd w:id="345"/>
    </w:p>
    <w:p w:rsidR="00B6113D" w:rsidRDefault="00A66234">
      <w:pPr>
        <w:spacing w:after="0"/>
      </w:pPr>
      <w:r>
        <w:t xml:space="preserve"> 5 </w:t>
      </w:r>
    </w:p>
    <w:p w:rsidR="00B6113D" w:rsidRDefault="00A66234">
      <w:pPr>
        <w:pStyle w:val="Simplesubtitle"/>
      </w:pPr>
      <w:bookmarkStart w:id="346" w:name="2.2.2.7.2.---Chain"/>
      <w:r>
        <w:t>Chain:</w:t>
      </w:r>
      <w:bookmarkEnd w:id="346"/>
    </w:p>
    <w:p w:rsidR="00B6113D" w:rsidRDefault="00A66234">
      <w:pPr>
        <w:pStyle w:val="ListParagraph"/>
        <w:numPr>
          <w:ilvl w:val="0"/>
          <w:numId w:val="72"/>
        </w:numPr>
        <w:spacing w:after="0"/>
      </w:pPr>
      <w:r>
        <w:t>Forward:true</w:t>
      </w:r>
    </w:p>
    <w:p w:rsidR="00B6113D" w:rsidRDefault="00A66234">
      <w:pPr>
        <w:pStyle w:val="ListParagraph"/>
        <w:numPr>
          <w:ilvl w:val="0"/>
          <w:numId w:val="72"/>
        </w:numPr>
        <w:spacing w:after="0"/>
      </w:pPr>
      <w:r>
        <w:t>Backward:false</w:t>
      </w:r>
    </w:p>
    <w:p w:rsidR="00B6113D" w:rsidRDefault="00A66234">
      <w:pPr>
        <w:pStyle w:val="Simplesubtitle"/>
      </w:pPr>
      <w:bookmarkStart w:id="347" w:name="2.2.2.7.2.---Declaration"/>
      <w:r>
        <w:t>Declaration:</w:t>
      </w:r>
      <w:bookmarkEnd w:id="347"/>
    </w:p>
    <w:p w:rsidR="00B6113D" w:rsidRDefault="00A66234">
      <w:pPr>
        <w:spacing w:after="0"/>
      </w:pPr>
      <w:r>
        <w:t xml:space="preserve"> </w:t>
      </w:r>
    </w:p>
    <w:p w:rsidR="00B6113D" w:rsidRDefault="00A66234">
      <w:pPr>
        <w:pStyle w:val="ListParagraph"/>
        <w:numPr>
          <w:ilvl w:val="0"/>
          <w:numId w:val="73"/>
        </w:numPr>
        <w:spacing w:after="0"/>
      </w:pPr>
      <w:hyperlink w:anchor="2.2.2.11.3.---">
        <w:r>
          <w:rPr>
            <w:color w:val="0000FF"/>
            <w:u w:val="single"/>
          </w:rPr>
          <w:t>/Events/Debit</w:t>
        </w:r>
      </w:hyperlink>
      <w:r>
        <w:rPr>
          <w:b/>
        </w:rPr>
        <w:t xml:space="preserve">: </w:t>
      </w:r>
      <w:r>
        <w:t xml:space="preserve">debit </w:t>
      </w:r>
    </w:p>
    <w:p w:rsidR="00B6113D" w:rsidRDefault="00A66234">
      <w:pPr>
        <w:pStyle w:val="Simplesubtitle"/>
      </w:pPr>
      <w:bookmarkStart w:id="348" w:name="2.2.2.7.2.---ConditionText"/>
      <w:r>
        <w:t>Condition Text:</w:t>
      </w:r>
      <w:bookmarkEnd w:id="348"/>
    </w:p>
    <w:p w:rsidR="00B6113D" w:rsidRDefault="00A66234">
      <w:pPr>
        <w:pStyle w:val="Simplesubtitle"/>
      </w:pPr>
      <w:bookmarkStart w:id="349" w:name="2.2.2.7.2.---ActionText"/>
      <w:r>
        <w:t>Action Text:</w:t>
      </w:r>
      <w:bookmarkEnd w:id="349"/>
    </w:p>
    <w:p w:rsidR="00B6113D" w:rsidRDefault="00A66234">
      <w:pPr>
        <w:spacing w:after="0"/>
      </w:pPr>
      <w:r>
        <w:t xml:space="preserve"> System.debugOut("#### Debit not applied, account not found: " + debit.AccountId);  Event.consumeEvent(debit);  </w:t>
      </w:r>
    </w:p>
    <w:p w:rsidR="00B6113D" w:rsidRDefault="00A66234">
      <w:pPr>
        <w:pStyle w:val="Heading5"/>
      </w:pPr>
      <w:bookmarkStart w:id="350" w:name="2.2.2.7.3.---"/>
      <w:r>
        <w:t>2.2.2.7.3. BadCreateAccount</w:t>
      </w:r>
      <w:bookmarkEnd w:id="350"/>
    </w:p>
    <w:p w:rsidR="00B6113D" w:rsidRDefault="00A66234">
      <w:pPr>
        <w:spacing w:after="0"/>
      </w:pPr>
      <w:r>
        <w:t>Section contains description of Rule "BadCreateAccount"</w:t>
      </w:r>
    </w:p>
    <w:p w:rsidR="00B6113D" w:rsidRDefault="00A66234">
      <w:pPr>
        <w:spacing w:after="0"/>
      </w:pPr>
      <w:r>
        <w:t>Full Path: /Rules/BadCreateAccount</w:t>
      </w:r>
    </w:p>
    <w:p w:rsidR="00B6113D" w:rsidRDefault="00A66234">
      <w:pPr>
        <w:pStyle w:val="Simplesubtitle"/>
      </w:pPr>
      <w:bookmarkStart w:id="351" w:name="2.2.2.7.3.---Description"/>
      <w:r>
        <w:t xml:space="preserve"> Rule Description:</w:t>
      </w:r>
      <w:bookmarkEnd w:id="3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Appl</w:t>
            </w:r>
            <w:r>
              <w:t xml:space="preserve">ies upon request to create an account that already exists.  </w:t>
            </w:r>
          </w:p>
        </w:tc>
      </w:tr>
    </w:tbl>
    <w:p w:rsidR="00B6113D" w:rsidRDefault="00B6113D"/>
    <w:p w:rsidR="00B6113D" w:rsidRDefault="00A66234">
      <w:pPr>
        <w:pStyle w:val="Simplesubtitle"/>
      </w:pPr>
      <w:bookmarkStart w:id="352" w:name="2.2.2.7.3.---Author"/>
      <w:r>
        <w:t>Author:</w:t>
      </w:r>
      <w:bookmarkEnd w:id="352"/>
    </w:p>
    <w:p w:rsidR="00B6113D" w:rsidRDefault="00A66234">
      <w:pPr>
        <w:spacing w:after="0"/>
      </w:pPr>
      <w:r>
        <w:t> jpascoe-lt2</w:t>
      </w:r>
    </w:p>
    <w:p w:rsidR="00B6113D" w:rsidRDefault="00A66234">
      <w:pPr>
        <w:pStyle w:val="Simplesubtitle"/>
      </w:pPr>
      <w:bookmarkStart w:id="353" w:name="2.2.2.7.3.---RuleDependencyDiagram"/>
      <w:r>
        <w:lastRenderedPageBreak/>
        <w:t>Dependency Diagram</w:t>
      </w:r>
      <w:bookmarkEnd w:id="353"/>
    </w:p>
    <w:p w:rsidR="00B6113D" w:rsidRDefault="00A66234">
      <w:pPr>
        <w:spacing w:after="0"/>
      </w:pPr>
      <w:r>
        <w:rPr>
          <w:noProof/>
        </w:rPr>
        <w:drawing>
          <wp:inline distT="0" distB="0" distL="0" distR="0">
            <wp:extent cx="6000000" cy="6000000"/>
            <wp:effectExtent l="0" t="0" r="0" b="0"/>
            <wp:docPr id="52" name="Picture 52"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5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54" w:name="2.2.2.7.3.---RuleSequenceDiagram"/>
      <w:r>
        <w:lastRenderedPageBreak/>
        <w:t>Sequence Diagram</w:t>
      </w:r>
      <w:bookmarkEnd w:id="354"/>
    </w:p>
    <w:p w:rsidR="00B6113D" w:rsidRDefault="00A66234">
      <w:pPr>
        <w:spacing w:after="0"/>
      </w:pPr>
      <w:r>
        <w:rPr>
          <w:noProof/>
        </w:rPr>
        <w:drawing>
          <wp:inline distT="0" distB="0" distL="0" distR="0">
            <wp:extent cx="6000000" cy="3431937"/>
            <wp:effectExtent l="0" t="0" r="0" b="0"/>
            <wp:docPr id="53" name="Picture 53"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55"/>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355" w:name="2.2.2.7.3.---Priority"/>
      <w:r>
        <w:t>Priority:</w:t>
      </w:r>
      <w:bookmarkEnd w:id="355"/>
    </w:p>
    <w:p w:rsidR="00B6113D" w:rsidRDefault="00A66234">
      <w:pPr>
        <w:spacing w:after="0"/>
      </w:pPr>
      <w:r>
        <w:t xml:space="preserve"> 1 </w:t>
      </w:r>
    </w:p>
    <w:p w:rsidR="00B6113D" w:rsidRDefault="00A66234">
      <w:pPr>
        <w:pStyle w:val="Simplesubtitle"/>
      </w:pPr>
      <w:bookmarkStart w:id="356" w:name="2.2.2.7.3.---Chain"/>
      <w:r>
        <w:t>Chain:</w:t>
      </w:r>
      <w:bookmarkEnd w:id="356"/>
    </w:p>
    <w:p w:rsidR="00B6113D" w:rsidRDefault="00A66234">
      <w:pPr>
        <w:pStyle w:val="ListParagraph"/>
        <w:numPr>
          <w:ilvl w:val="0"/>
          <w:numId w:val="74"/>
        </w:numPr>
        <w:spacing w:after="0"/>
      </w:pPr>
      <w:r>
        <w:t>Forward:true</w:t>
      </w:r>
    </w:p>
    <w:p w:rsidR="00B6113D" w:rsidRDefault="00A66234">
      <w:pPr>
        <w:pStyle w:val="ListParagraph"/>
        <w:numPr>
          <w:ilvl w:val="0"/>
          <w:numId w:val="74"/>
        </w:numPr>
        <w:spacing w:after="0"/>
      </w:pPr>
      <w:r>
        <w:t>Backward:false</w:t>
      </w:r>
    </w:p>
    <w:p w:rsidR="00B6113D" w:rsidRDefault="00A66234">
      <w:pPr>
        <w:pStyle w:val="Simplesubtitle"/>
      </w:pPr>
      <w:bookmarkStart w:id="357" w:name="2.2.2.7.3.---Declaration"/>
      <w:r>
        <w:t>Declaration:</w:t>
      </w:r>
      <w:bookmarkEnd w:id="357"/>
    </w:p>
    <w:p w:rsidR="00B6113D" w:rsidRDefault="00A66234">
      <w:pPr>
        <w:spacing w:after="0"/>
      </w:pPr>
      <w:r>
        <w:t xml:space="preserve"> </w:t>
      </w:r>
    </w:p>
    <w:p w:rsidR="00B6113D" w:rsidRDefault="00A66234">
      <w:pPr>
        <w:pStyle w:val="ListParagraph"/>
        <w:numPr>
          <w:ilvl w:val="0"/>
          <w:numId w:val="75"/>
        </w:numPr>
        <w:spacing w:after="0"/>
      </w:pPr>
      <w:hyperlink w:anchor="2.2.2.2.1.---">
        <w:r>
          <w:rPr>
            <w:color w:val="0000FF"/>
            <w:u w:val="single"/>
          </w:rPr>
          <w:t>/Concepts/Account</w:t>
        </w:r>
      </w:hyperlink>
      <w:r>
        <w:rPr>
          <w:b/>
        </w:rPr>
        <w:t xml:space="preserve">: </w:t>
      </w:r>
      <w:r>
        <w:t>existingAccount</w:t>
      </w:r>
    </w:p>
    <w:p w:rsidR="00B6113D" w:rsidRDefault="00A66234">
      <w:pPr>
        <w:pStyle w:val="ListParagraph"/>
        <w:numPr>
          <w:ilvl w:val="0"/>
          <w:numId w:val="75"/>
        </w:numPr>
        <w:spacing w:after="0"/>
      </w:pPr>
      <w:hyperlink w:anchor="2.2.2.11.2.---">
        <w:r>
          <w:rPr>
            <w:color w:val="0000FF"/>
            <w:u w:val="single"/>
          </w:rPr>
          <w:t>/Events/CreateAccount</w:t>
        </w:r>
      </w:hyperlink>
      <w:r>
        <w:rPr>
          <w:b/>
        </w:rPr>
        <w:t xml:space="preserve">: </w:t>
      </w:r>
      <w:r>
        <w:t xml:space="preserve">request </w:t>
      </w:r>
    </w:p>
    <w:p w:rsidR="00B6113D" w:rsidRDefault="00A66234">
      <w:pPr>
        <w:pStyle w:val="Simplesubtitle"/>
      </w:pPr>
      <w:bookmarkStart w:id="358" w:name="2.2.2.7.3.---ConditionText"/>
      <w:r>
        <w:t>Condition Text:</w:t>
      </w:r>
      <w:bookmarkEnd w:id="358"/>
    </w:p>
    <w:p w:rsidR="00B6113D" w:rsidRDefault="00A66234">
      <w:pPr>
        <w:spacing w:after="0"/>
      </w:pPr>
      <w:r>
        <w:t xml:space="preserve"> //Checks whether the extId of an Account instance in the Rete network //matches the incoming event's account ID. existingAccount@extId == request.AccountI</w:t>
      </w:r>
      <w:r>
        <w:t xml:space="preserve">d;  </w:t>
      </w:r>
    </w:p>
    <w:p w:rsidR="00B6113D" w:rsidRDefault="00A66234">
      <w:pPr>
        <w:pStyle w:val="Simplesubtitle"/>
      </w:pPr>
      <w:bookmarkStart w:id="359" w:name="2.2.2.7.3.---ActionText"/>
      <w:r>
        <w:t>Action Text:</w:t>
      </w:r>
      <w:bookmarkEnd w:id="359"/>
    </w:p>
    <w:p w:rsidR="00B6113D" w:rsidRDefault="00A66234">
      <w:pPr>
        <w:spacing w:after="0"/>
      </w:pPr>
      <w:r>
        <w:t xml:space="preserve"> System.debugOut("#### Account already exists: " + request.AccountId);  Event.consumeEvent(request); </w:t>
      </w:r>
    </w:p>
    <w:p w:rsidR="00B6113D" w:rsidRDefault="00A66234">
      <w:pPr>
        <w:pStyle w:val="Heading5"/>
      </w:pPr>
      <w:bookmarkStart w:id="360" w:name="2.2.2.7.4.---"/>
      <w:r>
        <w:t>2.2.2.7.4. CheckNegativeBalance</w:t>
      </w:r>
      <w:bookmarkEnd w:id="360"/>
    </w:p>
    <w:p w:rsidR="00B6113D" w:rsidRDefault="00A66234">
      <w:pPr>
        <w:spacing w:after="0"/>
      </w:pPr>
      <w:r>
        <w:t>Section contains description of Rule "CheckNegativeBalance"</w:t>
      </w:r>
    </w:p>
    <w:p w:rsidR="00B6113D" w:rsidRDefault="00A66234">
      <w:pPr>
        <w:spacing w:after="0"/>
      </w:pPr>
      <w:r>
        <w:t>Full Path: /Rules/CheckNegativeBalance</w:t>
      </w:r>
    </w:p>
    <w:p w:rsidR="00B6113D" w:rsidRDefault="00A66234">
      <w:pPr>
        <w:pStyle w:val="Simplesubtitle"/>
      </w:pPr>
      <w:bookmarkStart w:id="361" w:name="2.2.2.7.4.---Description"/>
      <w:r>
        <w:t xml:space="preserve"> </w:t>
      </w:r>
      <w:r>
        <w:t>Rule Description:</w:t>
      </w:r>
      <w:bookmarkEnd w:id="3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62" w:name="2.2.2.7.4.---RuleDependencyDiagram"/>
      <w:r>
        <w:lastRenderedPageBreak/>
        <w:t>Dependency Diagram</w:t>
      </w:r>
      <w:bookmarkEnd w:id="362"/>
    </w:p>
    <w:p w:rsidR="00B6113D" w:rsidRDefault="00A66234">
      <w:pPr>
        <w:spacing w:after="0"/>
      </w:pPr>
      <w:r>
        <w:rPr>
          <w:noProof/>
        </w:rPr>
        <w:drawing>
          <wp:inline distT="0" distB="0" distL="0" distR="0">
            <wp:extent cx="6000000" cy="6000000"/>
            <wp:effectExtent l="0" t="0" r="0" b="0"/>
            <wp:docPr id="54" name="Picture 54"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56"/>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63" w:name="2.2.2.7.4.---RuleSequenceDiagram"/>
      <w:r>
        <w:lastRenderedPageBreak/>
        <w:t>Sequence Diagram</w:t>
      </w:r>
      <w:bookmarkEnd w:id="363"/>
    </w:p>
    <w:p w:rsidR="00B6113D" w:rsidRDefault="00A66234">
      <w:pPr>
        <w:spacing w:after="0"/>
      </w:pPr>
      <w:r>
        <w:rPr>
          <w:noProof/>
        </w:rPr>
        <w:drawing>
          <wp:inline distT="0" distB="0" distL="0" distR="0">
            <wp:extent cx="6000000" cy="6000000"/>
            <wp:effectExtent l="0" t="0" r="0" b="0"/>
            <wp:docPr id="55" name="Picture 55"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57"/>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64" w:name="2.2.2.7.4.---Priority"/>
      <w:r>
        <w:t>Priority:</w:t>
      </w:r>
      <w:bookmarkEnd w:id="364"/>
    </w:p>
    <w:p w:rsidR="00B6113D" w:rsidRDefault="00A66234">
      <w:pPr>
        <w:spacing w:after="0"/>
      </w:pPr>
      <w:r>
        <w:t xml:space="preserve"> 5 </w:t>
      </w:r>
    </w:p>
    <w:p w:rsidR="00B6113D" w:rsidRDefault="00A66234">
      <w:pPr>
        <w:pStyle w:val="Simplesubtitle"/>
      </w:pPr>
      <w:bookmarkStart w:id="365" w:name="2.2.2.7.4.---Chain"/>
      <w:r>
        <w:t>Chain:</w:t>
      </w:r>
      <w:bookmarkEnd w:id="365"/>
    </w:p>
    <w:p w:rsidR="00B6113D" w:rsidRDefault="00A66234">
      <w:pPr>
        <w:pStyle w:val="ListParagraph"/>
        <w:numPr>
          <w:ilvl w:val="0"/>
          <w:numId w:val="76"/>
        </w:numPr>
        <w:spacing w:after="0"/>
      </w:pPr>
      <w:r>
        <w:t>Forward:true</w:t>
      </w:r>
    </w:p>
    <w:p w:rsidR="00B6113D" w:rsidRDefault="00A66234">
      <w:pPr>
        <w:pStyle w:val="ListParagraph"/>
        <w:numPr>
          <w:ilvl w:val="0"/>
          <w:numId w:val="76"/>
        </w:numPr>
        <w:spacing w:after="0"/>
      </w:pPr>
      <w:r>
        <w:t>Backward:false</w:t>
      </w:r>
    </w:p>
    <w:p w:rsidR="00B6113D" w:rsidRDefault="00A66234">
      <w:pPr>
        <w:pStyle w:val="Simplesubtitle"/>
      </w:pPr>
      <w:bookmarkStart w:id="366" w:name="2.2.2.7.4.---Declaration"/>
      <w:r>
        <w:t>Declaration:</w:t>
      </w:r>
      <w:bookmarkEnd w:id="366"/>
    </w:p>
    <w:p w:rsidR="00B6113D" w:rsidRDefault="00A66234">
      <w:pPr>
        <w:spacing w:after="0"/>
      </w:pPr>
      <w:r>
        <w:t xml:space="preserve"> </w:t>
      </w:r>
    </w:p>
    <w:p w:rsidR="00B6113D" w:rsidRDefault="00A66234">
      <w:pPr>
        <w:pStyle w:val="ListParagraph"/>
        <w:numPr>
          <w:ilvl w:val="0"/>
          <w:numId w:val="77"/>
        </w:numPr>
        <w:spacing w:after="0"/>
      </w:pPr>
      <w:hyperlink w:anchor="2.2.2.2.1.---">
        <w:r>
          <w:rPr>
            <w:color w:val="0000FF"/>
            <w:u w:val="single"/>
          </w:rPr>
          <w:t>/Concepts/Account</w:t>
        </w:r>
      </w:hyperlink>
      <w:r>
        <w:rPr>
          <w:b/>
        </w:rPr>
        <w:t xml:space="preserve">: </w:t>
      </w:r>
      <w:r>
        <w:t xml:space="preserve">account </w:t>
      </w:r>
    </w:p>
    <w:p w:rsidR="00B6113D" w:rsidRDefault="00A66234">
      <w:pPr>
        <w:pStyle w:val="Simplesubtitle"/>
      </w:pPr>
      <w:bookmarkStart w:id="367" w:name="2.2.2.7.4.---ConditionText"/>
      <w:r>
        <w:t>Condition Text:</w:t>
      </w:r>
      <w:bookmarkEnd w:id="367"/>
    </w:p>
    <w:p w:rsidR="00B6113D" w:rsidRDefault="00A66234">
      <w:pPr>
        <w:spacing w:after="0"/>
      </w:pPr>
      <w:r>
        <w:t xml:space="preserve"> // Checks that the balance is less</w:t>
      </w:r>
      <w:r>
        <w:t xml:space="preserve"> than zero account.Balance &lt; 0; // Checks that Account status is not set to Suspended account.Status != "Suspended"; </w:t>
      </w:r>
    </w:p>
    <w:p w:rsidR="00B6113D" w:rsidRDefault="00A66234">
      <w:pPr>
        <w:pStyle w:val="Simplesubtitle"/>
      </w:pPr>
      <w:bookmarkStart w:id="368" w:name="2.2.2.7.4.---ActionText"/>
      <w:r>
        <w:lastRenderedPageBreak/>
        <w:t>Action Text:</w:t>
      </w:r>
      <w:bookmarkEnd w:id="368"/>
    </w:p>
    <w:p w:rsidR="00B6113D" w:rsidRDefault="00A66234">
      <w:pPr>
        <w:spacing w:after="0"/>
      </w:pPr>
      <w:r>
        <w:t xml:space="preserve"> account.Status = "Suspended"; System.debugOut("#### Account ID " + account@extId     + " STATUS set to Suspended. Balance " </w:t>
      </w:r>
      <w:r>
        <w:t xml:space="preserve">    + account.Balance + " is less than zero"); </w:t>
      </w:r>
    </w:p>
    <w:p w:rsidR="00B6113D" w:rsidRDefault="00A66234">
      <w:pPr>
        <w:pStyle w:val="Heading5"/>
      </w:pPr>
      <w:bookmarkStart w:id="369" w:name="2.2.2.7.5.---"/>
      <w:r>
        <w:t>2.2.2.7.5. CreateAccount</w:t>
      </w:r>
      <w:bookmarkEnd w:id="369"/>
    </w:p>
    <w:p w:rsidR="00B6113D" w:rsidRDefault="00A66234">
      <w:pPr>
        <w:spacing w:after="0"/>
      </w:pPr>
      <w:r>
        <w:t>Section contains description of Rule "CreateAccount"</w:t>
      </w:r>
    </w:p>
    <w:p w:rsidR="00B6113D" w:rsidRDefault="00A66234">
      <w:pPr>
        <w:spacing w:after="0"/>
      </w:pPr>
      <w:r>
        <w:t>Full Path: /Rules/CreateAccount</w:t>
      </w:r>
    </w:p>
    <w:p w:rsidR="00B6113D" w:rsidRDefault="00A66234">
      <w:pPr>
        <w:pStyle w:val="Simplesubtitle"/>
      </w:pPr>
      <w:bookmarkStart w:id="370" w:name="2.2.2.7.5.---Description"/>
      <w:r>
        <w:t xml:space="preserve"> Rule Description:</w:t>
      </w:r>
      <w:bookmarkEnd w:id="3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71" w:name="2.2.2.7.5.---RuleDependencyDiagram"/>
      <w:r>
        <w:t>Dependency Diagram</w:t>
      </w:r>
      <w:bookmarkEnd w:id="371"/>
    </w:p>
    <w:p w:rsidR="00B6113D" w:rsidRDefault="00A66234">
      <w:pPr>
        <w:spacing w:after="0"/>
      </w:pPr>
      <w:r>
        <w:rPr>
          <w:noProof/>
        </w:rPr>
        <w:drawing>
          <wp:inline distT="0" distB="0" distL="0" distR="0">
            <wp:extent cx="6000000" cy="6000000"/>
            <wp:effectExtent l="0" t="0" r="0" b="0"/>
            <wp:docPr id="56" name="Picture 56"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58"/>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72" w:name="2.2.2.7.5.---RuleSequenceDiagram"/>
      <w:r>
        <w:lastRenderedPageBreak/>
        <w:t>Sequence Diagram</w:t>
      </w:r>
      <w:bookmarkEnd w:id="372"/>
    </w:p>
    <w:p w:rsidR="00B6113D" w:rsidRDefault="00A66234">
      <w:pPr>
        <w:spacing w:after="0"/>
      </w:pPr>
      <w:r>
        <w:rPr>
          <w:noProof/>
        </w:rPr>
        <w:drawing>
          <wp:inline distT="0" distB="0" distL="0" distR="0">
            <wp:extent cx="6000000" cy="6000000"/>
            <wp:effectExtent l="0" t="0" r="0" b="0"/>
            <wp:docPr id="57" name="Picture 57" descr="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png"/>
                    <pic:cNvPicPr/>
                  </pic:nvPicPr>
                  <pic:blipFill>
                    <a:blip r:embed="rId59"/>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73" w:name="2.2.2.7.5.---Priority"/>
      <w:r>
        <w:t>Priority:</w:t>
      </w:r>
      <w:bookmarkEnd w:id="373"/>
    </w:p>
    <w:p w:rsidR="00B6113D" w:rsidRDefault="00A66234">
      <w:pPr>
        <w:spacing w:after="0"/>
      </w:pPr>
      <w:r>
        <w:t xml:space="preserve"> 5 </w:t>
      </w:r>
    </w:p>
    <w:p w:rsidR="00B6113D" w:rsidRDefault="00A66234">
      <w:pPr>
        <w:pStyle w:val="Simplesubtitle"/>
      </w:pPr>
      <w:bookmarkStart w:id="374" w:name="2.2.2.7.5.---Chain"/>
      <w:r>
        <w:t>Chain:</w:t>
      </w:r>
      <w:bookmarkEnd w:id="374"/>
    </w:p>
    <w:p w:rsidR="00B6113D" w:rsidRDefault="00A66234">
      <w:pPr>
        <w:pStyle w:val="ListParagraph"/>
        <w:numPr>
          <w:ilvl w:val="0"/>
          <w:numId w:val="78"/>
        </w:numPr>
        <w:spacing w:after="0"/>
      </w:pPr>
      <w:r>
        <w:t>Forward:true</w:t>
      </w:r>
    </w:p>
    <w:p w:rsidR="00B6113D" w:rsidRDefault="00A66234">
      <w:pPr>
        <w:pStyle w:val="ListParagraph"/>
        <w:numPr>
          <w:ilvl w:val="0"/>
          <w:numId w:val="78"/>
        </w:numPr>
        <w:spacing w:after="0"/>
      </w:pPr>
      <w:r>
        <w:t>Backward:false</w:t>
      </w:r>
    </w:p>
    <w:p w:rsidR="00B6113D" w:rsidRDefault="00A66234">
      <w:pPr>
        <w:pStyle w:val="Simplesubtitle"/>
      </w:pPr>
      <w:bookmarkStart w:id="375" w:name="2.2.2.7.5.---Declaration"/>
      <w:r>
        <w:t>Declaration:</w:t>
      </w:r>
      <w:bookmarkEnd w:id="375"/>
    </w:p>
    <w:p w:rsidR="00B6113D" w:rsidRDefault="00A66234">
      <w:pPr>
        <w:spacing w:after="0"/>
      </w:pPr>
      <w:r>
        <w:t xml:space="preserve"> </w:t>
      </w:r>
    </w:p>
    <w:p w:rsidR="00B6113D" w:rsidRDefault="00A66234">
      <w:pPr>
        <w:pStyle w:val="ListParagraph"/>
        <w:numPr>
          <w:ilvl w:val="0"/>
          <w:numId w:val="79"/>
        </w:numPr>
        <w:spacing w:after="0"/>
      </w:pPr>
      <w:hyperlink w:anchor="2.2.2.11.2.---">
        <w:r>
          <w:rPr>
            <w:color w:val="0000FF"/>
            <w:u w:val="single"/>
          </w:rPr>
          <w:t>/Events/CreateAccount</w:t>
        </w:r>
      </w:hyperlink>
      <w:r>
        <w:rPr>
          <w:b/>
        </w:rPr>
        <w:t xml:space="preserve">: </w:t>
      </w:r>
      <w:r>
        <w:t xml:space="preserve">request </w:t>
      </w:r>
    </w:p>
    <w:p w:rsidR="00B6113D" w:rsidRDefault="00A66234">
      <w:pPr>
        <w:pStyle w:val="Simplesubtitle"/>
      </w:pPr>
      <w:bookmarkStart w:id="376" w:name="2.2.2.7.5.---ConditionText"/>
      <w:r>
        <w:t>Condition Text:</w:t>
      </w:r>
      <w:bookmarkEnd w:id="376"/>
    </w:p>
    <w:p w:rsidR="00B6113D" w:rsidRDefault="00A66234">
      <w:pPr>
        <w:pStyle w:val="Simplesubtitle"/>
      </w:pPr>
      <w:bookmarkStart w:id="377" w:name="2.2.2.7.5.---ActionText"/>
      <w:r>
        <w:t>Action Text:</w:t>
      </w:r>
      <w:bookmarkEnd w:id="377"/>
    </w:p>
    <w:p w:rsidR="00B6113D" w:rsidRDefault="00A66234">
      <w:pPr>
        <w:spacing w:after="0"/>
      </w:pPr>
      <w:r>
        <w:t xml:space="preserve"> Concepts.Account.Account(     request.AccountId         /*extId String */,     request.Balance           </w:t>
      </w:r>
      <w:r>
        <w:t>/*Ba</w:t>
      </w:r>
      <w:r>
        <w:lastRenderedPageBreak/>
        <w:t>lance double */,     0                         /*Debits double */,     "Normal"                  /*Status String */,     request.AvgMonthlyBalance /*AvgMonthlyBalance double */);  System.debugOut("#### Created account " + request.AccountId); Event.cons</w:t>
      </w:r>
      <w:r>
        <w:t xml:space="preserve">umeEvent(request);  </w:t>
      </w:r>
    </w:p>
    <w:p w:rsidR="00B6113D" w:rsidRDefault="00A66234">
      <w:pPr>
        <w:pStyle w:val="Heading5"/>
      </w:pPr>
      <w:bookmarkStart w:id="378" w:name="2.2.2.7.6.---"/>
      <w:r>
        <w:t>2.2.2.7.6. FraudDetection</w:t>
      </w:r>
      <w:bookmarkEnd w:id="378"/>
    </w:p>
    <w:p w:rsidR="00B6113D" w:rsidRDefault="00A66234">
      <w:pPr>
        <w:spacing w:after="0"/>
      </w:pPr>
      <w:r>
        <w:t>Section contains description of Rule "FraudDetection"</w:t>
      </w:r>
    </w:p>
    <w:p w:rsidR="00B6113D" w:rsidRDefault="00A66234">
      <w:pPr>
        <w:spacing w:after="0"/>
      </w:pPr>
      <w:r>
        <w:t>Full Path: /Rules/FraudDetection</w:t>
      </w:r>
    </w:p>
    <w:p w:rsidR="00B6113D" w:rsidRDefault="00A66234">
      <w:pPr>
        <w:pStyle w:val="Simplesubtitle"/>
      </w:pPr>
      <w:bookmarkStart w:id="379" w:name="2.2.2.7.6.---Description"/>
      <w:r>
        <w:t xml:space="preserve"> Rule Description:</w:t>
      </w:r>
      <w:bookmarkEnd w:id="37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80" w:name="2.2.2.7.6.---RuleDependencyDiagram"/>
      <w:r>
        <w:t>Dependency Diagram</w:t>
      </w:r>
      <w:bookmarkEnd w:id="380"/>
    </w:p>
    <w:p w:rsidR="00B6113D" w:rsidRDefault="00A66234">
      <w:pPr>
        <w:spacing w:after="0"/>
      </w:pPr>
      <w:r>
        <w:rPr>
          <w:noProof/>
        </w:rPr>
        <w:drawing>
          <wp:inline distT="0" distB="0" distL="0" distR="0">
            <wp:extent cx="6000000" cy="6000000"/>
            <wp:effectExtent l="0" t="0" r="0" b="0"/>
            <wp:docPr id="58" name="Picture 58" descr="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png"/>
                    <pic:cNvPicPr/>
                  </pic:nvPicPr>
                  <pic:blipFill>
                    <a:blip r:embed="rId60"/>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81" w:name="2.2.2.7.6.---RuleSequenceDiagram"/>
      <w:r>
        <w:lastRenderedPageBreak/>
        <w:t>Sequence Diagram</w:t>
      </w:r>
      <w:bookmarkEnd w:id="381"/>
    </w:p>
    <w:p w:rsidR="00B6113D" w:rsidRDefault="00A66234">
      <w:pPr>
        <w:spacing w:after="0"/>
      </w:pPr>
      <w:r>
        <w:rPr>
          <w:noProof/>
        </w:rPr>
        <w:drawing>
          <wp:inline distT="0" distB="0" distL="0" distR="0">
            <wp:extent cx="6000000" cy="6000000"/>
            <wp:effectExtent l="0" t="0" r="0" b="0"/>
            <wp:docPr id="59" name="Picture 59" descr="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png"/>
                    <pic:cNvPicPr/>
                  </pic:nvPicPr>
                  <pic:blipFill>
                    <a:blip r:embed="rId61"/>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82" w:name="2.2.2.7.6.---Priority"/>
      <w:r>
        <w:t>Priority:</w:t>
      </w:r>
      <w:bookmarkEnd w:id="382"/>
    </w:p>
    <w:p w:rsidR="00B6113D" w:rsidRDefault="00A66234">
      <w:pPr>
        <w:spacing w:after="0"/>
      </w:pPr>
      <w:r>
        <w:t xml:space="preserve"> 5 </w:t>
      </w:r>
    </w:p>
    <w:p w:rsidR="00B6113D" w:rsidRDefault="00A66234">
      <w:pPr>
        <w:pStyle w:val="Simplesubtitle"/>
      </w:pPr>
      <w:bookmarkStart w:id="383" w:name="2.2.2.7.6.---Chain"/>
      <w:r>
        <w:t>Chain:</w:t>
      </w:r>
      <w:bookmarkEnd w:id="383"/>
    </w:p>
    <w:p w:rsidR="00B6113D" w:rsidRDefault="00A66234">
      <w:pPr>
        <w:pStyle w:val="ListParagraph"/>
        <w:numPr>
          <w:ilvl w:val="0"/>
          <w:numId w:val="80"/>
        </w:numPr>
        <w:spacing w:after="0"/>
      </w:pPr>
      <w:r>
        <w:t>Forward:true</w:t>
      </w:r>
    </w:p>
    <w:p w:rsidR="00B6113D" w:rsidRDefault="00A66234">
      <w:pPr>
        <w:pStyle w:val="ListParagraph"/>
        <w:numPr>
          <w:ilvl w:val="0"/>
          <w:numId w:val="80"/>
        </w:numPr>
        <w:spacing w:after="0"/>
      </w:pPr>
      <w:r>
        <w:t>Backward:false</w:t>
      </w:r>
    </w:p>
    <w:p w:rsidR="00B6113D" w:rsidRDefault="00A66234">
      <w:pPr>
        <w:pStyle w:val="Simplesubtitle"/>
      </w:pPr>
      <w:bookmarkStart w:id="384" w:name="2.2.2.7.6.---Declaration"/>
      <w:r>
        <w:t>Declaration:</w:t>
      </w:r>
      <w:bookmarkEnd w:id="384"/>
    </w:p>
    <w:p w:rsidR="00B6113D" w:rsidRDefault="00A66234">
      <w:pPr>
        <w:spacing w:after="0"/>
      </w:pPr>
      <w:r>
        <w:t xml:space="preserve"> </w:t>
      </w:r>
    </w:p>
    <w:p w:rsidR="00B6113D" w:rsidRDefault="00A66234">
      <w:pPr>
        <w:pStyle w:val="ListParagraph"/>
        <w:numPr>
          <w:ilvl w:val="0"/>
          <w:numId w:val="81"/>
        </w:numPr>
        <w:spacing w:after="0"/>
      </w:pPr>
      <w:hyperlink w:anchor="2.2.2.2.1.---">
        <w:r>
          <w:rPr>
            <w:color w:val="0000FF"/>
            <w:u w:val="single"/>
          </w:rPr>
          <w:t>/Concepts/Account</w:t>
        </w:r>
      </w:hyperlink>
      <w:r>
        <w:rPr>
          <w:b/>
        </w:rPr>
        <w:t xml:space="preserve">: </w:t>
      </w:r>
      <w:r>
        <w:t xml:space="preserve">account </w:t>
      </w:r>
    </w:p>
    <w:p w:rsidR="00B6113D" w:rsidRDefault="00A66234">
      <w:pPr>
        <w:pStyle w:val="Simplesubtitle"/>
      </w:pPr>
      <w:bookmarkStart w:id="385" w:name="2.2.2.7.6.---ConditionText"/>
      <w:r>
        <w:t>Condition Text:</w:t>
      </w:r>
      <w:bookmarkEnd w:id="385"/>
    </w:p>
    <w:p w:rsidR="00B6113D" w:rsidRDefault="00A66234">
      <w:pPr>
        <w:spacing w:after="0"/>
      </w:pPr>
      <w:r>
        <w:t xml:space="preserve"> //1. Checks the number of debits in the verification interval Temporal.History.howMany(         account.Debits,          DateTime.getTimeInMillis</w:t>
      </w:r>
      <w:r>
        <w:t>(DateTime.now()) - FraudCriteria.interval,         DateTime.getTimeInMillis(DateTime.now()),         true)     &gt;= FraudCriteria</w:t>
      </w:r>
      <w:r>
        <w:lastRenderedPageBreak/>
        <w:t>.numTransactions;      //2. Checks the percentage of the average balance that was debited in the verification interval Temporal.N</w:t>
      </w:r>
      <w:r>
        <w:t>umeric.addAllHistoryDouble(         account.Debits,         DateTime.getTimeInMillis(DateTime.now()) - FraudCriteria.interval)     &gt; (FraudCriteria.debitsPercent * account.AvgMonthlyBalance);   //3. Checks that the Account status is not set to Suspended ac</w:t>
      </w:r>
      <w:r>
        <w:t xml:space="preserve">count.Status != "Suspended"; </w:t>
      </w:r>
    </w:p>
    <w:p w:rsidR="00B6113D" w:rsidRDefault="00A66234">
      <w:pPr>
        <w:pStyle w:val="Simplesubtitle"/>
      </w:pPr>
      <w:bookmarkStart w:id="386" w:name="2.2.2.7.6.---ActionText"/>
      <w:r>
        <w:t>Action Text:</w:t>
      </w:r>
      <w:bookmarkEnd w:id="386"/>
    </w:p>
    <w:p w:rsidR="00B6113D" w:rsidRDefault="00A66234">
      <w:pPr>
        <w:spacing w:after="0"/>
      </w:pPr>
      <w:r>
        <w:t xml:space="preserve"> account.Status = "Suspended"; System.debugOut("#### Account ID " + account@extId         + " STATUS set to Suspended. Fraud suspected."); </w:t>
      </w:r>
    </w:p>
    <w:p w:rsidR="00B6113D" w:rsidRDefault="00A66234">
      <w:pPr>
        <w:pStyle w:val="Heading5"/>
      </w:pPr>
      <w:bookmarkStart w:id="387" w:name="2.2.2.7.7.---"/>
      <w:r>
        <w:t>2.2.2.7.7. UnsuspendAccount</w:t>
      </w:r>
      <w:bookmarkEnd w:id="387"/>
    </w:p>
    <w:p w:rsidR="00B6113D" w:rsidRDefault="00A66234">
      <w:pPr>
        <w:spacing w:after="0"/>
      </w:pPr>
      <w:r>
        <w:t>Section contains description of Rule "Unsuspe</w:t>
      </w:r>
      <w:r>
        <w:t>ndAccount"</w:t>
      </w:r>
    </w:p>
    <w:p w:rsidR="00B6113D" w:rsidRDefault="00A66234">
      <w:pPr>
        <w:spacing w:after="0"/>
      </w:pPr>
      <w:r>
        <w:t>Full Path: /Rules/UnsuspendAccount</w:t>
      </w:r>
    </w:p>
    <w:p w:rsidR="00B6113D" w:rsidRDefault="00A66234">
      <w:pPr>
        <w:pStyle w:val="Simplesubtitle"/>
      </w:pPr>
      <w:bookmarkStart w:id="388" w:name="2.2.2.7.7.---Description"/>
      <w:r>
        <w:t xml:space="preserve"> Rule Description:</w:t>
      </w:r>
      <w:bookmarkEnd w:id="38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389" w:name="2.2.2.7.7.---Author"/>
      <w:r>
        <w:t>Author:</w:t>
      </w:r>
      <w:bookmarkEnd w:id="389"/>
    </w:p>
    <w:p w:rsidR="00B6113D" w:rsidRDefault="00A66234">
      <w:pPr>
        <w:spacing w:after="0"/>
      </w:pPr>
      <w:r>
        <w:t> nprade-nb</w:t>
      </w:r>
    </w:p>
    <w:p w:rsidR="00B6113D" w:rsidRDefault="00A66234">
      <w:pPr>
        <w:pStyle w:val="Simplesubtitle"/>
      </w:pPr>
      <w:bookmarkStart w:id="390" w:name="2.2.2.7.7.---RuleDependencyDiagram"/>
      <w:r>
        <w:lastRenderedPageBreak/>
        <w:t>Dependency Diagram</w:t>
      </w:r>
      <w:bookmarkEnd w:id="390"/>
    </w:p>
    <w:p w:rsidR="00B6113D" w:rsidRDefault="00A66234">
      <w:pPr>
        <w:spacing w:after="0"/>
      </w:pPr>
      <w:r>
        <w:rPr>
          <w:noProof/>
        </w:rPr>
        <w:drawing>
          <wp:inline distT="0" distB="0" distL="0" distR="0">
            <wp:extent cx="6000000" cy="6000000"/>
            <wp:effectExtent l="0" t="0" r="0" b="0"/>
            <wp:docPr id="60" name="Picture 60" descr="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png"/>
                    <pic:cNvPicPr/>
                  </pic:nvPicPr>
                  <pic:blipFill>
                    <a:blip r:embed="rId6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91" w:name="2.2.2.7.7.---RuleSequenceDiagram"/>
      <w:r>
        <w:lastRenderedPageBreak/>
        <w:t>Sequence Diagram</w:t>
      </w:r>
      <w:bookmarkEnd w:id="391"/>
    </w:p>
    <w:p w:rsidR="00B6113D" w:rsidRDefault="00A66234">
      <w:pPr>
        <w:spacing w:after="0"/>
      </w:pPr>
      <w:r>
        <w:rPr>
          <w:noProof/>
        </w:rPr>
        <w:drawing>
          <wp:inline distT="0" distB="0" distL="0" distR="0">
            <wp:extent cx="6000000" cy="6000000"/>
            <wp:effectExtent l="0" t="0" r="0" b="0"/>
            <wp:docPr id="61" name="Picture 61" descr="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png"/>
                    <pic:cNvPicPr/>
                  </pic:nvPicPr>
                  <pic:blipFill>
                    <a:blip r:embed="rId63"/>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392" w:name="2.2.2.7.7.---Priority"/>
      <w:r>
        <w:t>Priority:</w:t>
      </w:r>
      <w:bookmarkEnd w:id="392"/>
    </w:p>
    <w:p w:rsidR="00B6113D" w:rsidRDefault="00A66234">
      <w:pPr>
        <w:spacing w:after="0"/>
      </w:pPr>
      <w:r>
        <w:t xml:space="preserve"> 1 </w:t>
      </w:r>
    </w:p>
    <w:p w:rsidR="00B6113D" w:rsidRDefault="00A66234">
      <w:pPr>
        <w:pStyle w:val="Simplesubtitle"/>
      </w:pPr>
      <w:bookmarkStart w:id="393" w:name="2.2.2.7.7.---Chain"/>
      <w:r>
        <w:t>Chain:</w:t>
      </w:r>
      <w:bookmarkEnd w:id="393"/>
    </w:p>
    <w:p w:rsidR="00B6113D" w:rsidRDefault="00A66234">
      <w:pPr>
        <w:pStyle w:val="ListParagraph"/>
        <w:numPr>
          <w:ilvl w:val="0"/>
          <w:numId w:val="82"/>
        </w:numPr>
        <w:spacing w:after="0"/>
      </w:pPr>
      <w:r>
        <w:t>Forward:true</w:t>
      </w:r>
    </w:p>
    <w:p w:rsidR="00B6113D" w:rsidRDefault="00A66234">
      <w:pPr>
        <w:pStyle w:val="ListParagraph"/>
        <w:numPr>
          <w:ilvl w:val="0"/>
          <w:numId w:val="82"/>
        </w:numPr>
        <w:spacing w:after="0"/>
      </w:pPr>
      <w:r>
        <w:t>Backward:false</w:t>
      </w:r>
    </w:p>
    <w:p w:rsidR="00B6113D" w:rsidRDefault="00A66234">
      <w:pPr>
        <w:pStyle w:val="Simplesubtitle"/>
      </w:pPr>
      <w:bookmarkStart w:id="394" w:name="2.2.2.7.7.---Declaration"/>
      <w:r>
        <w:t>Declaration:</w:t>
      </w:r>
      <w:bookmarkEnd w:id="394"/>
    </w:p>
    <w:p w:rsidR="00B6113D" w:rsidRDefault="00A66234">
      <w:pPr>
        <w:spacing w:after="0"/>
      </w:pPr>
      <w:r>
        <w:t xml:space="preserve"> </w:t>
      </w:r>
    </w:p>
    <w:p w:rsidR="00B6113D" w:rsidRDefault="00A66234">
      <w:pPr>
        <w:pStyle w:val="ListParagraph"/>
        <w:numPr>
          <w:ilvl w:val="0"/>
          <w:numId w:val="83"/>
        </w:numPr>
        <w:spacing w:after="0"/>
      </w:pPr>
      <w:hyperlink w:anchor="2.2.2.2.1.---">
        <w:r>
          <w:rPr>
            <w:color w:val="0000FF"/>
            <w:u w:val="single"/>
          </w:rPr>
          <w:t>/Concepts/Account</w:t>
        </w:r>
      </w:hyperlink>
      <w:r>
        <w:rPr>
          <w:b/>
        </w:rPr>
        <w:t xml:space="preserve">: </w:t>
      </w:r>
      <w:r>
        <w:t>account</w:t>
      </w:r>
    </w:p>
    <w:p w:rsidR="00B6113D" w:rsidRDefault="00A66234">
      <w:pPr>
        <w:pStyle w:val="ListParagraph"/>
        <w:numPr>
          <w:ilvl w:val="0"/>
          <w:numId w:val="83"/>
        </w:numPr>
        <w:spacing w:after="0"/>
      </w:pPr>
      <w:hyperlink w:anchor="2.2.2.11.4.---">
        <w:r>
          <w:rPr>
            <w:color w:val="0000FF"/>
            <w:u w:val="single"/>
          </w:rPr>
          <w:t>/Events/Unsuspend</w:t>
        </w:r>
      </w:hyperlink>
      <w:r>
        <w:rPr>
          <w:b/>
        </w:rPr>
        <w:t xml:space="preserve">: </w:t>
      </w:r>
      <w:r>
        <w:t xml:space="preserve">request </w:t>
      </w:r>
    </w:p>
    <w:p w:rsidR="00B6113D" w:rsidRDefault="00A66234">
      <w:pPr>
        <w:pStyle w:val="Simplesubtitle"/>
      </w:pPr>
      <w:bookmarkStart w:id="395" w:name="2.2.2.7.7.---ConditionText"/>
      <w:r>
        <w:t>Condition Text:</w:t>
      </w:r>
      <w:bookmarkEnd w:id="395"/>
    </w:p>
    <w:p w:rsidR="00B6113D" w:rsidRDefault="00A66234">
      <w:pPr>
        <w:spacing w:after="0"/>
      </w:pPr>
      <w:r>
        <w:t xml:space="preserve"> account@extId == request.AccountId; account.Status == "Suspended"; </w:t>
      </w:r>
    </w:p>
    <w:p w:rsidR="00B6113D" w:rsidRDefault="00A66234">
      <w:pPr>
        <w:pStyle w:val="Simplesubtitle"/>
      </w:pPr>
      <w:bookmarkStart w:id="396" w:name="2.2.2.7.7.---ActionText"/>
      <w:r>
        <w:lastRenderedPageBreak/>
        <w:t>Action Text:</w:t>
      </w:r>
      <w:bookmarkEnd w:id="396"/>
    </w:p>
    <w:p w:rsidR="00B6113D" w:rsidRDefault="00A66234">
      <w:pPr>
        <w:spacing w:after="0"/>
      </w:pPr>
      <w:r>
        <w:t xml:space="preserve"> account.Status = "Normal"; </w:t>
      </w:r>
    </w:p>
    <w:p w:rsidR="00B6113D" w:rsidRDefault="00A66234">
      <w:pPr>
        <w:pStyle w:val="Heading4"/>
      </w:pPr>
      <w:bookmarkStart w:id="397" w:name="2.2.2.8.---"/>
      <w:bookmarkStart w:id="398" w:name="_Toc336871323"/>
      <w:r>
        <w:t>2.2.2.8. Rule Functions</w:t>
      </w:r>
      <w:bookmarkEnd w:id="397"/>
      <w:bookmarkEnd w:id="398"/>
    </w:p>
    <w:p w:rsidR="00B6113D" w:rsidRDefault="00A66234">
      <w:pPr>
        <w:spacing w:after="0"/>
      </w:pPr>
      <w:r>
        <w:t>Chapter contains Rule Functions documentation.</w:t>
      </w:r>
    </w:p>
    <w:p w:rsidR="00B6113D" w:rsidRDefault="00A66234">
      <w:pPr>
        <w:pStyle w:val="Heading5"/>
      </w:pPr>
      <w:bookmarkStart w:id="399" w:name="2.2.2.8.1.---"/>
      <w:r>
        <w:t>2.2.2.8.1. InitializeScorecard</w:t>
      </w:r>
      <w:bookmarkEnd w:id="399"/>
    </w:p>
    <w:p w:rsidR="00B6113D" w:rsidRDefault="00A66234">
      <w:pPr>
        <w:spacing w:after="0"/>
      </w:pPr>
      <w:r>
        <w:t>Section contains description of RuleFunction "InitializeScorecard"</w:t>
      </w:r>
    </w:p>
    <w:p w:rsidR="00B6113D" w:rsidRDefault="00A66234">
      <w:pPr>
        <w:spacing w:after="0"/>
      </w:pPr>
      <w:r>
        <w:t>Full Path: /RuleFunctions/InitializeScorecard</w:t>
      </w:r>
    </w:p>
    <w:p w:rsidR="00B6113D" w:rsidRDefault="00A66234">
      <w:pPr>
        <w:pStyle w:val="Simplesubtitle"/>
      </w:pPr>
      <w:bookmarkStart w:id="400" w:name="2.2.2.8.1.---Description"/>
      <w:r>
        <w:t xml:space="preserve"> RuleFunction Description:</w:t>
      </w:r>
      <w:bookmarkEnd w:id="4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Sets values in the FraudCriteria scor</w:t>
            </w:r>
            <w:r>
              <w:t xml:space="preserve">ecard </w:t>
            </w:r>
          </w:p>
        </w:tc>
      </w:tr>
    </w:tbl>
    <w:p w:rsidR="00B6113D" w:rsidRDefault="00B6113D"/>
    <w:p w:rsidR="00B6113D" w:rsidRDefault="00A66234">
      <w:pPr>
        <w:pStyle w:val="Simplesubtitle"/>
      </w:pPr>
      <w:bookmarkStart w:id="401" w:name="2.2.2.8.1.---RuleFunctionDependencyDiagr"/>
      <w:r>
        <w:t>Dependency Diagram</w:t>
      </w:r>
      <w:bookmarkEnd w:id="401"/>
    </w:p>
    <w:p w:rsidR="00B6113D" w:rsidRDefault="00A66234">
      <w:pPr>
        <w:spacing w:after="0"/>
      </w:pPr>
      <w:r>
        <w:rPr>
          <w:noProof/>
        </w:rPr>
        <w:drawing>
          <wp:inline distT="0" distB="0" distL="0" distR="0">
            <wp:extent cx="6000000" cy="3431937"/>
            <wp:effectExtent l="0" t="0" r="0" b="0"/>
            <wp:docPr id="62" name="Picture 62" descr="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png"/>
                    <pic:cNvPicPr/>
                  </pic:nvPicPr>
                  <pic:blipFill>
                    <a:blip r:embed="rId64"/>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02" w:name="2.2.2.8.1.---EventSequenceDiagram"/>
      <w:r>
        <w:lastRenderedPageBreak/>
        <w:t>Sequence Diagram</w:t>
      </w:r>
      <w:bookmarkEnd w:id="402"/>
    </w:p>
    <w:p w:rsidR="00B6113D" w:rsidRDefault="00A66234">
      <w:pPr>
        <w:spacing w:after="0"/>
      </w:pPr>
      <w:r>
        <w:rPr>
          <w:noProof/>
        </w:rPr>
        <w:drawing>
          <wp:inline distT="0" distB="0" distL="0" distR="0">
            <wp:extent cx="6000000" cy="3431937"/>
            <wp:effectExtent l="0" t="0" r="0" b="0"/>
            <wp:docPr id="63" name="Picture 63" descr="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png"/>
                    <pic:cNvPicPr/>
                  </pic:nvPicPr>
                  <pic:blipFill>
                    <a:blip r:embed="rId65"/>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03" w:name="2.2.2.8.1.---Virtual"/>
      <w:r>
        <w:t>Virtual:</w:t>
      </w:r>
      <w:bookmarkEnd w:id="403"/>
    </w:p>
    <w:p w:rsidR="00B6113D" w:rsidRDefault="00A66234">
      <w:pPr>
        <w:spacing w:after="0"/>
      </w:pPr>
      <w:r>
        <w:t xml:space="preserve">Virtual: false </w:t>
      </w:r>
    </w:p>
    <w:p w:rsidR="00B6113D" w:rsidRDefault="00A66234">
      <w:pPr>
        <w:pStyle w:val="Simplesubtitle"/>
      </w:pPr>
      <w:bookmarkStart w:id="404" w:name="2.2.2.8.1.---Validity"/>
      <w:r>
        <w:t>Validity:</w:t>
      </w:r>
      <w:bookmarkEnd w:id="404"/>
    </w:p>
    <w:p w:rsidR="00B6113D" w:rsidRDefault="00A66234">
      <w:pPr>
        <w:spacing w:after="0"/>
      </w:pPr>
      <w:r>
        <w:t xml:space="preserve"> ACTION </w:t>
      </w:r>
    </w:p>
    <w:p w:rsidR="00B6113D" w:rsidRDefault="00A66234">
      <w:pPr>
        <w:pStyle w:val="Simplesubtitle"/>
      </w:pPr>
      <w:bookmarkStart w:id="405" w:name="2.2.2.8.1.---ReturnType"/>
      <w:r>
        <w:t>Return Type:</w:t>
      </w:r>
      <w:bookmarkEnd w:id="405"/>
    </w:p>
    <w:p w:rsidR="00B6113D" w:rsidRDefault="00A66234">
      <w:pPr>
        <w:spacing w:after="0"/>
      </w:pPr>
      <w:r>
        <w:t xml:space="preserve"> void </w:t>
      </w:r>
    </w:p>
    <w:p w:rsidR="00B6113D" w:rsidRDefault="00A66234">
      <w:pPr>
        <w:pStyle w:val="Simplesubtitle"/>
      </w:pPr>
      <w:bookmarkStart w:id="406" w:name="2.2.2.8.1.---Body"/>
      <w:r>
        <w:t>Body:</w:t>
      </w:r>
      <w:bookmarkEnd w:id="406"/>
    </w:p>
    <w:p w:rsidR="00B6113D" w:rsidRDefault="00A66234">
      <w:pPr>
        <w:spacing w:after="0"/>
      </w:pPr>
      <w:r>
        <w:t xml:space="preserve"> // Initializes the scorecard variables. FraudCriteria.debitsPercent = .8; // 80% FraudCriteria.interval = 120*1000; // 120 seconds</w:t>
      </w:r>
      <w:r>
        <w:t xml:space="preserve"> FraudCriteria.numTransactions = 3;        // 3 transactions max        System.debugOut("#### Criteria:");        System.debugOut("     debitsPercent   = " + FraudCriteria.debitsPercent);         System.debugOut("     interval        = " + FraudCriteria.in</w:t>
      </w:r>
      <w:r>
        <w:t xml:space="preserve">terval);         System.debugOut("     numTransactions = " + FraudCriteria.numTransactions);  </w:t>
      </w:r>
    </w:p>
    <w:p w:rsidR="00B6113D" w:rsidRDefault="00A66234">
      <w:pPr>
        <w:pStyle w:val="Heading5"/>
      </w:pPr>
      <w:bookmarkStart w:id="407" w:name="2.2.2.8.2.---"/>
      <w:r>
        <w:t>2.2.2.8.2. PreProcessor</w:t>
      </w:r>
      <w:bookmarkEnd w:id="407"/>
    </w:p>
    <w:p w:rsidR="00B6113D" w:rsidRDefault="00A66234">
      <w:pPr>
        <w:spacing w:after="0"/>
      </w:pPr>
      <w:r>
        <w:t>Section contains description of RuleFunction "PreProcessor"</w:t>
      </w:r>
    </w:p>
    <w:p w:rsidR="00B6113D" w:rsidRDefault="00A66234">
      <w:pPr>
        <w:spacing w:after="0"/>
      </w:pPr>
      <w:r>
        <w:t>Full Path: /RuleFunctions/PreProcessor</w:t>
      </w:r>
    </w:p>
    <w:p w:rsidR="00B6113D" w:rsidRDefault="00A66234">
      <w:pPr>
        <w:pStyle w:val="Simplesubtitle"/>
      </w:pPr>
      <w:bookmarkStart w:id="408" w:name="2.2.2.8.2.---Description"/>
      <w:r>
        <w:t xml:space="preserve"> RuleFunction Description:</w:t>
      </w:r>
      <w:bookmarkEnd w:id="4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Closes req</w:t>
            </w:r>
            <w:r>
              <w:t xml:space="preserve">uests from the HTTP server </w:t>
            </w:r>
          </w:p>
        </w:tc>
      </w:tr>
    </w:tbl>
    <w:p w:rsidR="00B6113D" w:rsidRDefault="00B6113D"/>
    <w:p w:rsidR="00B6113D" w:rsidRDefault="00A66234">
      <w:pPr>
        <w:pStyle w:val="Simplesubtitle"/>
      </w:pPr>
      <w:bookmarkStart w:id="409" w:name="2.2.2.8.2.---RuleFunctionDependencyDiagr"/>
      <w:r>
        <w:lastRenderedPageBreak/>
        <w:t>Dependency Diagram</w:t>
      </w:r>
      <w:bookmarkEnd w:id="409"/>
    </w:p>
    <w:p w:rsidR="00B6113D" w:rsidRDefault="00A66234">
      <w:pPr>
        <w:spacing w:after="0"/>
      </w:pPr>
      <w:r>
        <w:rPr>
          <w:noProof/>
        </w:rPr>
        <w:drawing>
          <wp:inline distT="0" distB="0" distL="0" distR="0">
            <wp:extent cx="6000000" cy="3431937"/>
            <wp:effectExtent l="0" t="0" r="0" b="0"/>
            <wp:docPr id="64" name="Picture 64" descr="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png"/>
                    <pic:cNvPicPr/>
                  </pic:nvPicPr>
                  <pic:blipFill>
                    <a:blip r:embed="rId66"/>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10" w:name="2.2.2.8.2.---EventSequenceDiagram"/>
      <w:r>
        <w:t>Sequence Diagram</w:t>
      </w:r>
      <w:bookmarkEnd w:id="410"/>
    </w:p>
    <w:p w:rsidR="00B6113D" w:rsidRDefault="00A66234">
      <w:pPr>
        <w:spacing w:after="0"/>
      </w:pPr>
      <w:r>
        <w:rPr>
          <w:noProof/>
        </w:rPr>
        <w:drawing>
          <wp:inline distT="0" distB="0" distL="0" distR="0">
            <wp:extent cx="6000000" cy="3431937"/>
            <wp:effectExtent l="0" t="0" r="0" b="0"/>
            <wp:docPr id="65" name="Picture 65" descr="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png"/>
                    <pic:cNvPicPr/>
                  </pic:nvPicPr>
                  <pic:blipFill>
                    <a:blip r:embed="rId67"/>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11" w:name="2.2.2.8.2.---Virtual"/>
      <w:r>
        <w:t>Virtual:</w:t>
      </w:r>
      <w:bookmarkEnd w:id="411"/>
    </w:p>
    <w:p w:rsidR="00B6113D" w:rsidRDefault="00A66234">
      <w:pPr>
        <w:spacing w:after="0"/>
      </w:pPr>
      <w:r>
        <w:t xml:space="preserve">Virtual: false </w:t>
      </w:r>
    </w:p>
    <w:p w:rsidR="00B6113D" w:rsidRDefault="00A66234">
      <w:pPr>
        <w:pStyle w:val="Simplesubtitle"/>
      </w:pPr>
      <w:bookmarkStart w:id="412" w:name="2.2.2.8.2.---Validity"/>
      <w:r>
        <w:t>Validity:</w:t>
      </w:r>
      <w:bookmarkEnd w:id="412"/>
    </w:p>
    <w:p w:rsidR="00B6113D" w:rsidRDefault="00A66234">
      <w:pPr>
        <w:spacing w:after="0"/>
      </w:pPr>
      <w:r>
        <w:t xml:space="preserve"> ACTION </w:t>
      </w:r>
    </w:p>
    <w:p w:rsidR="00B6113D" w:rsidRDefault="00A66234">
      <w:pPr>
        <w:pStyle w:val="Simplesubtitle"/>
      </w:pPr>
      <w:bookmarkStart w:id="413" w:name="2.2.2.8.2.---ReturnType"/>
      <w:r>
        <w:t>Return Type:</w:t>
      </w:r>
      <w:bookmarkEnd w:id="413"/>
    </w:p>
    <w:p w:rsidR="00B6113D" w:rsidRDefault="00A66234">
      <w:pPr>
        <w:spacing w:after="0"/>
      </w:pPr>
      <w:r>
        <w:t xml:space="preserve"> void </w:t>
      </w:r>
    </w:p>
    <w:p w:rsidR="00B6113D" w:rsidRDefault="00A66234">
      <w:pPr>
        <w:pStyle w:val="Simplesubtitle"/>
      </w:pPr>
      <w:bookmarkStart w:id="414" w:name="2.2.2.8.2.---Scope"/>
      <w:r>
        <w:lastRenderedPageBreak/>
        <w:t>Scope:</w:t>
      </w:r>
      <w:bookmarkEnd w:id="414"/>
    </w:p>
    <w:p w:rsidR="00B6113D" w:rsidRDefault="00A66234">
      <w:pPr>
        <w:spacing w:after="0"/>
      </w:pPr>
      <w:r>
        <w:t xml:space="preserve"> </w:t>
      </w:r>
    </w:p>
    <w:p w:rsidR="00B6113D" w:rsidRDefault="00A66234">
      <w:pPr>
        <w:pStyle w:val="ListParagraph"/>
        <w:numPr>
          <w:ilvl w:val="0"/>
          <w:numId w:val="84"/>
        </w:numPr>
        <w:spacing w:after="0"/>
      </w:pPr>
      <w:r>
        <w:rPr>
          <w:b/>
        </w:rPr>
        <w:t xml:space="preserve">Event: </w:t>
      </w:r>
      <w:r>
        <w:t xml:space="preserve">request </w:t>
      </w:r>
    </w:p>
    <w:p w:rsidR="00B6113D" w:rsidRDefault="00A66234">
      <w:pPr>
        <w:pStyle w:val="Simplesubtitle"/>
      </w:pPr>
      <w:bookmarkStart w:id="415" w:name="2.2.2.8.2.---Body"/>
      <w:r>
        <w:t>Body:</w:t>
      </w:r>
      <w:bookmarkEnd w:id="415"/>
    </w:p>
    <w:p w:rsidR="00B6113D" w:rsidRDefault="00A66234">
      <w:pPr>
        <w:spacing w:after="0"/>
      </w:pPr>
      <w:r>
        <w:t xml:space="preserve"> // Replies to the request event, in order to close the HTTP request. // To keep it simple,</w:t>
      </w:r>
      <w:r>
        <w:t xml:space="preserve"> uses the request event as the response.  Event.replyEvent(request, request);  </w:t>
      </w:r>
    </w:p>
    <w:p w:rsidR="00B6113D" w:rsidRDefault="00A66234">
      <w:pPr>
        <w:pStyle w:val="Heading4"/>
      </w:pPr>
      <w:bookmarkStart w:id="416" w:name="2.2.2.9.---"/>
      <w:bookmarkStart w:id="417" w:name="_Toc336871324"/>
      <w:r>
        <w:t>2.2.2.9. Scorecards</w:t>
      </w:r>
      <w:bookmarkEnd w:id="416"/>
      <w:bookmarkEnd w:id="417"/>
    </w:p>
    <w:p w:rsidR="00B6113D" w:rsidRDefault="00A66234">
      <w:pPr>
        <w:spacing w:after="0"/>
      </w:pPr>
      <w:r>
        <w:t>Chapter contains Scorecards documentation.</w:t>
      </w:r>
    </w:p>
    <w:p w:rsidR="00B6113D" w:rsidRDefault="00A66234">
      <w:pPr>
        <w:pStyle w:val="Heading5"/>
      </w:pPr>
      <w:bookmarkStart w:id="418" w:name="2.2.2.9.1.---"/>
      <w:r>
        <w:t>2.2.2.9.1. FraudCriteria</w:t>
      </w:r>
      <w:bookmarkEnd w:id="418"/>
    </w:p>
    <w:p w:rsidR="00B6113D" w:rsidRDefault="00A66234">
      <w:pPr>
        <w:spacing w:after="0"/>
      </w:pPr>
      <w:r>
        <w:t>Section contains description of Scorecard "FraudCriteria"</w:t>
      </w:r>
    </w:p>
    <w:p w:rsidR="00B6113D" w:rsidRDefault="00A66234">
      <w:pPr>
        <w:spacing w:after="0"/>
      </w:pPr>
      <w:r>
        <w:t>Full Path: /FraudCriteria</w:t>
      </w:r>
    </w:p>
    <w:p w:rsidR="00B6113D" w:rsidRDefault="00A66234">
      <w:pPr>
        <w:pStyle w:val="Simplesubtitle"/>
      </w:pPr>
      <w:bookmarkStart w:id="419" w:name="2.2.2.9.1.---Description"/>
      <w:r>
        <w:t xml:space="preserve"> Con</w:t>
      </w:r>
      <w:r>
        <w:t>cept Description:</w:t>
      </w:r>
      <w:bookmarkEnd w:id="41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Stores the criteria used to determine fraud </w:t>
            </w:r>
          </w:p>
        </w:tc>
      </w:tr>
    </w:tbl>
    <w:p w:rsidR="00B6113D" w:rsidRDefault="00B6113D"/>
    <w:p w:rsidR="00B6113D" w:rsidRDefault="00A66234">
      <w:pPr>
        <w:pStyle w:val="Simplesubtitle"/>
      </w:pPr>
      <w:bookmarkStart w:id="420" w:name="2.2.2.9.1.---ScorecardProperties"/>
      <w:r>
        <w:t>Scorecard Properties</w:t>
      </w:r>
      <w:bookmarkEnd w:id="42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196"/>
        <w:gridCol w:w="1331"/>
        <w:gridCol w:w="1478"/>
        <w:gridCol w:w="1454"/>
        <w:gridCol w:w="1364"/>
        <w:gridCol w:w="1420"/>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Multiple</w:t>
            </w:r>
          </w:p>
        </w:tc>
        <w:tc>
          <w:tcPr>
            <w:tcW w:w="9576" w:type="dxa"/>
            <w:shd w:val="clear" w:color="auto" w:fill="D9D9D9" w:themeFill="background1" w:themeFillShade="D9"/>
          </w:tcPr>
          <w:p w:rsidR="00B6113D" w:rsidRDefault="00A66234">
            <w:pPr>
              <w:spacing w:after="0"/>
            </w:pPr>
            <w:r>
              <w:rPr>
                <w:b/>
              </w:rPr>
              <w:t>Policy</w:t>
            </w:r>
          </w:p>
        </w:tc>
        <w:tc>
          <w:tcPr>
            <w:tcW w:w="9576" w:type="dxa"/>
            <w:shd w:val="clear" w:color="auto" w:fill="D9D9D9" w:themeFill="background1" w:themeFillShade="D9"/>
          </w:tcPr>
          <w:p w:rsidR="00B6113D" w:rsidRDefault="00A66234">
            <w:pPr>
              <w:spacing w:after="0"/>
            </w:pPr>
            <w:r>
              <w:rPr>
                <w:b/>
              </w:rPr>
              <w:t>History</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0</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numTransactions</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All Values</w:t>
            </w:r>
          </w:p>
        </w:tc>
        <w:tc>
          <w:tcPr>
            <w:tcW w:w="9576" w:type="dxa"/>
            <w:shd w:val="clear" w:color="auto" w:fill="FFFFFF" w:themeFill="background1"/>
          </w:tcPr>
          <w:p w:rsidR="00B6113D" w:rsidRDefault="00A66234">
            <w:pPr>
              <w:spacing w:after="0"/>
            </w:pPr>
            <w:r>
              <w:t>0</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debitsPercent</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0</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pStyle w:val="Heading4"/>
      </w:pPr>
      <w:bookmarkStart w:id="421" w:name="2.2.2.10.---"/>
      <w:bookmarkStart w:id="422" w:name="_Toc336871325"/>
      <w:r>
        <w:t>2.2.2.10. Shared Resources</w:t>
      </w:r>
      <w:bookmarkEnd w:id="421"/>
      <w:bookmarkEnd w:id="422"/>
    </w:p>
    <w:p w:rsidR="00B6113D" w:rsidRDefault="00A66234">
      <w:pPr>
        <w:spacing w:after="0"/>
      </w:pPr>
      <w:r>
        <w:t>Chapter contains Shared Resources documentation.</w:t>
      </w:r>
    </w:p>
    <w:p w:rsidR="00B6113D" w:rsidRDefault="00A66234">
      <w:pPr>
        <w:pStyle w:val="Heading5"/>
      </w:pPr>
      <w:bookmarkStart w:id="423" w:name="2.2.2.10.1.---"/>
      <w:r>
        <w:t>2.2.2.10.1. Shared HTTP Connections</w:t>
      </w:r>
      <w:bookmarkEnd w:id="423"/>
    </w:p>
    <w:p w:rsidR="00B6113D" w:rsidRDefault="00A66234">
      <w:pPr>
        <w:spacing w:after="0"/>
      </w:pPr>
      <w:r>
        <w:t>Chapter contains Shared HTTP Connections documentation.</w:t>
      </w:r>
    </w:p>
    <w:p w:rsidR="00B6113D" w:rsidRDefault="00A66234">
      <w:pPr>
        <w:pStyle w:val="Heading6"/>
      </w:pPr>
      <w:bookmarkStart w:id="424" w:name="2.2.2.10.1.1.---"/>
      <w:r>
        <w:t>2.2.2.10.1.1. HTTPConnection.sharedhttp</w:t>
      </w:r>
      <w:bookmarkEnd w:id="424"/>
    </w:p>
    <w:p w:rsidR="00B6113D" w:rsidRDefault="00A66234">
      <w:pPr>
        <w:spacing w:after="0"/>
      </w:pPr>
      <w:r>
        <w:t>Section contains description of Shared HTTP Connection "HTTPConnection.sharedhttp"</w:t>
      </w:r>
    </w:p>
    <w:p w:rsidR="00B6113D" w:rsidRDefault="00A66234">
      <w:pPr>
        <w:spacing w:after="0"/>
      </w:pPr>
      <w:r>
        <w:t>Full Path: /SharedResources/HTTPConnection.sharedhttp</w:t>
      </w:r>
    </w:p>
    <w:p w:rsidR="00B6113D" w:rsidRDefault="00A66234">
      <w:pPr>
        <w:pStyle w:val="Simplesubtitle"/>
      </w:pPr>
      <w:bookmarkStart w:id="425" w:name="2.2.2.10.1.1.---Description"/>
      <w:r>
        <w:t xml:space="preserve"> Shared HTTP Connection Description:</w:t>
      </w:r>
      <w:bookmarkEnd w:id="42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26" w:name="2.2.2.10.1.1.---Host"/>
      <w:r>
        <w:t>Host:</w:t>
      </w:r>
      <w:bookmarkEnd w:id="426"/>
    </w:p>
    <w:p w:rsidR="00B6113D" w:rsidRDefault="00A66234">
      <w:pPr>
        <w:spacing w:after="0"/>
      </w:pPr>
      <w:r>
        <w:t xml:space="preserve"> localhost </w:t>
      </w:r>
    </w:p>
    <w:p w:rsidR="00B6113D" w:rsidRDefault="00A66234">
      <w:pPr>
        <w:pStyle w:val="Simplesubtitle"/>
      </w:pPr>
      <w:bookmarkStart w:id="427" w:name="2.2.2.10.1.1.---Port"/>
      <w:r>
        <w:t>Port:</w:t>
      </w:r>
      <w:bookmarkEnd w:id="427"/>
    </w:p>
    <w:p w:rsidR="00B6113D" w:rsidRDefault="00A66234">
      <w:pPr>
        <w:spacing w:after="0"/>
      </w:pPr>
      <w:r>
        <w:t xml:space="preserve"> 8104 </w:t>
      </w:r>
    </w:p>
    <w:p w:rsidR="00B6113D" w:rsidRDefault="00A66234">
      <w:pPr>
        <w:pStyle w:val="Simplesubtitle"/>
      </w:pPr>
      <w:bookmarkStart w:id="428" w:name="2.2.2.10.1.1.---Alias"/>
      <w:r>
        <w:t>Alias:</w:t>
      </w:r>
      <w:bookmarkEnd w:id="428"/>
    </w:p>
    <w:p w:rsidR="00B6113D" w:rsidRDefault="00A66234">
      <w:pPr>
        <w:spacing w:after="0"/>
      </w:pPr>
      <w:r>
        <w:t>Use SSL: false</w:t>
      </w:r>
    </w:p>
    <w:p w:rsidR="00B6113D" w:rsidRDefault="00A66234">
      <w:pPr>
        <w:pStyle w:val="Heading5"/>
      </w:pPr>
      <w:bookmarkStart w:id="429" w:name="2.2.2.10.2.---"/>
      <w:r>
        <w:t>2.2.2.10.2. Shared JMS Connections</w:t>
      </w:r>
      <w:bookmarkEnd w:id="429"/>
    </w:p>
    <w:p w:rsidR="00B6113D" w:rsidRDefault="00A66234">
      <w:pPr>
        <w:spacing w:after="0"/>
      </w:pPr>
      <w:r>
        <w:t>Chapter contains Shared JMS Connections documentation.</w:t>
      </w:r>
    </w:p>
    <w:p w:rsidR="00B6113D" w:rsidRDefault="00A66234">
      <w:pPr>
        <w:pStyle w:val="Heading6"/>
      </w:pPr>
      <w:bookmarkStart w:id="430" w:name="2.2.2.10.2.1.---"/>
      <w:r>
        <w:lastRenderedPageBreak/>
        <w:t>2.2.2.10.2.1. jmsConnection.sharedjmscon</w:t>
      </w:r>
      <w:bookmarkEnd w:id="430"/>
    </w:p>
    <w:p w:rsidR="00B6113D" w:rsidRDefault="00A66234">
      <w:pPr>
        <w:spacing w:after="0"/>
      </w:pPr>
      <w:r>
        <w:t>Section contains description of Shared JMS Connection "jmsConnection.sharedjmscon"</w:t>
      </w:r>
    </w:p>
    <w:p w:rsidR="00B6113D" w:rsidRDefault="00A66234">
      <w:pPr>
        <w:spacing w:after="0"/>
      </w:pPr>
      <w:r>
        <w:t>Full Path: /SharedResources/jmsConnection.sharedjmscon</w:t>
      </w:r>
    </w:p>
    <w:p w:rsidR="00B6113D" w:rsidRDefault="00A66234">
      <w:pPr>
        <w:pStyle w:val="Simplesubtitle"/>
      </w:pPr>
      <w:bookmarkStart w:id="431" w:name="2.2.2.10.2.1.---Description"/>
      <w:r>
        <w:t xml:space="preserve"> Shared JMS Connection Description:</w:t>
      </w:r>
      <w:bookmarkEnd w:id="43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32" w:name="2.2.2.10.2.1.---ResourceType"/>
      <w:r>
        <w:t>Resource Type:</w:t>
      </w:r>
      <w:bookmarkEnd w:id="432"/>
    </w:p>
    <w:p w:rsidR="00B6113D" w:rsidRDefault="00A66234">
      <w:pPr>
        <w:spacing w:after="0"/>
      </w:pPr>
      <w:r>
        <w:t>ae.shared.JMSConnectionKey</w:t>
      </w:r>
    </w:p>
    <w:p w:rsidR="00B6113D" w:rsidRDefault="00A66234">
      <w:pPr>
        <w:pStyle w:val="Simplesubtitle"/>
      </w:pPr>
      <w:bookmarkStart w:id="433" w:name="2.2.2.10.2.1.---ConnectionAttributes"/>
      <w:r>
        <w:t>Connection Attributes:</w:t>
      </w:r>
      <w:bookmarkEnd w:id="433"/>
    </w:p>
    <w:p w:rsidR="00B6113D" w:rsidRDefault="00A66234">
      <w:pPr>
        <w:pStyle w:val="ListParagraph"/>
        <w:numPr>
          <w:ilvl w:val="0"/>
          <w:numId w:val="85"/>
        </w:numPr>
        <w:spacing w:after="0"/>
      </w:pPr>
      <w:r>
        <w:rPr>
          <w:b/>
        </w:rPr>
        <w:t>User Name:</w:t>
      </w:r>
      <w:r>
        <w:t xml:space="preserve"> </w:t>
      </w:r>
    </w:p>
    <w:p w:rsidR="00B6113D" w:rsidRDefault="00A66234">
      <w:pPr>
        <w:pStyle w:val="ListParagraph"/>
        <w:numPr>
          <w:ilvl w:val="0"/>
          <w:numId w:val="85"/>
        </w:numPr>
        <w:spacing w:after="0"/>
      </w:pPr>
      <w:r>
        <w:rPr>
          <w:b/>
        </w:rPr>
        <w:t>Password:</w:t>
      </w:r>
      <w:r>
        <w:t xml:space="preserve"> *****</w:t>
      </w:r>
    </w:p>
    <w:p w:rsidR="00B6113D" w:rsidRDefault="00A66234">
      <w:pPr>
        <w:pStyle w:val="ListParagraph"/>
        <w:numPr>
          <w:ilvl w:val="0"/>
          <w:numId w:val="85"/>
        </w:numPr>
        <w:spacing w:after="0"/>
      </w:pPr>
      <w:r>
        <w:rPr>
          <w:b/>
        </w:rPr>
        <w:t>Client ID:</w:t>
      </w:r>
      <w:r>
        <w:t xml:space="preserve"> </w:t>
      </w:r>
    </w:p>
    <w:p w:rsidR="00B6113D" w:rsidRDefault="00A66234">
      <w:pPr>
        <w:pStyle w:val="ListParagraph"/>
        <w:numPr>
          <w:ilvl w:val="0"/>
          <w:numId w:val="85"/>
        </w:numPr>
        <w:spacing w:after="0"/>
      </w:pPr>
      <w:r>
        <w:rPr>
          <w:b/>
        </w:rPr>
        <w:t>Auto-generate Client ID:</w:t>
      </w:r>
      <w:r>
        <w:t xml:space="preserve"> true</w:t>
      </w:r>
    </w:p>
    <w:p w:rsidR="00B6113D" w:rsidRDefault="00A66234">
      <w:pPr>
        <w:pStyle w:val="Simplesubtitle"/>
      </w:pPr>
      <w:bookmarkStart w:id="434" w:name="2.2.2.10.2.1.---NamingEnvironment"/>
      <w:r>
        <w:t>Naming Envi</w:t>
      </w:r>
      <w:r>
        <w:t>ronment:</w:t>
      </w:r>
      <w:bookmarkEnd w:id="434"/>
    </w:p>
    <w:p w:rsidR="00B6113D" w:rsidRDefault="00A66234">
      <w:pPr>
        <w:pStyle w:val="ListParagraph"/>
        <w:numPr>
          <w:ilvl w:val="0"/>
          <w:numId w:val="86"/>
        </w:numPr>
        <w:spacing w:after="0"/>
      </w:pPr>
      <w:r>
        <w:rPr>
          <w:b/>
        </w:rPr>
        <w:t>Use JNDI:</w:t>
      </w:r>
      <w:r>
        <w:t xml:space="preserve"> false</w:t>
      </w:r>
    </w:p>
    <w:p w:rsidR="00B6113D" w:rsidRDefault="00A66234">
      <w:pPr>
        <w:pStyle w:val="ListParagraph"/>
        <w:numPr>
          <w:ilvl w:val="0"/>
          <w:numId w:val="86"/>
        </w:numPr>
        <w:spacing w:after="0"/>
      </w:pPr>
      <w:r>
        <w:rPr>
          <w:b/>
        </w:rPr>
        <w:t>Provider URL:</w:t>
      </w:r>
      <w:r>
        <w:t xml:space="preserve"> tcp://localhost:7222</w:t>
      </w:r>
    </w:p>
    <w:p w:rsidR="00B6113D" w:rsidRDefault="00A66234">
      <w:pPr>
        <w:pStyle w:val="ListParagraph"/>
        <w:numPr>
          <w:ilvl w:val="0"/>
          <w:numId w:val="86"/>
        </w:numPr>
        <w:spacing w:after="0"/>
      </w:pPr>
      <w:r>
        <w:rPr>
          <w:b/>
        </w:rPr>
        <w:t>Naming URL:</w:t>
      </w:r>
      <w:r>
        <w:t xml:space="preserve"> tibjmsnaming://localhost:7222</w:t>
      </w:r>
    </w:p>
    <w:p w:rsidR="00B6113D" w:rsidRDefault="00A66234">
      <w:pPr>
        <w:pStyle w:val="ListParagraph"/>
        <w:numPr>
          <w:ilvl w:val="0"/>
          <w:numId w:val="86"/>
        </w:numPr>
        <w:spacing w:after="0"/>
      </w:pPr>
      <w:r>
        <w:rPr>
          <w:b/>
        </w:rPr>
        <w:t>Naming Initial Context Factory:</w:t>
      </w:r>
      <w:r>
        <w:t xml:space="preserve"> com.tibco.tibjms.naming.TibjmsInitialContextFactory</w:t>
      </w:r>
    </w:p>
    <w:p w:rsidR="00B6113D" w:rsidRDefault="00A66234">
      <w:pPr>
        <w:pStyle w:val="ListParagraph"/>
        <w:numPr>
          <w:ilvl w:val="0"/>
          <w:numId w:val="86"/>
        </w:numPr>
        <w:spacing w:after="0"/>
      </w:pPr>
      <w:r>
        <w:rPr>
          <w:b/>
        </w:rPr>
        <w:t>Topic FactoryName:</w:t>
      </w:r>
      <w:r>
        <w:t xml:space="preserve"> TopicConnectionFactory</w:t>
      </w:r>
    </w:p>
    <w:p w:rsidR="00B6113D" w:rsidRDefault="00A66234">
      <w:pPr>
        <w:pStyle w:val="ListParagraph"/>
        <w:numPr>
          <w:ilvl w:val="0"/>
          <w:numId w:val="86"/>
        </w:numPr>
        <w:spacing w:after="0"/>
      </w:pPr>
      <w:r>
        <w:rPr>
          <w:b/>
        </w:rPr>
        <w:t>Queue FactoryName:</w:t>
      </w:r>
      <w:r>
        <w:t xml:space="preserve"> QueueConnectionFactory</w:t>
      </w:r>
    </w:p>
    <w:p w:rsidR="00B6113D" w:rsidRDefault="00A66234">
      <w:pPr>
        <w:pStyle w:val="ListParagraph"/>
        <w:numPr>
          <w:ilvl w:val="0"/>
          <w:numId w:val="86"/>
        </w:numPr>
        <w:spacing w:after="0"/>
      </w:pPr>
      <w:r>
        <w:rPr>
          <w:b/>
        </w:rPr>
        <w:t>Naming Principal:</w:t>
      </w:r>
      <w:r>
        <w:t xml:space="preserve"> </w:t>
      </w:r>
    </w:p>
    <w:p w:rsidR="00B6113D" w:rsidRDefault="00A66234">
      <w:pPr>
        <w:pStyle w:val="ListParagraph"/>
        <w:numPr>
          <w:ilvl w:val="0"/>
          <w:numId w:val="86"/>
        </w:numPr>
        <w:spacing w:after="0"/>
      </w:pPr>
      <w:r>
        <w:rPr>
          <w:b/>
        </w:rPr>
        <w:t>Naming Credential:</w:t>
      </w:r>
      <w:r>
        <w:t xml:space="preserve"> *****</w:t>
      </w:r>
    </w:p>
    <w:p w:rsidR="00B6113D" w:rsidRDefault="00A66234">
      <w:pPr>
        <w:pStyle w:val="Simplesubtitle"/>
      </w:pPr>
      <w:bookmarkStart w:id="435" w:name="2.2.2.10.2.1.---UseXAForConnectionFactor"/>
      <w:r>
        <w:t>Use XA For Connection Factory:</w:t>
      </w:r>
      <w:bookmarkEnd w:id="435"/>
    </w:p>
    <w:p w:rsidR="00B6113D" w:rsidRDefault="00A66234">
      <w:pPr>
        <w:spacing w:after="0"/>
      </w:pPr>
      <w:r>
        <w:t>false</w:t>
      </w:r>
    </w:p>
    <w:p w:rsidR="00B6113D" w:rsidRDefault="00A66234">
      <w:pPr>
        <w:pStyle w:val="Simplesubtitle"/>
      </w:pPr>
      <w:bookmarkStart w:id="436" w:name="2.2.2.10.2.1.---UseSharedJndiConfig"/>
      <w:r>
        <w:t>Use Shared Jndi Config:</w:t>
      </w:r>
      <w:bookmarkEnd w:id="436"/>
    </w:p>
    <w:p w:rsidR="00B6113D" w:rsidRDefault="00A66234">
      <w:pPr>
        <w:spacing w:after="0"/>
      </w:pPr>
      <w:r>
        <w:t>false</w:t>
      </w:r>
    </w:p>
    <w:p w:rsidR="00B6113D" w:rsidRDefault="00A66234">
      <w:pPr>
        <w:pStyle w:val="Simplesubtitle"/>
      </w:pPr>
      <w:bookmarkStart w:id="437" w:name="2.2.2.10.2.1.---AdmFactorySslPassword"/>
      <w:r>
        <w:t>Admin Factory SSL Password:</w:t>
      </w:r>
      <w:bookmarkEnd w:id="437"/>
    </w:p>
    <w:p w:rsidR="00B6113D" w:rsidRDefault="00A66234">
      <w:pPr>
        <w:spacing w:after="0"/>
      </w:pPr>
      <w:r>
        <w:t>*****</w:t>
      </w:r>
    </w:p>
    <w:p w:rsidR="00B6113D" w:rsidRDefault="00A66234">
      <w:pPr>
        <w:pStyle w:val="Simplesubtitle"/>
      </w:pPr>
      <w:bookmarkStart w:id="438" w:name="2.2.2.10.2.1.---SSLConfig"/>
      <w:r>
        <w:t>SSL Configuration:</w:t>
      </w:r>
      <w:bookmarkEnd w:id="438"/>
    </w:p>
    <w:p w:rsidR="00B6113D" w:rsidRDefault="00A66234">
      <w:pPr>
        <w:spacing w:after="0"/>
      </w:pPr>
      <w:r>
        <w:t>SSL: true</w:t>
      </w:r>
    </w:p>
    <w:p w:rsidR="00B6113D" w:rsidRDefault="00A66234">
      <w:pPr>
        <w:pStyle w:val="ListParagraph"/>
        <w:numPr>
          <w:ilvl w:val="0"/>
          <w:numId w:val="87"/>
        </w:numPr>
        <w:spacing w:after="0"/>
      </w:pPr>
      <w:r>
        <w:rPr>
          <w:b/>
        </w:rPr>
        <w:t>Cert:</w:t>
      </w:r>
      <w:r>
        <w:t xml:space="preserve"> /SharedResources/.folder</w:t>
      </w:r>
    </w:p>
    <w:p w:rsidR="00B6113D" w:rsidRDefault="00A66234">
      <w:pPr>
        <w:pStyle w:val="ListParagraph"/>
        <w:numPr>
          <w:ilvl w:val="0"/>
          <w:numId w:val="87"/>
        </w:numPr>
        <w:spacing w:after="0"/>
      </w:pPr>
      <w:r>
        <w:rPr>
          <w:b/>
        </w:rPr>
        <w:t>Identity:</w:t>
      </w:r>
      <w:r>
        <w:t xml:space="preserve">   </w:t>
      </w:r>
    </w:p>
    <w:p w:rsidR="00B6113D" w:rsidRDefault="00A66234">
      <w:pPr>
        <w:pStyle w:val="ListParagraph"/>
        <w:numPr>
          <w:ilvl w:val="0"/>
          <w:numId w:val="87"/>
        </w:numPr>
        <w:spacing w:after="0"/>
      </w:pPr>
      <w:r>
        <w:rPr>
          <w:b/>
        </w:rPr>
        <w:t>Trace:</w:t>
      </w:r>
      <w:r>
        <w:t xml:space="preserve"> true</w:t>
      </w:r>
    </w:p>
    <w:p w:rsidR="00B6113D" w:rsidRDefault="00A66234">
      <w:pPr>
        <w:pStyle w:val="ListParagraph"/>
        <w:numPr>
          <w:ilvl w:val="0"/>
          <w:numId w:val="87"/>
        </w:numPr>
        <w:spacing w:after="0"/>
      </w:pPr>
      <w:r>
        <w:rPr>
          <w:b/>
        </w:rPr>
        <w:t>De</w:t>
      </w:r>
      <w:r>
        <w:rPr>
          <w:b/>
        </w:rPr>
        <w:t>bug Trace:</w:t>
      </w:r>
      <w:r>
        <w:t xml:space="preserve"> true</w:t>
      </w:r>
    </w:p>
    <w:p w:rsidR="00B6113D" w:rsidRDefault="00A66234">
      <w:pPr>
        <w:pStyle w:val="ListParagraph"/>
        <w:numPr>
          <w:ilvl w:val="0"/>
          <w:numId w:val="87"/>
        </w:numPr>
        <w:spacing w:after="0"/>
      </w:pPr>
      <w:r>
        <w:rPr>
          <w:b/>
        </w:rPr>
        <w:t>Verify Host Name:</w:t>
      </w:r>
      <w:r>
        <w:t xml:space="preserve"> true</w:t>
      </w:r>
    </w:p>
    <w:p w:rsidR="00B6113D" w:rsidRDefault="00A66234">
      <w:pPr>
        <w:pStyle w:val="ListParagraph"/>
        <w:numPr>
          <w:ilvl w:val="0"/>
          <w:numId w:val="87"/>
        </w:numPr>
        <w:spacing w:after="0"/>
      </w:pPr>
      <w:r>
        <w:rPr>
          <w:b/>
        </w:rPr>
        <w:t>Expected Host Name:</w:t>
      </w:r>
      <w:r>
        <w:t xml:space="preserve"> </w:t>
      </w:r>
    </w:p>
    <w:p w:rsidR="00B6113D" w:rsidRDefault="00A66234">
      <w:pPr>
        <w:pStyle w:val="ListParagraph"/>
        <w:numPr>
          <w:ilvl w:val="0"/>
          <w:numId w:val="87"/>
        </w:numPr>
        <w:spacing w:after="0"/>
      </w:pPr>
      <w:r>
        <w:rPr>
          <w:b/>
        </w:rPr>
        <w:t>Strong CipherSuites Only:</w:t>
      </w:r>
      <w:r>
        <w:t xml:space="preserve"> true</w:t>
      </w:r>
    </w:p>
    <w:p w:rsidR="00B6113D" w:rsidRDefault="00A66234">
      <w:pPr>
        <w:pStyle w:val="Heading4"/>
      </w:pPr>
      <w:bookmarkStart w:id="439" w:name="2.2.2.11.---"/>
      <w:bookmarkStart w:id="440" w:name="_Toc336871326"/>
      <w:r>
        <w:t>2.2.2.11. Simple Events</w:t>
      </w:r>
      <w:bookmarkEnd w:id="439"/>
      <w:bookmarkEnd w:id="440"/>
    </w:p>
    <w:p w:rsidR="00B6113D" w:rsidRDefault="00A66234">
      <w:pPr>
        <w:spacing w:after="0"/>
      </w:pPr>
      <w:r>
        <w:t>Chapter contains Simple Events documentation.</w:t>
      </w:r>
    </w:p>
    <w:p w:rsidR="00B6113D" w:rsidRDefault="00A66234">
      <w:pPr>
        <w:pStyle w:val="Heading5"/>
      </w:pPr>
      <w:bookmarkStart w:id="441" w:name="2.2.2.11.1.---"/>
      <w:r>
        <w:t>2.2.2.11.1. AccountOperations</w:t>
      </w:r>
      <w:bookmarkEnd w:id="441"/>
    </w:p>
    <w:p w:rsidR="00B6113D" w:rsidRDefault="00A66234">
      <w:pPr>
        <w:spacing w:after="0"/>
      </w:pPr>
      <w:r>
        <w:t>Section contains description of Event "AccountOperations"</w:t>
      </w:r>
    </w:p>
    <w:p w:rsidR="00B6113D" w:rsidRDefault="00A66234">
      <w:pPr>
        <w:spacing w:after="0"/>
      </w:pPr>
      <w:r>
        <w:t>Full Path: /Events/AccountOperations</w:t>
      </w:r>
    </w:p>
    <w:p w:rsidR="00B6113D" w:rsidRDefault="00A66234">
      <w:pPr>
        <w:pStyle w:val="Simplesubtitle"/>
      </w:pPr>
      <w:bookmarkStart w:id="442" w:name="2.2.2.11.1.---Description"/>
      <w:r>
        <w:t xml:space="preserve"> Event Description:</w:t>
      </w:r>
      <w:bookmarkEnd w:id="4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lastRenderedPageBreak/>
              <w:t xml:space="preserve"> Parent event for all account-related events </w:t>
            </w:r>
          </w:p>
        </w:tc>
      </w:tr>
    </w:tbl>
    <w:p w:rsidR="00B6113D" w:rsidRDefault="00B6113D"/>
    <w:p w:rsidR="00B6113D" w:rsidRDefault="00A66234">
      <w:pPr>
        <w:spacing w:after="0"/>
      </w:pPr>
      <w:r>
        <w:t xml:space="preserve">Time to Live:  0  Seconds  </w:t>
      </w:r>
    </w:p>
    <w:p w:rsidR="00B6113D" w:rsidRDefault="00A66234">
      <w:pPr>
        <w:spacing w:after="0"/>
      </w:pPr>
      <w:r>
        <w:t>Retry On Exception: true</w:t>
      </w:r>
    </w:p>
    <w:p w:rsidR="00B6113D" w:rsidRDefault="00A66234">
      <w:pPr>
        <w:pStyle w:val="Simplesubtitle"/>
      </w:pPr>
      <w:bookmarkStart w:id="443" w:name="2.2.2.11.1.---ConceptDependencyDiagram"/>
      <w:r>
        <w:t>Dependency Diagram</w:t>
      </w:r>
      <w:bookmarkEnd w:id="443"/>
    </w:p>
    <w:p w:rsidR="00B6113D" w:rsidRDefault="00A66234">
      <w:pPr>
        <w:spacing w:after="0"/>
      </w:pPr>
      <w:r>
        <w:rPr>
          <w:noProof/>
        </w:rPr>
        <w:drawing>
          <wp:inline distT="0" distB="0" distL="0" distR="0">
            <wp:extent cx="6000000" cy="3431937"/>
            <wp:effectExtent l="0" t="0" r="0" b="0"/>
            <wp:docPr id="66" name="Picture 66" descr="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png"/>
                    <pic:cNvPicPr/>
                  </pic:nvPicPr>
                  <pic:blipFill>
                    <a:blip r:embed="rId68"/>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44" w:name="2.2.2.11.1.---EventProperties"/>
      <w:r>
        <w:t>Event Properties</w:t>
      </w:r>
      <w:bookmarkEnd w:id="444"/>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24"/>
        <w:gridCol w:w="2936"/>
        <w:gridCol w:w="3083"/>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AccountId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445" w:name="2.2.2.11.1.---EventSequenceDiagram"/>
      <w:r>
        <w:lastRenderedPageBreak/>
        <w:t>Sequence Diagram</w:t>
      </w:r>
      <w:bookmarkEnd w:id="445"/>
    </w:p>
    <w:p w:rsidR="00B6113D" w:rsidRDefault="00A66234">
      <w:pPr>
        <w:spacing w:after="0"/>
      </w:pPr>
      <w:r>
        <w:rPr>
          <w:noProof/>
        </w:rPr>
        <w:drawing>
          <wp:inline distT="0" distB="0" distL="0" distR="0">
            <wp:extent cx="6000000" cy="6000000"/>
            <wp:effectExtent l="0" t="0" r="0" b="0"/>
            <wp:docPr id="67" name="Picture 67" descr="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png"/>
                    <pic:cNvPicPr/>
                  </pic:nvPicPr>
                  <pic:blipFill>
                    <a:blip r:embed="rId69"/>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46" w:name="2.2.2.11.1.---ExpiryAction"/>
      <w:r>
        <w:t>Expiry Action</w:t>
      </w:r>
      <w:bookmarkEnd w:id="446"/>
    </w:p>
    <w:p w:rsidR="00B6113D" w:rsidRDefault="00A66234">
      <w:pPr>
        <w:spacing w:after="0"/>
      </w:pPr>
      <w:r>
        <w:rPr>
          <w:b/>
        </w:rPr>
        <w:t>Expiry Action:</w:t>
      </w:r>
      <w:r>
        <w:t xml:space="preserve">  </w:t>
      </w:r>
    </w:p>
    <w:p w:rsidR="00B6113D" w:rsidRDefault="00A66234">
      <w:pPr>
        <w:pStyle w:val="ListParagraph"/>
        <w:numPr>
          <w:ilvl w:val="0"/>
          <w:numId w:val="88"/>
        </w:numPr>
        <w:spacing w:after="0"/>
      </w:pPr>
      <w:r>
        <w:t>Name: AccountOperations_expiryAction</w:t>
      </w:r>
    </w:p>
    <w:p w:rsidR="00B6113D" w:rsidRDefault="00A66234">
      <w:pPr>
        <w:pStyle w:val="ListParagraph"/>
        <w:numPr>
          <w:ilvl w:val="0"/>
          <w:numId w:val="88"/>
        </w:numPr>
        <w:spacing w:after="0"/>
      </w:pPr>
      <w:r>
        <w:t>Folder: /Events/AccountOperations</w:t>
      </w:r>
    </w:p>
    <w:p w:rsidR="00B6113D" w:rsidRDefault="00A66234">
      <w:pPr>
        <w:pStyle w:val="ListParagraph"/>
        <w:numPr>
          <w:ilvl w:val="0"/>
          <w:numId w:val="88"/>
        </w:numPr>
        <w:spacing w:after="0"/>
      </w:pPr>
      <w:r>
        <w:t>Owner Project Name: FraudDetection</w:t>
      </w:r>
    </w:p>
    <w:p w:rsidR="00B6113D" w:rsidRDefault="00A66234">
      <w:pPr>
        <w:pStyle w:val="ListParagraph"/>
        <w:numPr>
          <w:ilvl w:val="0"/>
          <w:numId w:val="88"/>
        </w:numPr>
        <w:spacing w:after="0"/>
      </w:pPr>
      <w:r>
        <w:t>Compilation Status: 0</w:t>
      </w:r>
    </w:p>
    <w:p w:rsidR="00B6113D" w:rsidRDefault="00A66234">
      <w:pPr>
        <w:pStyle w:val="ListParagraph"/>
        <w:numPr>
          <w:ilvl w:val="0"/>
          <w:numId w:val="88"/>
        </w:numPr>
        <w:spacing w:after="0"/>
      </w:pPr>
      <w:r>
        <w:t xml:space="preserve">Action Text: </w:t>
      </w:r>
    </w:p>
    <w:p w:rsidR="00B6113D" w:rsidRDefault="00A66234">
      <w:pPr>
        <w:pStyle w:val="ListParagraph"/>
        <w:numPr>
          <w:ilvl w:val="0"/>
          <w:numId w:val="88"/>
        </w:numPr>
        <w:spacing w:after="0"/>
      </w:pPr>
      <w:r>
        <w:t xml:space="preserve">Condition Text: </w:t>
      </w:r>
    </w:p>
    <w:p w:rsidR="00B6113D" w:rsidRDefault="00A66234">
      <w:pPr>
        <w:pStyle w:val="ListParagraph"/>
        <w:numPr>
          <w:ilvl w:val="0"/>
          <w:numId w:val="88"/>
        </w:numPr>
        <w:spacing w:after="0"/>
      </w:pPr>
      <w:r>
        <w:t>Priority: 0</w:t>
      </w:r>
    </w:p>
    <w:p w:rsidR="00B6113D" w:rsidRDefault="00A66234">
      <w:pPr>
        <w:pStyle w:val="ListParagraph"/>
        <w:numPr>
          <w:ilvl w:val="0"/>
          <w:numId w:val="88"/>
        </w:numPr>
        <w:spacing w:after="0"/>
      </w:pPr>
      <w:r>
        <w:t>Max Rules: 0</w:t>
      </w:r>
    </w:p>
    <w:p w:rsidR="00B6113D" w:rsidRDefault="00A66234">
      <w:pPr>
        <w:pStyle w:val="ListParagraph"/>
        <w:numPr>
          <w:ilvl w:val="0"/>
          <w:numId w:val="88"/>
        </w:numPr>
        <w:spacing w:after="0"/>
      </w:pPr>
      <w:r>
        <w:t>Test Interval: 0</w:t>
      </w:r>
    </w:p>
    <w:p w:rsidR="00B6113D" w:rsidRDefault="00A66234">
      <w:pPr>
        <w:pStyle w:val="ListParagraph"/>
        <w:numPr>
          <w:ilvl w:val="0"/>
          <w:numId w:val="88"/>
        </w:numPr>
        <w:spacing w:after="0"/>
      </w:pPr>
      <w:r>
        <w:t>Start</w:t>
      </w:r>
      <w:r>
        <w:t xml:space="preserve"> Time: 0</w:t>
      </w:r>
    </w:p>
    <w:p w:rsidR="00B6113D" w:rsidRDefault="00A66234">
      <w:pPr>
        <w:pStyle w:val="ListParagraph"/>
        <w:numPr>
          <w:ilvl w:val="0"/>
          <w:numId w:val="88"/>
        </w:numPr>
        <w:spacing w:after="0"/>
      </w:pPr>
      <w:r>
        <w:lastRenderedPageBreak/>
        <w:t>Requeue: false</w:t>
      </w:r>
    </w:p>
    <w:p w:rsidR="00B6113D" w:rsidRDefault="00A66234">
      <w:pPr>
        <w:pStyle w:val="ListParagraph"/>
        <w:numPr>
          <w:ilvl w:val="0"/>
          <w:numId w:val="88"/>
        </w:numPr>
        <w:spacing w:after="0"/>
      </w:pPr>
      <w:r>
        <w:t>Backward Chain: false</w:t>
      </w:r>
    </w:p>
    <w:p w:rsidR="00B6113D" w:rsidRDefault="00A66234">
      <w:pPr>
        <w:pStyle w:val="ListParagraph"/>
        <w:numPr>
          <w:ilvl w:val="0"/>
          <w:numId w:val="88"/>
        </w:numPr>
        <w:spacing w:after="0"/>
      </w:pPr>
      <w:r>
        <w:t>Forward Chain: false</w:t>
      </w:r>
    </w:p>
    <w:p w:rsidR="00B6113D" w:rsidRDefault="00A66234">
      <w:pPr>
        <w:pStyle w:val="ListParagraph"/>
        <w:numPr>
          <w:ilvl w:val="0"/>
          <w:numId w:val="88"/>
        </w:numPr>
        <w:spacing w:after="0"/>
      </w:pPr>
      <w:r>
        <w:t>Condition Function: false</w:t>
      </w:r>
    </w:p>
    <w:p w:rsidR="00B6113D" w:rsidRDefault="00A66234">
      <w:pPr>
        <w:pStyle w:val="ListParagraph"/>
        <w:numPr>
          <w:ilvl w:val="0"/>
          <w:numId w:val="88"/>
        </w:numPr>
        <w:spacing w:after="0"/>
      </w:pPr>
      <w:r>
        <w:t xml:space="preserve">Function: false </w:t>
      </w:r>
    </w:p>
    <w:p w:rsidR="00B6113D" w:rsidRDefault="00A66234">
      <w:pPr>
        <w:pStyle w:val="Heading5"/>
      </w:pPr>
      <w:bookmarkStart w:id="447" w:name="2.2.2.11.2.---"/>
      <w:r>
        <w:t>2.2.2.11.2. CreateAccount</w:t>
      </w:r>
      <w:bookmarkEnd w:id="447"/>
    </w:p>
    <w:p w:rsidR="00B6113D" w:rsidRDefault="00A66234">
      <w:pPr>
        <w:spacing w:after="0"/>
      </w:pPr>
      <w:r>
        <w:t>Section contains description of Event "CreateAccount"</w:t>
      </w:r>
    </w:p>
    <w:p w:rsidR="00B6113D" w:rsidRDefault="00A66234">
      <w:pPr>
        <w:spacing w:after="0"/>
      </w:pPr>
      <w:r>
        <w:t>Full Path: /Events/CreateAccount</w:t>
      </w:r>
    </w:p>
    <w:p w:rsidR="00B6113D" w:rsidRDefault="00A66234">
      <w:pPr>
        <w:pStyle w:val="Simplesubtitle"/>
      </w:pPr>
      <w:bookmarkStart w:id="448" w:name="2.2.2.11.2.---Description"/>
      <w:r>
        <w:t xml:space="preserve"> Event Description:</w:t>
      </w:r>
      <w:bookmarkEnd w:id="4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Triggers the CreateAccount rule to create an account </w:t>
            </w:r>
          </w:p>
        </w:tc>
      </w:tr>
    </w:tbl>
    <w:p w:rsidR="00B6113D" w:rsidRDefault="00B6113D"/>
    <w:p w:rsidR="00B6113D" w:rsidRDefault="00A66234">
      <w:pPr>
        <w:spacing w:after="0"/>
      </w:pPr>
      <w:r>
        <w:t xml:space="preserve">Parent Event:  </w:t>
      </w:r>
      <w:hyperlink w:anchor="2.2.2.11.1.---">
        <w:r>
          <w:rPr>
            <w:color w:val="0000FF"/>
            <w:u w:val="single"/>
          </w:rPr>
          <w:t>AccountOperations</w:t>
        </w:r>
      </w:hyperlink>
      <w:r>
        <w:t xml:space="preserve"> </w:t>
      </w:r>
    </w:p>
    <w:p w:rsidR="00B6113D" w:rsidRDefault="00A66234">
      <w:pPr>
        <w:spacing w:after="0"/>
      </w:pPr>
      <w:r>
        <w:t xml:space="preserve">Time to Live:  0  Seconds  </w:t>
      </w:r>
    </w:p>
    <w:p w:rsidR="00B6113D" w:rsidRDefault="00A66234">
      <w:pPr>
        <w:spacing w:after="0"/>
      </w:pPr>
      <w:r>
        <w:t>Retry On Exception: true</w:t>
      </w:r>
    </w:p>
    <w:p w:rsidR="00B6113D" w:rsidRDefault="00A66234">
      <w:pPr>
        <w:pStyle w:val="Simplesubtitle"/>
      </w:pPr>
      <w:bookmarkStart w:id="449" w:name="2.2.2.11.2.---ConceptDependencyDiagram"/>
      <w:r>
        <w:lastRenderedPageBreak/>
        <w:t>Dependency Diagram</w:t>
      </w:r>
      <w:bookmarkEnd w:id="449"/>
    </w:p>
    <w:p w:rsidR="00B6113D" w:rsidRDefault="00A66234">
      <w:pPr>
        <w:spacing w:after="0"/>
      </w:pPr>
      <w:r>
        <w:rPr>
          <w:noProof/>
        </w:rPr>
        <w:drawing>
          <wp:inline distT="0" distB="0" distL="0" distR="0">
            <wp:extent cx="6000000" cy="6000000"/>
            <wp:effectExtent l="0" t="0" r="0" b="0"/>
            <wp:docPr id="68" name="Picture 68" descr="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png"/>
                    <pic:cNvPicPr/>
                  </pic:nvPicPr>
                  <pic:blipFill>
                    <a:blip r:embed="rId70"/>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50" w:name="2.2.2.11.2.---EventProperties"/>
      <w:r>
        <w:t>Event Properties</w:t>
      </w:r>
      <w:bookmarkEnd w:id="450"/>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64"/>
        <w:gridCol w:w="2753"/>
        <w:gridCol w:w="282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AvgMonthlyBalance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Balance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451" w:name="2.2.2.11.2.---EventSequenceDiagram"/>
      <w:r>
        <w:lastRenderedPageBreak/>
        <w:t>Sequence Diagram</w:t>
      </w:r>
      <w:bookmarkEnd w:id="451"/>
    </w:p>
    <w:p w:rsidR="00B6113D" w:rsidRDefault="00A66234">
      <w:pPr>
        <w:spacing w:after="0"/>
      </w:pPr>
      <w:r>
        <w:rPr>
          <w:noProof/>
        </w:rPr>
        <w:drawing>
          <wp:inline distT="0" distB="0" distL="0" distR="0">
            <wp:extent cx="6000000" cy="3431937"/>
            <wp:effectExtent l="0" t="0" r="0" b="0"/>
            <wp:docPr id="69" name="Picture 69" descr="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png"/>
                    <pic:cNvPicPr/>
                  </pic:nvPicPr>
                  <pic:blipFill>
                    <a:blip r:embed="rId71"/>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52" w:name="2.2.2.11.2.---ExpiryAction"/>
      <w:r>
        <w:t>Expiry Action</w:t>
      </w:r>
      <w:bookmarkEnd w:id="452"/>
    </w:p>
    <w:p w:rsidR="00B6113D" w:rsidRDefault="00A66234">
      <w:pPr>
        <w:spacing w:after="0"/>
      </w:pPr>
      <w:r>
        <w:rPr>
          <w:b/>
        </w:rPr>
        <w:t>Expiry Action:</w:t>
      </w:r>
      <w:r>
        <w:t xml:space="preserve"> </w:t>
      </w:r>
    </w:p>
    <w:p w:rsidR="00B6113D" w:rsidRDefault="00A66234">
      <w:pPr>
        <w:pStyle w:val="ListParagraph"/>
        <w:numPr>
          <w:ilvl w:val="0"/>
          <w:numId w:val="89"/>
        </w:numPr>
        <w:spacing w:after="0"/>
      </w:pPr>
      <w:r>
        <w:t>Name: CreateAccount_expiryAction</w:t>
      </w:r>
    </w:p>
    <w:p w:rsidR="00B6113D" w:rsidRDefault="00A66234">
      <w:pPr>
        <w:pStyle w:val="ListParagraph"/>
        <w:numPr>
          <w:ilvl w:val="0"/>
          <w:numId w:val="89"/>
        </w:numPr>
        <w:spacing w:after="0"/>
      </w:pPr>
      <w:r>
        <w:t>Folder: /Events/CreateAccount</w:t>
      </w:r>
    </w:p>
    <w:p w:rsidR="00B6113D" w:rsidRDefault="00A66234">
      <w:pPr>
        <w:pStyle w:val="ListParagraph"/>
        <w:numPr>
          <w:ilvl w:val="0"/>
          <w:numId w:val="89"/>
        </w:numPr>
        <w:spacing w:after="0"/>
      </w:pPr>
      <w:r>
        <w:t>Owner Project Name: FraudDetection</w:t>
      </w:r>
    </w:p>
    <w:p w:rsidR="00B6113D" w:rsidRDefault="00A66234">
      <w:pPr>
        <w:pStyle w:val="ListParagraph"/>
        <w:numPr>
          <w:ilvl w:val="0"/>
          <w:numId w:val="89"/>
        </w:numPr>
        <w:spacing w:after="0"/>
      </w:pPr>
      <w:r>
        <w:t>Compilation Status: 0</w:t>
      </w:r>
    </w:p>
    <w:p w:rsidR="00B6113D" w:rsidRDefault="00A66234">
      <w:pPr>
        <w:pStyle w:val="ListParagraph"/>
        <w:numPr>
          <w:ilvl w:val="0"/>
          <w:numId w:val="89"/>
        </w:numPr>
        <w:spacing w:after="0"/>
      </w:pPr>
      <w:r>
        <w:t xml:space="preserve">Action Text: </w:t>
      </w:r>
    </w:p>
    <w:p w:rsidR="00B6113D" w:rsidRDefault="00A66234">
      <w:pPr>
        <w:pStyle w:val="ListParagraph"/>
        <w:numPr>
          <w:ilvl w:val="0"/>
          <w:numId w:val="89"/>
        </w:numPr>
        <w:spacing w:after="0"/>
      </w:pPr>
      <w:r>
        <w:t xml:space="preserve">Condition Text: </w:t>
      </w:r>
    </w:p>
    <w:p w:rsidR="00B6113D" w:rsidRDefault="00A66234">
      <w:pPr>
        <w:pStyle w:val="ListParagraph"/>
        <w:numPr>
          <w:ilvl w:val="0"/>
          <w:numId w:val="89"/>
        </w:numPr>
        <w:spacing w:after="0"/>
      </w:pPr>
      <w:r>
        <w:t>Priority: 0</w:t>
      </w:r>
    </w:p>
    <w:p w:rsidR="00B6113D" w:rsidRDefault="00A66234">
      <w:pPr>
        <w:pStyle w:val="ListParagraph"/>
        <w:numPr>
          <w:ilvl w:val="0"/>
          <w:numId w:val="89"/>
        </w:numPr>
        <w:spacing w:after="0"/>
      </w:pPr>
      <w:r>
        <w:t>Max Rules: 0</w:t>
      </w:r>
    </w:p>
    <w:p w:rsidR="00B6113D" w:rsidRDefault="00A66234">
      <w:pPr>
        <w:pStyle w:val="ListParagraph"/>
        <w:numPr>
          <w:ilvl w:val="0"/>
          <w:numId w:val="89"/>
        </w:numPr>
        <w:spacing w:after="0"/>
      </w:pPr>
      <w:r>
        <w:t>Test Interval: 0</w:t>
      </w:r>
    </w:p>
    <w:p w:rsidR="00B6113D" w:rsidRDefault="00A66234">
      <w:pPr>
        <w:pStyle w:val="ListParagraph"/>
        <w:numPr>
          <w:ilvl w:val="0"/>
          <w:numId w:val="89"/>
        </w:numPr>
        <w:spacing w:after="0"/>
      </w:pPr>
      <w:r>
        <w:t>Start Time: 0</w:t>
      </w:r>
    </w:p>
    <w:p w:rsidR="00B6113D" w:rsidRDefault="00A66234">
      <w:pPr>
        <w:pStyle w:val="ListParagraph"/>
        <w:numPr>
          <w:ilvl w:val="0"/>
          <w:numId w:val="89"/>
        </w:numPr>
        <w:spacing w:after="0"/>
      </w:pPr>
      <w:r>
        <w:t>Requeue: false</w:t>
      </w:r>
    </w:p>
    <w:p w:rsidR="00B6113D" w:rsidRDefault="00A66234">
      <w:pPr>
        <w:pStyle w:val="ListParagraph"/>
        <w:numPr>
          <w:ilvl w:val="0"/>
          <w:numId w:val="89"/>
        </w:numPr>
        <w:spacing w:after="0"/>
      </w:pPr>
      <w:r>
        <w:t>Backward Chain: false</w:t>
      </w:r>
    </w:p>
    <w:p w:rsidR="00B6113D" w:rsidRDefault="00A66234">
      <w:pPr>
        <w:pStyle w:val="ListParagraph"/>
        <w:numPr>
          <w:ilvl w:val="0"/>
          <w:numId w:val="89"/>
        </w:numPr>
        <w:spacing w:after="0"/>
      </w:pPr>
      <w:r>
        <w:t>Forward Chain: false</w:t>
      </w:r>
    </w:p>
    <w:p w:rsidR="00B6113D" w:rsidRDefault="00A66234">
      <w:pPr>
        <w:pStyle w:val="ListParagraph"/>
        <w:numPr>
          <w:ilvl w:val="0"/>
          <w:numId w:val="89"/>
        </w:numPr>
        <w:spacing w:after="0"/>
      </w:pPr>
      <w:r>
        <w:t>Condition Function: false</w:t>
      </w:r>
    </w:p>
    <w:p w:rsidR="00B6113D" w:rsidRDefault="00A66234">
      <w:pPr>
        <w:pStyle w:val="ListParagraph"/>
        <w:numPr>
          <w:ilvl w:val="0"/>
          <w:numId w:val="89"/>
        </w:numPr>
        <w:spacing w:after="0"/>
      </w:pPr>
      <w:r>
        <w:t xml:space="preserve">Function: false </w:t>
      </w:r>
    </w:p>
    <w:p w:rsidR="00B6113D" w:rsidRDefault="00A66234">
      <w:pPr>
        <w:pStyle w:val="Heading5"/>
      </w:pPr>
      <w:bookmarkStart w:id="453" w:name="2.2.2.11.3.---"/>
      <w:r>
        <w:t>2.2.2.11.3. Debit</w:t>
      </w:r>
      <w:bookmarkEnd w:id="453"/>
    </w:p>
    <w:p w:rsidR="00B6113D" w:rsidRDefault="00A66234">
      <w:pPr>
        <w:spacing w:after="0"/>
      </w:pPr>
      <w:r>
        <w:t>Section contains description of Event "Debit"</w:t>
      </w:r>
    </w:p>
    <w:p w:rsidR="00B6113D" w:rsidRDefault="00A66234">
      <w:pPr>
        <w:spacing w:after="0"/>
      </w:pPr>
      <w:r>
        <w:t>Full Path: /Events/Debit</w:t>
      </w:r>
    </w:p>
    <w:p w:rsidR="00B6113D" w:rsidRDefault="00A66234">
      <w:pPr>
        <w:pStyle w:val="Simplesubtitle"/>
      </w:pPr>
      <w:bookmarkStart w:id="454" w:name="2.2.2.11.3.---Description"/>
      <w:r>
        <w:t xml:space="preserve"> Event Description:</w:t>
      </w:r>
      <w:bookmarkEnd w:id="45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Specifies an account (by inheritance) and a debit amount </w:t>
            </w:r>
          </w:p>
        </w:tc>
      </w:tr>
    </w:tbl>
    <w:p w:rsidR="00B6113D" w:rsidRDefault="00B6113D"/>
    <w:p w:rsidR="00B6113D" w:rsidRDefault="00A66234">
      <w:pPr>
        <w:spacing w:after="0"/>
      </w:pPr>
      <w:r>
        <w:t xml:space="preserve">Parent Event:  </w:t>
      </w:r>
      <w:hyperlink w:anchor="2.2.2.11.1.---">
        <w:r>
          <w:rPr>
            <w:color w:val="0000FF"/>
            <w:u w:val="single"/>
          </w:rPr>
          <w:t>AccountOperations</w:t>
        </w:r>
      </w:hyperlink>
      <w:r>
        <w:t xml:space="preserve"> </w:t>
      </w:r>
    </w:p>
    <w:p w:rsidR="00B6113D" w:rsidRDefault="00A66234">
      <w:pPr>
        <w:spacing w:after="0"/>
      </w:pPr>
      <w:r>
        <w:lastRenderedPageBreak/>
        <w:t xml:space="preserve">Time to Live:  0  Seconds  </w:t>
      </w:r>
    </w:p>
    <w:p w:rsidR="00B6113D" w:rsidRDefault="00A66234">
      <w:pPr>
        <w:spacing w:after="0"/>
      </w:pPr>
      <w:r>
        <w:t>Retry On Exception: true</w:t>
      </w:r>
    </w:p>
    <w:p w:rsidR="00B6113D" w:rsidRDefault="00A66234">
      <w:pPr>
        <w:pStyle w:val="Simplesubtitle"/>
      </w:pPr>
      <w:bookmarkStart w:id="455" w:name="2.2.2.11.3.---ConceptDependencyDiagram"/>
      <w:r>
        <w:t>Dependency Diagram</w:t>
      </w:r>
      <w:bookmarkEnd w:id="455"/>
    </w:p>
    <w:p w:rsidR="00B6113D" w:rsidRDefault="00A66234">
      <w:pPr>
        <w:spacing w:after="0"/>
      </w:pPr>
      <w:r>
        <w:rPr>
          <w:noProof/>
        </w:rPr>
        <w:drawing>
          <wp:inline distT="0" distB="0" distL="0" distR="0">
            <wp:extent cx="6000000" cy="3431937"/>
            <wp:effectExtent l="0" t="0" r="0" b="0"/>
            <wp:docPr id="70" name="Picture 70" descr="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png"/>
                    <pic:cNvPicPr/>
                  </pic:nvPicPr>
                  <pic:blipFill>
                    <a:blip r:embed="rId72"/>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56" w:name="2.2.2.11.3.---EventProperties"/>
      <w:r>
        <w:t>Event Properties</w:t>
      </w:r>
      <w:bookmarkEnd w:id="456"/>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08"/>
        <w:gridCol w:w="3032"/>
        <w:gridCol w:w="3103"/>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Amount</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457" w:name="2.2.2.11.3.---EventSequenceDiagram"/>
      <w:r>
        <w:lastRenderedPageBreak/>
        <w:t>Sequence Diagram</w:t>
      </w:r>
      <w:bookmarkEnd w:id="457"/>
    </w:p>
    <w:p w:rsidR="00B6113D" w:rsidRDefault="00A66234">
      <w:pPr>
        <w:spacing w:after="0"/>
      </w:pPr>
      <w:r>
        <w:rPr>
          <w:noProof/>
        </w:rPr>
        <w:drawing>
          <wp:inline distT="0" distB="0" distL="0" distR="0">
            <wp:extent cx="6000000" cy="6000000"/>
            <wp:effectExtent l="0" t="0" r="0" b="0"/>
            <wp:docPr id="71" name="Picture 71" descr="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png"/>
                    <pic:cNvPicPr/>
                  </pic:nvPicPr>
                  <pic:blipFill>
                    <a:blip r:embed="rId73"/>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58" w:name="2.2.2.11.3.---ExpiryAction"/>
      <w:r>
        <w:t>Expiry Action</w:t>
      </w:r>
      <w:bookmarkEnd w:id="458"/>
    </w:p>
    <w:p w:rsidR="00B6113D" w:rsidRDefault="00A66234">
      <w:pPr>
        <w:spacing w:after="0"/>
      </w:pPr>
      <w:r>
        <w:rPr>
          <w:b/>
        </w:rPr>
        <w:t>Expiry Action:</w:t>
      </w:r>
      <w:r>
        <w:t xml:space="preserve"> </w:t>
      </w:r>
    </w:p>
    <w:p w:rsidR="00B6113D" w:rsidRDefault="00A66234">
      <w:pPr>
        <w:pStyle w:val="ListParagraph"/>
        <w:numPr>
          <w:ilvl w:val="0"/>
          <w:numId w:val="90"/>
        </w:numPr>
        <w:spacing w:after="0"/>
      </w:pPr>
      <w:r>
        <w:t>Name: Debit_expiryAction</w:t>
      </w:r>
    </w:p>
    <w:p w:rsidR="00B6113D" w:rsidRDefault="00A66234">
      <w:pPr>
        <w:pStyle w:val="ListParagraph"/>
        <w:numPr>
          <w:ilvl w:val="0"/>
          <w:numId w:val="90"/>
        </w:numPr>
        <w:spacing w:after="0"/>
      </w:pPr>
      <w:r>
        <w:t>Folder: /Events/Debit</w:t>
      </w:r>
    </w:p>
    <w:p w:rsidR="00B6113D" w:rsidRDefault="00A66234">
      <w:pPr>
        <w:pStyle w:val="ListParagraph"/>
        <w:numPr>
          <w:ilvl w:val="0"/>
          <w:numId w:val="90"/>
        </w:numPr>
        <w:spacing w:after="0"/>
      </w:pPr>
      <w:r>
        <w:t>Owner Project Name: FraudDetection</w:t>
      </w:r>
    </w:p>
    <w:p w:rsidR="00B6113D" w:rsidRDefault="00A66234">
      <w:pPr>
        <w:pStyle w:val="ListParagraph"/>
        <w:numPr>
          <w:ilvl w:val="0"/>
          <w:numId w:val="90"/>
        </w:numPr>
        <w:spacing w:after="0"/>
      </w:pPr>
      <w:r>
        <w:t>Compilation Status: 0</w:t>
      </w:r>
    </w:p>
    <w:p w:rsidR="00B6113D" w:rsidRDefault="00A66234">
      <w:pPr>
        <w:pStyle w:val="ListParagraph"/>
        <w:numPr>
          <w:ilvl w:val="0"/>
          <w:numId w:val="90"/>
        </w:numPr>
        <w:spacing w:after="0"/>
      </w:pPr>
      <w:r>
        <w:t xml:space="preserve">Action Text: </w:t>
      </w:r>
    </w:p>
    <w:p w:rsidR="00B6113D" w:rsidRDefault="00A66234">
      <w:pPr>
        <w:pStyle w:val="ListParagraph"/>
        <w:numPr>
          <w:ilvl w:val="0"/>
          <w:numId w:val="90"/>
        </w:numPr>
        <w:spacing w:after="0"/>
      </w:pPr>
      <w:r>
        <w:t xml:space="preserve">Condition Text: </w:t>
      </w:r>
    </w:p>
    <w:p w:rsidR="00B6113D" w:rsidRDefault="00A66234">
      <w:pPr>
        <w:pStyle w:val="ListParagraph"/>
        <w:numPr>
          <w:ilvl w:val="0"/>
          <w:numId w:val="90"/>
        </w:numPr>
        <w:spacing w:after="0"/>
      </w:pPr>
      <w:r>
        <w:t>Priority: 0</w:t>
      </w:r>
    </w:p>
    <w:p w:rsidR="00B6113D" w:rsidRDefault="00A66234">
      <w:pPr>
        <w:pStyle w:val="ListParagraph"/>
        <w:numPr>
          <w:ilvl w:val="0"/>
          <w:numId w:val="90"/>
        </w:numPr>
        <w:spacing w:after="0"/>
      </w:pPr>
      <w:r>
        <w:t>Max Rules: 0</w:t>
      </w:r>
    </w:p>
    <w:p w:rsidR="00B6113D" w:rsidRDefault="00A66234">
      <w:pPr>
        <w:pStyle w:val="ListParagraph"/>
        <w:numPr>
          <w:ilvl w:val="0"/>
          <w:numId w:val="90"/>
        </w:numPr>
        <w:spacing w:after="0"/>
      </w:pPr>
      <w:r>
        <w:t>Test Interval: 0</w:t>
      </w:r>
    </w:p>
    <w:p w:rsidR="00B6113D" w:rsidRDefault="00A66234">
      <w:pPr>
        <w:pStyle w:val="ListParagraph"/>
        <w:numPr>
          <w:ilvl w:val="0"/>
          <w:numId w:val="90"/>
        </w:numPr>
        <w:spacing w:after="0"/>
      </w:pPr>
      <w:r>
        <w:t>Start Time: 0</w:t>
      </w:r>
    </w:p>
    <w:p w:rsidR="00B6113D" w:rsidRDefault="00A66234">
      <w:pPr>
        <w:pStyle w:val="ListParagraph"/>
        <w:numPr>
          <w:ilvl w:val="0"/>
          <w:numId w:val="90"/>
        </w:numPr>
        <w:spacing w:after="0"/>
      </w:pPr>
      <w:r>
        <w:lastRenderedPageBreak/>
        <w:t>Requeue: false</w:t>
      </w:r>
    </w:p>
    <w:p w:rsidR="00B6113D" w:rsidRDefault="00A66234">
      <w:pPr>
        <w:pStyle w:val="ListParagraph"/>
        <w:numPr>
          <w:ilvl w:val="0"/>
          <w:numId w:val="90"/>
        </w:numPr>
        <w:spacing w:after="0"/>
      </w:pPr>
      <w:r>
        <w:t>Backward Chain: false</w:t>
      </w:r>
    </w:p>
    <w:p w:rsidR="00B6113D" w:rsidRDefault="00A66234">
      <w:pPr>
        <w:pStyle w:val="ListParagraph"/>
        <w:numPr>
          <w:ilvl w:val="0"/>
          <w:numId w:val="90"/>
        </w:numPr>
        <w:spacing w:after="0"/>
      </w:pPr>
      <w:r>
        <w:t>Forward Chain: false</w:t>
      </w:r>
    </w:p>
    <w:p w:rsidR="00B6113D" w:rsidRDefault="00A66234">
      <w:pPr>
        <w:pStyle w:val="ListParagraph"/>
        <w:numPr>
          <w:ilvl w:val="0"/>
          <w:numId w:val="90"/>
        </w:numPr>
        <w:spacing w:after="0"/>
      </w:pPr>
      <w:r>
        <w:t>Condition Function: false</w:t>
      </w:r>
    </w:p>
    <w:p w:rsidR="00B6113D" w:rsidRDefault="00A66234">
      <w:pPr>
        <w:pStyle w:val="ListParagraph"/>
        <w:numPr>
          <w:ilvl w:val="0"/>
          <w:numId w:val="90"/>
        </w:numPr>
        <w:spacing w:after="0"/>
      </w:pPr>
      <w:r>
        <w:t xml:space="preserve">Function: false </w:t>
      </w:r>
    </w:p>
    <w:p w:rsidR="00B6113D" w:rsidRDefault="00A66234">
      <w:pPr>
        <w:pStyle w:val="Heading5"/>
      </w:pPr>
      <w:bookmarkStart w:id="459" w:name="2.2.2.11.4.---"/>
      <w:r>
        <w:t>2.2.2.11.4. Unsuspend</w:t>
      </w:r>
      <w:bookmarkEnd w:id="459"/>
    </w:p>
    <w:p w:rsidR="00B6113D" w:rsidRDefault="00A66234">
      <w:pPr>
        <w:spacing w:after="0"/>
      </w:pPr>
      <w:r>
        <w:t>Section contains description of Event "Unsuspend"</w:t>
      </w:r>
    </w:p>
    <w:p w:rsidR="00B6113D" w:rsidRDefault="00A66234">
      <w:pPr>
        <w:spacing w:after="0"/>
      </w:pPr>
      <w:r>
        <w:t>Full Path: /Events/Unsuspend</w:t>
      </w:r>
    </w:p>
    <w:p w:rsidR="00B6113D" w:rsidRDefault="00A66234">
      <w:pPr>
        <w:pStyle w:val="Simplesubtitle"/>
      </w:pPr>
      <w:bookmarkStart w:id="460" w:name="2.2.2.11.4.---Description"/>
      <w:r>
        <w:t xml:space="preserve"> Event Description:</w:t>
      </w:r>
      <w:bookmarkEnd w:id="4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Parent Event:  </w:t>
      </w:r>
      <w:hyperlink w:anchor="2.2.2.11.1.---">
        <w:r>
          <w:rPr>
            <w:color w:val="0000FF"/>
            <w:u w:val="single"/>
          </w:rPr>
          <w:t>AccountOperations</w:t>
        </w:r>
      </w:hyperlink>
      <w:r>
        <w:t xml:space="preserve"> </w:t>
      </w:r>
    </w:p>
    <w:p w:rsidR="00B6113D" w:rsidRDefault="00A66234">
      <w:pPr>
        <w:spacing w:after="0"/>
      </w:pPr>
      <w:r>
        <w:t xml:space="preserve">Time to Live:  0  Seconds  </w:t>
      </w:r>
    </w:p>
    <w:p w:rsidR="00B6113D" w:rsidRDefault="00A66234">
      <w:pPr>
        <w:spacing w:after="0"/>
      </w:pPr>
      <w:r>
        <w:t xml:space="preserve">Default destination:  </w:t>
      </w:r>
      <w:hyperlink w:anchor="2.2.2.5.1.---">
        <w:r>
          <w:rPr>
            <w:color w:val="0000FF"/>
            <w:u w:val="single"/>
          </w:rPr>
          <w:t>/Channels/HTTP/AllOps</w:t>
        </w:r>
      </w:hyperlink>
      <w:r>
        <w:t xml:space="preserve"> </w:t>
      </w:r>
    </w:p>
    <w:p w:rsidR="00B6113D" w:rsidRDefault="00A66234">
      <w:pPr>
        <w:spacing w:after="0"/>
      </w:pPr>
      <w:r>
        <w:t>Retry On Exception: true</w:t>
      </w:r>
    </w:p>
    <w:p w:rsidR="00B6113D" w:rsidRDefault="00A66234">
      <w:pPr>
        <w:pStyle w:val="Simplesubtitle"/>
      </w:pPr>
      <w:bookmarkStart w:id="461" w:name="2.2.2.11.4.---ConceptDependencyDiagram"/>
      <w:r>
        <w:lastRenderedPageBreak/>
        <w:t>Dependency Diagram</w:t>
      </w:r>
      <w:bookmarkEnd w:id="461"/>
    </w:p>
    <w:p w:rsidR="00B6113D" w:rsidRDefault="00A66234">
      <w:pPr>
        <w:spacing w:after="0"/>
      </w:pPr>
      <w:r>
        <w:rPr>
          <w:noProof/>
        </w:rPr>
        <w:drawing>
          <wp:inline distT="0" distB="0" distL="0" distR="0">
            <wp:extent cx="6000000" cy="6000000"/>
            <wp:effectExtent l="0" t="0" r="0" b="0"/>
            <wp:docPr id="72" name="Picture 72" descr="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png"/>
                    <pic:cNvPicPr/>
                  </pic:nvPicPr>
                  <pic:blipFill>
                    <a:blip r:embed="rId7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62" w:name="2.2.2.11.4.---EventProperties"/>
      <w:r>
        <w:t>Event Properties</w:t>
      </w:r>
      <w:bookmarkEnd w:id="462"/>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463" w:name="2.2.2.11.4.---EventSequenceDiagram"/>
      <w:r>
        <w:lastRenderedPageBreak/>
        <w:t>Sequence Diagram</w:t>
      </w:r>
      <w:bookmarkEnd w:id="463"/>
    </w:p>
    <w:p w:rsidR="00B6113D" w:rsidRDefault="00A66234">
      <w:pPr>
        <w:spacing w:after="0"/>
      </w:pPr>
      <w:r>
        <w:rPr>
          <w:noProof/>
        </w:rPr>
        <w:drawing>
          <wp:inline distT="0" distB="0" distL="0" distR="0">
            <wp:extent cx="6000000" cy="6000000"/>
            <wp:effectExtent l="0" t="0" r="0" b="0"/>
            <wp:docPr id="73" name="Picture 73" descr="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png"/>
                    <pic:cNvPicPr/>
                  </pic:nvPicPr>
                  <pic:blipFill>
                    <a:blip r:embed="rId75"/>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64" w:name="2.2.2.11.4.---ExpiryAction"/>
      <w:r>
        <w:t>Expiry Action</w:t>
      </w:r>
      <w:bookmarkEnd w:id="464"/>
    </w:p>
    <w:p w:rsidR="00B6113D" w:rsidRDefault="00A66234">
      <w:pPr>
        <w:spacing w:after="0"/>
      </w:pPr>
      <w:r>
        <w:rPr>
          <w:b/>
        </w:rPr>
        <w:t>Expiry Action:</w:t>
      </w:r>
      <w:r>
        <w:t xml:space="preserve"> </w:t>
      </w:r>
    </w:p>
    <w:p w:rsidR="00B6113D" w:rsidRDefault="00A66234">
      <w:pPr>
        <w:pStyle w:val="ListParagraph"/>
        <w:numPr>
          <w:ilvl w:val="0"/>
          <w:numId w:val="91"/>
        </w:numPr>
        <w:spacing w:after="0"/>
      </w:pPr>
      <w:r>
        <w:t>Name: Unsuspend_expiryAction</w:t>
      </w:r>
    </w:p>
    <w:p w:rsidR="00B6113D" w:rsidRDefault="00A66234">
      <w:pPr>
        <w:pStyle w:val="ListParagraph"/>
        <w:numPr>
          <w:ilvl w:val="0"/>
          <w:numId w:val="91"/>
        </w:numPr>
        <w:spacing w:after="0"/>
      </w:pPr>
      <w:r>
        <w:t>Folder: /Events/Unsuspend</w:t>
      </w:r>
    </w:p>
    <w:p w:rsidR="00B6113D" w:rsidRDefault="00A66234">
      <w:pPr>
        <w:pStyle w:val="ListParagraph"/>
        <w:numPr>
          <w:ilvl w:val="0"/>
          <w:numId w:val="91"/>
        </w:numPr>
        <w:spacing w:after="0"/>
      </w:pPr>
      <w:r>
        <w:t>Owner Project Name: FraudDetection</w:t>
      </w:r>
    </w:p>
    <w:p w:rsidR="00B6113D" w:rsidRDefault="00A66234">
      <w:pPr>
        <w:pStyle w:val="ListParagraph"/>
        <w:numPr>
          <w:ilvl w:val="0"/>
          <w:numId w:val="91"/>
        </w:numPr>
        <w:spacing w:after="0"/>
      </w:pPr>
      <w:r>
        <w:t>Compilation Status: 0</w:t>
      </w:r>
    </w:p>
    <w:p w:rsidR="00B6113D" w:rsidRDefault="00A66234">
      <w:pPr>
        <w:pStyle w:val="ListParagraph"/>
        <w:numPr>
          <w:ilvl w:val="0"/>
          <w:numId w:val="91"/>
        </w:numPr>
        <w:spacing w:after="0"/>
      </w:pPr>
      <w:r>
        <w:t xml:space="preserve">Action Text: </w:t>
      </w:r>
    </w:p>
    <w:p w:rsidR="00B6113D" w:rsidRDefault="00A66234">
      <w:pPr>
        <w:pStyle w:val="ListParagraph"/>
        <w:numPr>
          <w:ilvl w:val="0"/>
          <w:numId w:val="91"/>
        </w:numPr>
        <w:spacing w:after="0"/>
      </w:pPr>
      <w:r>
        <w:t xml:space="preserve">Condition Text: </w:t>
      </w:r>
    </w:p>
    <w:p w:rsidR="00B6113D" w:rsidRDefault="00A66234">
      <w:pPr>
        <w:pStyle w:val="ListParagraph"/>
        <w:numPr>
          <w:ilvl w:val="0"/>
          <w:numId w:val="91"/>
        </w:numPr>
        <w:spacing w:after="0"/>
      </w:pPr>
      <w:r>
        <w:t>Priority: 0</w:t>
      </w:r>
    </w:p>
    <w:p w:rsidR="00B6113D" w:rsidRDefault="00A66234">
      <w:pPr>
        <w:pStyle w:val="ListParagraph"/>
        <w:numPr>
          <w:ilvl w:val="0"/>
          <w:numId w:val="91"/>
        </w:numPr>
        <w:spacing w:after="0"/>
      </w:pPr>
      <w:r>
        <w:t>Max Rules: 0</w:t>
      </w:r>
    </w:p>
    <w:p w:rsidR="00B6113D" w:rsidRDefault="00A66234">
      <w:pPr>
        <w:pStyle w:val="ListParagraph"/>
        <w:numPr>
          <w:ilvl w:val="0"/>
          <w:numId w:val="91"/>
        </w:numPr>
        <w:spacing w:after="0"/>
      </w:pPr>
      <w:r>
        <w:t>Test Interval: 0</w:t>
      </w:r>
    </w:p>
    <w:p w:rsidR="00B6113D" w:rsidRDefault="00A66234">
      <w:pPr>
        <w:pStyle w:val="ListParagraph"/>
        <w:numPr>
          <w:ilvl w:val="0"/>
          <w:numId w:val="91"/>
        </w:numPr>
        <w:spacing w:after="0"/>
      </w:pPr>
      <w:r>
        <w:t>Start Time: 0</w:t>
      </w:r>
    </w:p>
    <w:p w:rsidR="00B6113D" w:rsidRDefault="00A66234">
      <w:pPr>
        <w:pStyle w:val="ListParagraph"/>
        <w:numPr>
          <w:ilvl w:val="0"/>
          <w:numId w:val="91"/>
        </w:numPr>
        <w:spacing w:after="0"/>
      </w:pPr>
      <w:r>
        <w:lastRenderedPageBreak/>
        <w:t>Requeue: false</w:t>
      </w:r>
    </w:p>
    <w:p w:rsidR="00B6113D" w:rsidRDefault="00A66234">
      <w:pPr>
        <w:pStyle w:val="ListParagraph"/>
        <w:numPr>
          <w:ilvl w:val="0"/>
          <w:numId w:val="91"/>
        </w:numPr>
        <w:spacing w:after="0"/>
      </w:pPr>
      <w:r>
        <w:t>Backward Chain: false</w:t>
      </w:r>
    </w:p>
    <w:p w:rsidR="00B6113D" w:rsidRDefault="00A66234">
      <w:pPr>
        <w:pStyle w:val="ListParagraph"/>
        <w:numPr>
          <w:ilvl w:val="0"/>
          <w:numId w:val="91"/>
        </w:numPr>
        <w:spacing w:after="0"/>
      </w:pPr>
      <w:r>
        <w:t>Forward Chain: false</w:t>
      </w:r>
    </w:p>
    <w:p w:rsidR="00B6113D" w:rsidRDefault="00A66234">
      <w:pPr>
        <w:pStyle w:val="ListParagraph"/>
        <w:numPr>
          <w:ilvl w:val="0"/>
          <w:numId w:val="91"/>
        </w:numPr>
        <w:spacing w:after="0"/>
      </w:pPr>
      <w:r>
        <w:t>Condition Function: false</w:t>
      </w:r>
    </w:p>
    <w:p w:rsidR="00B6113D" w:rsidRDefault="00A66234">
      <w:pPr>
        <w:pStyle w:val="ListParagraph"/>
        <w:numPr>
          <w:ilvl w:val="0"/>
          <w:numId w:val="91"/>
        </w:numPr>
        <w:spacing w:after="0"/>
      </w:pPr>
      <w:r>
        <w:t xml:space="preserve">Function: false </w:t>
      </w:r>
    </w:p>
    <w:p w:rsidR="00B6113D" w:rsidRDefault="00A66234">
      <w:pPr>
        <w:pStyle w:val="Heading5"/>
      </w:pPr>
      <w:bookmarkStart w:id="465" w:name="2.2.2.11.5.---"/>
      <w:r>
        <w:t>2.2.2.11.5. sendingEvent</w:t>
      </w:r>
      <w:bookmarkEnd w:id="465"/>
    </w:p>
    <w:p w:rsidR="00B6113D" w:rsidRDefault="00A66234">
      <w:pPr>
        <w:spacing w:after="0"/>
      </w:pPr>
      <w:r>
        <w:t>Section contains description of Event "sendingEvent"</w:t>
      </w:r>
    </w:p>
    <w:p w:rsidR="00B6113D" w:rsidRDefault="00A66234">
      <w:pPr>
        <w:spacing w:after="0"/>
      </w:pPr>
      <w:r>
        <w:t>Full Path: /Events/sendingEvent</w:t>
      </w:r>
    </w:p>
    <w:p w:rsidR="00B6113D" w:rsidRDefault="00A66234">
      <w:pPr>
        <w:pStyle w:val="Simplesubtitle"/>
      </w:pPr>
      <w:bookmarkStart w:id="466" w:name="2.2.2.11.5.---Description"/>
      <w:r>
        <w:t xml:space="preserve"> Event Description:</w:t>
      </w:r>
      <w:bookmarkEnd w:id="46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2.5.3.---">
        <w:r>
          <w:rPr>
            <w:color w:val="0000FF"/>
            <w:u w:val="single"/>
          </w:rPr>
          <w:t>/Channels/channelWithJMSQueue/NewDestination_0</w:t>
        </w:r>
      </w:hyperlink>
      <w:r>
        <w:t xml:space="preserve"> </w:t>
      </w:r>
    </w:p>
    <w:p w:rsidR="00B6113D" w:rsidRDefault="00A66234">
      <w:pPr>
        <w:spacing w:after="0"/>
      </w:pPr>
      <w:r>
        <w:t>Retry On Exception: true</w:t>
      </w:r>
    </w:p>
    <w:p w:rsidR="00B6113D" w:rsidRDefault="00A66234">
      <w:pPr>
        <w:pStyle w:val="Simplesubtitle"/>
      </w:pPr>
      <w:bookmarkStart w:id="467" w:name="2.2.2.11.5.---ConceptDependencyDiagram"/>
      <w:r>
        <w:lastRenderedPageBreak/>
        <w:t>Dependency Diagram</w:t>
      </w:r>
      <w:bookmarkEnd w:id="467"/>
    </w:p>
    <w:p w:rsidR="00B6113D" w:rsidRDefault="00A66234">
      <w:pPr>
        <w:spacing w:after="0"/>
      </w:pPr>
      <w:r>
        <w:rPr>
          <w:noProof/>
        </w:rPr>
        <w:drawing>
          <wp:inline distT="0" distB="0" distL="0" distR="0">
            <wp:extent cx="6000000" cy="6000000"/>
            <wp:effectExtent l="0" t="0" r="0" b="0"/>
            <wp:docPr id="74" name="Picture 74" descr="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png"/>
                    <pic:cNvPicPr/>
                  </pic:nvPicPr>
                  <pic:blipFill>
                    <a:blip r:embed="rId76"/>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68" w:name="2.2.2.11.5.---EventProperties"/>
      <w:r>
        <w:t>Event Properties</w:t>
      </w:r>
      <w:bookmarkEnd w:id="468"/>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469" w:name="2.2.2.11.5.---EventSequenceDiagram"/>
      <w:r>
        <w:lastRenderedPageBreak/>
        <w:t>Sequence Diagram</w:t>
      </w:r>
      <w:bookmarkEnd w:id="469"/>
    </w:p>
    <w:p w:rsidR="00B6113D" w:rsidRDefault="00A66234">
      <w:pPr>
        <w:spacing w:after="0"/>
      </w:pPr>
      <w:r>
        <w:rPr>
          <w:noProof/>
        </w:rPr>
        <w:drawing>
          <wp:inline distT="0" distB="0" distL="0" distR="0">
            <wp:extent cx="6000000" cy="6000000"/>
            <wp:effectExtent l="0" t="0" r="0" b="0"/>
            <wp:docPr id="75" name="Picture 75" descr="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5.png"/>
                    <pic:cNvPicPr/>
                  </pic:nvPicPr>
                  <pic:blipFill>
                    <a:blip r:embed="rId77"/>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70" w:name="2.2.2.11.5.---ExpiryAction"/>
      <w:r>
        <w:t>Expiry Action</w:t>
      </w:r>
      <w:bookmarkEnd w:id="470"/>
    </w:p>
    <w:p w:rsidR="00B6113D" w:rsidRDefault="00A66234">
      <w:pPr>
        <w:spacing w:after="0"/>
      </w:pPr>
      <w:r>
        <w:rPr>
          <w:b/>
        </w:rPr>
        <w:t>Expiry Action:</w:t>
      </w:r>
      <w:r>
        <w:t xml:space="preserve"> </w:t>
      </w:r>
    </w:p>
    <w:p w:rsidR="00B6113D" w:rsidRDefault="00A66234">
      <w:pPr>
        <w:pStyle w:val="ListParagraph"/>
        <w:numPr>
          <w:ilvl w:val="0"/>
          <w:numId w:val="92"/>
        </w:numPr>
        <w:spacing w:after="0"/>
      </w:pPr>
      <w:r>
        <w:t>Name: sendingEvent_expiryAction</w:t>
      </w:r>
    </w:p>
    <w:p w:rsidR="00B6113D" w:rsidRDefault="00A66234">
      <w:pPr>
        <w:pStyle w:val="ListParagraph"/>
        <w:numPr>
          <w:ilvl w:val="0"/>
          <w:numId w:val="92"/>
        </w:numPr>
        <w:spacing w:after="0"/>
      </w:pPr>
      <w:r>
        <w:t>Folder: /Events/sendingEvent</w:t>
      </w:r>
    </w:p>
    <w:p w:rsidR="00B6113D" w:rsidRDefault="00A66234">
      <w:pPr>
        <w:pStyle w:val="ListParagraph"/>
        <w:numPr>
          <w:ilvl w:val="0"/>
          <w:numId w:val="92"/>
        </w:numPr>
        <w:spacing w:after="0"/>
      </w:pPr>
      <w:r>
        <w:t>Owner Project Name: FraudDetection</w:t>
      </w:r>
    </w:p>
    <w:p w:rsidR="00B6113D" w:rsidRDefault="00A66234">
      <w:pPr>
        <w:pStyle w:val="ListParagraph"/>
        <w:numPr>
          <w:ilvl w:val="0"/>
          <w:numId w:val="92"/>
        </w:numPr>
        <w:spacing w:after="0"/>
      </w:pPr>
      <w:r>
        <w:t>Compilation Status: 0</w:t>
      </w:r>
    </w:p>
    <w:p w:rsidR="00B6113D" w:rsidRDefault="00A66234">
      <w:pPr>
        <w:pStyle w:val="ListParagraph"/>
        <w:numPr>
          <w:ilvl w:val="0"/>
          <w:numId w:val="92"/>
        </w:numPr>
        <w:spacing w:after="0"/>
      </w:pPr>
      <w:r>
        <w:t xml:space="preserve">Action Text: </w:t>
      </w:r>
    </w:p>
    <w:p w:rsidR="00B6113D" w:rsidRDefault="00A66234">
      <w:pPr>
        <w:pStyle w:val="ListParagraph"/>
        <w:numPr>
          <w:ilvl w:val="0"/>
          <w:numId w:val="92"/>
        </w:numPr>
        <w:spacing w:after="0"/>
      </w:pPr>
      <w:r>
        <w:t xml:space="preserve">Condition Text: </w:t>
      </w:r>
    </w:p>
    <w:p w:rsidR="00B6113D" w:rsidRDefault="00A66234">
      <w:pPr>
        <w:pStyle w:val="ListParagraph"/>
        <w:numPr>
          <w:ilvl w:val="0"/>
          <w:numId w:val="92"/>
        </w:numPr>
        <w:spacing w:after="0"/>
      </w:pPr>
      <w:r>
        <w:t>Priority: 0</w:t>
      </w:r>
    </w:p>
    <w:p w:rsidR="00B6113D" w:rsidRDefault="00A66234">
      <w:pPr>
        <w:pStyle w:val="ListParagraph"/>
        <w:numPr>
          <w:ilvl w:val="0"/>
          <w:numId w:val="92"/>
        </w:numPr>
        <w:spacing w:after="0"/>
      </w:pPr>
      <w:r>
        <w:t>Max Rules: 0</w:t>
      </w:r>
    </w:p>
    <w:p w:rsidR="00B6113D" w:rsidRDefault="00A66234">
      <w:pPr>
        <w:pStyle w:val="ListParagraph"/>
        <w:numPr>
          <w:ilvl w:val="0"/>
          <w:numId w:val="92"/>
        </w:numPr>
        <w:spacing w:after="0"/>
      </w:pPr>
      <w:r>
        <w:t>Test Interval: 0</w:t>
      </w:r>
    </w:p>
    <w:p w:rsidR="00B6113D" w:rsidRDefault="00A66234">
      <w:pPr>
        <w:pStyle w:val="ListParagraph"/>
        <w:numPr>
          <w:ilvl w:val="0"/>
          <w:numId w:val="92"/>
        </w:numPr>
        <w:spacing w:after="0"/>
      </w:pPr>
      <w:r>
        <w:t>Start Time: 0</w:t>
      </w:r>
    </w:p>
    <w:p w:rsidR="00B6113D" w:rsidRDefault="00A66234">
      <w:pPr>
        <w:pStyle w:val="ListParagraph"/>
        <w:numPr>
          <w:ilvl w:val="0"/>
          <w:numId w:val="92"/>
        </w:numPr>
        <w:spacing w:after="0"/>
      </w:pPr>
      <w:r>
        <w:lastRenderedPageBreak/>
        <w:t>Requeue: false</w:t>
      </w:r>
    </w:p>
    <w:p w:rsidR="00B6113D" w:rsidRDefault="00A66234">
      <w:pPr>
        <w:pStyle w:val="ListParagraph"/>
        <w:numPr>
          <w:ilvl w:val="0"/>
          <w:numId w:val="92"/>
        </w:numPr>
        <w:spacing w:after="0"/>
      </w:pPr>
      <w:r>
        <w:t>Backward Chain: false</w:t>
      </w:r>
    </w:p>
    <w:p w:rsidR="00B6113D" w:rsidRDefault="00A66234">
      <w:pPr>
        <w:pStyle w:val="ListParagraph"/>
        <w:numPr>
          <w:ilvl w:val="0"/>
          <w:numId w:val="92"/>
        </w:numPr>
        <w:spacing w:after="0"/>
      </w:pPr>
      <w:r>
        <w:t>Forward Chain: false</w:t>
      </w:r>
    </w:p>
    <w:p w:rsidR="00B6113D" w:rsidRDefault="00A66234">
      <w:pPr>
        <w:pStyle w:val="ListParagraph"/>
        <w:numPr>
          <w:ilvl w:val="0"/>
          <w:numId w:val="92"/>
        </w:numPr>
        <w:spacing w:after="0"/>
      </w:pPr>
      <w:r>
        <w:t>Condition Function: false</w:t>
      </w:r>
    </w:p>
    <w:p w:rsidR="00B6113D" w:rsidRDefault="00A66234">
      <w:pPr>
        <w:pStyle w:val="ListParagraph"/>
        <w:numPr>
          <w:ilvl w:val="0"/>
          <w:numId w:val="92"/>
        </w:numPr>
        <w:spacing w:after="0"/>
      </w:pPr>
      <w:r>
        <w:t xml:space="preserve">Function: false </w:t>
      </w:r>
    </w:p>
    <w:p w:rsidR="00B6113D" w:rsidRDefault="00A66234">
      <w:pPr>
        <w:pStyle w:val="Heading3"/>
      </w:pPr>
      <w:bookmarkStart w:id="471" w:name="2.2.3.---"/>
      <w:bookmarkStart w:id="472" w:name="_Toc336871327"/>
      <w:r>
        <w:t>2.2.3. OneExternalEventAndTwoConceptsRepo</w:t>
      </w:r>
      <w:bookmarkEnd w:id="471"/>
      <w:bookmarkEnd w:id="472"/>
    </w:p>
    <w:p w:rsidR="00B6113D" w:rsidRDefault="00A66234">
      <w:pPr>
        <w:spacing w:after="0"/>
      </w:pPr>
      <w:r>
        <w:t>Chapter contains OneExternalEventAndTwoConceptsRepo documentation.</w:t>
      </w:r>
    </w:p>
    <w:p w:rsidR="00B6113D" w:rsidRDefault="00A66234">
      <w:pPr>
        <w:pStyle w:val="Heading4"/>
      </w:pPr>
      <w:bookmarkStart w:id="473" w:name="2.2.3.1.---"/>
      <w:bookmarkStart w:id="474" w:name="_Toc336871328"/>
      <w:r>
        <w:t>2.2.3.1. Cluster Deployement Descriptors</w:t>
      </w:r>
      <w:bookmarkEnd w:id="473"/>
      <w:bookmarkEnd w:id="474"/>
    </w:p>
    <w:p w:rsidR="00B6113D" w:rsidRDefault="00A66234">
      <w:pPr>
        <w:spacing w:after="0"/>
      </w:pPr>
      <w:r>
        <w:t>Chapt</w:t>
      </w:r>
      <w:r>
        <w:t>er contains Cluster Deployement Descriptors documentation.</w:t>
      </w:r>
    </w:p>
    <w:p w:rsidR="00B6113D" w:rsidRDefault="00A66234">
      <w:pPr>
        <w:pStyle w:val="Heading5"/>
      </w:pPr>
      <w:bookmarkStart w:id="475" w:name="2.2.3.1.1.---"/>
      <w:r>
        <w:t>2.2.3.1.1. OneExternalEventAndTwoConceptsRepo.cdd</w:t>
      </w:r>
      <w:bookmarkEnd w:id="475"/>
    </w:p>
    <w:p w:rsidR="00B6113D" w:rsidRDefault="00A66234">
      <w:pPr>
        <w:spacing w:after="0"/>
      </w:pPr>
      <w:r>
        <w:t>Section contains description of Cluster Deployement Descriptor "OneExternalEventAndTwoConceptsRepo.cdd"</w:t>
      </w:r>
    </w:p>
    <w:p w:rsidR="00B6113D" w:rsidRDefault="00A66234">
      <w:pPr>
        <w:spacing w:after="0"/>
      </w:pPr>
      <w:r>
        <w:t>Full Path: /OneExternalEventAndTwoConceptsR</w:t>
      </w:r>
      <w:r>
        <w:t>epo/OneExternalEventAndTwoConceptsRepo.cdd</w:t>
      </w:r>
    </w:p>
    <w:p w:rsidR="00B6113D" w:rsidRDefault="00A66234">
      <w:pPr>
        <w:pStyle w:val="Simplesubtitle"/>
      </w:pPr>
      <w:bookmarkStart w:id="476" w:name="2.2.3.1.1.---GeneralConfiguration"/>
      <w:r>
        <w:t xml:space="preserve"> General Configuration:</w:t>
      </w:r>
      <w:bookmarkEnd w:id="476"/>
    </w:p>
    <w:p w:rsidR="00B6113D" w:rsidRDefault="00A66234">
      <w:pPr>
        <w:pStyle w:val="ListParagraph"/>
        <w:numPr>
          <w:ilvl w:val="0"/>
          <w:numId w:val="93"/>
        </w:numPr>
        <w:spacing w:after="0"/>
      </w:pPr>
      <w:r>
        <w:rPr>
          <w:b/>
        </w:rPr>
        <w:t>Cluster Name:</w:t>
      </w:r>
      <w:r>
        <w:t xml:space="preserve"> OneExternalEventAndTwoConceptsRepo</w:t>
      </w:r>
    </w:p>
    <w:p w:rsidR="00B6113D" w:rsidRDefault="00A66234">
      <w:pPr>
        <w:pStyle w:val="ListParagraph"/>
        <w:numPr>
          <w:ilvl w:val="0"/>
          <w:numId w:val="93"/>
        </w:numPr>
        <w:spacing w:after="0"/>
      </w:pPr>
      <w:r>
        <w:rPr>
          <w:b/>
        </w:rPr>
        <w:t>Message Encoding:</w:t>
      </w:r>
      <w:r>
        <w:t xml:space="preserve"> UTF-8</w:t>
      </w:r>
    </w:p>
    <w:p w:rsidR="00B6113D" w:rsidRDefault="00A66234">
      <w:pPr>
        <w:pStyle w:val="ListParagraph"/>
        <w:numPr>
          <w:ilvl w:val="0"/>
          <w:numId w:val="93"/>
        </w:numPr>
        <w:spacing w:after="0"/>
      </w:pPr>
      <w:r>
        <w:rPr>
          <w:b/>
        </w:rPr>
        <w:t>Author:</w:t>
      </w:r>
      <w:r>
        <w:t xml:space="preserve"> Puneet Nayyar</w:t>
      </w:r>
    </w:p>
    <w:p w:rsidR="00B6113D" w:rsidRDefault="00A66234">
      <w:pPr>
        <w:pStyle w:val="ListParagraph"/>
        <w:numPr>
          <w:ilvl w:val="0"/>
          <w:numId w:val="93"/>
        </w:numPr>
        <w:spacing w:after="0"/>
      </w:pPr>
      <w:r>
        <w:rPr>
          <w:b/>
        </w:rPr>
        <w:t>Comment:</w:t>
      </w:r>
      <w:r>
        <w:t xml:space="preserve"> Automatic import of version 3. EAR file location was set to: C:\temp\OneExternalEventAndTwoConceptsRepo.ear</w:t>
      </w:r>
    </w:p>
    <w:p w:rsidR="00B6113D" w:rsidRDefault="00A66234">
      <w:pPr>
        <w:pStyle w:val="ListParagraph"/>
        <w:numPr>
          <w:ilvl w:val="0"/>
          <w:numId w:val="93"/>
        </w:numPr>
        <w:spacing w:after="0"/>
      </w:pPr>
      <w:r>
        <w:rPr>
          <w:b/>
        </w:rPr>
        <w:t>Version:</w:t>
      </w:r>
      <w:r>
        <w:t xml:space="preserve"> 9</w:t>
      </w:r>
    </w:p>
    <w:p w:rsidR="00B6113D" w:rsidRDefault="00A66234">
      <w:pPr>
        <w:pStyle w:val="ListParagraph"/>
        <w:numPr>
          <w:ilvl w:val="0"/>
          <w:numId w:val="93"/>
        </w:numPr>
        <w:spacing w:after="0"/>
      </w:pPr>
      <w:r>
        <w:rPr>
          <w:b/>
        </w:rPr>
        <w:t>Date:</w:t>
      </w:r>
      <w:r>
        <w:t xml:space="preserve"> 2012/07/23 14:52:28</w:t>
      </w:r>
    </w:p>
    <w:p w:rsidR="00B6113D" w:rsidRDefault="00A66234">
      <w:pPr>
        <w:pStyle w:val="Simplesubtitle"/>
      </w:pPr>
      <w:bookmarkStart w:id="477" w:name="2.2.3.1.1.---ObjectManagement"/>
      <w:r>
        <w:t>Object Management:</w:t>
      </w:r>
      <w:bookmarkEnd w:id="477"/>
    </w:p>
    <w:p w:rsidR="00B6113D" w:rsidRDefault="00A66234">
      <w:pPr>
        <w:pStyle w:val="Simplesubtitle"/>
      </w:pPr>
      <w:bookmarkStart w:id="478" w:name="2.2.3.1.1.---ObjectManager"/>
      <w:r>
        <w:t>Object Manager: [In Memory]</w:t>
      </w:r>
      <w:bookmarkEnd w:id="478"/>
    </w:p>
    <w:p w:rsidR="00B6113D" w:rsidRDefault="00A66234">
      <w:pPr>
        <w:spacing w:after="0"/>
      </w:pPr>
      <w:r>
        <w:t>In Memory</w:t>
      </w:r>
    </w:p>
    <w:p w:rsidR="00B6113D" w:rsidRDefault="00A66234">
      <w:pPr>
        <w:pStyle w:val="Simplesubtitle"/>
      </w:pPr>
      <w:bookmarkStart w:id="479" w:name="2.2.3.1.1.---DatabaseConcepts"/>
      <w:r>
        <w:t>Database Concepts:</w:t>
      </w:r>
      <w:bookmarkEnd w:id="479"/>
    </w:p>
    <w:p w:rsidR="00B6113D" w:rsidRDefault="00A66234">
      <w:pPr>
        <w:pStyle w:val="ListParagraph"/>
        <w:numPr>
          <w:ilvl w:val="0"/>
          <w:numId w:val="94"/>
        </w:numPr>
        <w:spacing w:after="0"/>
      </w:pPr>
      <w:r>
        <w:rPr>
          <w:b/>
        </w:rPr>
        <w:t>Checkpoint Interval:</w:t>
      </w:r>
      <w:r>
        <w:t xml:space="preserve"> 60</w:t>
      </w:r>
    </w:p>
    <w:p w:rsidR="00B6113D" w:rsidRDefault="00A66234">
      <w:pPr>
        <w:pStyle w:val="ListParagraph"/>
        <w:numPr>
          <w:ilvl w:val="0"/>
          <w:numId w:val="94"/>
        </w:numPr>
        <w:spacing w:after="0"/>
      </w:pPr>
      <w:r>
        <w:rPr>
          <w:b/>
        </w:rPr>
        <w:t>Inactivity Timeout:</w:t>
      </w:r>
      <w:r>
        <w:t xml:space="preserve"> 0</w:t>
      </w:r>
    </w:p>
    <w:p w:rsidR="00B6113D" w:rsidRDefault="00A66234">
      <w:pPr>
        <w:pStyle w:val="ListParagraph"/>
        <w:numPr>
          <w:ilvl w:val="0"/>
          <w:numId w:val="94"/>
        </w:numPr>
        <w:spacing w:after="0"/>
      </w:pPr>
      <w:r>
        <w:rPr>
          <w:b/>
        </w:rPr>
        <w:t>Initial Size:</w:t>
      </w:r>
      <w:r>
        <w:t xml:space="preserve"> 5</w:t>
      </w:r>
    </w:p>
    <w:p w:rsidR="00B6113D" w:rsidRDefault="00A66234">
      <w:pPr>
        <w:pStyle w:val="ListParagraph"/>
        <w:numPr>
          <w:ilvl w:val="0"/>
          <w:numId w:val="94"/>
        </w:numPr>
        <w:spacing w:after="0"/>
      </w:pPr>
      <w:r>
        <w:rPr>
          <w:b/>
        </w:rPr>
        <w:t>Max Size:</w:t>
      </w:r>
      <w:r>
        <w:t xml:space="preserve"> 5</w:t>
      </w:r>
    </w:p>
    <w:p w:rsidR="00B6113D" w:rsidRDefault="00A66234">
      <w:pPr>
        <w:pStyle w:val="ListParagraph"/>
        <w:numPr>
          <w:ilvl w:val="0"/>
          <w:numId w:val="94"/>
        </w:numPr>
        <w:spacing w:after="0"/>
      </w:pPr>
      <w:r>
        <w:rPr>
          <w:b/>
        </w:rPr>
        <w:t>Min Size:</w:t>
      </w:r>
      <w:r>
        <w:t xml:space="preserve"> 5</w:t>
      </w:r>
    </w:p>
    <w:p w:rsidR="00B6113D" w:rsidRDefault="00A66234">
      <w:pPr>
        <w:pStyle w:val="ListParagraph"/>
        <w:numPr>
          <w:ilvl w:val="0"/>
          <w:numId w:val="94"/>
        </w:numPr>
        <w:spacing w:after="0"/>
      </w:pPr>
      <w:r>
        <w:rPr>
          <w:b/>
        </w:rPr>
        <w:t>Property Check Interval:</w:t>
      </w:r>
      <w:r>
        <w:t xml:space="preserve"> 900</w:t>
      </w:r>
    </w:p>
    <w:p w:rsidR="00B6113D" w:rsidRDefault="00A66234">
      <w:pPr>
        <w:pStyle w:val="ListParagraph"/>
        <w:numPr>
          <w:ilvl w:val="0"/>
          <w:numId w:val="94"/>
        </w:numPr>
        <w:spacing w:after="0"/>
      </w:pPr>
      <w:r>
        <w:rPr>
          <w:b/>
        </w:rPr>
        <w:t>Retry Count:</w:t>
      </w:r>
      <w:r>
        <w:t xml:space="preserve"> -1</w:t>
      </w:r>
    </w:p>
    <w:p w:rsidR="00B6113D" w:rsidRDefault="00A66234">
      <w:pPr>
        <w:pStyle w:val="ListParagraph"/>
        <w:numPr>
          <w:ilvl w:val="0"/>
          <w:numId w:val="94"/>
        </w:numPr>
        <w:spacing w:after="0"/>
      </w:pPr>
      <w:r>
        <w:rPr>
          <w:b/>
        </w:rPr>
        <w:t>Wait Timeout:</w:t>
      </w:r>
      <w:r>
        <w:t xml:space="preserve"> 1</w:t>
      </w:r>
    </w:p>
    <w:p w:rsidR="00B6113D" w:rsidRDefault="00A66234">
      <w:pPr>
        <w:pStyle w:val="Simplesubtitle"/>
      </w:pPr>
      <w:bookmarkStart w:id="480" w:name="2.2.3.1.1.---Properties"/>
      <w:r>
        <w:t>Properties:</w:t>
      </w:r>
      <w:bookmarkEnd w:id="480"/>
    </w:p>
    <w:p w:rsidR="00B6113D" w:rsidRDefault="00A66234">
      <w:pPr>
        <w:pStyle w:val="ListParagraph"/>
        <w:numPr>
          <w:ilvl w:val="0"/>
          <w:numId w:val="95"/>
        </w:numPr>
        <w:spacing w:after="0"/>
      </w:pPr>
      <w:r>
        <w:t xml:space="preserve"> </w:t>
      </w:r>
      <w:r>
        <w:rPr>
          <w:b/>
        </w:rPr>
        <w:t>coherence</w:t>
      </w:r>
    </w:p>
    <w:p w:rsidR="00B6113D" w:rsidRDefault="00A66234">
      <w:pPr>
        <w:spacing w:after="0"/>
      </w:pPr>
      <w:r>
        <w:t xml:space="preserve"> </w:t>
      </w:r>
    </w:p>
    <w:p w:rsidR="00B6113D" w:rsidRDefault="00A66234">
      <w:pPr>
        <w:pStyle w:val="ListParagraph"/>
        <w:numPr>
          <w:ilvl w:val="1"/>
          <w:numId w:val="95"/>
        </w:numPr>
        <w:spacing w:after="0"/>
      </w:pPr>
      <w:r>
        <w:rPr>
          <w:b/>
        </w:rPr>
        <w:t xml:space="preserve">Name: </w:t>
      </w:r>
      <w:r>
        <w:t>coherence</w:t>
      </w:r>
    </w:p>
    <w:p w:rsidR="00B6113D" w:rsidRDefault="00A66234">
      <w:pPr>
        <w:pStyle w:val="ListParagraph"/>
        <w:numPr>
          <w:ilvl w:val="1"/>
          <w:numId w:val="95"/>
        </w:numPr>
        <w:spacing w:after="0"/>
      </w:pPr>
      <w:r>
        <w:rPr>
          <w:b/>
        </w:rPr>
        <w:t xml:space="preserve">Value: </w:t>
      </w:r>
      <w:r>
        <w:t xml:space="preserve"> </w:t>
      </w:r>
    </w:p>
    <w:p w:rsidR="00B6113D" w:rsidRDefault="00A66234">
      <w:pPr>
        <w:pStyle w:val="Simplesubtitle"/>
      </w:pPr>
      <w:bookmarkStart w:id="481" w:name="2.2.3.1.1.---Rulesets"/>
      <w:r>
        <w:t>Rule Sets:</w:t>
      </w:r>
      <w:bookmarkEnd w:id="481"/>
    </w:p>
    <w:p w:rsidR="00B6113D" w:rsidRDefault="00A66234">
      <w:pPr>
        <w:pStyle w:val="Simplesubtitle"/>
      </w:pPr>
      <w:bookmarkStart w:id="482" w:name="2.2.3.1.1.---FunctionGroups"/>
      <w:r>
        <w:t>Function Groups:</w:t>
      </w:r>
      <w:bookmarkEnd w:id="482"/>
    </w:p>
    <w:p w:rsidR="00B6113D" w:rsidRDefault="00A66234">
      <w:pPr>
        <w:pStyle w:val="Simplesubtitle"/>
      </w:pPr>
      <w:bookmarkStart w:id="483" w:name="2.2.3.1.1.---DestinationGroups"/>
      <w:r>
        <w:t>Destination Groups:</w:t>
      </w:r>
      <w:bookmarkEnd w:id="483"/>
    </w:p>
    <w:p w:rsidR="00B6113D" w:rsidRDefault="00A66234">
      <w:pPr>
        <w:pStyle w:val="Simplesubtitle"/>
      </w:pPr>
      <w:bookmarkStart w:id="484" w:name="2.2.3.1.1.---LogConfigurations"/>
      <w:r>
        <w:t>Log Configurations:</w:t>
      </w:r>
      <w:bookmarkEnd w:id="484"/>
    </w:p>
    <w:p w:rsidR="00B6113D" w:rsidRDefault="00A66234">
      <w:pPr>
        <w:spacing w:after="0"/>
      </w:pPr>
      <w:r>
        <w:rPr>
          <w:b/>
        </w:rPr>
        <w:t>logConfig</w:t>
      </w:r>
    </w:p>
    <w:p w:rsidR="00B6113D" w:rsidRDefault="00A66234">
      <w:pPr>
        <w:pStyle w:val="ListParagraph"/>
        <w:numPr>
          <w:ilvl w:val="0"/>
          <w:numId w:val="96"/>
        </w:numPr>
        <w:spacing w:after="0"/>
      </w:pPr>
      <w:r>
        <w:rPr>
          <w:b/>
        </w:rPr>
        <w:lastRenderedPageBreak/>
        <w:t xml:space="preserve">Name: </w:t>
      </w:r>
      <w:r>
        <w:t>logConfig</w:t>
      </w:r>
    </w:p>
    <w:p w:rsidR="00B6113D" w:rsidRDefault="00A66234">
      <w:pPr>
        <w:pStyle w:val="ListParagraph"/>
        <w:numPr>
          <w:ilvl w:val="0"/>
          <w:numId w:val="96"/>
        </w:numPr>
        <w:spacing w:after="0"/>
      </w:pPr>
      <w:r>
        <w:rPr>
          <w:b/>
        </w:rPr>
        <w:t xml:space="preserve">Enable: </w:t>
      </w:r>
      <w:r>
        <w:t>true</w:t>
      </w:r>
    </w:p>
    <w:p w:rsidR="00B6113D" w:rsidRDefault="00A66234">
      <w:pPr>
        <w:pStyle w:val="ListParagraph"/>
        <w:numPr>
          <w:ilvl w:val="0"/>
          <w:numId w:val="96"/>
        </w:numPr>
        <w:spacing w:after="0"/>
      </w:pPr>
      <w:r>
        <w:rPr>
          <w:b/>
        </w:rPr>
        <w:t xml:space="preserve">Levels: </w:t>
      </w:r>
      <w:r>
        <w:t>*:info</w:t>
      </w:r>
    </w:p>
    <w:p w:rsidR="00B6113D" w:rsidRDefault="00A66234">
      <w:pPr>
        <w:pStyle w:val="ListParagraph"/>
        <w:numPr>
          <w:ilvl w:val="0"/>
          <w:numId w:val="96"/>
        </w:numPr>
        <w:spacing w:after="0"/>
      </w:pPr>
      <w:r>
        <w:rPr>
          <w:b/>
        </w:rPr>
        <w:t xml:space="preserve">Files: </w:t>
      </w:r>
      <w:r>
        <w:t xml:space="preserve"> </w:t>
      </w:r>
    </w:p>
    <w:p w:rsidR="00B6113D" w:rsidRDefault="00A66234">
      <w:pPr>
        <w:pStyle w:val="ListParagraph"/>
        <w:numPr>
          <w:ilvl w:val="1"/>
          <w:numId w:val="96"/>
        </w:numPr>
        <w:spacing w:after="0"/>
      </w:pPr>
      <w:r>
        <w:rPr>
          <w:b/>
        </w:rPr>
        <w:t xml:space="preserve">Enable: </w:t>
      </w:r>
      <w:r>
        <w:t>true</w:t>
      </w:r>
    </w:p>
    <w:p w:rsidR="00B6113D" w:rsidRDefault="00A66234">
      <w:pPr>
        <w:pStyle w:val="ListParagraph"/>
        <w:numPr>
          <w:ilvl w:val="1"/>
          <w:numId w:val="96"/>
        </w:numPr>
        <w:spacing w:after="0"/>
      </w:pPr>
      <w:r>
        <w:rPr>
          <w:b/>
        </w:rPr>
        <w:t xml:space="preserve">Directory: </w:t>
      </w:r>
      <w:r>
        <w:t>logs</w:t>
      </w:r>
    </w:p>
    <w:p w:rsidR="00B6113D" w:rsidRDefault="00A66234">
      <w:pPr>
        <w:pStyle w:val="ListParagraph"/>
        <w:numPr>
          <w:ilvl w:val="1"/>
          <w:numId w:val="96"/>
        </w:numPr>
        <w:spacing w:after="0"/>
      </w:pPr>
      <w:r>
        <w:rPr>
          <w:b/>
        </w:rPr>
        <w:t xml:space="preserve">Name: </w:t>
      </w:r>
    </w:p>
    <w:p w:rsidR="00B6113D" w:rsidRDefault="00A66234">
      <w:pPr>
        <w:pStyle w:val="ListParagraph"/>
        <w:numPr>
          <w:ilvl w:val="1"/>
          <w:numId w:val="96"/>
        </w:numPr>
        <w:spacing w:after="0"/>
      </w:pPr>
      <w:r>
        <w:rPr>
          <w:b/>
        </w:rPr>
        <w:t xml:space="preserve">Max Number: </w:t>
      </w:r>
      <w:r>
        <w:t>10</w:t>
      </w:r>
    </w:p>
    <w:p w:rsidR="00B6113D" w:rsidRDefault="00A66234">
      <w:pPr>
        <w:pStyle w:val="ListParagraph"/>
        <w:numPr>
          <w:ilvl w:val="1"/>
          <w:numId w:val="96"/>
        </w:numPr>
        <w:spacing w:after="0"/>
      </w:pPr>
      <w:r>
        <w:rPr>
          <w:b/>
        </w:rPr>
        <w:t xml:space="preserve">Max Size: </w:t>
      </w:r>
      <w:r>
        <w:t>5000000</w:t>
      </w:r>
    </w:p>
    <w:p w:rsidR="00B6113D" w:rsidRDefault="00A66234">
      <w:pPr>
        <w:pStyle w:val="ListParagraph"/>
        <w:numPr>
          <w:ilvl w:val="1"/>
          <w:numId w:val="96"/>
        </w:numPr>
        <w:spacing w:after="0"/>
      </w:pPr>
      <w:r>
        <w:rPr>
          <w:b/>
        </w:rPr>
        <w:t xml:space="preserve">Append: </w:t>
      </w:r>
      <w:r>
        <w:t xml:space="preserve">true </w:t>
      </w:r>
    </w:p>
    <w:p w:rsidR="00B6113D" w:rsidRDefault="00A66234">
      <w:pPr>
        <w:pStyle w:val="ListParagraph"/>
        <w:numPr>
          <w:ilvl w:val="0"/>
          <w:numId w:val="96"/>
        </w:numPr>
        <w:spacing w:after="0"/>
      </w:pPr>
      <w:r>
        <w:rPr>
          <w:b/>
        </w:rPr>
        <w:t xml:space="preserve">Send to Terminal: </w:t>
      </w:r>
      <w:r>
        <w:t xml:space="preserve"> </w:t>
      </w:r>
    </w:p>
    <w:p w:rsidR="00B6113D" w:rsidRDefault="00A66234">
      <w:pPr>
        <w:pStyle w:val="ListParagraph"/>
        <w:numPr>
          <w:ilvl w:val="1"/>
          <w:numId w:val="96"/>
        </w:numPr>
        <w:spacing w:after="0"/>
      </w:pPr>
      <w:r>
        <w:rPr>
          <w:b/>
        </w:rPr>
        <w:t xml:space="preserve">Enable: </w:t>
      </w:r>
      <w:r>
        <w:t>false</w:t>
      </w:r>
    </w:p>
    <w:p w:rsidR="00B6113D" w:rsidRDefault="00A66234">
      <w:pPr>
        <w:pStyle w:val="ListParagraph"/>
        <w:numPr>
          <w:ilvl w:val="1"/>
          <w:numId w:val="96"/>
        </w:numPr>
        <w:spacing w:after="0"/>
      </w:pPr>
      <w:r>
        <w:rPr>
          <w:b/>
        </w:rPr>
        <w:t xml:space="preserve">Include Output: </w:t>
      </w:r>
      <w:r>
        <w:t>false</w:t>
      </w:r>
    </w:p>
    <w:p w:rsidR="00B6113D" w:rsidRDefault="00A66234">
      <w:pPr>
        <w:pStyle w:val="ListParagraph"/>
        <w:numPr>
          <w:ilvl w:val="1"/>
          <w:numId w:val="96"/>
        </w:numPr>
        <w:spacing w:after="0"/>
      </w:pPr>
      <w:r>
        <w:rPr>
          <w:b/>
        </w:rPr>
        <w:t xml:space="preserve">Include Error: </w:t>
      </w:r>
      <w:r>
        <w:t>false</w:t>
      </w:r>
    </w:p>
    <w:p w:rsidR="00B6113D" w:rsidRDefault="00A66234">
      <w:pPr>
        <w:pStyle w:val="ListParagraph"/>
        <w:numPr>
          <w:ilvl w:val="1"/>
          <w:numId w:val="96"/>
        </w:numPr>
        <w:spacing w:after="0"/>
      </w:pPr>
      <w:r>
        <w:rPr>
          <w:b/>
        </w:rPr>
        <w:t xml:space="preserve">Encoding: </w:t>
      </w:r>
      <w:r>
        <w:t xml:space="preserve"> </w:t>
      </w:r>
    </w:p>
    <w:p w:rsidR="00B6113D" w:rsidRDefault="00A66234">
      <w:pPr>
        <w:pStyle w:val="ListParagraph"/>
        <w:numPr>
          <w:ilvl w:val="0"/>
          <w:numId w:val="96"/>
        </w:numPr>
        <w:spacing w:after="0"/>
      </w:pPr>
      <w:r>
        <w:rPr>
          <w:b/>
        </w:rPr>
        <w:t xml:space="preserve">Custom Line Layout: </w:t>
      </w:r>
      <w:r>
        <w:t xml:space="preserve"> </w:t>
      </w:r>
    </w:p>
    <w:p w:rsidR="00B6113D" w:rsidRDefault="00A66234">
      <w:pPr>
        <w:pStyle w:val="ListParagraph"/>
        <w:numPr>
          <w:ilvl w:val="1"/>
          <w:numId w:val="96"/>
        </w:numPr>
        <w:spacing w:after="0"/>
      </w:pPr>
      <w:r>
        <w:rPr>
          <w:b/>
        </w:rPr>
        <w:t xml:space="preserve">Enable: </w:t>
      </w:r>
      <w:r>
        <w:t>false</w:t>
      </w:r>
    </w:p>
    <w:p w:rsidR="00B6113D" w:rsidRDefault="00A66234">
      <w:pPr>
        <w:pStyle w:val="ListParagraph"/>
        <w:numPr>
          <w:ilvl w:val="1"/>
          <w:numId w:val="96"/>
        </w:numPr>
        <w:spacing w:after="0"/>
      </w:pPr>
      <w:r>
        <w:rPr>
          <w:b/>
        </w:rPr>
        <w:t xml:space="preserve">Class: </w:t>
      </w:r>
    </w:p>
    <w:p w:rsidR="00B6113D" w:rsidRDefault="00A66234">
      <w:pPr>
        <w:pStyle w:val="ListParagraph"/>
        <w:numPr>
          <w:ilvl w:val="1"/>
          <w:numId w:val="96"/>
        </w:numPr>
        <w:spacing w:after="0"/>
      </w:pPr>
      <w:r>
        <w:rPr>
          <w:b/>
        </w:rPr>
        <w:t xml:space="preserve">Arguments: </w:t>
      </w:r>
      <w:r>
        <w:t xml:space="preserve"> </w:t>
      </w:r>
    </w:p>
    <w:p w:rsidR="00B6113D" w:rsidRDefault="00A66234">
      <w:pPr>
        <w:pStyle w:val="Simplesubtitle"/>
      </w:pPr>
      <w:bookmarkStart w:id="485" w:name="2.2.3.1.1.---AgentClasses"/>
      <w:r>
        <w:t>Agent Classes:</w:t>
      </w:r>
      <w:bookmarkEnd w:id="485"/>
    </w:p>
    <w:p w:rsidR="00B6113D" w:rsidRDefault="00A66234">
      <w:pPr>
        <w:spacing w:after="0"/>
      </w:pPr>
      <w:r>
        <w:rPr>
          <w:b/>
        </w:rPr>
        <w:t>inference-class</w:t>
      </w:r>
    </w:p>
    <w:p w:rsidR="00B6113D" w:rsidRDefault="00A66234">
      <w:pPr>
        <w:pStyle w:val="ListParagraph"/>
        <w:numPr>
          <w:ilvl w:val="0"/>
          <w:numId w:val="97"/>
        </w:numPr>
        <w:spacing w:after="0"/>
      </w:pPr>
      <w:r>
        <w:rPr>
          <w:b/>
        </w:rPr>
        <w:t xml:space="preserve">Type: </w:t>
      </w:r>
      <w:r>
        <w:t>Inference</w:t>
      </w:r>
    </w:p>
    <w:p w:rsidR="00B6113D" w:rsidRDefault="00A66234">
      <w:pPr>
        <w:pStyle w:val="ListParagraph"/>
        <w:numPr>
          <w:ilvl w:val="0"/>
          <w:numId w:val="97"/>
        </w:numPr>
        <w:spacing w:after="0"/>
      </w:pPr>
      <w:r>
        <w:rPr>
          <w:b/>
        </w:rPr>
        <w:t xml:space="preserve">Name: </w:t>
      </w:r>
      <w:r>
        <w:t>inference-class</w:t>
      </w:r>
    </w:p>
    <w:p w:rsidR="00B6113D" w:rsidRDefault="00A66234">
      <w:pPr>
        <w:pStyle w:val="ListParagraph"/>
        <w:numPr>
          <w:ilvl w:val="0"/>
          <w:numId w:val="97"/>
        </w:numPr>
        <w:spacing w:after="0"/>
      </w:pPr>
      <w:r>
        <w:rPr>
          <w:b/>
        </w:rPr>
        <w:t xml:space="preserve">Max Size: </w:t>
      </w:r>
    </w:p>
    <w:p w:rsidR="00B6113D" w:rsidRDefault="00A66234">
      <w:pPr>
        <w:pStyle w:val="ListParagraph"/>
        <w:numPr>
          <w:ilvl w:val="0"/>
          <w:numId w:val="97"/>
        </w:numPr>
        <w:spacing w:after="0"/>
      </w:pPr>
      <w:r>
        <w:rPr>
          <w:b/>
        </w:rPr>
        <w:t xml:space="preserve">Eviction Time: </w:t>
      </w:r>
    </w:p>
    <w:p w:rsidR="00B6113D" w:rsidRDefault="00A66234">
      <w:pPr>
        <w:pStyle w:val="ListParagraph"/>
        <w:numPr>
          <w:ilvl w:val="0"/>
          <w:numId w:val="97"/>
        </w:numPr>
        <w:spacing w:after="0"/>
      </w:pPr>
      <w:r>
        <w:rPr>
          <w:b/>
        </w:rPr>
        <w:t xml:space="preserve">Size: </w:t>
      </w:r>
      <w:r>
        <w:t>1024</w:t>
      </w:r>
    </w:p>
    <w:p w:rsidR="00B6113D" w:rsidRDefault="00A66234">
      <w:pPr>
        <w:pStyle w:val="ListParagraph"/>
        <w:numPr>
          <w:ilvl w:val="0"/>
          <w:numId w:val="97"/>
        </w:numPr>
        <w:spacing w:after="0"/>
      </w:pPr>
      <w:r>
        <w:rPr>
          <w:b/>
        </w:rPr>
        <w:t xml:space="preserve">Workers: </w:t>
      </w:r>
      <w:r>
        <w:t>10</w:t>
      </w:r>
    </w:p>
    <w:p w:rsidR="00B6113D" w:rsidRDefault="00A66234">
      <w:pPr>
        <w:pStyle w:val="ListParagraph"/>
        <w:numPr>
          <w:ilvl w:val="0"/>
          <w:numId w:val="97"/>
        </w:numPr>
        <w:spacing w:after="0"/>
      </w:pPr>
      <w:r>
        <w:rPr>
          <w:b/>
        </w:rPr>
        <w:t xml:space="preserve">Max Active: </w:t>
      </w:r>
    </w:p>
    <w:p w:rsidR="00B6113D" w:rsidRDefault="00A66234">
      <w:pPr>
        <w:pStyle w:val="ListParagraph"/>
        <w:numPr>
          <w:ilvl w:val="0"/>
          <w:numId w:val="97"/>
        </w:numPr>
        <w:spacing w:after="0"/>
      </w:pPr>
      <w:r>
        <w:rPr>
          <w:b/>
        </w:rPr>
        <w:t xml:space="preserve">BussinessWork Repo URL: </w:t>
      </w:r>
    </w:p>
    <w:p w:rsidR="00B6113D" w:rsidRDefault="00A66234">
      <w:pPr>
        <w:pStyle w:val="ListParagraph"/>
        <w:numPr>
          <w:ilvl w:val="0"/>
          <w:numId w:val="97"/>
        </w:numPr>
        <w:spacing w:after="0"/>
      </w:pPr>
      <w:r>
        <w:rPr>
          <w:b/>
        </w:rPr>
        <w:t xml:space="preserve">Concurent RTC: </w:t>
      </w:r>
      <w:r>
        <w:t>false</w:t>
      </w:r>
    </w:p>
    <w:p w:rsidR="00B6113D" w:rsidRDefault="00A66234">
      <w:pPr>
        <w:pStyle w:val="ListParagraph"/>
        <w:numPr>
          <w:ilvl w:val="0"/>
          <w:numId w:val="97"/>
        </w:numPr>
        <w:spacing w:after="0"/>
      </w:pPr>
      <w:r>
        <w:rPr>
          <w:b/>
        </w:rPr>
        <w:t xml:space="preserve">Check for Duplicates: </w:t>
      </w:r>
      <w:r>
        <w:t>false</w:t>
      </w:r>
      <w:r>
        <w:rPr>
          <w:b/>
        </w:rPr>
        <w:t>Rules Collections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URI</w:t>
            </w:r>
          </w:p>
        </w:tc>
      </w:tr>
      <w:tr w:rsidR="00B6113D">
        <w:tc>
          <w:tcPr>
            <w:tcW w:w="9576" w:type="dxa"/>
            <w:shd w:val="clear" w:color="auto" w:fill="FFFFFF" w:themeFill="background1"/>
          </w:tcPr>
          <w:p w:rsidR="00B6113D" w:rsidRDefault="00A66234">
            <w:pPr>
              <w:spacing w:after="0"/>
            </w:pPr>
            <w:r>
              <w:t xml:space="preserve"> / </w:t>
            </w:r>
          </w:p>
        </w:tc>
      </w:tr>
      <w:tr w:rsidR="00B6113D">
        <w:tc>
          <w:tcPr>
            <w:tcW w:w="9576" w:type="dxa"/>
            <w:shd w:val="clear" w:color="auto" w:fill="FFFFFF" w:themeFill="background1"/>
          </w:tcPr>
          <w:p w:rsidR="00B6113D" w:rsidRDefault="00A66234">
            <w:pPr>
              <w:spacing w:after="0"/>
            </w:pPr>
            <w:r>
              <w:t xml:space="preserve"> </w:t>
            </w:r>
            <w:hyperlink w:anchor="2.2.3.9.2.---">
              <w:r>
                <w:rPr>
                  <w:color w:val="0000FF"/>
                  <w:u w:val="single"/>
                </w:rPr>
                <w:t>/Rules/InitializeAccounts</w:t>
              </w:r>
            </w:hyperlink>
            <w:r>
              <w:t xml:space="preserve">  </w:t>
            </w:r>
          </w:p>
        </w:tc>
      </w:tr>
    </w:tbl>
    <w:p w:rsidR="00B6113D" w:rsidRDefault="00B6113D"/>
    <w:p w:rsidR="00B6113D" w:rsidRDefault="00A66234">
      <w:pPr>
        <w:spacing w:after="0"/>
      </w:pPr>
      <w:r>
        <w:rPr>
          <w:b/>
        </w:rPr>
        <w:t>Input Destination Collections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91"/>
        <w:gridCol w:w="768"/>
        <w:gridCol w:w="2717"/>
        <w:gridCol w:w="1346"/>
        <w:gridCol w:w="1077"/>
        <w:gridCol w:w="1044"/>
      </w:tblGrid>
      <w:tr w:rsidR="00B6113D">
        <w:tc>
          <w:tcPr>
            <w:tcW w:w="9576" w:type="dxa"/>
            <w:shd w:val="clear" w:color="auto" w:fill="D9D9D9" w:themeFill="background1" w:themeFillShade="D9"/>
          </w:tcPr>
          <w:p w:rsidR="00B6113D" w:rsidRDefault="00A66234">
            <w:pPr>
              <w:spacing w:after="0"/>
            </w:pPr>
            <w:r>
              <w:rPr>
                <w:b/>
              </w:rPr>
              <w:t>Input Destination ID</w:t>
            </w:r>
          </w:p>
        </w:tc>
        <w:tc>
          <w:tcPr>
            <w:tcW w:w="9576" w:type="dxa"/>
            <w:shd w:val="clear" w:color="auto" w:fill="D9D9D9" w:themeFill="background1" w:themeFillShade="D9"/>
          </w:tcPr>
          <w:p w:rsidR="00B6113D" w:rsidRDefault="00A66234">
            <w:pPr>
              <w:spacing w:after="0"/>
            </w:pPr>
            <w:r>
              <w:rPr>
                <w:b/>
              </w:rPr>
              <w:t>URI</w:t>
            </w:r>
          </w:p>
        </w:tc>
        <w:tc>
          <w:tcPr>
            <w:tcW w:w="9576" w:type="dxa"/>
            <w:shd w:val="clear" w:color="auto" w:fill="D9D9D9" w:themeFill="background1" w:themeFillShade="D9"/>
          </w:tcPr>
          <w:p w:rsidR="00B6113D" w:rsidRDefault="00A66234">
            <w:pPr>
              <w:spacing w:after="0"/>
            </w:pPr>
            <w:r>
              <w:rPr>
                <w:b/>
              </w:rPr>
              <w:t>Preprocessor</w:t>
            </w:r>
          </w:p>
        </w:tc>
        <w:tc>
          <w:tcPr>
            <w:tcW w:w="9576" w:type="dxa"/>
            <w:shd w:val="clear" w:color="auto" w:fill="D9D9D9" w:themeFill="background1" w:themeFillShade="D9"/>
          </w:tcPr>
          <w:p w:rsidR="00B6113D" w:rsidRDefault="00A66234">
            <w:pPr>
              <w:spacing w:after="0"/>
            </w:pPr>
            <w:r>
              <w:rPr>
                <w:b/>
              </w:rPr>
              <w:t>Threading Model</w:t>
            </w:r>
          </w:p>
        </w:tc>
        <w:tc>
          <w:tcPr>
            <w:tcW w:w="9576" w:type="dxa"/>
            <w:shd w:val="clear" w:color="auto" w:fill="D9D9D9" w:themeFill="background1" w:themeFillShade="D9"/>
          </w:tcPr>
          <w:p w:rsidR="00B6113D" w:rsidRDefault="00A66234">
            <w:pPr>
              <w:spacing w:after="0"/>
            </w:pPr>
            <w:r>
              <w:rPr>
                <w:b/>
              </w:rPr>
              <w:t>Thread Count</w:t>
            </w:r>
          </w:p>
        </w:tc>
        <w:tc>
          <w:tcPr>
            <w:tcW w:w="9576" w:type="dxa"/>
            <w:shd w:val="clear" w:color="auto" w:fill="D9D9D9" w:themeFill="background1" w:themeFillShade="D9"/>
          </w:tcPr>
          <w:p w:rsidR="00B6113D" w:rsidRDefault="00A66234">
            <w:pPr>
              <w:spacing w:after="0"/>
            </w:pPr>
            <w:r>
              <w:rPr>
                <w:b/>
              </w:rPr>
              <w:t>Queue Size</w:t>
            </w:r>
          </w:p>
        </w:tc>
      </w:tr>
      <w:tr w:rsidR="00B6113D">
        <w:tc>
          <w:tcPr>
            <w:tcW w:w="9576" w:type="dxa"/>
            <w:shd w:val="clear" w:color="auto" w:fill="FFFFFF" w:themeFill="background1"/>
          </w:tcPr>
          <w:p w:rsidR="00B6113D" w:rsidRDefault="00A66234">
            <w:pPr>
              <w:spacing w:after="0"/>
            </w:pPr>
            <w:r>
              <w:t xml:space="preserve"> inputDest_30F4C9A1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hyperlink w:anchor="2.2.3.9.1.---">
              <w:r>
                <w:rPr>
                  <w:color w:val="0000FF"/>
                  <w:u w:val="single"/>
                </w:rPr>
                <w:t>/Rules/CloseHTTPRequest</w:t>
              </w:r>
            </w:hyperlink>
            <w:r>
              <w:t xml:space="preserve">  </w:t>
            </w:r>
          </w:p>
        </w:tc>
        <w:tc>
          <w:tcPr>
            <w:tcW w:w="9576" w:type="dxa"/>
            <w:shd w:val="clear" w:color="auto" w:fill="FFFFFF" w:themeFill="background1"/>
          </w:tcPr>
          <w:p w:rsidR="00B6113D" w:rsidRDefault="00A66234">
            <w:pPr>
              <w:spacing w:after="0"/>
            </w:pPr>
            <w:r>
              <w:t xml:space="preserve"> caller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pStyle w:val="Simplesubtitle"/>
      </w:pPr>
      <w:bookmarkStart w:id="486" w:name="2.2.3.1.1.---ProcessingUnits"/>
      <w:r>
        <w:t>Processing Units:</w:t>
      </w:r>
      <w:bookmarkEnd w:id="486"/>
    </w:p>
    <w:p w:rsidR="00B6113D" w:rsidRDefault="00A66234">
      <w:pPr>
        <w:spacing w:after="0"/>
      </w:pPr>
      <w:r>
        <w:rPr>
          <w:b/>
        </w:rPr>
        <w:t>Name:</w:t>
      </w:r>
      <w:r>
        <w:t xml:space="preserve"> default</w:t>
      </w:r>
    </w:p>
    <w:p w:rsidR="00B6113D" w:rsidRDefault="00A66234">
      <w:pPr>
        <w:pStyle w:val="ListParagraph"/>
        <w:numPr>
          <w:ilvl w:val="0"/>
          <w:numId w:val="98"/>
        </w:numPr>
        <w:spacing w:after="0"/>
      </w:pPr>
      <w:r>
        <w:rPr>
          <w:b/>
        </w:rPr>
        <w:t>Name:</w:t>
      </w:r>
      <w:r>
        <w:t xml:space="preserve"> default</w:t>
      </w:r>
    </w:p>
    <w:p w:rsidR="00B6113D" w:rsidRDefault="00A66234">
      <w:pPr>
        <w:pStyle w:val="ListParagraph"/>
        <w:numPr>
          <w:ilvl w:val="0"/>
          <w:numId w:val="98"/>
        </w:numPr>
        <w:spacing w:after="0"/>
      </w:pPr>
      <w:r>
        <w:rPr>
          <w:b/>
        </w:rPr>
        <w:t>Log Configuration:</w:t>
      </w:r>
      <w:r>
        <w:t xml:space="preserve"> logConfig</w:t>
      </w:r>
    </w:p>
    <w:p w:rsidR="00B6113D" w:rsidRDefault="00A66234">
      <w:pPr>
        <w:pStyle w:val="ListParagraph"/>
        <w:numPr>
          <w:ilvl w:val="0"/>
          <w:numId w:val="98"/>
        </w:numPr>
        <w:spacing w:after="0"/>
      </w:pPr>
      <w:r>
        <w:rPr>
          <w:b/>
        </w:rPr>
        <w:t>Hot Deploy:</w:t>
      </w:r>
      <w:r>
        <w:t xml:space="preserve"> false</w:t>
      </w:r>
    </w:p>
    <w:p w:rsidR="00B6113D" w:rsidRDefault="00A66234">
      <w:pPr>
        <w:pStyle w:val="ListParagraph"/>
        <w:numPr>
          <w:ilvl w:val="0"/>
          <w:numId w:val="98"/>
        </w:numPr>
        <w:spacing w:after="0"/>
      </w:pPr>
      <w:r>
        <w:rPr>
          <w:b/>
        </w:rPr>
        <w:lastRenderedPageBreak/>
        <w:t>Enable Cachce Storage:</w:t>
      </w:r>
      <w:r>
        <w:t xml:space="preserve"> false</w:t>
      </w:r>
    </w:p>
    <w:p w:rsidR="00B6113D" w:rsidRDefault="00A66234">
      <w:pPr>
        <w:pStyle w:val="ListParagraph"/>
        <w:numPr>
          <w:ilvl w:val="0"/>
          <w:numId w:val="98"/>
        </w:numPr>
        <w:spacing w:after="0"/>
      </w:pPr>
      <w:r>
        <w:rPr>
          <w:b/>
        </w:rPr>
        <w:t>Enable Database Concepts:</w:t>
      </w:r>
      <w:r>
        <w:t xml:space="preserve"> false</w:t>
      </w:r>
      <w:r>
        <w:rPr>
          <w:b/>
        </w:rPr>
        <w:t>Agents: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83"/>
        <w:gridCol w:w="2851"/>
        <w:gridCol w:w="3109"/>
      </w:tblGrid>
      <w:tr w:rsidR="00B6113D">
        <w:tc>
          <w:tcPr>
            <w:tcW w:w="9576" w:type="dxa"/>
            <w:shd w:val="clear" w:color="auto" w:fill="D9D9D9" w:themeFill="background1" w:themeFillShade="D9"/>
          </w:tcPr>
          <w:p w:rsidR="00B6113D" w:rsidRDefault="00A66234">
            <w:pPr>
              <w:spacing w:after="0"/>
            </w:pPr>
            <w:r>
              <w:rPr>
                <w:b/>
              </w:rPr>
              <w:t>Agent</w:t>
            </w:r>
          </w:p>
        </w:tc>
        <w:tc>
          <w:tcPr>
            <w:tcW w:w="9576" w:type="dxa"/>
            <w:shd w:val="clear" w:color="auto" w:fill="D9D9D9" w:themeFill="background1" w:themeFillShade="D9"/>
          </w:tcPr>
          <w:p w:rsidR="00B6113D" w:rsidRDefault="00A66234">
            <w:pPr>
              <w:spacing w:after="0"/>
            </w:pPr>
            <w:r>
              <w:rPr>
                <w:b/>
              </w:rPr>
              <w:t>Key</w:t>
            </w:r>
          </w:p>
        </w:tc>
        <w:tc>
          <w:tcPr>
            <w:tcW w:w="9576" w:type="dxa"/>
            <w:shd w:val="clear" w:color="auto" w:fill="D9D9D9" w:themeFill="background1" w:themeFillShade="D9"/>
          </w:tcPr>
          <w:p w:rsidR="00B6113D" w:rsidRDefault="00A66234">
            <w:pPr>
              <w:spacing w:after="0"/>
            </w:pPr>
            <w:r>
              <w:rPr>
                <w:b/>
              </w:rPr>
              <w:t>Priority</w:t>
            </w:r>
          </w:p>
        </w:tc>
      </w:tr>
      <w:tr w:rsidR="00B6113D">
        <w:tc>
          <w:tcPr>
            <w:tcW w:w="9576" w:type="dxa"/>
            <w:shd w:val="clear" w:color="auto" w:fill="FFFFFF" w:themeFill="background1"/>
          </w:tcPr>
          <w:p w:rsidR="00B6113D" w:rsidRDefault="00A66234">
            <w:pPr>
              <w:spacing w:after="0"/>
            </w:pPr>
            <w:r>
              <w:t xml:space="preserve">  inference-class </w:t>
            </w:r>
          </w:p>
        </w:tc>
        <w:tc>
          <w:tcPr>
            <w:tcW w:w="9576" w:type="dxa"/>
            <w:shd w:val="clear" w:color="auto" w:fill="FFFFFF" w:themeFill="background1"/>
          </w:tcPr>
          <w:p w:rsidR="00B6113D" w:rsidRDefault="00A66234">
            <w:pPr>
              <w:spacing w:after="0"/>
            </w:pPr>
            <w:r>
              <w:t xml:space="preserve">   </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pStyle w:val="Heading4"/>
      </w:pPr>
      <w:bookmarkStart w:id="487" w:name="2.2.3.2.---"/>
      <w:bookmarkStart w:id="488" w:name="_Toc336871329"/>
      <w:r>
        <w:t>2.2.3.2. Concepts</w:t>
      </w:r>
      <w:bookmarkEnd w:id="487"/>
      <w:bookmarkEnd w:id="488"/>
    </w:p>
    <w:p w:rsidR="00B6113D" w:rsidRDefault="00A66234">
      <w:pPr>
        <w:spacing w:after="0"/>
      </w:pPr>
      <w:r>
        <w:t>Chapter contains Concepts documentation.</w:t>
      </w:r>
    </w:p>
    <w:p w:rsidR="00B6113D" w:rsidRDefault="00A66234">
      <w:pPr>
        <w:pStyle w:val="Heading5"/>
      </w:pPr>
      <w:bookmarkStart w:id="489" w:name="2.2.3.2.1.---"/>
      <w:r>
        <w:t>2.2.3.2.1. CheckingAccount</w:t>
      </w:r>
      <w:bookmarkEnd w:id="489"/>
    </w:p>
    <w:p w:rsidR="00B6113D" w:rsidRDefault="00A66234">
      <w:pPr>
        <w:spacing w:after="0"/>
      </w:pPr>
      <w:r>
        <w:t>Section contains description of Concept "CheckingAccount"</w:t>
      </w:r>
    </w:p>
    <w:p w:rsidR="00B6113D" w:rsidRDefault="00A66234">
      <w:pPr>
        <w:spacing w:after="0"/>
      </w:pPr>
      <w:r>
        <w:t>Full Path: /Concepts/CheckingAccount</w:t>
      </w:r>
    </w:p>
    <w:p w:rsidR="00B6113D" w:rsidRDefault="00A66234">
      <w:pPr>
        <w:pStyle w:val="Simplesubtitle"/>
      </w:pPr>
      <w:bookmarkStart w:id="490" w:name="2.2.3.2.1.---Description"/>
      <w:r>
        <w:t xml:space="preserve"> Concept Description:</w:t>
      </w:r>
      <w:bookmarkEnd w:id="4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91" w:name="2.2.3.2.1.---ConceptDependencyDiagram"/>
      <w:r>
        <w:lastRenderedPageBreak/>
        <w:t>Dependency Diagram</w:t>
      </w:r>
      <w:bookmarkEnd w:id="491"/>
    </w:p>
    <w:p w:rsidR="00B6113D" w:rsidRDefault="00A66234">
      <w:pPr>
        <w:spacing w:after="0"/>
      </w:pPr>
      <w:r>
        <w:rPr>
          <w:noProof/>
        </w:rPr>
        <w:drawing>
          <wp:inline distT="0" distB="0" distL="0" distR="0">
            <wp:extent cx="6000000" cy="6000000"/>
            <wp:effectExtent l="0" t="0" r="0" b="0"/>
            <wp:docPr id="76" name="Picture 76" descr="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png"/>
                    <pic:cNvPicPr/>
                  </pic:nvPicPr>
                  <pic:blipFill>
                    <a:blip r:embed="rId78"/>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492" w:name="2.2.3.2.1.---ConceptProperties"/>
      <w:r>
        <w:t>Concept Properties</w:t>
      </w:r>
      <w:bookmarkEnd w:id="492"/>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846"/>
        <w:gridCol w:w="1778"/>
        <w:gridCol w:w="1916"/>
        <w:gridCol w:w="1894"/>
        <w:gridCol w:w="180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Multiple</w:t>
            </w:r>
          </w:p>
        </w:tc>
        <w:tc>
          <w:tcPr>
            <w:tcW w:w="9576" w:type="dxa"/>
            <w:shd w:val="clear" w:color="auto" w:fill="D9D9D9" w:themeFill="background1" w:themeFillShade="D9"/>
          </w:tcPr>
          <w:p w:rsidR="00B6113D" w:rsidRDefault="00A66234">
            <w:pPr>
              <w:spacing w:after="0"/>
            </w:pPr>
            <w:r>
              <w:rPr>
                <w:b/>
              </w:rPr>
              <w:t>Policy</w:t>
            </w:r>
          </w:p>
        </w:tc>
        <w:tc>
          <w:tcPr>
            <w:tcW w:w="9576" w:type="dxa"/>
            <w:shd w:val="clear" w:color="auto" w:fill="D9D9D9" w:themeFill="background1" w:themeFillShade="D9"/>
          </w:tcPr>
          <w:p w:rsidR="00B6113D" w:rsidRDefault="00A66234">
            <w:pPr>
              <w:spacing w:after="0"/>
            </w:pPr>
            <w:r>
              <w:rPr>
                <w:b/>
              </w:rPr>
              <w:t>History</w:t>
            </w:r>
          </w:p>
        </w:tc>
      </w:tr>
      <w:tr w:rsidR="00B6113D">
        <w:tc>
          <w:tcPr>
            <w:tcW w:w="9576" w:type="dxa"/>
            <w:shd w:val="clear" w:color="auto" w:fill="FFFFFF" w:themeFill="background1"/>
          </w:tcPr>
          <w:p w:rsidR="00B6113D" w:rsidRDefault="00A66234">
            <w:pPr>
              <w:spacing w:after="0"/>
            </w:pPr>
            <w:r>
              <w: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Balance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Type</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bl>
    <w:p w:rsidR="00B6113D" w:rsidRDefault="00B6113D"/>
    <w:p w:rsidR="00B6113D" w:rsidRDefault="00A66234">
      <w:pPr>
        <w:spacing w:after="0"/>
      </w:pPr>
      <w:r>
        <w:t xml:space="preserve"> </w:t>
      </w:r>
    </w:p>
    <w:p w:rsidR="00B6113D" w:rsidRDefault="00A66234">
      <w:pPr>
        <w:pStyle w:val="Heading5"/>
      </w:pPr>
      <w:bookmarkStart w:id="493" w:name="2.2.3.2.2.---"/>
      <w:r>
        <w:t>2.2.3.2.2. CreditCardAcc</w:t>
      </w:r>
      <w:bookmarkEnd w:id="493"/>
    </w:p>
    <w:p w:rsidR="00B6113D" w:rsidRDefault="00A66234">
      <w:pPr>
        <w:spacing w:after="0"/>
      </w:pPr>
      <w:r>
        <w:t>Section contains description of Concept "CreditCardAcc"</w:t>
      </w:r>
    </w:p>
    <w:p w:rsidR="00B6113D" w:rsidRDefault="00A66234">
      <w:pPr>
        <w:spacing w:after="0"/>
      </w:pPr>
      <w:r>
        <w:lastRenderedPageBreak/>
        <w:t>Full Path: /Concepts/CreditCardAcc</w:t>
      </w:r>
    </w:p>
    <w:p w:rsidR="00B6113D" w:rsidRDefault="00A66234">
      <w:pPr>
        <w:pStyle w:val="Simplesubtitle"/>
      </w:pPr>
      <w:bookmarkStart w:id="494" w:name="2.2.3.2.2.---Description"/>
      <w:r>
        <w:t xml:space="preserve"> Concept Description:</w:t>
      </w:r>
      <w:bookmarkEnd w:id="49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495" w:name="2.2.3.2.2.---ConceptDependencyDiagram"/>
      <w:r>
        <w:t>Dependency Diagram</w:t>
      </w:r>
      <w:bookmarkEnd w:id="495"/>
    </w:p>
    <w:p w:rsidR="00B6113D" w:rsidRDefault="00A66234">
      <w:pPr>
        <w:spacing w:after="0"/>
      </w:pPr>
      <w:r>
        <w:rPr>
          <w:noProof/>
        </w:rPr>
        <w:drawing>
          <wp:inline distT="0" distB="0" distL="0" distR="0">
            <wp:extent cx="6000000" cy="3431937"/>
            <wp:effectExtent l="0" t="0" r="0" b="0"/>
            <wp:docPr id="77" name="Picture 77" descr="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png"/>
                    <pic:cNvPicPr/>
                  </pic:nvPicPr>
                  <pic:blipFill>
                    <a:blip r:embed="rId79"/>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496" w:name="2.2.3.2.2.---StateMachinePaths"/>
      <w:r>
        <w:t>State Machine Paths:</w:t>
      </w:r>
      <w:bookmarkEnd w:id="496"/>
    </w:p>
    <w:p w:rsidR="00B6113D" w:rsidRDefault="00A66234">
      <w:pPr>
        <w:spacing w:after="0"/>
      </w:pPr>
      <w:r>
        <w:t xml:space="preserve"> </w:t>
      </w:r>
    </w:p>
    <w:p w:rsidR="00B6113D" w:rsidRDefault="00A66234">
      <w:pPr>
        <w:pStyle w:val="ListParagraph"/>
        <w:numPr>
          <w:ilvl w:val="0"/>
          <w:numId w:val="99"/>
        </w:numPr>
        <w:spacing w:after="0"/>
      </w:pPr>
      <w:r>
        <w:t xml:space="preserve"> State Machine Path:  </w:t>
      </w:r>
      <w:hyperlink w:anchor="2.2.3.12.1.---">
        <w:r>
          <w:rPr>
            <w:color w:val="0000FF"/>
            <w:u w:val="single"/>
          </w:rPr>
          <w:t>/Concepts/myStateMachine</w:t>
        </w:r>
      </w:hyperlink>
      <w:r>
        <w:t xml:space="preserve"> </w:t>
      </w:r>
    </w:p>
    <w:p w:rsidR="00B6113D" w:rsidRDefault="00A66234">
      <w:pPr>
        <w:spacing w:after="0"/>
      </w:pPr>
      <w:r>
        <w:t xml:space="preserve"> </w:t>
      </w:r>
    </w:p>
    <w:p w:rsidR="00B6113D" w:rsidRDefault="00A66234">
      <w:pPr>
        <w:pStyle w:val="Simplesubtitle"/>
      </w:pPr>
      <w:bookmarkStart w:id="497" w:name="2.2.3.2.2.---ConceptProperties"/>
      <w:r>
        <w:t>Concept Properties</w:t>
      </w:r>
      <w:bookmarkEnd w:id="497"/>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53"/>
        <w:gridCol w:w="1726"/>
        <w:gridCol w:w="1865"/>
        <w:gridCol w:w="1842"/>
        <w:gridCol w:w="1757"/>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Multiple</w:t>
            </w:r>
          </w:p>
        </w:tc>
        <w:tc>
          <w:tcPr>
            <w:tcW w:w="9576" w:type="dxa"/>
            <w:shd w:val="clear" w:color="auto" w:fill="D9D9D9" w:themeFill="background1" w:themeFillShade="D9"/>
          </w:tcPr>
          <w:p w:rsidR="00B6113D" w:rsidRDefault="00A66234">
            <w:pPr>
              <w:spacing w:after="0"/>
            </w:pPr>
            <w:r>
              <w:rPr>
                <w:b/>
              </w:rPr>
              <w:t>Policy</w:t>
            </w:r>
          </w:p>
        </w:tc>
        <w:tc>
          <w:tcPr>
            <w:tcW w:w="9576" w:type="dxa"/>
            <w:shd w:val="clear" w:color="auto" w:fill="D9D9D9" w:themeFill="background1" w:themeFillShade="D9"/>
          </w:tcPr>
          <w:p w:rsidR="00B6113D" w:rsidRDefault="00A66234">
            <w:pPr>
              <w:spacing w:after="0"/>
            </w:pPr>
            <w:r>
              <w:rPr>
                <w:b/>
              </w:rPr>
              <w:t>History</w:t>
            </w:r>
          </w:p>
        </w:tc>
      </w:tr>
      <w:tr w:rsidR="00B6113D">
        <w:tc>
          <w:tcPr>
            <w:tcW w:w="9576" w:type="dxa"/>
            <w:shd w:val="clear" w:color="auto" w:fill="FFFFFF" w:themeFill="background1"/>
          </w:tcPr>
          <w:p w:rsidR="00B6113D" w:rsidRDefault="00A66234">
            <w:pPr>
              <w:spacing w:after="0"/>
            </w:pPr>
            <w:r>
              <w: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Amount</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Type</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CreditLimit</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false</w:t>
            </w:r>
          </w:p>
        </w:tc>
        <w:tc>
          <w:tcPr>
            <w:tcW w:w="9576" w:type="dxa"/>
            <w:shd w:val="clear" w:color="auto" w:fill="FFFFFF" w:themeFill="background1"/>
          </w:tcPr>
          <w:p w:rsidR="00B6113D" w:rsidRDefault="00A66234">
            <w:pPr>
              <w:spacing w:after="0"/>
            </w:pPr>
            <w:r>
              <w:t>Changes Only</w:t>
            </w:r>
          </w:p>
        </w:tc>
        <w:tc>
          <w:tcPr>
            <w:tcW w:w="9576" w:type="dxa"/>
            <w:shd w:val="clear" w:color="auto" w:fill="FFFFFF" w:themeFill="background1"/>
          </w:tcPr>
          <w:p w:rsidR="00B6113D" w:rsidRDefault="00A66234">
            <w:pPr>
              <w:spacing w:after="0"/>
            </w:pPr>
            <w:r>
              <w:t>1</w:t>
            </w:r>
          </w:p>
        </w:tc>
      </w:tr>
    </w:tbl>
    <w:p w:rsidR="00B6113D" w:rsidRDefault="00B6113D"/>
    <w:p w:rsidR="00B6113D" w:rsidRDefault="00A66234">
      <w:pPr>
        <w:spacing w:after="0"/>
      </w:pPr>
      <w:r>
        <w:t xml:space="preserve"> </w:t>
      </w:r>
    </w:p>
    <w:p w:rsidR="00B6113D" w:rsidRDefault="00A66234">
      <w:pPr>
        <w:pStyle w:val="Heading4"/>
      </w:pPr>
      <w:bookmarkStart w:id="498" w:name="2.2.3.3.---"/>
      <w:bookmarkStart w:id="499" w:name="_Toc336871330"/>
      <w:r>
        <w:t>2.2.3.3. Concept Views</w:t>
      </w:r>
      <w:bookmarkEnd w:id="498"/>
      <w:bookmarkEnd w:id="499"/>
    </w:p>
    <w:p w:rsidR="00B6113D" w:rsidRDefault="00A66234">
      <w:pPr>
        <w:spacing w:after="0"/>
      </w:pPr>
      <w:r>
        <w:t>Chapter contains Concept Views documentation.</w:t>
      </w:r>
    </w:p>
    <w:p w:rsidR="00B6113D" w:rsidRDefault="00A66234">
      <w:pPr>
        <w:pStyle w:val="Heading5"/>
      </w:pPr>
      <w:bookmarkStart w:id="500" w:name="2.2.3.3.1.---"/>
      <w:r>
        <w:t>2.2.3.3.1. OneExternalEventAndTwoConceptsRepo.conceptview</w:t>
      </w:r>
      <w:bookmarkEnd w:id="500"/>
    </w:p>
    <w:p w:rsidR="00B6113D" w:rsidRDefault="00A66234">
      <w:pPr>
        <w:spacing w:after="0"/>
      </w:pPr>
      <w:r>
        <w:t>Section contains description of ConceptView "OneExternalEventAndTwoConceptsRepo.conceptview"</w:t>
      </w:r>
    </w:p>
    <w:p w:rsidR="00B6113D" w:rsidRDefault="00A66234">
      <w:pPr>
        <w:spacing w:after="0"/>
      </w:pPr>
      <w:r>
        <w:lastRenderedPageBreak/>
        <w:t>Full Path: OneExternalEventAndTwoConceptsRepo.conceptview</w:t>
      </w:r>
    </w:p>
    <w:p w:rsidR="00B6113D" w:rsidRDefault="00A66234">
      <w:pPr>
        <w:pStyle w:val="Simplesubtitle"/>
      </w:pPr>
      <w:bookmarkStart w:id="501" w:name="2.2.3.3.1.---ConceptViewDiagram"/>
      <w:r>
        <w:t xml:space="preserve"> </w:t>
      </w:r>
      <w:r>
        <w:t>Concept View Diagram</w:t>
      </w:r>
      <w:bookmarkEnd w:id="501"/>
    </w:p>
    <w:p w:rsidR="00B6113D" w:rsidRDefault="00A66234">
      <w:pPr>
        <w:spacing w:after="0"/>
      </w:pPr>
      <w:r>
        <w:rPr>
          <w:noProof/>
        </w:rPr>
        <w:drawing>
          <wp:inline distT="0" distB="0" distL="0" distR="0">
            <wp:extent cx="6000000" cy="3431937"/>
            <wp:effectExtent l="0" t="0" r="0" b="0"/>
            <wp:docPr id="78" name="Picture 78" descr="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png"/>
                    <pic:cNvPicPr/>
                  </pic:nvPicPr>
                  <pic:blipFill>
                    <a:blip r:embed="rId80"/>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502" w:name="2.2.3.3.1.---ConceptViewDiagramItems"/>
      <w:r>
        <w:t>Concept View Diagram Items</w:t>
      </w:r>
      <w:bookmarkEnd w:id="502"/>
    </w:p>
    <w:p w:rsidR="00B6113D" w:rsidRDefault="00A66234">
      <w:pPr>
        <w:pStyle w:val="ListParagraph"/>
        <w:numPr>
          <w:ilvl w:val="0"/>
          <w:numId w:val="100"/>
        </w:numPr>
        <w:spacing w:after="0"/>
      </w:pPr>
      <w:hyperlink w:anchor="2.2.3.2.1.---">
        <w:r>
          <w:rPr>
            <w:color w:val="0000FF"/>
            <w:u w:val="single"/>
          </w:rPr>
          <w:t>Concepts/CheckingAccount.concept</w:t>
        </w:r>
      </w:hyperlink>
    </w:p>
    <w:p w:rsidR="00B6113D" w:rsidRDefault="00A66234">
      <w:pPr>
        <w:pStyle w:val="ListParagraph"/>
        <w:numPr>
          <w:ilvl w:val="0"/>
          <w:numId w:val="100"/>
        </w:numPr>
        <w:spacing w:after="0"/>
      </w:pPr>
      <w:hyperlink w:anchor="2.2.3.2.2.---">
        <w:r>
          <w:rPr>
            <w:color w:val="0000FF"/>
            <w:u w:val="single"/>
          </w:rPr>
          <w:t>Concepts/CreditCardAcc.concept</w:t>
        </w:r>
      </w:hyperlink>
    </w:p>
    <w:p w:rsidR="00B6113D" w:rsidRDefault="00A66234">
      <w:pPr>
        <w:pStyle w:val="Heading4"/>
      </w:pPr>
      <w:bookmarkStart w:id="503" w:name="2.2.3.4.---"/>
      <w:bookmarkStart w:id="504" w:name="_Toc336871331"/>
      <w:r>
        <w:t>2.2.3.4. Event Views</w:t>
      </w:r>
      <w:bookmarkEnd w:id="503"/>
      <w:bookmarkEnd w:id="504"/>
    </w:p>
    <w:p w:rsidR="00B6113D" w:rsidRDefault="00A66234">
      <w:pPr>
        <w:spacing w:after="0"/>
      </w:pPr>
      <w:r>
        <w:t>Chapter contains Event Views documentation.</w:t>
      </w:r>
    </w:p>
    <w:p w:rsidR="00B6113D" w:rsidRDefault="00A66234">
      <w:pPr>
        <w:pStyle w:val="Heading5"/>
      </w:pPr>
      <w:bookmarkStart w:id="505" w:name="2.2.3.4.1.---"/>
      <w:r>
        <w:t>2.2.3.4.1. OneExternalEventAndTwoConceptsRepo.eventview</w:t>
      </w:r>
      <w:bookmarkEnd w:id="505"/>
    </w:p>
    <w:p w:rsidR="00B6113D" w:rsidRDefault="00A66234">
      <w:pPr>
        <w:spacing w:after="0"/>
      </w:pPr>
      <w:r>
        <w:t>Section contains description of EventView "OneExternalEventAndTwoConceptsRepo.eventview"</w:t>
      </w:r>
    </w:p>
    <w:p w:rsidR="00B6113D" w:rsidRDefault="00A66234">
      <w:pPr>
        <w:spacing w:after="0"/>
      </w:pPr>
      <w:r>
        <w:t>Full Path: OneExternalEventAndTwoConceptsRepo.eventview</w:t>
      </w:r>
    </w:p>
    <w:p w:rsidR="00B6113D" w:rsidRDefault="00A66234">
      <w:pPr>
        <w:pStyle w:val="Simplesubtitle"/>
      </w:pPr>
      <w:bookmarkStart w:id="506" w:name="2.2.3.4.1.---EventViewDiagram"/>
      <w:r>
        <w:lastRenderedPageBreak/>
        <w:t xml:space="preserve"> Event View Diagram</w:t>
      </w:r>
      <w:bookmarkEnd w:id="506"/>
    </w:p>
    <w:p w:rsidR="00B6113D" w:rsidRDefault="00A66234">
      <w:pPr>
        <w:spacing w:after="0"/>
      </w:pPr>
      <w:r>
        <w:rPr>
          <w:noProof/>
        </w:rPr>
        <w:drawing>
          <wp:inline distT="0" distB="0" distL="0" distR="0">
            <wp:extent cx="6000000" cy="3431937"/>
            <wp:effectExtent l="0" t="0" r="0" b="0"/>
            <wp:docPr id="79" name="Picture 79" descr="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png"/>
                    <pic:cNvPicPr/>
                  </pic:nvPicPr>
                  <pic:blipFill>
                    <a:blip r:embed="rId81"/>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507" w:name="2.2.3.4.1.---EventViewDiagramEvent"/>
      <w:r>
        <w:t>Event View Diagram Simple Events</w:t>
      </w:r>
      <w:bookmarkEnd w:id="507"/>
    </w:p>
    <w:p w:rsidR="00B6113D" w:rsidRDefault="00A66234">
      <w:pPr>
        <w:pStyle w:val="ListParagraph"/>
        <w:numPr>
          <w:ilvl w:val="0"/>
          <w:numId w:val="101"/>
        </w:numPr>
        <w:spacing w:after="0"/>
      </w:pPr>
      <w:hyperlink w:anchor="2.2.3.11.1.---">
        <w:r>
          <w:rPr>
            <w:color w:val="0000FF"/>
            <w:u w:val="single"/>
          </w:rPr>
          <w:t>Events/Payment.event</w:t>
        </w:r>
      </w:hyperlink>
    </w:p>
    <w:p w:rsidR="00B6113D" w:rsidRDefault="00A66234">
      <w:pPr>
        <w:pStyle w:val="ListParagraph"/>
        <w:numPr>
          <w:ilvl w:val="0"/>
          <w:numId w:val="101"/>
        </w:numPr>
        <w:spacing w:after="0"/>
      </w:pPr>
      <w:hyperlink w:anchor="2.2.3.11.2.---">
        <w:r>
          <w:rPr>
            <w:color w:val="0000FF"/>
            <w:u w:val="single"/>
          </w:rPr>
          <w:t>Events/simpleEvent.event</w:t>
        </w:r>
      </w:hyperlink>
    </w:p>
    <w:p w:rsidR="00B6113D" w:rsidRDefault="00A66234">
      <w:pPr>
        <w:pStyle w:val="Simplesubtitle"/>
      </w:pPr>
      <w:bookmarkStart w:id="508" w:name="2.2.3.4.1.---EventViewDiagramTimeEvent"/>
      <w:r>
        <w:t>Event View Diagram Time Events</w:t>
      </w:r>
      <w:bookmarkEnd w:id="508"/>
    </w:p>
    <w:p w:rsidR="00B6113D" w:rsidRDefault="00A66234">
      <w:pPr>
        <w:pStyle w:val="Heading4"/>
      </w:pPr>
      <w:bookmarkStart w:id="509" w:name="2.2.3.5.---"/>
      <w:bookmarkStart w:id="510" w:name="_Toc336871332"/>
      <w:r>
        <w:t>2.2.3.5. Global Variables</w:t>
      </w:r>
      <w:bookmarkEnd w:id="509"/>
      <w:bookmarkEnd w:id="510"/>
    </w:p>
    <w:p w:rsidR="00B6113D" w:rsidRDefault="00A66234">
      <w:pPr>
        <w:spacing w:after="0"/>
      </w:pPr>
      <w:r>
        <w:t>Chapter contains Global Variables documentation.</w:t>
      </w:r>
    </w:p>
    <w:p w:rsidR="00B6113D" w:rsidRDefault="00A66234">
      <w:pPr>
        <w:pStyle w:val="Heading5"/>
      </w:pPr>
      <w:bookmarkStart w:id="511" w:name="2.2.3.5.1.---"/>
      <w:r>
        <w:t>2.2.3.5.1. Deployment</w:t>
      </w:r>
      <w:bookmarkEnd w:id="511"/>
    </w:p>
    <w:p w:rsidR="00B6113D" w:rsidRDefault="00A66234">
      <w:pPr>
        <w:spacing w:after="0"/>
      </w:pPr>
      <w:r>
        <w:t xml:space="preserve">Section </w:t>
      </w:r>
      <w:r>
        <w:t>contains description of Global Variable "Deployment"</w:t>
      </w:r>
    </w:p>
    <w:p w:rsidR="00B6113D" w:rsidRDefault="00A66234">
      <w:pPr>
        <w:pStyle w:val="Simplesubtitle"/>
      </w:pPr>
      <w:bookmarkStart w:id="512" w:name="2.2.3.5.1.---Description"/>
      <w:r>
        <w:t xml:space="preserve"> Global Variable Description:</w:t>
      </w:r>
      <w:bookmarkEnd w:id="51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13" w:name="2.2.3.5.1.---Configuration"/>
      <w:r>
        <w:t>Global Variable Configuration:</w:t>
      </w:r>
      <w:bookmarkEnd w:id="513"/>
    </w:p>
    <w:p w:rsidR="00B6113D" w:rsidRDefault="00A66234">
      <w:pPr>
        <w:spacing w:after="0"/>
      </w:pPr>
      <w:r>
        <w:t xml:space="preserve"> </w:t>
      </w:r>
      <w:r>
        <w:rPr>
          <w:b/>
        </w:rPr>
        <w:t>Name:</w:t>
      </w:r>
      <w:r>
        <w:t xml:space="preserve"> Deployment </w:t>
      </w:r>
    </w:p>
    <w:p w:rsidR="00B6113D" w:rsidRDefault="00A66234">
      <w:pPr>
        <w:spacing w:after="0"/>
      </w:pPr>
      <w:r>
        <w:t xml:space="preserve"> </w:t>
      </w:r>
      <w:r>
        <w:rPr>
          <w:b/>
        </w:rPr>
        <w:t>Value:</w:t>
      </w:r>
      <w:r>
        <w:t xml:space="preserve"> TimedHelloWorld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14" w:name="2.2.3.5.2.---"/>
      <w:r>
        <w:t>2.2.3.5.2. DirLedger</w:t>
      </w:r>
      <w:bookmarkEnd w:id="514"/>
    </w:p>
    <w:p w:rsidR="00B6113D" w:rsidRDefault="00A66234">
      <w:pPr>
        <w:spacing w:after="0"/>
      </w:pPr>
      <w:r>
        <w:t>Section contains description of Global Variable "DirLedger"</w:t>
      </w:r>
    </w:p>
    <w:p w:rsidR="00B6113D" w:rsidRDefault="00A66234">
      <w:pPr>
        <w:pStyle w:val="Simplesubtitle"/>
      </w:pPr>
      <w:bookmarkStart w:id="515" w:name="2.2.3.5.2.---Description"/>
      <w:r>
        <w:t xml:space="preserve"> Global Variable Description:</w:t>
      </w:r>
      <w:bookmarkEnd w:id="51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16" w:name="2.2.3.5.2.---Configuration"/>
      <w:r>
        <w:t>Global Variable Configuration:</w:t>
      </w:r>
      <w:bookmarkEnd w:id="516"/>
    </w:p>
    <w:p w:rsidR="00B6113D" w:rsidRDefault="00A66234">
      <w:pPr>
        <w:spacing w:after="0"/>
      </w:pPr>
      <w:r>
        <w:t xml:space="preserve"> </w:t>
      </w:r>
      <w:r>
        <w:rPr>
          <w:b/>
        </w:rPr>
        <w:t>Name:</w:t>
      </w:r>
      <w:r>
        <w:t xml:space="preserve"> DirLedger </w:t>
      </w:r>
    </w:p>
    <w:p w:rsidR="00B6113D" w:rsidRDefault="00A66234">
      <w:pPr>
        <w:spacing w:after="0"/>
      </w:pPr>
      <w:r>
        <w:t xml:space="preserve"> </w:t>
      </w:r>
      <w:r>
        <w:rPr>
          <w:b/>
        </w:rPr>
        <w:t>Value:</w:t>
      </w:r>
      <w:r>
        <w:t xml:space="preserve"> .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17" w:name="2.2.3.5.3.---"/>
      <w:r>
        <w:t>2.2.3.5.3. DirTrace</w:t>
      </w:r>
      <w:bookmarkEnd w:id="517"/>
    </w:p>
    <w:p w:rsidR="00B6113D" w:rsidRDefault="00A66234">
      <w:pPr>
        <w:spacing w:after="0"/>
      </w:pPr>
      <w:r>
        <w:t>Section contains description of Global Variable "DirTrace"</w:t>
      </w:r>
    </w:p>
    <w:p w:rsidR="00B6113D" w:rsidRDefault="00A66234">
      <w:pPr>
        <w:pStyle w:val="Simplesubtitle"/>
      </w:pPr>
      <w:bookmarkStart w:id="518" w:name="2.2.3.5.3.---Description"/>
      <w:r>
        <w:t xml:space="preserve"> Global Variable Description:</w:t>
      </w:r>
      <w:bookmarkEnd w:id="51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19" w:name="2.2.3.5.3.---Configuration"/>
      <w:r>
        <w:t>Global Variable Configura</w:t>
      </w:r>
      <w:r>
        <w:t>tion:</w:t>
      </w:r>
      <w:bookmarkEnd w:id="519"/>
    </w:p>
    <w:p w:rsidR="00B6113D" w:rsidRDefault="00A66234">
      <w:pPr>
        <w:spacing w:after="0"/>
      </w:pPr>
      <w:r>
        <w:t xml:space="preserve"> </w:t>
      </w:r>
      <w:r>
        <w:rPr>
          <w:b/>
        </w:rPr>
        <w:t>Name:</w:t>
      </w:r>
      <w:r>
        <w:t xml:space="preserve"> DirTrace </w:t>
      </w:r>
    </w:p>
    <w:p w:rsidR="00B6113D" w:rsidRDefault="00A66234">
      <w:pPr>
        <w:spacing w:after="0"/>
      </w:pPr>
      <w:r>
        <w:t xml:space="preserve"> </w:t>
      </w:r>
      <w:r>
        <w:rPr>
          <w:b/>
        </w:rPr>
        <w:t>Value:</w:t>
      </w:r>
      <w:r>
        <w:t xml:space="preserve"> .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20" w:name="2.2.3.5.4.---"/>
      <w:r>
        <w:t>2.2.3.5.4. Domain</w:t>
      </w:r>
      <w:bookmarkEnd w:id="520"/>
    </w:p>
    <w:p w:rsidR="00B6113D" w:rsidRDefault="00A66234">
      <w:pPr>
        <w:spacing w:after="0"/>
      </w:pPr>
      <w:r>
        <w:t>Section contains description of Global Variable "Domain"</w:t>
      </w:r>
    </w:p>
    <w:p w:rsidR="00B6113D" w:rsidRDefault="00A66234">
      <w:pPr>
        <w:pStyle w:val="Simplesubtitle"/>
      </w:pPr>
      <w:bookmarkStart w:id="521" w:name="2.2.3.5.4.---Description"/>
      <w:r>
        <w:t xml:space="preserve"> </w:t>
      </w:r>
      <w:r>
        <w:t>Global Variable Description:</w:t>
      </w:r>
      <w:bookmarkEnd w:id="52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22" w:name="2.2.3.5.4.---Configuration"/>
      <w:r>
        <w:t>Global Variable Configuration:</w:t>
      </w:r>
      <w:bookmarkEnd w:id="522"/>
    </w:p>
    <w:p w:rsidR="00B6113D" w:rsidRDefault="00A66234">
      <w:pPr>
        <w:spacing w:after="0"/>
      </w:pPr>
      <w:r>
        <w:t xml:space="preserve"> </w:t>
      </w:r>
      <w:r>
        <w:rPr>
          <w:b/>
        </w:rPr>
        <w:t>Name:</w:t>
      </w:r>
      <w:r>
        <w:t xml:space="preserve"> Domain </w:t>
      </w:r>
    </w:p>
    <w:p w:rsidR="00B6113D" w:rsidRDefault="00A66234">
      <w:pPr>
        <w:spacing w:after="0"/>
      </w:pPr>
      <w:r>
        <w:t xml:space="preserve"> </w:t>
      </w:r>
      <w:r>
        <w:rPr>
          <w:b/>
        </w:rPr>
        <w:t>Value:</w:t>
      </w:r>
      <w:r>
        <w:t xml:space="preserve"> domain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23" w:name="2.2.3.5.5.---"/>
      <w:r>
        <w:t>2.2.3.5.5. HawkEnabled</w:t>
      </w:r>
      <w:bookmarkEnd w:id="523"/>
    </w:p>
    <w:p w:rsidR="00B6113D" w:rsidRDefault="00A66234">
      <w:pPr>
        <w:spacing w:after="0"/>
      </w:pPr>
      <w:r>
        <w:t>Section contains description of Global Variable "HawkEnabled"</w:t>
      </w:r>
    </w:p>
    <w:p w:rsidR="00B6113D" w:rsidRDefault="00A66234">
      <w:pPr>
        <w:pStyle w:val="Simplesubtitle"/>
      </w:pPr>
      <w:bookmarkStart w:id="524" w:name="2.2.3.5.5.---Description"/>
      <w:r>
        <w:t xml:space="preserve"> Global Variable Description:</w:t>
      </w:r>
      <w:bookmarkEnd w:id="5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25" w:name="2.2.3.5.5.---Configuration"/>
      <w:r>
        <w:t>Global Variable Configuration:</w:t>
      </w:r>
      <w:bookmarkEnd w:id="525"/>
    </w:p>
    <w:p w:rsidR="00B6113D" w:rsidRDefault="00A66234">
      <w:pPr>
        <w:spacing w:after="0"/>
      </w:pPr>
      <w:r>
        <w:t xml:space="preserve"> </w:t>
      </w:r>
      <w:r>
        <w:rPr>
          <w:b/>
        </w:rPr>
        <w:t>Name:</w:t>
      </w:r>
      <w:r>
        <w:t xml:space="preserve"> HawkEnabled </w:t>
      </w:r>
    </w:p>
    <w:p w:rsidR="00B6113D" w:rsidRDefault="00A66234">
      <w:pPr>
        <w:spacing w:after="0"/>
      </w:pPr>
      <w:r>
        <w:t xml:space="preserve"> </w:t>
      </w:r>
      <w:r>
        <w:rPr>
          <w:b/>
        </w:rPr>
        <w:t>Value:</w:t>
      </w:r>
      <w:r>
        <w:t xml:space="preserve"> false </w:t>
      </w:r>
    </w:p>
    <w:p w:rsidR="00B6113D" w:rsidRDefault="00A66234">
      <w:pPr>
        <w:spacing w:after="0"/>
      </w:pPr>
      <w:r>
        <w:lastRenderedPageBreak/>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02:30:46</w:t>
      </w:r>
    </w:p>
    <w:p w:rsidR="00B6113D" w:rsidRDefault="00A66234">
      <w:pPr>
        <w:pStyle w:val="Heading5"/>
      </w:pPr>
      <w:bookmarkStart w:id="526" w:name="2.2.3.5.6.---"/>
      <w:r>
        <w:t>2.2.3.5.6. JmsProviderUrl</w:t>
      </w:r>
      <w:bookmarkEnd w:id="526"/>
    </w:p>
    <w:p w:rsidR="00B6113D" w:rsidRDefault="00A66234">
      <w:pPr>
        <w:spacing w:after="0"/>
      </w:pPr>
      <w:r>
        <w:t>Section contains description of Global Variable "JmsProviderUrl"</w:t>
      </w:r>
    </w:p>
    <w:p w:rsidR="00B6113D" w:rsidRDefault="00A66234">
      <w:pPr>
        <w:pStyle w:val="Simplesubtitle"/>
      </w:pPr>
      <w:bookmarkStart w:id="527" w:name="2.2.3.5.6.---Description"/>
      <w:r>
        <w:t xml:space="preserve"> Global Variable Description:</w:t>
      </w:r>
      <w:bookmarkEnd w:id="52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28" w:name="2.2.3.5.6.---Configuration"/>
      <w:r>
        <w:t>Global Variable Configuration:</w:t>
      </w:r>
      <w:bookmarkEnd w:id="528"/>
    </w:p>
    <w:p w:rsidR="00B6113D" w:rsidRDefault="00A66234">
      <w:pPr>
        <w:spacing w:after="0"/>
      </w:pPr>
      <w:r>
        <w:t xml:space="preserve"> </w:t>
      </w:r>
      <w:r>
        <w:rPr>
          <w:b/>
        </w:rPr>
        <w:t>Name:</w:t>
      </w:r>
      <w:r>
        <w:t xml:space="preserve"> JmsProviderUrl </w:t>
      </w:r>
    </w:p>
    <w:p w:rsidR="00B6113D" w:rsidRDefault="00A66234">
      <w:pPr>
        <w:spacing w:after="0"/>
      </w:pPr>
      <w:r>
        <w:t xml:space="preserve"> </w:t>
      </w:r>
      <w:r>
        <w:rPr>
          <w:b/>
        </w:rPr>
        <w:t>Value:</w:t>
      </w:r>
      <w:r>
        <w:t xml:space="preserve"> tcp://localhost:7222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29" w:name="2.2.3.5.7.---"/>
      <w:r>
        <w:t>2.2.3.5.7. JmsSslProviderUrl</w:t>
      </w:r>
      <w:bookmarkEnd w:id="529"/>
    </w:p>
    <w:p w:rsidR="00B6113D" w:rsidRDefault="00A66234">
      <w:pPr>
        <w:spacing w:after="0"/>
      </w:pPr>
      <w:r>
        <w:t>Section contains description of Global Variable "JmsSslProviderUrl"</w:t>
      </w:r>
    </w:p>
    <w:p w:rsidR="00B6113D" w:rsidRDefault="00A66234">
      <w:pPr>
        <w:pStyle w:val="Simplesubtitle"/>
      </w:pPr>
      <w:bookmarkStart w:id="530" w:name="2.2.3.5.7.---Description"/>
      <w:r>
        <w:t xml:space="preserve"> </w:t>
      </w:r>
      <w:r>
        <w:t>Global Variable Description:</w:t>
      </w:r>
      <w:bookmarkEnd w:id="53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31" w:name="2.2.3.5.7.---Configuration"/>
      <w:r>
        <w:t>Global Variable Configuration:</w:t>
      </w:r>
      <w:bookmarkEnd w:id="531"/>
    </w:p>
    <w:p w:rsidR="00B6113D" w:rsidRDefault="00A66234">
      <w:pPr>
        <w:spacing w:after="0"/>
      </w:pPr>
      <w:r>
        <w:t xml:space="preserve"> </w:t>
      </w:r>
      <w:r>
        <w:rPr>
          <w:b/>
        </w:rPr>
        <w:t>Name:</w:t>
      </w:r>
      <w:r>
        <w:t xml:space="preserve"> JmsSslProviderUrl </w:t>
      </w:r>
    </w:p>
    <w:p w:rsidR="00B6113D" w:rsidRDefault="00A66234">
      <w:pPr>
        <w:spacing w:after="0"/>
      </w:pPr>
      <w:r>
        <w:t xml:space="preserve"> </w:t>
      </w:r>
      <w:r>
        <w:rPr>
          <w:b/>
        </w:rPr>
        <w:t>Value:</w:t>
      </w:r>
      <w:r>
        <w:t xml:space="preserve"> ssl://localhost:7243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32" w:name="2.2.3.5.8.---"/>
      <w:r>
        <w:t>2.2.3.5.8. RemoteRvDaemon</w:t>
      </w:r>
      <w:bookmarkEnd w:id="532"/>
    </w:p>
    <w:p w:rsidR="00B6113D" w:rsidRDefault="00A66234">
      <w:pPr>
        <w:spacing w:after="0"/>
      </w:pPr>
      <w:r>
        <w:t>Section contains description of Global Variable "RemoteRvDaemon"</w:t>
      </w:r>
    </w:p>
    <w:p w:rsidR="00B6113D" w:rsidRDefault="00A66234">
      <w:pPr>
        <w:pStyle w:val="Simplesubtitle"/>
      </w:pPr>
      <w:bookmarkStart w:id="533" w:name="2.2.3.5.8.---Description"/>
      <w:r>
        <w:t xml:space="preserve"> Global Variable Description:</w:t>
      </w:r>
      <w:bookmarkEnd w:id="53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34" w:name="2.2.3.5.8.---Configuration"/>
      <w:r>
        <w:t>Global Variable Configuration:</w:t>
      </w:r>
      <w:bookmarkEnd w:id="534"/>
    </w:p>
    <w:p w:rsidR="00B6113D" w:rsidRDefault="00A66234">
      <w:pPr>
        <w:spacing w:after="0"/>
      </w:pPr>
      <w:r>
        <w:t xml:space="preserve"> </w:t>
      </w:r>
      <w:r>
        <w:rPr>
          <w:b/>
        </w:rPr>
        <w:t>Name:</w:t>
      </w:r>
      <w:r>
        <w:t xml:space="preserve"> RemoteRvDaemon </w:t>
      </w:r>
    </w:p>
    <w:p w:rsidR="00B6113D" w:rsidRDefault="00A66234">
      <w:pPr>
        <w:spacing w:after="0"/>
      </w:pPr>
      <w:r>
        <w:t xml:space="preserve"> </w:t>
      </w:r>
      <w:r>
        <w:rPr>
          <w:b/>
        </w:rPr>
        <w:t>Value:</w:t>
      </w:r>
      <w:r>
        <w:t xml:space="preserv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w:t>
      </w:r>
      <w:r>
        <w:rPr>
          <w:b/>
        </w:rPr>
        <w:t xml:space="preserv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35" w:name="2.2.3.5.9.---"/>
      <w:r>
        <w:lastRenderedPageBreak/>
        <w:t>2.2.3.5.9. RvDaemon</w:t>
      </w:r>
      <w:bookmarkEnd w:id="535"/>
    </w:p>
    <w:p w:rsidR="00B6113D" w:rsidRDefault="00A66234">
      <w:pPr>
        <w:spacing w:after="0"/>
      </w:pPr>
      <w:r>
        <w:t>Section contains description of Global Variable "RvDaemon"</w:t>
      </w:r>
    </w:p>
    <w:p w:rsidR="00B6113D" w:rsidRDefault="00A66234">
      <w:pPr>
        <w:pStyle w:val="Simplesubtitle"/>
      </w:pPr>
      <w:bookmarkStart w:id="536" w:name="2.2.3.5.9.---Description"/>
      <w:r>
        <w:t xml:space="preserve"> Global Variable Description:</w:t>
      </w:r>
      <w:bookmarkEnd w:id="53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37" w:name="2.2.3.5.9.---Configuration"/>
      <w:r>
        <w:t>Global Variable Configuration:</w:t>
      </w:r>
      <w:bookmarkEnd w:id="537"/>
    </w:p>
    <w:p w:rsidR="00B6113D" w:rsidRDefault="00A66234">
      <w:pPr>
        <w:spacing w:after="0"/>
      </w:pPr>
      <w:r>
        <w:t xml:space="preserve"> </w:t>
      </w:r>
      <w:r>
        <w:rPr>
          <w:b/>
        </w:rPr>
        <w:t>Name:</w:t>
      </w:r>
      <w:r>
        <w:t xml:space="preserve"> RvDaemon </w:t>
      </w:r>
    </w:p>
    <w:p w:rsidR="00B6113D" w:rsidRDefault="00A66234">
      <w:pPr>
        <w:spacing w:after="0"/>
      </w:pPr>
      <w:r>
        <w:t xml:space="preserve"> </w:t>
      </w:r>
      <w:r>
        <w:rPr>
          <w:b/>
        </w:rPr>
        <w:t>Value:</w:t>
      </w:r>
      <w:r>
        <w:t xml:space="preserve"> tcp:7500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02:30:46</w:t>
      </w:r>
    </w:p>
    <w:p w:rsidR="00B6113D" w:rsidRDefault="00A66234">
      <w:pPr>
        <w:pStyle w:val="Heading5"/>
      </w:pPr>
      <w:bookmarkStart w:id="538" w:name="2.2.3.5.10.---"/>
      <w:r>
        <w:t>2.2.3.5.10. RvNetwork</w:t>
      </w:r>
      <w:bookmarkEnd w:id="538"/>
    </w:p>
    <w:p w:rsidR="00B6113D" w:rsidRDefault="00A66234">
      <w:pPr>
        <w:spacing w:after="0"/>
      </w:pPr>
      <w:r>
        <w:t>Section contains description of Global Variable "RvNetwork"</w:t>
      </w:r>
    </w:p>
    <w:p w:rsidR="00B6113D" w:rsidRDefault="00A66234">
      <w:pPr>
        <w:pStyle w:val="Simplesubtitle"/>
      </w:pPr>
      <w:bookmarkStart w:id="539" w:name="2.2.3.5.10.---Description"/>
      <w:r>
        <w:t xml:space="preserve"> Global Variable Description:</w:t>
      </w:r>
      <w:bookmarkEnd w:id="53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40" w:name="2.2.3.5.10.---Configuration"/>
      <w:r>
        <w:t>Global Variable Configuration:</w:t>
      </w:r>
      <w:bookmarkEnd w:id="540"/>
    </w:p>
    <w:p w:rsidR="00B6113D" w:rsidRDefault="00A66234">
      <w:pPr>
        <w:spacing w:after="0"/>
      </w:pPr>
      <w:r>
        <w:t xml:space="preserve"> </w:t>
      </w:r>
      <w:r>
        <w:rPr>
          <w:b/>
        </w:rPr>
        <w:t>Name:</w:t>
      </w:r>
      <w:r>
        <w:t xml:space="preserve"> RvNetwork </w:t>
      </w:r>
    </w:p>
    <w:p w:rsidR="00B6113D" w:rsidRDefault="00A66234">
      <w:pPr>
        <w:spacing w:after="0"/>
      </w:pPr>
      <w:r>
        <w:t xml:space="preserve"> </w:t>
      </w:r>
      <w:r>
        <w:rPr>
          <w:b/>
        </w:rPr>
        <w:t>Value:</w:t>
      </w:r>
      <w:r>
        <w:t xml:space="preserve">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41" w:name="2.2.3.5.11.---"/>
      <w:r>
        <w:t>2.2.3.5.11. RvService</w:t>
      </w:r>
      <w:bookmarkEnd w:id="541"/>
    </w:p>
    <w:p w:rsidR="00B6113D" w:rsidRDefault="00A66234">
      <w:pPr>
        <w:spacing w:after="0"/>
      </w:pPr>
      <w:r>
        <w:t>Section contains description of Global Variable "RvService"</w:t>
      </w:r>
    </w:p>
    <w:p w:rsidR="00B6113D" w:rsidRDefault="00A66234">
      <w:pPr>
        <w:pStyle w:val="Simplesubtitle"/>
      </w:pPr>
      <w:bookmarkStart w:id="542" w:name="2.2.3.5.11.---Description"/>
      <w:r>
        <w:t xml:space="preserve"> Global Variable Description:</w:t>
      </w:r>
      <w:bookmarkEnd w:id="5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43" w:name="2.2.3.5.11.---Configuration"/>
      <w:r>
        <w:t>Global Variable Configuration:</w:t>
      </w:r>
      <w:bookmarkEnd w:id="543"/>
    </w:p>
    <w:p w:rsidR="00B6113D" w:rsidRDefault="00A66234">
      <w:pPr>
        <w:spacing w:after="0"/>
      </w:pPr>
      <w:r>
        <w:t xml:space="preserve"> </w:t>
      </w:r>
      <w:r>
        <w:rPr>
          <w:b/>
        </w:rPr>
        <w:t>Name:</w:t>
      </w:r>
      <w:r>
        <w:t xml:space="preserve"> RvService </w:t>
      </w:r>
    </w:p>
    <w:p w:rsidR="00B6113D" w:rsidRDefault="00A66234">
      <w:pPr>
        <w:spacing w:after="0"/>
      </w:pPr>
      <w:r>
        <w:t xml:space="preserve"> </w:t>
      </w:r>
      <w:r>
        <w:rPr>
          <w:b/>
        </w:rPr>
        <w:t>Value:</w:t>
      </w:r>
      <w:r>
        <w:t xml:space="preserve"> 7500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02:30:46</w:t>
      </w:r>
    </w:p>
    <w:p w:rsidR="00B6113D" w:rsidRDefault="00A66234">
      <w:pPr>
        <w:pStyle w:val="Heading5"/>
      </w:pPr>
      <w:bookmarkStart w:id="544" w:name="2.2.3.5.12.---"/>
      <w:r>
        <w:t>2.2.3.5.12. RvaHost</w:t>
      </w:r>
      <w:bookmarkEnd w:id="544"/>
    </w:p>
    <w:p w:rsidR="00B6113D" w:rsidRDefault="00A66234">
      <w:pPr>
        <w:spacing w:after="0"/>
      </w:pPr>
      <w:r>
        <w:t>Section contains description of Global Variable "RvaHost"</w:t>
      </w:r>
    </w:p>
    <w:p w:rsidR="00B6113D" w:rsidRDefault="00A66234">
      <w:pPr>
        <w:pStyle w:val="Simplesubtitle"/>
      </w:pPr>
      <w:bookmarkStart w:id="545" w:name="2.2.3.5.12.---Description"/>
      <w:r>
        <w:t xml:space="preserve"> Global Variable Description:</w:t>
      </w:r>
      <w:bookmarkEnd w:id="5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46" w:name="2.2.3.5.12.---Configuration"/>
      <w:r>
        <w:t>Global Variable Configuration:</w:t>
      </w:r>
      <w:bookmarkEnd w:id="546"/>
    </w:p>
    <w:p w:rsidR="00B6113D" w:rsidRDefault="00A66234">
      <w:pPr>
        <w:spacing w:after="0"/>
      </w:pPr>
      <w:r>
        <w:t xml:space="preserve"> </w:t>
      </w:r>
      <w:r>
        <w:rPr>
          <w:b/>
        </w:rPr>
        <w:t>Name:</w:t>
      </w:r>
      <w:r>
        <w:t xml:space="preserve"> RvaHost </w:t>
      </w:r>
    </w:p>
    <w:p w:rsidR="00B6113D" w:rsidRDefault="00A66234">
      <w:pPr>
        <w:spacing w:after="0"/>
      </w:pPr>
      <w:r>
        <w:t xml:space="preserve"> </w:t>
      </w:r>
      <w:r>
        <w:rPr>
          <w:b/>
        </w:rPr>
        <w:t>Value:</w:t>
      </w:r>
      <w:r>
        <w:t xml:space="preserve"> localhost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47" w:name="2.2.3.5.13.---"/>
      <w:r>
        <w:t>2.2.3.5.13. RvaPort</w:t>
      </w:r>
      <w:bookmarkEnd w:id="547"/>
    </w:p>
    <w:p w:rsidR="00B6113D" w:rsidRDefault="00A66234">
      <w:pPr>
        <w:spacing w:after="0"/>
      </w:pPr>
      <w:r>
        <w:t>Section contains description of Global Variable "RvaPort"</w:t>
      </w:r>
    </w:p>
    <w:p w:rsidR="00B6113D" w:rsidRDefault="00A66234">
      <w:pPr>
        <w:pStyle w:val="Simplesubtitle"/>
      </w:pPr>
      <w:bookmarkStart w:id="548" w:name="2.2.3.5.13.---Description"/>
      <w:r>
        <w:t xml:space="preserve"> Global Variable Description:</w:t>
      </w:r>
      <w:bookmarkEnd w:id="5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49" w:name="2.2.3.5.13.---Configuration"/>
      <w:r>
        <w:t>Global Variable Configuration:</w:t>
      </w:r>
      <w:bookmarkEnd w:id="549"/>
    </w:p>
    <w:p w:rsidR="00B6113D" w:rsidRDefault="00A66234">
      <w:pPr>
        <w:spacing w:after="0"/>
      </w:pPr>
      <w:r>
        <w:t xml:space="preserve"> </w:t>
      </w:r>
      <w:r>
        <w:rPr>
          <w:b/>
        </w:rPr>
        <w:t>Name:</w:t>
      </w:r>
      <w:r>
        <w:t xml:space="preserve"> RvaPort </w:t>
      </w:r>
    </w:p>
    <w:p w:rsidR="00B6113D" w:rsidRDefault="00A66234">
      <w:pPr>
        <w:spacing w:after="0"/>
      </w:pPr>
      <w:r>
        <w:t xml:space="preserve"> </w:t>
      </w:r>
      <w:r>
        <w:rPr>
          <w:b/>
        </w:rPr>
        <w:t>Value:</w:t>
      </w:r>
      <w:r>
        <w:t xml:space="preserve"> 7600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02:30:46</w:t>
      </w:r>
    </w:p>
    <w:p w:rsidR="00B6113D" w:rsidRDefault="00A66234">
      <w:pPr>
        <w:pStyle w:val="Heading5"/>
      </w:pPr>
      <w:bookmarkStart w:id="550" w:name="2.2.3.5.14.---"/>
      <w:r>
        <w:t>2.2.3.5.14. TIBHawkDaemon</w:t>
      </w:r>
      <w:bookmarkEnd w:id="550"/>
    </w:p>
    <w:p w:rsidR="00B6113D" w:rsidRDefault="00A66234">
      <w:pPr>
        <w:spacing w:after="0"/>
      </w:pPr>
      <w:r>
        <w:t>Section contains description of Global Variable "T</w:t>
      </w:r>
      <w:r>
        <w:t>IBHawkDaemon"</w:t>
      </w:r>
    </w:p>
    <w:p w:rsidR="00B6113D" w:rsidRDefault="00A66234">
      <w:pPr>
        <w:pStyle w:val="Simplesubtitle"/>
      </w:pPr>
      <w:bookmarkStart w:id="551" w:name="2.2.3.5.14.---Description"/>
      <w:r>
        <w:t xml:space="preserve"> Global Variable Description:</w:t>
      </w:r>
      <w:bookmarkEnd w:id="5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52" w:name="2.2.3.5.14.---Configuration"/>
      <w:r>
        <w:t>Global Variable Configuration:</w:t>
      </w:r>
      <w:bookmarkEnd w:id="552"/>
    </w:p>
    <w:p w:rsidR="00B6113D" w:rsidRDefault="00A66234">
      <w:pPr>
        <w:spacing w:after="0"/>
      </w:pPr>
      <w:r>
        <w:t xml:space="preserve"> </w:t>
      </w:r>
      <w:r>
        <w:rPr>
          <w:b/>
        </w:rPr>
        <w:t>Name:</w:t>
      </w:r>
      <w:r>
        <w:t xml:space="preserve"> TIBHawkDaemon </w:t>
      </w:r>
    </w:p>
    <w:p w:rsidR="00B6113D" w:rsidRDefault="00A66234">
      <w:pPr>
        <w:spacing w:after="0"/>
      </w:pPr>
      <w:r>
        <w:t xml:space="preserve"> </w:t>
      </w:r>
      <w:r>
        <w:rPr>
          <w:b/>
        </w:rPr>
        <w:t>Value:</w:t>
      </w:r>
      <w:r>
        <w:t xml:space="preserve"> tcp:7474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53" w:name="2.2.3.5.15.---"/>
      <w:r>
        <w:t>2.2.3.5.15. TIBHawkNetwork</w:t>
      </w:r>
      <w:bookmarkEnd w:id="553"/>
    </w:p>
    <w:p w:rsidR="00B6113D" w:rsidRDefault="00A66234">
      <w:pPr>
        <w:spacing w:after="0"/>
      </w:pPr>
      <w:r>
        <w:t>Section contains description of Global Variable "TIBHawkNetwork"</w:t>
      </w:r>
    </w:p>
    <w:p w:rsidR="00B6113D" w:rsidRDefault="00A66234">
      <w:pPr>
        <w:pStyle w:val="Simplesubtitle"/>
      </w:pPr>
      <w:bookmarkStart w:id="554" w:name="2.2.3.5.15.---Description"/>
      <w:r>
        <w:t xml:space="preserve"> Global Variable Description:</w:t>
      </w:r>
      <w:bookmarkEnd w:id="55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55" w:name="2.2.3.5.15.---Configuration"/>
      <w:r>
        <w:t>Global Variable Configuration:</w:t>
      </w:r>
      <w:bookmarkEnd w:id="555"/>
    </w:p>
    <w:p w:rsidR="00B6113D" w:rsidRDefault="00A66234">
      <w:pPr>
        <w:spacing w:after="0"/>
      </w:pPr>
      <w:r>
        <w:t xml:space="preserve"> </w:t>
      </w:r>
      <w:r>
        <w:rPr>
          <w:b/>
        </w:rPr>
        <w:t>Name:</w:t>
      </w:r>
      <w:r>
        <w:t xml:space="preserve"> TIBHawkNetwork </w:t>
      </w:r>
    </w:p>
    <w:p w:rsidR="00B6113D" w:rsidRDefault="00A66234">
      <w:pPr>
        <w:spacing w:after="0"/>
      </w:pPr>
      <w:r>
        <w:t xml:space="preserve"> </w:t>
      </w:r>
      <w:r>
        <w:rPr>
          <w:b/>
        </w:rPr>
        <w:t>Value:</w:t>
      </w:r>
      <w:r>
        <w:t xml:space="preserve">  </w:t>
      </w:r>
    </w:p>
    <w:p w:rsidR="00B6113D" w:rsidRDefault="00A66234">
      <w:pPr>
        <w:spacing w:after="0"/>
      </w:pPr>
      <w:r>
        <w:lastRenderedPageBreak/>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5"/>
      </w:pPr>
      <w:bookmarkStart w:id="556" w:name="2.2.3.5.16.---"/>
      <w:r>
        <w:t>2.2.3.5.16. TIBHawkService</w:t>
      </w:r>
      <w:bookmarkEnd w:id="556"/>
    </w:p>
    <w:p w:rsidR="00B6113D" w:rsidRDefault="00A66234">
      <w:pPr>
        <w:spacing w:after="0"/>
      </w:pPr>
      <w:r>
        <w:t>Section contains description of Global Variable "TIBHawkService"</w:t>
      </w:r>
    </w:p>
    <w:p w:rsidR="00B6113D" w:rsidRDefault="00A66234">
      <w:pPr>
        <w:pStyle w:val="Simplesubtitle"/>
      </w:pPr>
      <w:bookmarkStart w:id="557" w:name="2.2.3.5.16.---Description"/>
      <w:r>
        <w:t xml:space="preserve"> Global Variable Description:</w:t>
      </w:r>
      <w:bookmarkEnd w:id="55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58" w:name="2.2.3.5.16.---Configuration"/>
      <w:r>
        <w:t>Global Variable Configuration:</w:t>
      </w:r>
      <w:bookmarkEnd w:id="558"/>
    </w:p>
    <w:p w:rsidR="00B6113D" w:rsidRDefault="00A66234">
      <w:pPr>
        <w:spacing w:after="0"/>
      </w:pPr>
      <w:r>
        <w:t xml:space="preserve"> </w:t>
      </w:r>
      <w:r>
        <w:rPr>
          <w:b/>
        </w:rPr>
        <w:t>Name:</w:t>
      </w:r>
      <w:r>
        <w:t xml:space="preserve"> TIB</w:t>
      </w:r>
      <w:r>
        <w:t xml:space="preserve">HawkService </w:t>
      </w:r>
    </w:p>
    <w:p w:rsidR="00B6113D" w:rsidRDefault="00A66234">
      <w:pPr>
        <w:spacing w:after="0"/>
      </w:pPr>
      <w:r>
        <w:t xml:space="preserve"> </w:t>
      </w:r>
      <w:r>
        <w:rPr>
          <w:b/>
        </w:rPr>
        <w:t>Value:</w:t>
      </w:r>
      <w:r>
        <w:t xml:space="preserve"> 7474 </w:t>
      </w:r>
    </w:p>
    <w:p w:rsidR="00B6113D" w:rsidRDefault="00A66234">
      <w:pPr>
        <w:spacing w:after="0"/>
      </w:pPr>
      <w:r>
        <w:t xml:space="preserve"> </w:t>
      </w:r>
      <w:r>
        <w:rPr>
          <w:b/>
        </w:rPr>
        <w:t>Type:</w:t>
      </w:r>
      <w:r>
        <w:t xml:space="preserve"> String </w:t>
      </w:r>
    </w:p>
    <w:p w:rsidR="00B6113D" w:rsidRDefault="00A66234">
      <w:pPr>
        <w:spacing w:after="0"/>
      </w:pPr>
      <w:r>
        <w:t xml:space="preserve"> </w:t>
      </w:r>
      <w:r>
        <w:rPr>
          <w:b/>
        </w:rPr>
        <w:t>Deployment settable:</w:t>
      </w:r>
      <w:r>
        <w:t xml:space="preserve"> false </w:t>
      </w:r>
    </w:p>
    <w:p w:rsidR="00B6113D" w:rsidRDefault="00A66234">
      <w:pPr>
        <w:spacing w:after="0"/>
      </w:pPr>
      <w:r>
        <w:t xml:space="preserve"> </w:t>
      </w:r>
      <w:r>
        <w:rPr>
          <w:b/>
        </w:rPr>
        <w:t>Service settable:</w:t>
      </w:r>
      <w:r>
        <w:t xml:space="preserve"> true </w:t>
      </w:r>
    </w:p>
    <w:p w:rsidR="00B6113D" w:rsidRDefault="00A66234">
      <w:pPr>
        <w:spacing w:after="0"/>
      </w:pPr>
      <w:r>
        <w:t xml:space="preserve"> </w:t>
      </w:r>
      <w:r>
        <w:rPr>
          <w:b/>
        </w:rPr>
        <w:t>Constrain:</w:t>
      </w:r>
      <w:r>
        <w:t xml:space="preserve">  </w:t>
      </w:r>
    </w:p>
    <w:p w:rsidR="00B6113D" w:rsidRDefault="00A66234">
      <w:pPr>
        <w:spacing w:after="0"/>
      </w:pPr>
      <w:r>
        <w:t xml:space="preserve"> </w:t>
      </w:r>
      <w:r>
        <w:rPr>
          <w:b/>
        </w:rPr>
        <w:t xml:space="preserve">Last Modified: </w:t>
      </w:r>
      <w:r>
        <w:t>2005/01/21 02:30:45</w:t>
      </w:r>
    </w:p>
    <w:p w:rsidR="00B6113D" w:rsidRDefault="00A66234">
      <w:pPr>
        <w:pStyle w:val="Heading4"/>
      </w:pPr>
      <w:bookmarkStart w:id="559" w:name="2.2.3.6.---"/>
      <w:bookmarkStart w:id="560" w:name="_Toc336871333"/>
      <w:r>
        <w:t>2.2.3.6. Channels</w:t>
      </w:r>
      <w:bookmarkEnd w:id="559"/>
      <w:bookmarkEnd w:id="560"/>
    </w:p>
    <w:p w:rsidR="00B6113D" w:rsidRDefault="00A66234">
      <w:pPr>
        <w:spacing w:after="0"/>
      </w:pPr>
      <w:r>
        <w:t>Chapter contains Channels documentation.</w:t>
      </w:r>
    </w:p>
    <w:p w:rsidR="00B6113D" w:rsidRDefault="00A66234">
      <w:pPr>
        <w:pStyle w:val="Heading5"/>
      </w:pPr>
      <w:bookmarkStart w:id="561" w:name="2.2.3.6.1.---"/>
      <w:r>
        <w:t>2.2.3.6.1. HTTPChannel</w:t>
      </w:r>
      <w:bookmarkEnd w:id="561"/>
    </w:p>
    <w:p w:rsidR="00B6113D" w:rsidRDefault="00A66234">
      <w:pPr>
        <w:spacing w:after="0"/>
      </w:pPr>
      <w:r>
        <w:t>Section contains description of Channel "HTTPChannel"</w:t>
      </w:r>
    </w:p>
    <w:p w:rsidR="00B6113D" w:rsidRDefault="00A66234">
      <w:pPr>
        <w:spacing w:after="0"/>
      </w:pPr>
      <w:r>
        <w:t>Full Path: /Channels/HTTPChannel</w:t>
      </w:r>
    </w:p>
    <w:p w:rsidR="00B6113D" w:rsidRDefault="00A66234">
      <w:pPr>
        <w:pStyle w:val="Simplesubtitle"/>
      </w:pPr>
      <w:bookmarkStart w:id="562" w:name="2.2.3.6.1.---Description"/>
      <w:r>
        <w:t xml:space="preserve"> Channel Description:</w:t>
      </w:r>
      <w:bookmarkEnd w:id="56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HTTP Channel </w:t>
            </w:r>
          </w:p>
        </w:tc>
      </w:tr>
    </w:tbl>
    <w:p w:rsidR="00B6113D" w:rsidRDefault="00B6113D"/>
    <w:p w:rsidR="00B6113D" w:rsidRDefault="00A66234">
      <w:pPr>
        <w:pStyle w:val="Simplesubtitle"/>
      </w:pPr>
      <w:bookmarkStart w:id="563" w:name="2.2.3.6.1.---DriverLabel"/>
      <w:r>
        <w:t>Driver Label:</w:t>
      </w:r>
      <w:bookmarkEnd w:id="563"/>
    </w:p>
    <w:p w:rsidR="00B6113D" w:rsidRDefault="00A66234">
      <w:pPr>
        <w:spacing w:after="0"/>
      </w:pPr>
      <w:r>
        <w:t xml:space="preserve"> HTTP </w:t>
      </w:r>
    </w:p>
    <w:p w:rsidR="00B6113D" w:rsidRDefault="00A66234">
      <w:pPr>
        <w:pStyle w:val="Simplesubtitle"/>
      </w:pPr>
      <w:bookmarkStart w:id="564" w:name="2.2.3.6.1.---ConfigMethod"/>
      <w:r>
        <w:t>Config Method:</w:t>
      </w:r>
      <w:bookmarkEnd w:id="564"/>
    </w:p>
    <w:p w:rsidR="00B6113D" w:rsidRDefault="00A66234">
      <w:pPr>
        <w:spacing w:after="0"/>
      </w:pPr>
      <w:r>
        <w:t xml:space="preserve"> REFERENCE </w:t>
      </w:r>
    </w:p>
    <w:p w:rsidR="00B6113D" w:rsidRDefault="00A66234">
      <w:pPr>
        <w:pStyle w:val="Simplesubtitle"/>
      </w:pPr>
      <w:bookmarkStart w:id="565" w:name="2.2.3.6.1.---Resource"/>
      <w:r>
        <w:t>Resource:</w:t>
      </w:r>
      <w:bookmarkEnd w:id="565"/>
    </w:p>
    <w:p w:rsidR="00B6113D" w:rsidRDefault="00A66234">
      <w:pPr>
        <w:spacing w:after="0"/>
      </w:pPr>
      <w:r>
        <w:t xml:space="preserve"> </w:t>
      </w:r>
      <w:hyperlink w:anchor="2.2.3.10.1.1.---">
        <w:r>
          <w:rPr>
            <w:color w:val="0000FF"/>
            <w:u w:val="single"/>
          </w:rPr>
          <w:t>/SharedResources/HTTPConnection.sharedhttp</w:t>
        </w:r>
      </w:hyperlink>
      <w:r>
        <w:t xml:space="preserve"> </w:t>
      </w:r>
    </w:p>
    <w:p w:rsidR="00B6113D" w:rsidRDefault="00A66234">
      <w:pPr>
        <w:pStyle w:val="Simplesubtitle"/>
      </w:pPr>
      <w:bookmarkStart w:id="566" w:name="2.2.3.6.1.---ExtendedConfiguration"/>
      <w:r>
        <w:t>Extended Configuration:</w:t>
      </w:r>
      <w:bookmarkEnd w:id="566"/>
    </w:p>
    <w:p w:rsidR="00B6113D" w:rsidRDefault="00A66234">
      <w:pPr>
        <w:spacing w:after="0"/>
      </w:pPr>
      <w:r>
        <w:t xml:space="preserve"> </w:t>
      </w:r>
    </w:p>
    <w:p w:rsidR="00B6113D" w:rsidRDefault="00A66234">
      <w:pPr>
        <w:pStyle w:val="ListParagraph"/>
        <w:numPr>
          <w:ilvl w:val="0"/>
          <w:numId w:val="102"/>
        </w:numPr>
        <w:spacing w:after="0"/>
      </w:pPr>
      <w:r>
        <w:rPr>
          <w:b/>
        </w:rPr>
        <w:t xml:space="preserve">serverType: </w:t>
      </w:r>
      <w:r>
        <w:t xml:space="preserve">BUILT-IN </w:t>
      </w:r>
    </w:p>
    <w:p w:rsidR="00B6113D" w:rsidRDefault="00A66234">
      <w:pPr>
        <w:pStyle w:val="Simplesubtitle"/>
      </w:pPr>
      <w:bookmarkStart w:id="567" w:name="2.2.3.6.1.---CannelDependencyDiagram"/>
      <w:r>
        <w:lastRenderedPageBreak/>
        <w:t>Dependency Diagram</w:t>
      </w:r>
      <w:bookmarkEnd w:id="567"/>
    </w:p>
    <w:p w:rsidR="00B6113D" w:rsidRDefault="00A66234">
      <w:pPr>
        <w:spacing w:after="0"/>
      </w:pPr>
      <w:r>
        <w:rPr>
          <w:noProof/>
        </w:rPr>
        <w:drawing>
          <wp:inline distT="0" distB="0" distL="0" distR="0">
            <wp:extent cx="6000000" cy="3431937"/>
            <wp:effectExtent l="0" t="0" r="0" b="0"/>
            <wp:docPr id="80" name="Picture 80" descr="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png"/>
                    <pic:cNvPicPr/>
                  </pic:nvPicPr>
                  <pic:blipFill>
                    <a:blip r:embed="rId82"/>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568" w:name="2.2.3.6.1.---Destinations"/>
      <w:r>
        <w:t>Destinations</w:t>
      </w:r>
      <w:bookmarkEnd w:id="568"/>
    </w:p>
    <w:p w:rsidR="00B6113D" w:rsidRDefault="00A66234">
      <w:pPr>
        <w:pStyle w:val="Simplesubtitle"/>
      </w:pPr>
      <w:bookmarkStart w:id="569" w:name="2.2.3.6.1.---inputDest"/>
      <w:r>
        <w:t>Destination inputDest</w:t>
      </w:r>
      <w:bookmarkEnd w:id="569"/>
    </w:p>
    <w:p w:rsidR="00B6113D" w:rsidRDefault="00A66234">
      <w:pPr>
        <w:pStyle w:val="Simplesubtitle"/>
      </w:pPr>
      <w:bookmarkStart w:id="570" w:name="2.2.3.6.1.---Properties-inputDest"/>
      <w:r>
        <w:t>Properties</w:t>
      </w:r>
      <w:bookmarkEnd w:id="570"/>
    </w:p>
    <w:p w:rsidR="00B6113D" w:rsidRDefault="00A66234">
      <w:pPr>
        <w:pStyle w:val="ListParagraph"/>
        <w:numPr>
          <w:ilvl w:val="0"/>
          <w:numId w:val="103"/>
        </w:numPr>
        <w:spacing w:after="0"/>
      </w:pPr>
      <w:r>
        <w:t xml:space="preserve"> </w:t>
      </w:r>
      <w:r>
        <w:rPr>
          <w:b/>
        </w:rPr>
        <w:t xml:space="preserve"> Serializer/Deserializer Class: </w:t>
      </w:r>
      <w:r>
        <w:t xml:space="preserve"> com.tibco.cep.driver.http.serializer.RESTMessageSerializer  </w:t>
      </w:r>
    </w:p>
    <w:p w:rsidR="00B6113D" w:rsidRDefault="00A66234">
      <w:pPr>
        <w:pStyle w:val="ListParagraph"/>
        <w:numPr>
          <w:ilvl w:val="0"/>
          <w:numId w:val="103"/>
        </w:numPr>
        <w:spacing w:after="0"/>
      </w:pPr>
      <w:r>
        <w:t xml:space="preserve"> </w:t>
      </w:r>
      <w:r>
        <w:rPr>
          <w:b/>
        </w:rPr>
        <w:t>Default Event:</w:t>
      </w:r>
      <w:r>
        <w:t xml:space="preserve">  </w:t>
      </w:r>
      <w:hyperlink w:anchor="2.2.3.11.1.---">
        <w:r>
          <w:rPr>
            <w:color w:val="0000FF"/>
            <w:u w:val="single"/>
          </w:rPr>
          <w:t>/Events/Payment.event</w:t>
        </w:r>
      </w:hyperlink>
      <w:r>
        <w:t xml:space="preserve"> </w:t>
      </w:r>
    </w:p>
    <w:p w:rsidR="00B6113D" w:rsidRDefault="00A66234">
      <w:pPr>
        <w:pStyle w:val="ListParagraph"/>
        <w:numPr>
          <w:ilvl w:val="0"/>
          <w:numId w:val="103"/>
        </w:numPr>
        <w:spacing w:after="0"/>
      </w:pPr>
      <w:r>
        <w:t xml:space="preserve"> </w:t>
      </w:r>
      <w:r>
        <w:rPr>
          <w:b/>
        </w:rPr>
        <w:t xml:space="preserve"> Description:</w:t>
      </w:r>
      <w:r>
        <w:t xml:space="preserve"> No description  </w:t>
      </w:r>
    </w:p>
    <w:p w:rsidR="00B6113D" w:rsidRDefault="00A66234">
      <w:pPr>
        <w:pStyle w:val="Heading5"/>
      </w:pPr>
      <w:bookmarkStart w:id="571" w:name="2.2.3.6.2.---"/>
      <w:r>
        <w:t>2.2.3.6.2. myChannel</w:t>
      </w:r>
      <w:bookmarkEnd w:id="571"/>
    </w:p>
    <w:p w:rsidR="00B6113D" w:rsidRDefault="00A66234">
      <w:pPr>
        <w:spacing w:after="0"/>
      </w:pPr>
      <w:r>
        <w:t>Section contains description of Channel "myChannel"</w:t>
      </w:r>
    </w:p>
    <w:p w:rsidR="00B6113D" w:rsidRDefault="00A66234">
      <w:pPr>
        <w:spacing w:after="0"/>
      </w:pPr>
      <w:r>
        <w:t>Full Path: /Channels/myChannel</w:t>
      </w:r>
    </w:p>
    <w:p w:rsidR="00B6113D" w:rsidRDefault="00A66234">
      <w:pPr>
        <w:pStyle w:val="Simplesubtitle"/>
      </w:pPr>
      <w:bookmarkStart w:id="572" w:name="2.2.3.6.2.---Description"/>
      <w:r>
        <w:t xml:space="preserve"> Channel Description:</w:t>
      </w:r>
      <w:bookmarkEnd w:id="57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73" w:name="2.2.3.6.2.---DriverLabel"/>
      <w:r>
        <w:t>Driver Label:</w:t>
      </w:r>
      <w:bookmarkEnd w:id="573"/>
    </w:p>
    <w:p w:rsidR="00B6113D" w:rsidRDefault="00A66234">
      <w:pPr>
        <w:spacing w:after="0"/>
      </w:pPr>
      <w:r>
        <w:t xml:space="preserve"> JMS </w:t>
      </w:r>
    </w:p>
    <w:p w:rsidR="00B6113D" w:rsidRDefault="00A66234">
      <w:pPr>
        <w:pStyle w:val="Simplesubtitle"/>
      </w:pPr>
      <w:bookmarkStart w:id="574" w:name="2.2.3.6.2.---ConfigMethod"/>
      <w:r>
        <w:t>Config Method:</w:t>
      </w:r>
      <w:bookmarkEnd w:id="574"/>
    </w:p>
    <w:p w:rsidR="00B6113D" w:rsidRDefault="00A66234">
      <w:pPr>
        <w:spacing w:after="0"/>
      </w:pPr>
      <w:r>
        <w:t xml:space="preserve"> PROPERTIES </w:t>
      </w:r>
    </w:p>
    <w:p w:rsidR="00B6113D" w:rsidRDefault="00A66234">
      <w:pPr>
        <w:pStyle w:val="Simplesubtitle"/>
      </w:pPr>
      <w:bookmarkStart w:id="575" w:name="2.2.3.6.2.---Properties"/>
      <w:r>
        <w:t>Properties:</w:t>
      </w:r>
      <w:bookmarkEnd w:id="575"/>
    </w:p>
    <w:p w:rsidR="00B6113D" w:rsidRDefault="00A66234">
      <w:pPr>
        <w:spacing w:after="0"/>
      </w:pPr>
      <w:r>
        <w:t xml:space="preserve"> </w:t>
      </w:r>
    </w:p>
    <w:p w:rsidR="00B6113D" w:rsidRDefault="00A66234">
      <w:pPr>
        <w:pStyle w:val="ListParagraph"/>
        <w:numPr>
          <w:ilvl w:val="0"/>
          <w:numId w:val="104"/>
        </w:numPr>
        <w:spacing w:after="0"/>
      </w:pPr>
      <w:r>
        <w:rPr>
          <w:b/>
        </w:rPr>
        <w:t xml:space="preserve">ProviderURL: </w:t>
      </w:r>
      <w:r>
        <w:t>tcp://localhost:7222</w:t>
      </w:r>
    </w:p>
    <w:p w:rsidR="00B6113D" w:rsidRDefault="00A66234">
      <w:pPr>
        <w:pStyle w:val="ListParagraph"/>
        <w:numPr>
          <w:ilvl w:val="0"/>
          <w:numId w:val="104"/>
        </w:numPr>
        <w:spacing w:after="0"/>
      </w:pPr>
      <w:r>
        <w:rPr>
          <w:b/>
        </w:rPr>
        <w:t xml:space="preserve">UserName: </w:t>
      </w:r>
    </w:p>
    <w:p w:rsidR="00B6113D" w:rsidRDefault="00A66234">
      <w:pPr>
        <w:pStyle w:val="ListParagraph"/>
        <w:numPr>
          <w:ilvl w:val="0"/>
          <w:numId w:val="104"/>
        </w:numPr>
        <w:spacing w:after="0"/>
      </w:pPr>
      <w:r>
        <w:rPr>
          <w:b/>
        </w:rPr>
        <w:t xml:space="preserve">Password: </w:t>
      </w:r>
    </w:p>
    <w:p w:rsidR="00B6113D" w:rsidRDefault="00A66234">
      <w:pPr>
        <w:pStyle w:val="ListParagraph"/>
        <w:numPr>
          <w:ilvl w:val="0"/>
          <w:numId w:val="104"/>
        </w:numPr>
        <w:spacing w:after="0"/>
      </w:pPr>
      <w:r>
        <w:rPr>
          <w:b/>
        </w:rPr>
        <w:t xml:space="preserve">IsTransacted: </w:t>
      </w:r>
    </w:p>
    <w:p w:rsidR="00B6113D" w:rsidRDefault="00A66234">
      <w:pPr>
        <w:pStyle w:val="ListParagraph"/>
        <w:numPr>
          <w:ilvl w:val="0"/>
          <w:numId w:val="104"/>
        </w:numPr>
        <w:spacing w:after="0"/>
      </w:pPr>
      <w:r>
        <w:rPr>
          <w:b/>
        </w:rPr>
        <w:t xml:space="preserve">ClientID: </w:t>
      </w:r>
      <w:r>
        <w:t xml:space="preserve"> </w:t>
      </w:r>
    </w:p>
    <w:p w:rsidR="00B6113D" w:rsidRDefault="00A66234">
      <w:pPr>
        <w:pStyle w:val="Simplesubtitle"/>
      </w:pPr>
      <w:bookmarkStart w:id="576" w:name="2.2.3.6.2.---CannelDependencyDiagram"/>
      <w:r>
        <w:lastRenderedPageBreak/>
        <w:t>Dependency Diagram</w:t>
      </w:r>
      <w:bookmarkEnd w:id="576"/>
    </w:p>
    <w:p w:rsidR="00B6113D" w:rsidRDefault="00A66234">
      <w:pPr>
        <w:spacing w:after="0"/>
      </w:pPr>
      <w:r>
        <w:rPr>
          <w:noProof/>
        </w:rPr>
        <w:drawing>
          <wp:inline distT="0" distB="0" distL="0" distR="0">
            <wp:extent cx="6000000" cy="6000000"/>
            <wp:effectExtent l="0" t="0" r="0" b="0"/>
            <wp:docPr id="81" name="Picture 81" descr="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png"/>
                    <pic:cNvPicPr/>
                  </pic:nvPicPr>
                  <pic:blipFill>
                    <a:blip r:embed="rId83"/>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577" w:name="2.2.3.6.2.---Destinations"/>
      <w:r>
        <w:t>Destinations</w:t>
      </w:r>
      <w:bookmarkEnd w:id="577"/>
    </w:p>
    <w:p w:rsidR="00B6113D" w:rsidRDefault="00A66234">
      <w:pPr>
        <w:pStyle w:val="Simplesubtitle"/>
      </w:pPr>
      <w:bookmarkStart w:id="578" w:name="2.2.3.6.2.---NewDestination_0"/>
      <w:r>
        <w:t>Destination NewDestination_0</w:t>
      </w:r>
      <w:bookmarkEnd w:id="578"/>
    </w:p>
    <w:p w:rsidR="00B6113D" w:rsidRDefault="00A66234">
      <w:pPr>
        <w:pStyle w:val="Simplesubtitle"/>
      </w:pPr>
      <w:bookmarkStart w:id="579" w:name="2.2.3.6.2.---Properties-NewDestination_0"/>
      <w:r>
        <w:t>Properties</w:t>
      </w:r>
      <w:bookmarkEnd w:id="579"/>
    </w:p>
    <w:p w:rsidR="00B6113D" w:rsidRDefault="00A66234">
      <w:pPr>
        <w:pStyle w:val="ListParagraph"/>
        <w:numPr>
          <w:ilvl w:val="0"/>
          <w:numId w:val="105"/>
        </w:numPr>
        <w:spacing w:after="0"/>
      </w:pPr>
      <w:r>
        <w:t xml:space="preserve"> </w:t>
      </w:r>
      <w:r>
        <w:rPr>
          <w:b/>
        </w:rPr>
        <w:t xml:space="preserve"> Serializer/Deserializer Class: </w:t>
      </w:r>
      <w:r>
        <w:t xml:space="preserve"> com.tibco.cep.driver.jms.serializer.BytesMessageSerializer  </w:t>
      </w:r>
    </w:p>
    <w:p w:rsidR="00B6113D" w:rsidRDefault="00A66234">
      <w:pPr>
        <w:pStyle w:val="ListParagraph"/>
        <w:numPr>
          <w:ilvl w:val="0"/>
          <w:numId w:val="105"/>
        </w:numPr>
        <w:spacing w:after="0"/>
      </w:pPr>
      <w:r>
        <w:t xml:space="preserve"> </w:t>
      </w:r>
      <w:r>
        <w:rPr>
          <w:b/>
        </w:rPr>
        <w:t>Default Event:</w:t>
      </w:r>
      <w:r>
        <w:t xml:space="preserve">  .event </w:t>
      </w:r>
    </w:p>
    <w:p w:rsidR="00B6113D" w:rsidRDefault="00A66234">
      <w:pPr>
        <w:pStyle w:val="ListParagraph"/>
        <w:numPr>
          <w:ilvl w:val="0"/>
          <w:numId w:val="105"/>
        </w:numPr>
        <w:spacing w:after="0"/>
      </w:pPr>
      <w:r>
        <w:t xml:space="preserve"> </w:t>
      </w:r>
      <w:r>
        <w:rPr>
          <w:b/>
        </w:rPr>
        <w:t xml:space="preserve"> Description:</w:t>
      </w:r>
      <w:r>
        <w:t xml:space="preserve"> No description  </w:t>
      </w:r>
    </w:p>
    <w:p w:rsidR="00B6113D" w:rsidRDefault="00A66234">
      <w:pPr>
        <w:pStyle w:val="ListParagraph"/>
        <w:numPr>
          <w:ilvl w:val="0"/>
          <w:numId w:val="105"/>
        </w:numPr>
        <w:spacing w:after="0"/>
      </w:pPr>
      <w:r>
        <w:rPr>
          <w:b/>
        </w:rPr>
        <w:t xml:space="preserve">Queue: </w:t>
      </w:r>
      <w:r>
        <w:t>true</w:t>
      </w:r>
    </w:p>
    <w:p w:rsidR="00B6113D" w:rsidRDefault="00A66234">
      <w:pPr>
        <w:pStyle w:val="ListParagraph"/>
        <w:numPr>
          <w:ilvl w:val="0"/>
          <w:numId w:val="105"/>
        </w:numPr>
        <w:spacing w:after="0"/>
      </w:pPr>
      <w:r>
        <w:rPr>
          <w:b/>
        </w:rPr>
        <w:t xml:space="preserve">Name: </w:t>
      </w:r>
      <w:r>
        <w:t>BANK.APPRAISAL.TEST</w:t>
      </w:r>
    </w:p>
    <w:p w:rsidR="00B6113D" w:rsidRDefault="00A66234">
      <w:pPr>
        <w:pStyle w:val="ListParagraph"/>
        <w:numPr>
          <w:ilvl w:val="0"/>
          <w:numId w:val="105"/>
        </w:numPr>
        <w:spacing w:after="0"/>
      </w:pPr>
      <w:r>
        <w:rPr>
          <w:b/>
        </w:rPr>
        <w:t xml:space="preserve">Selector: </w:t>
      </w:r>
    </w:p>
    <w:p w:rsidR="00B6113D" w:rsidRDefault="00A66234">
      <w:pPr>
        <w:pStyle w:val="ListParagraph"/>
        <w:numPr>
          <w:ilvl w:val="0"/>
          <w:numId w:val="105"/>
        </w:numPr>
        <w:spacing w:after="0"/>
      </w:pPr>
      <w:r>
        <w:rPr>
          <w:b/>
        </w:rPr>
        <w:t xml:space="preserve">DeliveryMode: </w:t>
      </w:r>
      <w:r>
        <w:t>PERSISTENT</w:t>
      </w:r>
    </w:p>
    <w:p w:rsidR="00B6113D" w:rsidRDefault="00A66234">
      <w:pPr>
        <w:pStyle w:val="ListParagraph"/>
        <w:numPr>
          <w:ilvl w:val="0"/>
          <w:numId w:val="105"/>
        </w:numPr>
        <w:spacing w:after="0"/>
      </w:pPr>
      <w:r>
        <w:rPr>
          <w:b/>
        </w:rPr>
        <w:t xml:space="preserve">AckMode: </w:t>
      </w:r>
      <w:r>
        <w:t xml:space="preserve">EXPLICIT_CLIENT_ACKNOWLEDGE(TIBCO Proprietary) </w:t>
      </w:r>
    </w:p>
    <w:p w:rsidR="00B6113D" w:rsidRDefault="00A66234">
      <w:pPr>
        <w:pStyle w:val="ListParagraph"/>
        <w:numPr>
          <w:ilvl w:val="0"/>
          <w:numId w:val="105"/>
        </w:numPr>
        <w:spacing w:after="0"/>
      </w:pPr>
      <w:r>
        <w:rPr>
          <w:b/>
        </w:rPr>
        <w:t>Priori</w:t>
      </w:r>
      <w:r>
        <w:rPr>
          <w:b/>
        </w:rPr>
        <w:t xml:space="preserve">ty: </w:t>
      </w:r>
      <w:r>
        <w:t>4</w:t>
      </w:r>
    </w:p>
    <w:p w:rsidR="00B6113D" w:rsidRDefault="00A66234">
      <w:pPr>
        <w:pStyle w:val="ListParagraph"/>
        <w:numPr>
          <w:ilvl w:val="0"/>
          <w:numId w:val="105"/>
        </w:numPr>
        <w:spacing w:after="0"/>
      </w:pPr>
      <w:r>
        <w:rPr>
          <w:b/>
        </w:rPr>
        <w:lastRenderedPageBreak/>
        <w:t xml:space="preserve">TTL: </w:t>
      </w:r>
      <w:r>
        <w:t>0</w:t>
      </w:r>
    </w:p>
    <w:p w:rsidR="00B6113D" w:rsidRDefault="00A66234">
      <w:pPr>
        <w:pStyle w:val="Heading4"/>
      </w:pPr>
      <w:bookmarkStart w:id="580" w:name="2.2.3.7.---"/>
      <w:bookmarkStart w:id="581" w:name="_Toc336871334"/>
      <w:r>
        <w:t>2.2.3.7. Project Views</w:t>
      </w:r>
      <w:bookmarkEnd w:id="580"/>
      <w:bookmarkEnd w:id="581"/>
    </w:p>
    <w:p w:rsidR="00B6113D" w:rsidRDefault="00A66234">
      <w:pPr>
        <w:spacing w:after="0"/>
      </w:pPr>
      <w:r>
        <w:t>Chapter contains Project Views documentation.</w:t>
      </w:r>
    </w:p>
    <w:p w:rsidR="00B6113D" w:rsidRDefault="00A66234">
      <w:pPr>
        <w:pStyle w:val="Heading5"/>
      </w:pPr>
      <w:bookmarkStart w:id="582" w:name="2.2.3.7.1.---"/>
      <w:r>
        <w:t>2.2.3.7.1. OneExternalEventAndTwoConceptsRepo.projectview</w:t>
      </w:r>
      <w:bookmarkEnd w:id="582"/>
    </w:p>
    <w:p w:rsidR="00B6113D" w:rsidRDefault="00A66234">
      <w:pPr>
        <w:spacing w:after="0"/>
      </w:pPr>
      <w:r>
        <w:t>Section contains description of ProjectView "OneExternalEventAndTwoConceptsRepo.projectview"</w:t>
      </w:r>
    </w:p>
    <w:p w:rsidR="00B6113D" w:rsidRDefault="00A66234">
      <w:pPr>
        <w:spacing w:after="0"/>
      </w:pPr>
      <w:r>
        <w:t>Full Path: OneExternalEventAndTwoConceptsRepo.projectview</w:t>
      </w:r>
    </w:p>
    <w:p w:rsidR="00B6113D" w:rsidRDefault="00A66234">
      <w:pPr>
        <w:pStyle w:val="Simplesubtitle"/>
      </w:pPr>
      <w:bookmarkStart w:id="583" w:name="2.2.3.7.1.---ProjectViewDiagram"/>
      <w:r>
        <w:t xml:space="preserve"> Project View Diagram</w:t>
      </w:r>
      <w:bookmarkEnd w:id="583"/>
    </w:p>
    <w:p w:rsidR="00B6113D" w:rsidRDefault="00A66234">
      <w:pPr>
        <w:spacing w:after="0"/>
      </w:pPr>
      <w:r>
        <w:rPr>
          <w:noProof/>
        </w:rPr>
        <w:drawing>
          <wp:inline distT="0" distB="0" distL="0" distR="0">
            <wp:extent cx="6000000" cy="3431937"/>
            <wp:effectExtent l="0" t="0" r="0" b="0"/>
            <wp:docPr id="82" name="Picture 82" descr="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png"/>
                    <pic:cNvPicPr/>
                  </pic:nvPicPr>
                  <pic:blipFill>
                    <a:blip r:embed="rId84"/>
                    <a:stretch>
                      <a:fillRect/>
                    </a:stretch>
                  </pic:blipFill>
                  <pic:spPr>
                    <a:xfrm>
                      <a:off x="0" y="0"/>
                      <a:ext cx="6000000" cy="3431937"/>
                    </a:xfrm>
                    <a:prstGeom prst="rect">
                      <a:avLst/>
                    </a:prstGeom>
                  </pic:spPr>
                </pic:pic>
              </a:graphicData>
            </a:graphic>
          </wp:inline>
        </w:drawing>
      </w:r>
      <w:r>
        <w:rPr>
          <w:b/>
        </w:rPr>
        <w:t>Concepts:</w:t>
      </w:r>
    </w:p>
    <w:p w:rsidR="00B6113D" w:rsidRDefault="00A66234">
      <w:pPr>
        <w:pStyle w:val="ListParagraph"/>
        <w:numPr>
          <w:ilvl w:val="0"/>
          <w:numId w:val="106"/>
        </w:numPr>
        <w:spacing w:after="0"/>
      </w:pPr>
      <w:r>
        <w:t xml:space="preserve"> </w:t>
      </w:r>
      <w:hyperlink w:anchor="2.2.3.2.2.---">
        <w:r>
          <w:rPr>
            <w:color w:val="0000FF"/>
            <w:u w:val="single"/>
          </w:rPr>
          <w:t>/Concepts/CreditCardAcc</w:t>
        </w:r>
      </w:hyperlink>
      <w:r>
        <w:t xml:space="preserve">  </w:t>
      </w:r>
    </w:p>
    <w:p w:rsidR="00B6113D" w:rsidRDefault="00A66234">
      <w:pPr>
        <w:pStyle w:val="ListParagraph"/>
        <w:numPr>
          <w:ilvl w:val="0"/>
          <w:numId w:val="106"/>
        </w:numPr>
        <w:spacing w:after="0"/>
      </w:pPr>
      <w:r>
        <w:t xml:space="preserve"> </w:t>
      </w:r>
      <w:hyperlink w:anchor="2.2.3.2.1.---">
        <w:r>
          <w:rPr>
            <w:color w:val="0000FF"/>
            <w:u w:val="single"/>
          </w:rPr>
          <w:t>/Concepts/CheckingAccount</w:t>
        </w:r>
      </w:hyperlink>
      <w:r>
        <w:t xml:space="preserve">  </w:t>
      </w:r>
      <w:r>
        <w:rPr>
          <w:b/>
        </w:rPr>
        <w:t>Events:</w:t>
      </w:r>
    </w:p>
    <w:p w:rsidR="00B6113D" w:rsidRDefault="00A66234">
      <w:pPr>
        <w:pStyle w:val="ListParagraph"/>
        <w:numPr>
          <w:ilvl w:val="0"/>
          <w:numId w:val="107"/>
        </w:numPr>
        <w:spacing w:after="0"/>
      </w:pPr>
      <w:r>
        <w:t xml:space="preserve"> </w:t>
      </w:r>
      <w:hyperlink w:anchor="2.2.3.11.1.---">
        <w:r>
          <w:rPr>
            <w:color w:val="0000FF"/>
            <w:u w:val="single"/>
          </w:rPr>
          <w:t>/Events/Payment</w:t>
        </w:r>
      </w:hyperlink>
      <w:r>
        <w:t xml:space="preserve">  </w:t>
      </w:r>
    </w:p>
    <w:p w:rsidR="00B6113D" w:rsidRDefault="00A66234">
      <w:pPr>
        <w:pStyle w:val="ListParagraph"/>
        <w:numPr>
          <w:ilvl w:val="0"/>
          <w:numId w:val="107"/>
        </w:numPr>
        <w:spacing w:after="0"/>
      </w:pPr>
      <w:r>
        <w:t xml:space="preserve"> </w:t>
      </w:r>
      <w:hyperlink w:anchor="2.2.3.11.2.---">
        <w:r>
          <w:rPr>
            <w:color w:val="0000FF"/>
            <w:u w:val="single"/>
          </w:rPr>
          <w:t>/Events/simpleEvent</w:t>
        </w:r>
      </w:hyperlink>
      <w:r>
        <w:t xml:space="preserve">  </w:t>
      </w:r>
      <w:r>
        <w:rPr>
          <w:b/>
        </w:rPr>
        <w:t>Channels:</w:t>
      </w:r>
    </w:p>
    <w:p w:rsidR="00B6113D" w:rsidRDefault="00A66234">
      <w:pPr>
        <w:pStyle w:val="ListParagraph"/>
        <w:numPr>
          <w:ilvl w:val="0"/>
          <w:numId w:val="108"/>
        </w:numPr>
        <w:spacing w:after="0"/>
      </w:pPr>
      <w:r>
        <w:t xml:space="preserve"> </w:t>
      </w:r>
      <w:hyperlink w:anchor="2.2.3.6.2.---">
        <w:r>
          <w:rPr>
            <w:color w:val="0000FF"/>
            <w:u w:val="single"/>
          </w:rPr>
          <w:t>/Channels/myChannel</w:t>
        </w:r>
      </w:hyperlink>
      <w:r>
        <w:t xml:space="preserve">  </w:t>
      </w:r>
    </w:p>
    <w:p w:rsidR="00B6113D" w:rsidRDefault="00A66234">
      <w:pPr>
        <w:pStyle w:val="ListParagraph"/>
        <w:numPr>
          <w:ilvl w:val="0"/>
          <w:numId w:val="108"/>
        </w:numPr>
        <w:spacing w:after="0"/>
      </w:pPr>
      <w:r>
        <w:t xml:space="preserve"> </w:t>
      </w:r>
      <w:hyperlink w:anchor="2.2.3.6.1.---">
        <w:r>
          <w:rPr>
            <w:color w:val="0000FF"/>
            <w:u w:val="single"/>
          </w:rPr>
          <w:t>/Channels/HTTPChannel</w:t>
        </w:r>
      </w:hyperlink>
      <w:r>
        <w:t xml:space="preserve">  </w:t>
      </w:r>
      <w:r>
        <w:rPr>
          <w:b/>
        </w:rPr>
        <w:t>Channel Destinations:</w:t>
      </w:r>
    </w:p>
    <w:p w:rsidR="00B6113D" w:rsidRDefault="00A66234">
      <w:pPr>
        <w:pStyle w:val="ListParagraph"/>
        <w:numPr>
          <w:ilvl w:val="0"/>
          <w:numId w:val="109"/>
        </w:numPr>
        <w:spacing w:after="0"/>
      </w:pPr>
      <w:r>
        <w:t xml:space="preserve"> </w:t>
      </w:r>
      <w:hyperlink w:anchor="2.2.3.6.2.---">
        <w:r>
          <w:rPr>
            <w:color w:val="0000FF"/>
            <w:u w:val="single"/>
          </w:rPr>
          <w:t>/Channels/myChannel/NewDestination_0</w:t>
        </w:r>
      </w:hyperlink>
      <w:r>
        <w:t xml:space="preserve">  </w:t>
      </w:r>
    </w:p>
    <w:p w:rsidR="00B6113D" w:rsidRDefault="00A66234">
      <w:pPr>
        <w:pStyle w:val="ListParagraph"/>
        <w:numPr>
          <w:ilvl w:val="0"/>
          <w:numId w:val="109"/>
        </w:numPr>
        <w:spacing w:after="0"/>
      </w:pPr>
      <w:r>
        <w:t xml:space="preserve"> </w:t>
      </w:r>
      <w:hyperlink w:anchor="2.2.3.6.1.---">
        <w:r>
          <w:rPr>
            <w:color w:val="0000FF"/>
            <w:u w:val="single"/>
          </w:rPr>
          <w:t>/Channels/HTTPChannel/inputDest</w:t>
        </w:r>
      </w:hyperlink>
      <w:r>
        <w:t xml:space="preserve">  </w:t>
      </w:r>
      <w:r>
        <w:rPr>
          <w:b/>
        </w:rPr>
        <w:t>Rules:</w:t>
      </w:r>
    </w:p>
    <w:p w:rsidR="00B6113D" w:rsidRDefault="00A66234">
      <w:pPr>
        <w:pStyle w:val="ListParagraph"/>
        <w:numPr>
          <w:ilvl w:val="0"/>
          <w:numId w:val="110"/>
        </w:numPr>
        <w:spacing w:after="0"/>
      </w:pPr>
      <w:r>
        <w:t xml:space="preserve"> </w:t>
      </w:r>
      <w:hyperlink w:anchor="2.2.3.8.1.---">
        <w:r>
          <w:rPr>
            <w:color w:val="0000FF"/>
            <w:u w:val="single"/>
          </w:rPr>
          <w:t>/Rules/RuleSet/TransferMoney</w:t>
        </w:r>
      </w:hyperlink>
      <w:r>
        <w:t xml:space="preserve">  </w:t>
      </w:r>
      <w:r>
        <w:rPr>
          <w:b/>
        </w:rPr>
        <w:t>Rule Functions:</w:t>
      </w:r>
    </w:p>
    <w:p w:rsidR="00B6113D" w:rsidRDefault="00A66234">
      <w:pPr>
        <w:pStyle w:val="ListParagraph"/>
        <w:numPr>
          <w:ilvl w:val="0"/>
          <w:numId w:val="111"/>
        </w:numPr>
        <w:spacing w:after="0"/>
      </w:pPr>
      <w:r>
        <w:t xml:space="preserve"> </w:t>
      </w:r>
      <w:hyperlink w:anchor="2.2.3.9.2.---">
        <w:r>
          <w:rPr>
            <w:color w:val="0000FF"/>
            <w:u w:val="single"/>
          </w:rPr>
          <w:t>/Rules/InitializeAccounts</w:t>
        </w:r>
      </w:hyperlink>
      <w:r>
        <w:t xml:space="preserve">  </w:t>
      </w:r>
    </w:p>
    <w:p w:rsidR="00B6113D" w:rsidRDefault="00A66234">
      <w:pPr>
        <w:pStyle w:val="ListParagraph"/>
        <w:numPr>
          <w:ilvl w:val="0"/>
          <w:numId w:val="111"/>
        </w:numPr>
        <w:spacing w:after="0"/>
      </w:pPr>
      <w:r>
        <w:t xml:space="preserve"> </w:t>
      </w:r>
      <w:hyperlink w:anchor="2.2.3.9.1.---">
        <w:r>
          <w:rPr>
            <w:color w:val="0000FF"/>
            <w:u w:val="single"/>
          </w:rPr>
          <w:t>/Rules/CloseHTTPRequest</w:t>
        </w:r>
      </w:hyperlink>
      <w:r>
        <w:t xml:space="preserve">  </w:t>
      </w:r>
      <w:r>
        <w:rPr>
          <w:b/>
        </w:rPr>
        <w:t>Shared HTTP Connections:</w:t>
      </w:r>
    </w:p>
    <w:p w:rsidR="00B6113D" w:rsidRDefault="00A66234">
      <w:pPr>
        <w:pStyle w:val="ListParagraph"/>
        <w:numPr>
          <w:ilvl w:val="0"/>
          <w:numId w:val="112"/>
        </w:numPr>
        <w:spacing w:after="0"/>
      </w:pPr>
      <w:r>
        <w:t xml:space="preserve"> </w:t>
      </w:r>
      <w:hyperlink w:anchor="2.2.3.10.1.1.---">
        <w:r>
          <w:rPr>
            <w:color w:val="0000FF"/>
            <w:u w:val="single"/>
          </w:rPr>
          <w:t>SharedResources/HTTPConnection.sharedhttp</w:t>
        </w:r>
      </w:hyperlink>
      <w:r>
        <w:t xml:space="preserve">  </w:t>
      </w:r>
      <w:r>
        <w:rPr>
          <w:b/>
        </w:rPr>
        <w:t>State Machines:</w:t>
      </w:r>
    </w:p>
    <w:p w:rsidR="00B6113D" w:rsidRDefault="00A66234">
      <w:pPr>
        <w:pStyle w:val="ListParagraph"/>
        <w:numPr>
          <w:ilvl w:val="0"/>
          <w:numId w:val="113"/>
        </w:numPr>
        <w:spacing w:after="0"/>
      </w:pPr>
      <w:r>
        <w:t xml:space="preserve"> </w:t>
      </w:r>
      <w:hyperlink w:anchor="2.2.3.12.1.---">
        <w:r>
          <w:rPr>
            <w:color w:val="0000FF"/>
            <w:u w:val="single"/>
          </w:rPr>
          <w:t>/Concepts/myStateMachine</w:t>
        </w:r>
      </w:hyperlink>
      <w:r>
        <w:t xml:space="preserve">  </w:t>
      </w:r>
    </w:p>
    <w:p w:rsidR="00B6113D" w:rsidRDefault="00A66234">
      <w:pPr>
        <w:pStyle w:val="Heading4"/>
      </w:pPr>
      <w:bookmarkStart w:id="584" w:name="2.2.3.8.---"/>
      <w:bookmarkStart w:id="585" w:name="_Toc336871335"/>
      <w:r>
        <w:t>2.2.3.8. Rules</w:t>
      </w:r>
      <w:bookmarkEnd w:id="584"/>
      <w:bookmarkEnd w:id="585"/>
    </w:p>
    <w:p w:rsidR="00B6113D" w:rsidRDefault="00A66234">
      <w:pPr>
        <w:spacing w:after="0"/>
      </w:pPr>
      <w:r>
        <w:t>Chapter contains Rules documentation.</w:t>
      </w:r>
    </w:p>
    <w:p w:rsidR="00B6113D" w:rsidRDefault="00A66234">
      <w:pPr>
        <w:pStyle w:val="Heading5"/>
      </w:pPr>
      <w:bookmarkStart w:id="586" w:name="2.2.3.8.1.---"/>
      <w:r>
        <w:lastRenderedPageBreak/>
        <w:t>2.2.3.8.1. TransferMoney</w:t>
      </w:r>
      <w:bookmarkEnd w:id="586"/>
    </w:p>
    <w:p w:rsidR="00B6113D" w:rsidRDefault="00A66234">
      <w:pPr>
        <w:spacing w:after="0"/>
      </w:pPr>
      <w:r>
        <w:t>Section contains description of Rule "TransferMoney"</w:t>
      </w:r>
    </w:p>
    <w:p w:rsidR="00B6113D" w:rsidRDefault="00A66234">
      <w:pPr>
        <w:spacing w:after="0"/>
      </w:pPr>
      <w:r>
        <w:t>Full Path: /Rules/RuleSet/TransferMoney</w:t>
      </w:r>
    </w:p>
    <w:p w:rsidR="00B6113D" w:rsidRDefault="00A66234">
      <w:pPr>
        <w:pStyle w:val="Simplesubtitle"/>
      </w:pPr>
      <w:bookmarkStart w:id="587" w:name="2.2.3.8.1.---Description"/>
      <w:r>
        <w:t xml:space="preserve"> Rule Description:</w:t>
      </w:r>
      <w:bookmarkEnd w:id="58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588" w:name="2.2.3.8.1.---RuleDependencyDiagram"/>
      <w:r>
        <w:t>Dependency Diagram</w:t>
      </w:r>
      <w:bookmarkEnd w:id="588"/>
    </w:p>
    <w:p w:rsidR="00B6113D" w:rsidRDefault="00A66234">
      <w:pPr>
        <w:spacing w:after="0"/>
      </w:pPr>
      <w:r>
        <w:rPr>
          <w:noProof/>
        </w:rPr>
        <w:drawing>
          <wp:inline distT="0" distB="0" distL="0" distR="0">
            <wp:extent cx="6000000" cy="6000000"/>
            <wp:effectExtent l="0" t="0" r="0" b="0"/>
            <wp:docPr id="83" name="Picture 83" descr="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png"/>
                    <pic:cNvPicPr/>
                  </pic:nvPicPr>
                  <pic:blipFill>
                    <a:blip r:embed="rId85"/>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589" w:name="2.2.3.8.1.---RuleSequenceDiagram"/>
      <w:r>
        <w:lastRenderedPageBreak/>
        <w:t>Sequence Diagram</w:t>
      </w:r>
      <w:bookmarkEnd w:id="589"/>
    </w:p>
    <w:p w:rsidR="00B6113D" w:rsidRDefault="00A66234">
      <w:pPr>
        <w:spacing w:after="0"/>
      </w:pPr>
      <w:r>
        <w:rPr>
          <w:noProof/>
        </w:rPr>
        <w:drawing>
          <wp:inline distT="0" distB="0" distL="0" distR="0">
            <wp:extent cx="6000000" cy="6000000"/>
            <wp:effectExtent l="0" t="0" r="0" b="0"/>
            <wp:docPr id="84" name="Picture 84" descr="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png"/>
                    <pic:cNvPicPr/>
                  </pic:nvPicPr>
                  <pic:blipFill>
                    <a:blip r:embed="rId86"/>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590" w:name="2.2.3.8.1.---Priority"/>
      <w:r>
        <w:t>Priority:</w:t>
      </w:r>
      <w:bookmarkEnd w:id="590"/>
    </w:p>
    <w:p w:rsidR="00B6113D" w:rsidRDefault="00A66234">
      <w:pPr>
        <w:spacing w:after="0"/>
      </w:pPr>
      <w:r>
        <w:t xml:space="preserve"> 1 </w:t>
      </w:r>
    </w:p>
    <w:p w:rsidR="00B6113D" w:rsidRDefault="00A66234">
      <w:pPr>
        <w:pStyle w:val="Simplesubtitle"/>
      </w:pPr>
      <w:bookmarkStart w:id="591" w:name="2.2.3.8.1.---Chain"/>
      <w:r>
        <w:t>Chain:</w:t>
      </w:r>
      <w:bookmarkEnd w:id="591"/>
    </w:p>
    <w:p w:rsidR="00B6113D" w:rsidRDefault="00A66234">
      <w:pPr>
        <w:pStyle w:val="ListParagraph"/>
        <w:numPr>
          <w:ilvl w:val="0"/>
          <w:numId w:val="114"/>
        </w:numPr>
        <w:spacing w:after="0"/>
      </w:pPr>
      <w:r>
        <w:t>Forward:true</w:t>
      </w:r>
    </w:p>
    <w:p w:rsidR="00B6113D" w:rsidRDefault="00A66234">
      <w:pPr>
        <w:pStyle w:val="ListParagraph"/>
        <w:numPr>
          <w:ilvl w:val="0"/>
          <w:numId w:val="114"/>
        </w:numPr>
        <w:spacing w:after="0"/>
      </w:pPr>
      <w:r>
        <w:t>Backward:false</w:t>
      </w:r>
    </w:p>
    <w:p w:rsidR="00B6113D" w:rsidRDefault="00A66234">
      <w:pPr>
        <w:pStyle w:val="Simplesubtitle"/>
      </w:pPr>
      <w:bookmarkStart w:id="592" w:name="2.2.3.8.1.---Declaration"/>
      <w:r>
        <w:t>Declaration:</w:t>
      </w:r>
      <w:bookmarkEnd w:id="592"/>
    </w:p>
    <w:p w:rsidR="00B6113D" w:rsidRDefault="00A66234">
      <w:pPr>
        <w:spacing w:after="0"/>
      </w:pPr>
      <w:r>
        <w:t xml:space="preserve"> </w:t>
      </w:r>
    </w:p>
    <w:p w:rsidR="00B6113D" w:rsidRDefault="00A66234">
      <w:pPr>
        <w:pStyle w:val="ListParagraph"/>
        <w:numPr>
          <w:ilvl w:val="0"/>
          <w:numId w:val="115"/>
        </w:numPr>
        <w:spacing w:after="0"/>
      </w:pPr>
      <w:hyperlink w:anchor="2.2.3.11.1.---">
        <w:r>
          <w:rPr>
            <w:color w:val="0000FF"/>
            <w:u w:val="single"/>
          </w:rPr>
          <w:t>/Events/Payment</w:t>
        </w:r>
      </w:hyperlink>
      <w:r>
        <w:rPr>
          <w:b/>
        </w:rPr>
        <w:t xml:space="preserve">: </w:t>
      </w:r>
      <w:r>
        <w:t>billpayment</w:t>
      </w:r>
    </w:p>
    <w:p w:rsidR="00B6113D" w:rsidRDefault="00A66234">
      <w:pPr>
        <w:pStyle w:val="ListParagraph"/>
        <w:numPr>
          <w:ilvl w:val="0"/>
          <w:numId w:val="115"/>
        </w:numPr>
        <w:spacing w:after="0"/>
      </w:pPr>
      <w:hyperlink w:anchor="2.2.3.2.1.---">
        <w:r>
          <w:rPr>
            <w:color w:val="0000FF"/>
            <w:u w:val="single"/>
          </w:rPr>
          <w:t>/Concepts/CheckingAccount</w:t>
        </w:r>
      </w:hyperlink>
      <w:r>
        <w:rPr>
          <w:b/>
        </w:rPr>
        <w:t xml:space="preserve">: </w:t>
      </w:r>
      <w:r>
        <w:t>checkingaccount</w:t>
      </w:r>
    </w:p>
    <w:p w:rsidR="00B6113D" w:rsidRDefault="00A66234">
      <w:pPr>
        <w:pStyle w:val="ListParagraph"/>
        <w:numPr>
          <w:ilvl w:val="0"/>
          <w:numId w:val="115"/>
        </w:numPr>
        <w:spacing w:after="0"/>
      </w:pPr>
      <w:hyperlink w:anchor="2.2.3.2.2.---">
        <w:r>
          <w:rPr>
            <w:color w:val="0000FF"/>
            <w:u w:val="single"/>
          </w:rPr>
          <w:t>/Concepts/CreditCardAcc</w:t>
        </w:r>
      </w:hyperlink>
      <w:r>
        <w:rPr>
          <w:b/>
        </w:rPr>
        <w:t xml:space="preserve">: </w:t>
      </w:r>
      <w:r>
        <w:t xml:space="preserve">ccaccount </w:t>
      </w:r>
    </w:p>
    <w:p w:rsidR="00B6113D" w:rsidRDefault="00A66234">
      <w:pPr>
        <w:pStyle w:val="Simplesubtitle"/>
      </w:pPr>
      <w:r>
        <w:lastRenderedPageBreak/>
        <w:t>Condition Text:</w:t>
      </w:r>
    </w:p>
    <w:p w:rsidR="00B6113D" w:rsidRDefault="00A66234">
      <w:pPr>
        <w:spacing w:after="0"/>
      </w:pPr>
      <w:r>
        <w:t xml:space="preserve"> checkingaccount.Id==billpayment.CheckingAccountId; ccaccount.Id==billpayment.CreditCardAccountId; </w:t>
      </w:r>
    </w:p>
    <w:p w:rsidR="00B6113D" w:rsidRDefault="00A66234">
      <w:pPr>
        <w:pStyle w:val="Simplesubtitle"/>
      </w:pPr>
      <w:bookmarkStart w:id="593" w:name="2.2.3.8.1.---ActionText"/>
      <w:r>
        <w:t>Action Text:</w:t>
      </w:r>
      <w:bookmarkEnd w:id="593"/>
    </w:p>
    <w:p w:rsidR="00B6113D" w:rsidRDefault="00A66234">
      <w:pPr>
        <w:spacing w:after="0"/>
      </w:pPr>
      <w:r>
        <w:t xml:space="preserve"> System.debugOut("##### Processing transfer request"); Sy</w:t>
      </w:r>
      <w:r>
        <w:t>stem.debugOut("##### Bill payment amount:"+billpayment.Amount); System.debugOut("##### CURRENT BALANCES Credit Card Account &lt;"+ccaccount.Id+"&gt;:$"+ccaccount.Amount+" Checking Account &lt;" + checkingaccount.Id+"&gt;:$"+checkingaccount.Balance); checkingaccount.Ba</w:t>
      </w:r>
      <w:r>
        <w:t>lance=checkingaccount.Balance-billpayment.Amount; ccaccount.Amount=ccaccount.Amount-billpayment.Amount; System.debugOut("##### NEW BALANCES Credit Card Account &lt;"+ccaccount.Id+"&gt;:$"+ccaccount.Amount+" Checking Account &lt;" + checkingaccount.Id+"&gt;:$"+checking</w:t>
      </w:r>
      <w:r>
        <w:t xml:space="preserve">account.Balance); </w:t>
      </w:r>
    </w:p>
    <w:p w:rsidR="00B6113D" w:rsidRDefault="00A66234">
      <w:pPr>
        <w:pStyle w:val="Heading4"/>
      </w:pPr>
      <w:bookmarkStart w:id="594" w:name="2.2.3.9.---"/>
      <w:bookmarkStart w:id="595" w:name="_Toc336871336"/>
      <w:r>
        <w:t>2.2.3.9. Rule Functions</w:t>
      </w:r>
      <w:bookmarkEnd w:id="594"/>
      <w:bookmarkEnd w:id="595"/>
    </w:p>
    <w:p w:rsidR="00B6113D" w:rsidRDefault="00A66234">
      <w:pPr>
        <w:spacing w:after="0"/>
      </w:pPr>
      <w:r>
        <w:t>Chapter contains Rule Functions documentation.</w:t>
      </w:r>
    </w:p>
    <w:p w:rsidR="00B6113D" w:rsidRDefault="00A66234">
      <w:pPr>
        <w:pStyle w:val="Heading5"/>
      </w:pPr>
      <w:bookmarkStart w:id="596" w:name="2.2.3.9.1.---"/>
      <w:r>
        <w:t>2.2.3.9.1. CloseHTTPRequest</w:t>
      </w:r>
      <w:bookmarkEnd w:id="596"/>
    </w:p>
    <w:p w:rsidR="00B6113D" w:rsidRDefault="00A66234">
      <w:pPr>
        <w:spacing w:after="0"/>
      </w:pPr>
      <w:r>
        <w:t>Section contains description of RuleFunction "CloseHTTPRequest"</w:t>
      </w:r>
    </w:p>
    <w:p w:rsidR="00B6113D" w:rsidRDefault="00A66234">
      <w:pPr>
        <w:spacing w:after="0"/>
      </w:pPr>
      <w:r>
        <w:t>Full Path: /Rules/CloseHTTPRequest</w:t>
      </w:r>
    </w:p>
    <w:p w:rsidR="00B6113D" w:rsidRDefault="00A66234">
      <w:pPr>
        <w:pStyle w:val="Simplesubtitle"/>
      </w:pPr>
      <w:bookmarkStart w:id="597" w:name="2.2.3.9.1.---Description"/>
      <w:r>
        <w:t xml:space="preserve"> RuleFunction Description:</w:t>
      </w:r>
      <w:bookmarkEnd w:id="59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w:t>
            </w:r>
            <w:r>
              <w:t xml:space="preserve">ion </w:t>
            </w:r>
          </w:p>
        </w:tc>
      </w:tr>
    </w:tbl>
    <w:p w:rsidR="00B6113D" w:rsidRDefault="00B6113D"/>
    <w:p w:rsidR="00B6113D" w:rsidRDefault="00A66234">
      <w:pPr>
        <w:pStyle w:val="Simplesubtitle"/>
      </w:pPr>
      <w:bookmarkStart w:id="598" w:name="2.2.3.9.1.---RuleFunctionDependencyDiagr"/>
      <w:r>
        <w:lastRenderedPageBreak/>
        <w:t>Dependency Diagram</w:t>
      </w:r>
      <w:bookmarkEnd w:id="598"/>
    </w:p>
    <w:p w:rsidR="00B6113D" w:rsidRDefault="00A66234">
      <w:pPr>
        <w:spacing w:after="0"/>
      </w:pPr>
      <w:r>
        <w:rPr>
          <w:noProof/>
        </w:rPr>
        <w:drawing>
          <wp:inline distT="0" distB="0" distL="0" distR="0">
            <wp:extent cx="6000000" cy="6000000"/>
            <wp:effectExtent l="0" t="0" r="0" b="0"/>
            <wp:docPr id="85" name="Picture 85" descr="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5.png"/>
                    <pic:cNvPicPr/>
                  </pic:nvPicPr>
                  <pic:blipFill>
                    <a:blip r:embed="rId87"/>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599" w:name="2.2.3.9.1.---EventSequenceDiagram"/>
      <w:r>
        <w:lastRenderedPageBreak/>
        <w:t>Sequence Diagram</w:t>
      </w:r>
      <w:bookmarkEnd w:id="599"/>
    </w:p>
    <w:p w:rsidR="00B6113D" w:rsidRDefault="00A66234">
      <w:pPr>
        <w:spacing w:after="0"/>
      </w:pPr>
      <w:r>
        <w:rPr>
          <w:noProof/>
        </w:rPr>
        <w:drawing>
          <wp:inline distT="0" distB="0" distL="0" distR="0">
            <wp:extent cx="6000000" cy="6000000"/>
            <wp:effectExtent l="0" t="0" r="0" b="0"/>
            <wp:docPr id="86" name="Picture 86" descr="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png"/>
                    <pic:cNvPicPr/>
                  </pic:nvPicPr>
                  <pic:blipFill>
                    <a:blip r:embed="rId88"/>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00" w:name="2.2.3.9.1.---Virtual"/>
      <w:r>
        <w:t>Virtual:</w:t>
      </w:r>
      <w:bookmarkEnd w:id="600"/>
    </w:p>
    <w:p w:rsidR="00B6113D" w:rsidRDefault="00A66234">
      <w:pPr>
        <w:spacing w:after="0"/>
      </w:pPr>
      <w:r>
        <w:t xml:space="preserve">Virtual: false </w:t>
      </w:r>
    </w:p>
    <w:p w:rsidR="00B6113D" w:rsidRDefault="00A66234">
      <w:pPr>
        <w:pStyle w:val="Simplesubtitle"/>
      </w:pPr>
      <w:bookmarkStart w:id="601" w:name="2.2.3.9.1.---Validity"/>
      <w:r>
        <w:t>Validity:</w:t>
      </w:r>
      <w:bookmarkEnd w:id="601"/>
    </w:p>
    <w:p w:rsidR="00B6113D" w:rsidRDefault="00A66234">
      <w:pPr>
        <w:spacing w:after="0"/>
      </w:pPr>
      <w:r>
        <w:t xml:space="preserve"> ACTION </w:t>
      </w:r>
    </w:p>
    <w:p w:rsidR="00B6113D" w:rsidRDefault="00A66234">
      <w:pPr>
        <w:pStyle w:val="Simplesubtitle"/>
      </w:pPr>
      <w:bookmarkStart w:id="602" w:name="2.2.3.9.1.---ReturnType"/>
      <w:r>
        <w:t>Return Type:</w:t>
      </w:r>
      <w:bookmarkEnd w:id="602"/>
    </w:p>
    <w:p w:rsidR="00B6113D" w:rsidRDefault="00A66234">
      <w:pPr>
        <w:spacing w:after="0"/>
      </w:pPr>
      <w:r>
        <w:t xml:space="preserve"> void </w:t>
      </w:r>
    </w:p>
    <w:p w:rsidR="00B6113D" w:rsidRDefault="00A66234">
      <w:pPr>
        <w:pStyle w:val="Simplesubtitle"/>
      </w:pPr>
      <w:bookmarkStart w:id="603" w:name="2.2.3.9.1.---Scope"/>
      <w:r>
        <w:t>Scope:</w:t>
      </w:r>
      <w:bookmarkEnd w:id="603"/>
    </w:p>
    <w:p w:rsidR="00B6113D" w:rsidRDefault="00A66234">
      <w:pPr>
        <w:spacing w:after="0"/>
      </w:pPr>
      <w:r>
        <w:t xml:space="preserve"> </w:t>
      </w:r>
    </w:p>
    <w:p w:rsidR="00B6113D" w:rsidRDefault="00A66234">
      <w:pPr>
        <w:pStyle w:val="ListParagraph"/>
        <w:numPr>
          <w:ilvl w:val="0"/>
          <w:numId w:val="116"/>
        </w:numPr>
        <w:spacing w:after="0"/>
      </w:pPr>
      <w:r>
        <w:rPr>
          <w:b/>
        </w:rPr>
        <w:t xml:space="preserve">Event: </w:t>
      </w:r>
      <w:r>
        <w:t xml:space="preserve">e </w:t>
      </w:r>
    </w:p>
    <w:p w:rsidR="00B6113D" w:rsidRDefault="00A66234">
      <w:pPr>
        <w:pStyle w:val="Simplesubtitle"/>
      </w:pPr>
      <w:bookmarkStart w:id="604" w:name="2.2.3.9.1.---Body"/>
      <w:r>
        <w:t>Body:</w:t>
      </w:r>
      <w:bookmarkEnd w:id="604"/>
    </w:p>
    <w:p w:rsidR="00B6113D" w:rsidRDefault="00A66234">
      <w:pPr>
        <w:spacing w:after="0"/>
      </w:pPr>
      <w:r>
        <w:t xml:space="preserve"> Event.replyEvent(e,e); </w:t>
      </w:r>
    </w:p>
    <w:p w:rsidR="00B6113D" w:rsidRDefault="00A66234">
      <w:pPr>
        <w:pStyle w:val="Heading5"/>
      </w:pPr>
      <w:bookmarkStart w:id="605" w:name="2.2.3.9.2.---"/>
      <w:r>
        <w:lastRenderedPageBreak/>
        <w:t>2.2.3.9.2. InitializeAccounts</w:t>
      </w:r>
      <w:bookmarkEnd w:id="605"/>
    </w:p>
    <w:p w:rsidR="00B6113D" w:rsidRDefault="00A66234">
      <w:pPr>
        <w:spacing w:after="0"/>
      </w:pPr>
      <w:r>
        <w:t>Section contains description of RuleFunction "InitializeAccounts"</w:t>
      </w:r>
    </w:p>
    <w:p w:rsidR="00B6113D" w:rsidRDefault="00A66234">
      <w:pPr>
        <w:spacing w:after="0"/>
      </w:pPr>
      <w:r>
        <w:t>Full Path: /Rules/InitializeAccounts</w:t>
      </w:r>
    </w:p>
    <w:p w:rsidR="00B6113D" w:rsidRDefault="00A66234">
      <w:pPr>
        <w:pStyle w:val="Simplesubtitle"/>
      </w:pPr>
      <w:bookmarkStart w:id="606" w:name="2.2.3.9.2.---Description"/>
      <w:r>
        <w:t xml:space="preserve"> RuleFunction Description:</w:t>
      </w:r>
      <w:bookmarkEnd w:id="60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07" w:name="2.2.3.9.2.---RuleFunctionDependencyDiagr"/>
      <w:r>
        <w:t>Dependency Diagram</w:t>
      </w:r>
      <w:bookmarkEnd w:id="607"/>
    </w:p>
    <w:p w:rsidR="00B6113D" w:rsidRDefault="00A66234">
      <w:pPr>
        <w:spacing w:after="0"/>
      </w:pPr>
      <w:r>
        <w:rPr>
          <w:noProof/>
        </w:rPr>
        <w:drawing>
          <wp:inline distT="0" distB="0" distL="0" distR="0">
            <wp:extent cx="6000000" cy="6000000"/>
            <wp:effectExtent l="0" t="0" r="0" b="0"/>
            <wp:docPr id="87" name="Picture 87" descr="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png"/>
                    <pic:cNvPicPr/>
                  </pic:nvPicPr>
                  <pic:blipFill>
                    <a:blip r:embed="rId89"/>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08" w:name="2.2.3.9.2.---EventSequenceDiagram"/>
      <w:r>
        <w:lastRenderedPageBreak/>
        <w:t>Sequence Diagram</w:t>
      </w:r>
      <w:bookmarkEnd w:id="608"/>
    </w:p>
    <w:p w:rsidR="00B6113D" w:rsidRDefault="00A66234">
      <w:pPr>
        <w:spacing w:after="0"/>
      </w:pPr>
      <w:r>
        <w:rPr>
          <w:noProof/>
        </w:rPr>
        <w:drawing>
          <wp:inline distT="0" distB="0" distL="0" distR="0">
            <wp:extent cx="6000000" cy="6000000"/>
            <wp:effectExtent l="0" t="0" r="0" b="0"/>
            <wp:docPr id="88" name="Picture 88" descr="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8.png"/>
                    <pic:cNvPicPr/>
                  </pic:nvPicPr>
                  <pic:blipFill>
                    <a:blip r:embed="rId90"/>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09" w:name="2.2.3.9.2.---Virtual"/>
      <w:r>
        <w:t>Virtual:</w:t>
      </w:r>
      <w:bookmarkEnd w:id="609"/>
    </w:p>
    <w:p w:rsidR="00B6113D" w:rsidRDefault="00A66234">
      <w:pPr>
        <w:spacing w:after="0"/>
      </w:pPr>
      <w:r>
        <w:t xml:space="preserve">Virtual: false </w:t>
      </w:r>
    </w:p>
    <w:p w:rsidR="00B6113D" w:rsidRDefault="00A66234">
      <w:pPr>
        <w:pStyle w:val="Simplesubtitle"/>
      </w:pPr>
      <w:bookmarkStart w:id="610" w:name="2.2.3.9.2.---Validity"/>
      <w:r>
        <w:t>Validity:</w:t>
      </w:r>
      <w:bookmarkEnd w:id="610"/>
    </w:p>
    <w:p w:rsidR="00B6113D" w:rsidRDefault="00A66234">
      <w:pPr>
        <w:spacing w:after="0"/>
      </w:pPr>
      <w:r>
        <w:t xml:space="preserve"> ACTION </w:t>
      </w:r>
    </w:p>
    <w:p w:rsidR="00B6113D" w:rsidRDefault="00A66234">
      <w:pPr>
        <w:pStyle w:val="Simplesubtitle"/>
      </w:pPr>
      <w:bookmarkStart w:id="611" w:name="2.2.3.9.2.---ReturnType"/>
      <w:r>
        <w:t>Return Type:</w:t>
      </w:r>
      <w:bookmarkEnd w:id="611"/>
    </w:p>
    <w:p w:rsidR="00B6113D" w:rsidRDefault="00A66234">
      <w:pPr>
        <w:spacing w:after="0"/>
      </w:pPr>
      <w:r>
        <w:t xml:space="preserve"> void </w:t>
      </w:r>
    </w:p>
    <w:p w:rsidR="00B6113D" w:rsidRDefault="00A66234">
      <w:pPr>
        <w:pStyle w:val="Simplesubtitle"/>
      </w:pPr>
      <w:bookmarkStart w:id="612" w:name="2.2.3.9.2.---Body"/>
      <w:r>
        <w:t>Body:</w:t>
      </w:r>
      <w:bookmarkEnd w:id="612"/>
    </w:p>
    <w:p w:rsidR="00B6113D" w:rsidRDefault="00A66234">
      <w:pPr>
        <w:spacing w:after="0"/>
      </w:pPr>
      <w:r>
        <w:t xml:space="preserve"> Concepts.CheckingAccount cka = </w:t>
      </w:r>
      <w:r>
        <w:t xml:space="preserve"> Concepts.CheckingAccount.CheckingAccount(null        /*extId String  */,                                         "Checking1" /*Id String     */,                                         25000.0     /*Amount double */,                                       </w:t>
      </w:r>
      <w:r>
        <w:t xml:space="preserve">  "CHECKING"  /*Type String   */,                                         "OK"        /*Status String */); Concepts.CreditCardAcc cda = </w:t>
      </w:r>
      <w:r>
        <w:lastRenderedPageBreak/>
        <w:t>Concepts.CreditCardAcc.CreditCardAcc(null    /*extId String  */,                                         "Credit1"   /*I</w:t>
      </w:r>
      <w:r>
        <w:t>d String     */,                                         1000.0      /*Amount double */,                                         "CREDIT"    /*Type String   */,                                         20000.0     /*CreditLimit double */); System.debugOut("</w:t>
      </w:r>
      <w:r>
        <w:t xml:space="preserve">##### Created checking account id &lt;Checking1&gt; and credit account &lt;Credit1&gt;"); System.debugOut("##### CHECKING account balance "+ cka.Balance); System.debugOut("##### CREDIT account balance "+cda.Amount); </w:t>
      </w:r>
    </w:p>
    <w:p w:rsidR="00B6113D" w:rsidRDefault="00A66234">
      <w:pPr>
        <w:pStyle w:val="Heading4"/>
      </w:pPr>
      <w:bookmarkStart w:id="613" w:name="2.2.3.10.---"/>
      <w:bookmarkStart w:id="614" w:name="_Toc336871337"/>
      <w:r>
        <w:t>2.2.3.10. Shared Resources</w:t>
      </w:r>
      <w:bookmarkEnd w:id="613"/>
      <w:bookmarkEnd w:id="614"/>
    </w:p>
    <w:p w:rsidR="00B6113D" w:rsidRDefault="00A66234">
      <w:pPr>
        <w:spacing w:after="0"/>
      </w:pPr>
      <w:r>
        <w:t xml:space="preserve">Chapter contains Shared </w:t>
      </w:r>
      <w:r>
        <w:t>Resources documentation.</w:t>
      </w:r>
    </w:p>
    <w:p w:rsidR="00B6113D" w:rsidRDefault="00A66234">
      <w:pPr>
        <w:pStyle w:val="Heading5"/>
      </w:pPr>
      <w:bookmarkStart w:id="615" w:name="2.2.3.10.1.---"/>
      <w:r>
        <w:t>2.2.3.10.1. Shared HTTP Connections</w:t>
      </w:r>
      <w:bookmarkEnd w:id="615"/>
    </w:p>
    <w:p w:rsidR="00B6113D" w:rsidRDefault="00A66234">
      <w:pPr>
        <w:spacing w:after="0"/>
      </w:pPr>
      <w:r>
        <w:t>Chapter contains Shared HTTP Connections documentation.</w:t>
      </w:r>
    </w:p>
    <w:p w:rsidR="00B6113D" w:rsidRDefault="00A66234">
      <w:pPr>
        <w:pStyle w:val="Heading6"/>
      </w:pPr>
      <w:bookmarkStart w:id="616" w:name="2.2.3.10.1.1.---"/>
      <w:r>
        <w:t>2.2.3.10.1.1. HTTPConnection.sharedhttp</w:t>
      </w:r>
      <w:bookmarkEnd w:id="616"/>
    </w:p>
    <w:p w:rsidR="00B6113D" w:rsidRDefault="00A66234">
      <w:pPr>
        <w:spacing w:after="0"/>
      </w:pPr>
      <w:r>
        <w:t>Section contains description of Shared HTTP Connection "HTTPConnection.sharedhttp"</w:t>
      </w:r>
    </w:p>
    <w:p w:rsidR="00B6113D" w:rsidRDefault="00A66234">
      <w:pPr>
        <w:spacing w:after="0"/>
      </w:pPr>
      <w:r>
        <w:t>Full Path: /SharedResources/HTTPConnection.sharedhttp</w:t>
      </w:r>
    </w:p>
    <w:p w:rsidR="00B6113D" w:rsidRDefault="00A66234">
      <w:pPr>
        <w:pStyle w:val="Simplesubtitle"/>
      </w:pPr>
      <w:bookmarkStart w:id="617" w:name="2.2.3.10.1.1.---Description"/>
      <w:r>
        <w:t xml:space="preserve"> Shared HTTP Connection Description:</w:t>
      </w:r>
      <w:bookmarkEnd w:id="61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618" w:name="2.2.3.10.1.1.---Host"/>
      <w:r>
        <w:t>Host:</w:t>
      </w:r>
      <w:bookmarkEnd w:id="618"/>
    </w:p>
    <w:p w:rsidR="00B6113D" w:rsidRDefault="00A66234">
      <w:pPr>
        <w:spacing w:after="0"/>
      </w:pPr>
      <w:r>
        <w:t xml:space="preserve"> localhost </w:t>
      </w:r>
    </w:p>
    <w:p w:rsidR="00B6113D" w:rsidRDefault="00A66234">
      <w:pPr>
        <w:pStyle w:val="Simplesubtitle"/>
      </w:pPr>
      <w:bookmarkStart w:id="619" w:name="2.2.3.10.1.1.---Port"/>
      <w:r>
        <w:t>Port:</w:t>
      </w:r>
      <w:bookmarkEnd w:id="619"/>
    </w:p>
    <w:p w:rsidR="00B6113D" w:rsidRDefault="00A66234">
      <w:pPr>
        <w:spacing w:after="0"/>
      </w:pPr>
      <w:r>
        <w:t xml:space="preserve"> 8104 </w:t>
      </w:r>
    </w:p>
    <w:p w:rsidR="00B6113D" w:rsidRDefault="00A66234">
      <w:pPr>
        <w:pStyle w:val="Simplesubtitle"/>
      </w:pPr>
      <w:bookmarkStart w:id="620" w:name="2.2.3.10.1.1.---Alias"/>
      <w:r>
        <w:t>Alias:</w:t>
      </w:r>
      <w:bookmarkEnd w:id="620"/>
    </w:p>
    <w:p w:rsidR="00B6113D" w:rsidRDefault="00A66234">
      <w:pPr>
        <w:spacing w:after="0"/>
      </w:pPr>
      <w:r>
        <w:t>Use SSL: false</w:t>
      </w:r>
    </w:p>
    <w:p w:rsidR="00B6113D" w:rsidRDefault="00A66234">
      <w:pPr>
        <w:pStyle w:val="Heading4"/>
      </w:pPr>
      <w:bookmarkStart w:id="621" w:name="2.2.3.11.---"/>
      <w:bookmarkStart w:id="622" w:name="_Toc336871338"/>
      <w:r>
        <w:t>2.2.3.11. Simple Events</w:t>
      </w:r>
      <w:bookmarkEnd w:id="621"/>
      <w:bookmarkEnd w:id="622"/>
    </w:p>
    <w:p w:rsidR="00B6113D" w:rsidRDefault="00A66234">
      <w:pPr>
        <w:spacing w:after="0"/>
      </w:pPr>
      <w:r>
        <w:t>Chapter contains Simple Events documentation.</w:t>
      </w:r>
    </w:p>
    <w:p w:rsidR="00B6113D" w:rsidRDefault="00A66234">
      <w:pPr>
        <w:pStyle w:val="Heading5"/>
      </w:pPr>
      <w:bookmarkStart w:id="623" w:name="2.2.3.11.1.---"/>
      <w:r>
        <w:t>2.2.3.11.1. Payment</w:t>
      </w:r>
      <w:bookmarkEnd w:id="623"/>
    </w:p>
    <w:p w:rsidR="00B6113D" w:rsidRDefault="00A66234">
      <w:pPr>
        <w:spacing w:after="0"/>
      </w:pPr>
      <w:r>
        <w:t>Sec</w:t>
      </w:r>
      <w:r>
        <w:t>tion contains description of Event "Payment"</w:t>
      </w:r>
    </w:p>
    <w:p w:rsidR="00B6113D" w:rsidRDefault="00A66234">
      <w:pPr>
        <w:spacing w:after="0"/>
      </w:pPr>
      <w:r>
        <w:t>Full Path: /Events/Payment</w:t>
      </w:r>
    </w:p>
    <w:p w:rsidR="00B6113D" w:rsidRDefault="00A66234">
      <w:pPr>
        <w:pStyle w:val="Simplesubtitle"/>
      </w:pPr>
      <w:bookmarkStart w:id="624" w:name="2.2.3.11.1.---Description"/>
      <w:r>
        <w:t xml:space="preserve"> Event Description:</w:t>
      </w:r>
      <w:bookmarkEnd w:id="6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3.6.1.---">
        <w:r>
          <w:rPr>
            <w:color w:val="0000FF"/>
            <w:u w:val="single"/>
          </w:rPr>
          <w:t>/Channels/HTTPChannel/inputDest</w:t>
        </w:r>
      </w:hyperlink>
      <w:r>
        <w:t xml:space="preserve"> </w:t>
      </w:r>
    </w:p>
    <w:p w:rsidR="00B6113D" w:rsidRDefault="00A66234">
      <w:pPr>
        <w:spacing w:after="0"/>
      </w:pPr>
      <w:r>
        <w:t>Retry On Exception: true</w:t>
      </w:r>
    </w:p>
    <w:p w:rsidR="00B6113D" w:rsidRDefault="00A66234">
      <w:pPr>
        <w:pStyle w:val="Simplesubtitle"/>
      </w:pPr>
      <w:bookmarkStart w:id="625" w:name="2.2.3.11.1.---ConceptDependencyDiagram"/>
      <w:r>
        <w:lastRenderedPageBreak/>
        <w:t>Dependency Diagram</w:t>
      </w:r>
      <w:bookmarkEnd w:id="625"/>
    </w:p>
    <w:p w:rsidR="00B6113D" w:rsidRDefault="00A66234">
      <w:pPr>
        <w:spacing w:after="0"/>
      </w:pPr>
      <w:r>
        <w:rPr>
          <w:noProof/>
        </w:rPr>
        <w:drawing>
          <wp:inline distT="0" distB="0" distL="0" distR="0">
            <wp:extent cx="6000000" cy="6000000"/>
            <wp:effectExtent l="0" t="0" r="0" b="0"/>
            <wp:docPr id="89" name="Picture 89" descr="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9.png"/>
                    <pic:cNvPicPr/>
                  </pic:nvPicPr>
                  <pic:blipFill>
                    <a:blip r:embed="rId91"/>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26" w:name="2.2.3.11.1.---EventProperties"/>
      <w:r>
        <w:t>Event Properties</w:t>
      </w:r>
      <w:bookmarkEnd w:id="626"/>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05"/>
        <w:gridCol w:w="2732"/>
        <w:gridCol w:w="280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c>
          <w:tcPr>
            <w:tcW w:w="9576" w:type="dxa"/>
            <w:shd w:val="clear" w:color="auto" w:fill="FFFFFF" w:themeFill="background1"/>
          </w:tcPr>
          <w:p w:rsidR="00B6113D" w:rsidRDefault="00A66234">
            <w:pPr>
              <w:spacing w:after="0"/>
            </w:pPr>
            <w:r>
              <w:t>TransactionType</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Amount</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CheckingAccountId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r w:rsidR="00B6113D">
        <w:tc>
          <w:tcPr>
            <w:tcW w:w="9576" w:type="dxa"/>
            <w:shd w:val="clear" w:color="auto" w:fill="FFFFFF" w:themeFill="background1"/>
          </w:tcPr>
          <w:p w:rsidR="00B6113D" w:rsidRDefault="00A66234">
            <w:pPr>
              <w:spacing w:after="0"/>
            </w:pPr>
            <w:r>
              <w:t>CreditCardAccountId</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 xml:space="preserve"> </w:t>
            </w:r>
          </w:p>
        </w:tc>
      </w:tr>
    </w:tbl>
    <w:p w:rsidR="00B6113D" w:rsidRDefault="00B6113D"/>
    <w:p w:rsidR="00B6113D" w:rsidRDefault="00A66234">
      <w:pPr>
        <w:spacing w:after="0"/>
      </w:pPr>
      <w:r>
        <w:t xml:space="preserve"> </w:t>
      </w:r>
    </w:p>
    <w:p w:rsidR="00B6113D" w:rsidRDefault="00A66234">
      <w:pPr>
        <w:pStyle w:val="Simplesubtitle"/>
      </w:pPr>
      <w:bookmarkStart w:id="627" w:name="2.2.3.11.1.---EventSequenceDiagram"/>
      <w:r>
        <w:lastRenderedPageBreak/>
        <w:t>Sequence Diagram</w:t>
      </w:r>
      <w:bookmarkEnd w:id="627"/>
    </w:p>
    <w:p w:rsidR="00B6113D" w:rsidRDefault="00A66234">
      <w:pPr>
        <w:spacing w:after="0"/>
      </w:pPr>
      <w:r>
        <w:rPr>
          <w:noProof/>
        </w:rPr>
        <w:drawing>
          <wp:inline distT="0" distB="0" distL="0" distR="0">
            <wp:extent cx="6000000" cy="6000000"/>
            <wp:effectExtent l="0" t="0" r="0" b="0"/>
            <wp:docPr id="90" name="Picture 90" descr="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png"/>
                    <pic:cNvPicPr/>
                  </pic:nvPicPr>
                  <pic:blipFill>
                    <a:blip r:embed="rId92"/>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28" w:name="2.2.3.11.1.---ExpiryAction"/>
      <w:r>
        <w:t>Expiry Action</w:t>
      </w:r>
      <w:bookmarkEnd w:id="628"/>
    </w:p>
    <w:p w:rsidR="00B6113D" w:rsidRDefault="00A66234">
      <w:pPr>
        <w:spacing w:after="0"/>
      </w:pPr>
      <w:r>
        <w:rPr>
          <w:b/>
        </w:rPr>
        <w:t>Expiry Action:</w:t>
      </w:r>
      <w:r>
        <w:t xml:space="preserve"> </w:t>
      </w:r>
    </w:p>
    <w:p w:rsidR="00B6113D" w:rsidRDefault="00A66234">
      <w:pPr>
        <w:pStyle w:val="ListParagraph"/>
        <w:numPr>
          <w:ilvl w:val="0"/>
          <w:numId w:val="117"/>
        </w:numPr>
        <w:spacing w:after="0"/>
      </w:pPr>
      <w:r>
        <w:t>Name: Payment_expiryAction</w:t>
      </w:r>
    </w:p>
    <w:p w:rsidR="00B6113D" w:rsidRDefault="00A66234">
      <w:pPr>
        <w:pStyle w:val="ListParagraph"/>
        <w:numPr>
          <w:ilvl w:val="0"/>
          <w:numId w:val="117"/>
        </w:numPr>
        <w:spacing w:after="0"/>
      </w:pPr>
      <w:r>
        <w:t>Folder: /Events/Payment</w:t>
      </w:r>
    </w:p>
    <w:p w:rsidR="00B6113D" w:rsidRDefault="00A66234">
      <w:pPr>
        <w:pStyle w:val="ListParagraph"/>
        <w:numPr>
          <w:ilvl w:val="0"/>
          <w:numId w:val="117"/>
        </w:numPr>
        <w:spacing w:after="0"/>
      </w:pPr>
      <w:r>
        <w:t>Owner Project Name: OneExternalEventAndTwoConceptsRepo</w:t>
      </w:r>
    </w:p>
    <w:p w:rsidR="00B6113D" w:rsidRDefault="00A66234">
      <w:pPr>
        <w:pStyle w:val="ListParagraph"/>
        <w:numPr>
          <w:ilvl w:val="0"/>
          <w:numId w:val="117"/>
        </w:numPr>
        <w:spacing w:after="0"/>
      </w:pPr>
      <w:r>
        <w:t>Compilation Status: 0</w:t>
      </w:r>
    </w:p>
    <w:p w:rsidR="00B6113D" w:rsidRDefault="00A66234">
      <w:pPr>
        <w:pStyle w:val="ListParagraph"/>
        <w:numPr>
          <w:ilvl w:val="0"/>
          <w:numId w:val="117"/>
        </w:numPr>
        <w:spacing w:after="0"/>
      </w:pPr>
      <w:r>
        <w:t xml:space="preserve">Action Text: </w:t>
      </w:r>
    </w:p>
    <w:p w:rsidR="00B6113D" w:rsidRDefault="00A66234">
      <w:pPr>
        <w:pStyle w:val="ListParagraph"/>
        <w:numPr>
          <w:ilvl w:val="0"/>
          <w:numId w:val="117"/>
        </w:numPr>
        <w:spacing w:after="0"/>
      </w:pPr>
      <w:r>
        <w:t xml:space="preserve">Condition Text: </w:t>
      </w:r>
    </w:p>
    <w:p w:rsidR="00B6113D" w:rsidRDefault="00A66234">
      <w:pPr>
        <w:pStyle w:val="ListParagraph"/>
        <w:numPr>
          <w:ilvl w:val="0"/>
          <w:numId w:val="117"/>
        </w:numPr>
        <w:spacing w:after="0"/>
      </w:pPr>
      <w:r>
        <w:t>Priority: 0</w:t>
      </w:r>
    </w:p>
    <w:p w:rsidR="00B6113D" w:rsidRDefault="00A66234">
      <w:pPr>
        <w:pStyle w:val="ListParagraph"/>
        <w:numPr>
          <w:ilvl w:val="0"/>
          <w:numId w:val="117"/>
        </w:numPr>
        <w:spacing w:after="0"/>
      </w:pPr>
      <w:r>
        <w:t>Max Rules: 0</w:t>
      </w:r>
    </w:p>
    <w:p w:rsidR="00B6113D" w:rsidRDefault="00A66234">
      <w:pPr>
        <w:pStyle w:val="ListParagraph"/>
        <w:numPr>
          <w:ilvl w:val="0"/>
          <w:numId w:val="117"/>
        </w:numPr>
        <w:spacing w:after="0"/>
      </w:pPr>
      <w:r>
        <w:t>Test Interval: 0</w:t>
      </w:r>
    </w:p>
    <w:p w:rsidR="00B6113D" w:rsidRDefault="00A66234">
      <w:pPr>
        <w:pStyle w:val="ListParagraph"/>
        <w:numPr>
          <w:ilvl w:val="0"/>
          <w:numId w:val="117"/>
        </w:numPr>
        <w:spacing w:after="0"/>
      </w:pPr>
      <w:r>
        <w:t>Start Time: 0</w:t>
      </w:r>
    </w:p>
    <w:p w:rsidR="00B6113D" w:rsidRDefault="00A66234">
      <w:pPr>
        <w:pStyle w:val="ListParagraph"/>
        <w:numPr>
          <w:ilvl w:val="0"/>
          <w:numId w:val="117"/>
        </w:numPr>
        <w:spacing w:after="0"/>
      </w:pPr>
      <w:r>
        <w:lastRenderedPageBreak/>
        <w:t>Requeue: false</w:t>
      </w:r>
    </w:p>
    <w:p w:rsidR="00B6113D" w:rsidRDefault="00A66234">
      <w:pPr>
        <w:pStyle w:val="ListParagraph"/>
        <w:numPr>
          <w:ilvl w:val="0"/>
          <w:numId w:val="117"/>
        </w:numPr>
        <w:spacing w:after="0"/>
      </w:pPr>
      <w:r>
        <w:t>Backward Chain: false</w:t>
      </w:r>
    </w:p>
    <w:p w:rsidR="00B6113D" w:rsidRDefault="00A66234">
      <w:pPr>
        <w:pStyle w:val="ListParagraph"/>
        <w:numPr>
          <w:ilvl w:val="0"/>
          <w:numId w:val="117"/>
        </w:numPr>
        <w:spacing w:after="0"/>
      </w:pPr>
      <w:r>
        <w:t>Forw</w:t>
      </w:r>
      <w:r>
        <w:t>ard Chain: false</w:t>
      </w:r>
    </w:p>
    <w:p w:rsidR="00B6113D" w:rsidRDefault="00A66234">
      <w:pPr>
        <w:pStyle w:val="ListParagraph"/>
        <w:numPr>
          <w:ilvl w:val="0"/>
          <w:numId w:val="117"/>
        </w:numPr>
        <w:spacing w:after="0"/>
      </w:pPr>
      <w:r>
        <w:t>Condition Function: false</w:t>
      </w:r>
    </w:p>
    <w:p w:rsidR="00B6113D" w:rsidRDefault="00A66234">
      <w:pPr>
        <w:pStyle w:val="ListParagraph"/>
        <w:numPr>
          <w:ilvl w:val="0"/>
          <w:numId w:val="117"/>
        </w:numPr>
        <w:spacing w:after="0"/>
      </w:pPr>
      <w:r>
        <w:t xml:space="preserve">Function: false </w:t>
      </w:r>
    </w:p>
    <w:p w:rsidR="00B6113D" w:rsidRDefault="00A66234">
      <w:pPr>
        <w:pStyle w:val="Heading5"/>
      </w:pPr>
      <w:bookmarkStart w:id="629" w:name="2.2.3.11.2.---"/>
      <w:r>
        <w:t>2.2.3.11.2. simpleEvent</w:t>
      </w:r>
      <w:bookmarkEnd w:id="629"/>
    </w:p>
    <w:p w:rsidR="00B6113D" w:rsidRDefault="00A66234">
      <w:pPr>
        <w:spacing w:after="0"/>
      </w:pPr>
      <w:r>
        <w:t>Section contains description of Event "simpleEvent"</w:t>
      </w:r>
    </w:p>
    <w:p w:rsidR="00B6113D" w:rsidRDefault="00A66234">
      <w:pPr>
        <w:spacing w:after="0"/>
      </w:pPr>
      <w:r>
        <w:t>Full Path: /Events/simpleEvent</w:t>
      </w:r>
    </w:p>
    <w:p w:rsidR="00B6113D" w:rsidRDefault="00A66234">
      <w:pPr>
        <w:pStyle w:val="Simplesubtitle"/>
      </w:pPr>
      <w:bookmarkStart w:id="630" w:name="2.2.3.11.2.---Description"/>
      <w:r>
        <w:t xml:space="preserve"> Event Description:</w:t>
      </w:r>
      <w:bookmarkEnd w:id="63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D9D9D9" w:themeFill="background1" w:themeFillShade="D9"/>
          </w:tcPr>
          <w:p w:rsidR="00B6113D" w:rsidRDefault="00A66234">
            <w:pPr>
              <w:spacing w:after="0"/>
            </w:pPr>
            <w:r>
              <w:rPr>
                <w:b/>
              </w:rPr>
              <w:t>Description</w:t>
            </w:r>
          </w:p>
        </w:tc>
      </w:tr>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spacing w:after="0"/>
      </w:pPr>
      <w:r>
        <w:t xml:space="preserve">Time to Live:  0  Seconds  </w:t>
      </w:r>
    </w:p>
    <w:p w:rsidR="00B6113D" w:rsidRDefault="00A66234">
      <w:pPr>
        <w:spacing w:after="0"/>
      </w:pPr>
      <w:r>
        <w:t xml:space="preserve">Default destination:  </w:t>
      </w:r>
      <w:hyperlink w:anchor="2.2.3.6.2.---">
        <w:r>
          <w:rPr>
            <w:color w:val="0000FF"/>
            <w:u w:val="single"/>
          </w:rPr>
          <w:t>/Channels/myChannel/NewDestination_0</w:t>
        </w:r>
      </w:hyperlink>
      <w:r>
        <w:t xml:space="preserve"> </w:t>
      </w:r>
    </w:p>
    <w:p w:rsidR="00B6113D" w:rsidRDefault="00A66234">
      <w:pPr>
        <w:spacing w:after="0"/>
      </w:pPr>
      <w:r>
        <w:t>Retry On Exception: true</w:t>
      </w:r>
    </w:p>
    <w:p w:rsidR="00B6113D" w:rsidRDefault="00A66234">
      <w:pPr>
        <w:pStyle w:val="Simplesubtitle"/>
      </w:pPr>
      <w:bookmarkStart w:id="631" w:name="2.2.3.11.2.---ConceptDependencyDiagram"/>
      <w:r>
        <w:lastRenderedPageBreak/>
        <w:t>Dependency Diagram</w:t>
      </w:r>
      <w:bookmarkEnd w:id="631"/>
    </w:p>
    <w:p w:rsidR="00B6113D" w:rsidRDefault="00A66234">
      <w:pPr>
        <w:spacing w:after="0"/>
      </w:pPr>
      <w:r>
        <w:rPr>
          <w:noProof/>
        </w:rPr>
        <w:drawing>
          <wp:inline distT="0" distB="0" distL="0" distR="0">
            <wp:extent cx="6000000" cy="6000000"/>
            <wp:effectExtent l="0" t="0" r="0" b="0"/>
            <wp:docPr id="91" name="Picture 91" descr="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png"/>
                    <pic:cNvPicPr/>
                  </pic:nvPicPr>
                  <pic:blipFill>
                    <a:blip r:embed="rId93"/>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32" w:name="2.2.3.11.2.---EventProperties"/>
      <w:r>
        <w:t>Event Properties</w:t>
      </w:r>
      <w:bookmarkEnd w:id="632"/>
    </w:p>
    <w:p w:rsidR="00B6113D" w:rsidRDefault="00A66234">
      <w:pPr>
        <w:spacing w:after="0"/>
      </w:pP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4"/>
        <w:gridCol w:w="2988"/>
        <w:gridCol w:w="319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Domain</w:t>
            </w:r>
          </w:p>
        </w:tc>
      </w:tr>
      <w:tr w:rsidR="00B6113D">
        <w:trPr>
          <w:gridAfter w:val="2"/>
          <w:wAfter w:w="720" w:type="dxa"/>
        </w:trPr>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p>
    <w:p w:rsidR="00B6113D" w:rsidRDefault="00A66234">
      <w:pPr>
        <w:pStyle w:val="Simplesubtitle"/>
      </w:pPr>
      <w:bookmarkStart w:id="633" w:name="2.2.3.11.2.---EventSequenceDiagram"/>
      <w:r>
        <w:lastRenderedPageBreak/>
        <w:t>Sequence Diagram</w:t>
      </w:r>
      <w:bookmarkEnd w:id="633"/>
    </w:p>
    <w:p w:rsidR="00B6113D" w:rsidRDefault="00A66234">
      <w:pPr>
        <w:spacing w:after="0"/>
      </w:pPr>
      <w:r>
        <w:rPr>
          <w:noProof/>
        </w:rPr>
        <w:drawing>
          <wp:inline distT="0" distB="0" distL="0" distR="0">
            <wp:extent cx="6000000" cy="6000000"/>
            <wp:effectExtent l="0" t="0" r="0" b="0"/>
            <wp:docPr id="92" name="Picture 92" descr="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png"/>
                    <pic:cNvPicPr/>
                  </pic:nvPicPr>
                  <pic:blipFill>
                    <a:blip r:embed="rId94"/>
                    <a:stretch>
                      <a:fillRect/>
                    </a:stretch>
                  </pic:blipFill>
                  <pic:spPr>
                    <a:xfrm>
                      <a:off x="0" y="0"/>
                      <a:ext cx="6000000" cy="6000000"/>
                    </a:xfrm>
                    <a:prstGeom prst="rect">
                      <a:avLst/>
                    </a:prstGeom>
                  </pic:spPr>
                </pic:pic>
              </a:graphicData>
            </a:graphic>
          </wp:inline>
        </w:drawing>
      </w:r>
    </w:p>
    <w:p w:rsidR="00B6113D" w:rsidRDefault="00A66234">
      <w:pPr>
        <w:pStyle w:val="Simplesubtitle"/>
      </w:pPr>
      <w:bookmarkStart w:id="634" w:name="2.2.3.11.2.---ExpiryAction"/>
      <w:r>
        <w:t>Expiry Action</w:t>
      </w:r>
      <w:bookmarkEnd w:id="634"/>
    </w:p>
    <w:p w:rsidR="00B6113D" w:rsidRDefault="00A66234">
      <w:pPr>
        <w:spacing w:after="0"/>
      </w:pPr>
      <w:r>
        <w:rPr>
          <w:b/>
        </w:rPr>
        <w:t>Expiry Action:</w:t>
      </w:r>
      <w:r>
        <w:t xml:space="preserve"> </w:t>
      </w:r>
    </w:p>
    <w:p w:rsidR="00B6113D" w:rsidRDefault="00A66234">
      <w:pPr>
        <w:pStyle w:val="ListParagraph"/>
        <w:numPr>
          <w:ilvl w:val="0"/>
          <w:numId w:val="118"/>
        </w:numPr>
        <w:spacing w:after="0"/>
      </w:pPr>
      <w:r>
        <w:t>Name: simpleEvent_expiryAction</w:t>
      </w:r>
    </w:p>
    <w:p w:rsidR="00B6113D" w:rsidRDefault="00A66234">
      <w:pPr>
        <w:pStyle w:val="ListParagraph"/>
        <w:numPr>
          <w:ilvl w:val="0"/>
          <w:numId w:val="118"/>
        </w:numPr>
        <w:spacing w:after="0"/>
      </w:pPr>
      <w:r>
        <w:t>Folder: /Events/simpleEvent</w:t>
      </w:r>
    </w:p>
    <w:p w:rsidR="00B6113D" w:rsidRDefault="00A66234">
      <w:pPr>
        <w:pStyle w:val="ListParagraph"/>
        <w:numPr>
          <w:ilvl w:val="0"/>
          <w:numId w:val="118"/>
        </w:numPr>
        <w:spacing w:after="0"/>
      </w:pPr>
      <w:r>
        <w:t>Owner Project Name: OneExternalEventAndTwoConceptsRepo</w:t>
      </w:r>
    </w:p>
    <w:p w:rsidR="00B6113D" w:rsidRDefault="00A66234">
      <w:pPr>
        <w:pStyle w:val="ListParagraph"/>
        <w:numPr>
          <w:ilvl w:val="0"/>
          <w:numId w:val="118"/>
        </w:numPr>
        <w:spacing w:after="0"/>
      </w:pPr>
      <w:r>
        <w:t>Compilation Status: 0</w:t>
      </w:r>
    </w:p>
    <w:p w:rsidR="00B6113D" w:rsidRDefault="00A66234">
      <w:pPr>
        <w:pStyle w:val="ListParagraph"/>
        <w:numPr>
          <w:ilvl w:val="0"/>
          <w:numId w:val="118"/>
        </w:numPr>
        <w:spacing w:after="0"/>
      </w:pPr>
      <w:r>
        <w:t xml:space="preserve">Action Text: </w:t>
      </w:r>
    </w:p>
    <w:p w:rsidR="00B6113D" w:rsidRDefault="00A66234">
      <w:pPr>
        <w:pStyle w:val="ListParagraph"/>
        <w:numPr>
          <w:ilvl w:val="0"/>
          <w:numId w:val="118"/>
        </w:numPr>
        <w:spacing w:after="0"/>
      </w:pPr>
      <w:r>
        <w:t xml:space="preserve">Condition Text: </w:t>
      </w:r>
    </w:p>
    <w:p w:rsidR="00B6113D" w:rsidRDefault="00A66234">
      <w:pPr>
        <w:pStyle w:val="ListParagraph"/>
        <w:numPr>
          <w:ilvl w:val="0"/>
          <w:numId w:val="118"/>
        </w:numPr>
        <w:spacing w:after="0"/>
      </w:pPr>
      <w:r>
        <w:t>Priority: 0</w:t>
      </w:r>
    </w:p>
    <w:p w:rsidR="00B6113D" w:rsidRDefault="00A66234">
      <w:pPr>
        <w:pStyle w:val="ListParagraph"/>
        <w:numPr>
          <w:ilvl w:val="0"/>
          <w:numId w:val="118"/>
        </w:numPr>
        <w:spacing w:after="0"/>
      </w:pPr>
      <w:r>
        <w:t>Max Rules: 0</w:t>
      </w:r>
    </w:p>
    <w:p w:rsidR="00B6113D" w:rsidRDefault="00A66234">
      <w:pPr>
        <w:pStyle w:val="ListParagraph"/>
        <w:numPr>
          <w:ilvl w:val="0"/>
          <w:numId w:val="118"/>
        </w:numPr>
        <w:spacing w:after="0"/>
      </w:pPr>
      <w:r>
        <w:t>Test Interval: 0</w:t>
      </w:r>
    </w:p>
    <w:p w:rsidR="00B6113D" w:rsidRDefault="00A66234">
      <w:pPr>
        <w:pStyle w:val="ListParagraph"/>
        <w:numPr>
          <w:ilvl w:val="0"/>
          <w:numId w:val="118"/>
        </w:numPr>
        <w:spacing w:after="0"/>
      </w:pPr>
      <w:r>
        <w:t>Start Time: 0</w:t>
      </w:r>
    </w:p>
    <w:p w:rsidR="00B6113D" w:rsidRDefault="00A66234">
      <w:pPr>
        <w:pStyle w:val="ListParagraph"/>
        <w:numPr>
          <w:ilvl w:val="0"/>
          <w:numId w:val="118"/>
        </w:numPr>
        <w:spacing w:after="0"/>
      </w:pPr>
      <w:r>
        <w:lastRenderedPageBreak/>
        <w:t>Requeue: false</w:t>
      </w:r>
    </w:p>
    <w:p w:rsidR="00B6113D" w:rsidRDefault="00A66234">
      <w:pPr>
        <w:pStyle w:val="ListParagraph"/>
        <w:numPr>
          <w:ilvl w:val="0"/>
          <w:numId w:val="118"/>
        </w:numPr>
        <w:spacing w:after="0"/>
      </w:pPr>
      <w:r>
        <w:t>Backward Chain: fa</w:t>
      </w:r>
      <w:r>
        <w:t>lse</w:t>
      </w:r>
    </w:p>
    <w:p w:rsidR="00B6113D" w:rsidRDefault="00A66234">
      <w:pPr>
        <w:pStyle w:val="ListParagraph"/>
        <w:numPr>
          <w:ilvl w:val="0"/>
          <w:numId w:val="118"/>
        </w:numPr>
        <w:spacing w:after="0"/>
      </w:pPr>
      <w:r>
        <w:t>Forward Chain: false</w:t>
      </w:r>
    </w:p>
    <w:p w:rsidR="00B6113D" w:rsidRDefault="00A66234">
      <w:pPr>
        <w:pStyle w:val="ListParagraph"/>
        <w:numPr>
          <w:ilvl w:val="0"/>
          <w:numId w:val="118"/>
        </w:numPr>
        <w:spacing w:after="0"/>
      </w:pPr>
      <w:r>
        <w:t>Condition Function: false</w:t>
      </w:r>
    </w:p>
    <w:p w:rsidR="00B6113D" w:rsidRDefault="00A66234">
      <w:pPr>
        <w:pStyle w:val="ListParagraph"/>
        <w:numPr>
          <w:ilvl w:val="0"/>
          <w:numId w:val="118"/>
        </w:numPr>
        <w:spacing w:after="0"/>
      </w:pPr>
      <w:r>
        <w:t xml:space="preserve">Function: false </w:t>
      </w:r>
    </w:p>
    <w:p w:rsidR="00B6113D" w:rsidRDefault="00A66234">
      <w:pPr>
        <w:pStyle w:val="Heading4"/>
      </w:pPr>
      <w:bookmarkStart w:id="635" w:name="2.2.3.12.---"/>
      <w:bookmarkStart w:id="636" w:name="_Toc336871339"/>
      <w:r>
        <w:t>2.2.3.12. State Machines</w:t>
      </w:r>
      <w:bookmarkEnd w:id="635"/>
      <w:bookmarkEnd w:id="636"/>
    </w:p>
    <w:p w:rsidR="00B6113D" w:rsidRDefault="00A66234">
      <w:pPr>
        <w:spacing w:after="0"/>
      </w:pPr>
      <w:r>
        <w:t>Chapter contains State Machines documentation.</w:t>
      </w:r>
    </w:p>
    <w:p w:rsidR="00B6113D" w:rsidRDefault="00A66234">
      <w:pPr>
        <w:pStyle w:val="Heading5"/>
      </w:pPr>
      <w:bookmarkStart w:id="637" w:name="2.2.3.12.1.---"/>
      <w:r>
        <w:t>2.2.3.12.1. myStateMachine</w:t>
      </w:r>
      <w:bookmarkEnd w:id="637"/>
    </w:p>
    <w:p w:rsidR="00B6113D" w:rsidRDefault="00A66234">
      <w:pPr>
        <w:spacing w:after="0"/>
      </w:pPr>
      <w:r>
        <w:t>Section contains description of State Machine "myStateMachine"</w:t>
      </w:r>
    </w:p>
    <w:p w:rsidR="00B6113D" w:rsidRDefault="00A66234">
      <w:pPr>
        <w:spacing w:after="0"/>
      </w:pPr>
      <w:r>
        <w:t>Full Path: /Concepts/mySta</w:t>
      </w:r>
      <w:r>
        <w:t>teMachine</w:t>
      </w:r>
    </w:p>
    <w:p w:rsidR="00B6113D" w:rsidRDefault="00A66234">
      <w:pPr>
        <w:pStyle w:val="Simplesubtitle"/>
      </w:pPr>
      <w:bookmarkStart w:id="638" w:name="2.2.3.12.1.---StateDiagram"/>
      <w:r>
        <w:t xml:space="preserve"> State Diagram</w:t>
      </w:r>
      <w:bookmarkEnd w:id="638"/>
    </w:p>
    <w:p w:rsidR="00B6113D" w:rsidRDefault="00A66234">
      <w:pPr>
        <w:spacing w:after="0"/>
      </w:pPr>
      <w:r>
        <w:rPr>
          <w:noProof/>
        </w:rPr>
        <w:drawing>
          <wp:inline distT="0" distB="0" distL="0" distR="0">
            <wp:extent cx="6000000" cy="3431937"/>
            <wp:effectExtent l="0" t="0" r="0" b="0"/>
            <wp:docPr id="93" name="Picture 93" descr="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3.png"/>
                    <pic:cNvPicPr/>
                  </pic:nvPicPr>
                  <pic:blipFill>
                    <a:blip r:embed="rId95"/>
                    <a:stretch>
                      <a:fillRect/>
                    </a:stretch>
                  </pic:blipFill>
                  <pic:spPr>
                    <a:xfrm>
                      <a:off x="0" y="0"/>
                      <a:ext cx="6000000" cy="3431937"/>
                    </a:xfrm>
                    <a:prstGeom prst="rect">
                      <a:avLst/>
                    </a:prstGeom>
                  </pic:spPr>
                </pic:pic>
              </a:graphicData>
            </a:graphic>
          </wp:inline>
        </w:drawing>
      </w:r>
    </w:p>
    <w:p w:rsidR="00B6113D" w:rsidRDefault="00A66234">
      <w:pPr>
        <w:pStyle w:val="Simplesubtitle"/>
      </w:pPr>
      <w:bookmarkStart w:id="639" w:name="2.2.3.12.1.---extended_properties"/>
      <w:r>
        <w:t>Extended properties</w:t>
      </w:r>
      <w:bookmarkEnd w:id="639"/>
    </w:p>
    <w:p w:rsidR="00B6113D" w:rsidRDefault="00A66234">
      <w:pPr>
        <w:spacing w:after="0"/>
      </w:pPr>
      <w:r>
        <w:t xml:space="preserve"> </w:t>
      </w:r>
    </w:p>
    <w:p w:rsidR="00B6113D" w:rsidRDefault="00A66234">
      <w:pPr>
        <w:pStyle w:val="ListParagraph"/>
        <w:numPr>
          <w:ilvl w:val="0"/>
          <w:numId w:val="119"/>
        </w:numPr>
        <w:spacing w:after="0"/>
      </w:pPr>
      <w:r>
        <w:rPr>
          <w:b/>
        </w:rPr>
        <w:t>Name:</w:t>
      </w:r>
      <w:r>
        <w:t xml:space="preserve"> Backing Store</w:t>
      </w:r>
    </w:p>
    <w:p w:rsidR="00B6113D" w:rsidRDefault="00A66234">
      <w:pPr>
        <w:pStyle w:val="ListParagraph"/>
        <w:numPr>
          <w:ilvl w:val="0"/>
          <w:numId w:val="119"/>
        </w:numPr>
        <w:spacing w:after="0"/>
      </w:pPr>
      <w:r>
        <w:rPr>
          <w:b/>
        </w:rPr>
        <w:t>Properties:</w:t>
      </w:r>
      <w:r>
        <w:t xml:space="preserve"> </w:t>
      </w:r>
    </w:p>
    <w:p w:rsidR="00B6113D" w:rsidRDefault="00A66234">
      <w:pPr>
        <w:pStyle w:val="ListParagraph"/>
        <w:numPr>
          <w:ilvl w:val="1"/>
          <w:numId w:val="119"/>
        </w:numPr>
        <w:spacing w:after="0"/>
      </w:pPr>
      <w:r>
        <w:rPr>
          <w:b/>
        </w:rPr>
        <w:t>Name:</w:t>
      </w:r>
      <w:r>
        <w:t xml:space="preserve"> Table Name</w:t>
      </w:r>
    </w:p>
    <w:p w:rsidR="00B6113D" w:rsidRDefault="00A66234">
      <w:pPr>
        <w:pStyle w:val="ListParagraph"/>
        <w:numPr>
          <w:ilvl w:val="1"/>
          <w:numId w:val="119"/>
        </w:numPr>
        <w:spacing w:after="0"/>
      </w:pPr>
      <w:r>
        <w:rPr>
          <w:b/>
        </w:rPr>
        <w:t>Value:</w:t>
      </w:r>
      <w:r>
        <w:t xml:space="preserve"> </w:t>
      </w:r>
    </w:p>
    <w:p w:rsidR="00B6113D" w:rsidRDefault="00A66234">
      <w:pPr>
        <w:pStyle w:val="ListParagraph"/>
        <w:numPr>
          <w:ilvl w:val="1"/>
          <w:numId w:val="119"/>
        </w:numPr>
        <w:spacing w:after="0"/>
      </w:pPr>
      <w:r>
        <w:rPr>
          <w:b/>
        </w:rPr>
        <w:t>Name:</w:t>
      </w:r>
      <w:r>
        <w:t xml:space="preserve"> Type Name</w:t>
      </w:r>
    </w:p>
    <w:p w:rsidR="00B6113D" w:rsidRDefault="00A66234">
      <w:pPr>
        <w:pStyle w:val="ListParagraph"/>
        <w:numPr>
          <w:ilvl w:val="1"/>
          <w:numId w:val="119"/>
        </w:numPr>
        <w:spacing w:after="0"/>
      </w:pPr>
      <w:r>
        <w:rPr>
          <w:b/>
        </w:rPr>
        <w:t>Value:</w:t>
      </w:r>
      <w:r>
        <w:t xml:space="preserve"> </w:t>
      </w:r>
    </w:p>
    <w:p w:rsidR="00B6113D" w:rsidRDefault="00A66234">
      <w:pPr>
        <w:pStyle w:val="ListParagraph"/>
        <w:numPr>
          <w:ilvl w:val="1"/>
          <w:numId w:val="119"/>
        </w:numPr>
        <w:spacing w:after="0"/>
      </w:pPr>
      <w:r>
        <w:rPr>
          <w:b/>
        </w:rPr>
        <w:t>Name:</w:t>
      </w:r>
      <w:r>
        <w:t xml:space="preserve"> hasBackingStore</w:t>
      </w:r>
    </w:p>
    <w:p w:rsidR="00B6113D" w:rsidRDefault="00A66234">
      <w:pPr>
        <w:pStyle w:val="ListParagraph"/>
        <w:numPr>
          <w:ilvl w:val="1"/>
          <w:numId w:val="119"/>
        </w:numPr>
        <w:spacing w:after="0"/>
      </w:pPr>
      <w:r>
        <w:rPr>
          <w:b/>
        </w:rPr>
        <w:t>Value:</w:t>
      </w:r>
      <w:r>
        <w:t xml:space="preserve"> true  </w:t>
      </w:r>
    </w:p>
    <w:p w:rsidR="00B6113D" w:rsidRDefault="00A66234">
      <w:pPr>
        <w:pStyle w:val="ListParagraph"/>
        <w:numPr>
          <w:ilvl w:val="0"/>
          <w:numId w:val="120"/>
        </w:numPr>
        <w:spacing w:after="0"/>
      </w:pPr>
      <w:r>
        <w:rPr>
          <w:b/>
        </w:rPr>
        <w:t>Name:</w:t>
      </w:r>
      <w:r>
        <w:t xml:space="preserve"> Cache</w:t>
      </w:r>
    </w:p>
    <w:p w:rsidR="00B6113D" w:rsidRDefault="00A66234">
      <w:pPr>
        <w:pStyle w:val="ListParagraph"/>
        <w:numPr>
          <w:ilvl w:val="0"/>
          <w:numId w:val="120"/>
        </w:numPr>
        <w:spacing w:after="0"/>
      </w:pPr>
      <w:r>
        <w:rPr>
          <w:b/>
        </w:rPr>
        <w:t>Properties:</w:t>
      </w:r>
      <w:r>
        <w:t xml:space="preserve"> </w:t>
      </w:r>
    </w:p>
    <w:p w:rsidR="00B6113D" w:rsidRDefault="00A66234">
      <w:pPr>
        <w:pStyle w:val="ListParagraph"/>
        <w:numPr>
          <w:ilvl w:val="1"/>
          <w:numId w:val="120"/>
        </w:numPr>
        <w:spacing w:after="0"/>
      </w:pPr>
      <w:r>
        <w:rPr>
          <w:b/>
        </w:rPr>
        <w:t>Name:</w:t>
      </w:r>
      <w:r>
        <w:t xml:space="preserve"> Constant [true | false]</w:t>
      </w:r>
    </w:p>
    <w:p w:rsidR="00B6113D" w:rsidRDefault="00A66234">
      <w:pPr>
        <w:pStyle w:val="ListParagraph"/>
        <w:numPr>
          <w:ilvl w:val="1"/>
          <w:numId w:val="120"/>
        </w:numPr>
        <w:spacing w:after="0"/>
      </w:pPr>
      <w:r>
        <w:rPr>
          <w:b/>
        </w:rPr>
        <w:t>Value:</w:t>
      </w:r>
      <w:r>
        <w:t xml:space="preserve"> false</w:t>
      </w:r>
    </w:p>
    <w:p w:rsidR="00B6113D" w:rsidRDefault="00A66234">
      <w:pPr>
        <w:pStyle w:val="ListParagraph"/>
        <w:numPr>
          <w:ilvl w:val="1"/>
          <w:numId w:val="120"/>
        </w:numPr>
        <w:spacing w:after="0"/>
      </w:pPr>
      <w:r>
        <w:rPr>
          <w:b/>
        </w:rPr>
        <w:t>Name:</w:t>
      </w:r>
      <w:r>
        <w:t xml:space="preserve"> Pre Load On Recovery [true | false]</w:t>
      </w:r>
    </w:p>
    <w:p w:rsidR="00B6113D" w:rsidRDefault="00A66234">
      <w:pPr>
        <w:pStyle w:val="ListParagraph"/>
        <w:numPr>
          <w:ilvl w:val="1"/>
          <w:numId w:val="120"/>
        </w:numPr>
        <w:spacing w:after="0"/>
      </w:pPr>
      <w:r>
        <w:rPr>
          <w:b/>
        </w:rPr>
        <w:lastRenderedPageBreak/>
        <w:t>Value:</w:t>
      </w:r>
      <w:r>
        <w:t xml:space="preserve"> false</w:t>
      </w:r>
    </w:p>
    <w:p w:rsidR="00B6113D" w:rsidRDefault="00A66234">
      <w:pPr>
        <w:pStyle w:val="ListParagraph"/>
        <w:numPr>
          <w:ilvl w:val="1"/>
          <w:numId w:val="120"/>
        </w:numPr>
        <w:spacing w:after="0"/>
      </w:pPr>
      <w:r>
        <w:rPr>
          <w:b/>
        </w:rPr>
        <w:t>Name:</w:t>
      </w:r>
      <w:r>
        <w:t xml:space="preserve"> Maximum Records to Load On Recovery [Set 0 for All]</w:t>
      </w:r>
    </w:p>
    <w:p w:rsidR="00B6113D" w:rsidRDefault="00A66234">
      <w:pPr>
        <w:pStyle w:val="ListParagraph"/>
        <w:numPr>
          <w:ilvl w:val="1"/>
          <w:numId w:val="120"/>
        </w:numPr>
        <w:spacing w:after="0"/>
      </w:pPr>
      <w:r>
        <w:rPr>
          <w:b/>
        </w:rPr>
        <w:t>Value:</w:t>
      </w:r>
      <w:r>
        <w:t xml:space="preserve"> 0</w:t>
      </w:r>
    </w:p>
    <w:p w:rsidR="00B6113D" w:rsidRDefault="00A66234">
      <w:pPr>
        <w:pStyle w:val="ListParagraph"/>
        <w:numPr>
          <w:ilvl w:val="1"/>
          <w:numId w:val="120"/>
        </w:numPr>
        <w:spacing w:after="0"/>
      </w:pPr>
      <w:r>
        <w:rPr>
          <w:b/>
        </w:rPr>
        <w:t>Name:</w:t>
      </w:r>
      <w:r>
        <w:t xml:space="preserve"> Check for Version [true | false]</w:t>
      </w:r>
    </w:p>
    <w:p w:rsidR="00B6113D" w:rsidRDefault="00A66234">
      <w:pPr>
        <w:pStyle w:val="ListParagraph"/>
        <w:numPr>
          <w:ilvl w:val="1"/>
          <w:numId w:val="120"/>
        </w:numPr>
        <w:spacing w:after="0"/>
      </w:pPr>
      <w:r>
        <w:rPr>
          <w:b/>
        </w:rPr>
        <w:t>Value:</w:t>
      </w:r>
      <w:r>
        <w:t xml:space="preserve"> true</w:t>
      </w:r>
    </w:p>
    <w:p w:rsidR="00B6113D" w:rsidRDefault="00A66234">
      <w:pPr>
        <w:pStyle w:val="ListParagraph"/>
        <w:numPr>
          <w:ilvl w:val="1"/>
          <w:numId w:val="120"/>
        </w:numPr>
        <w:spacing w:after="0"/>
      </w:pPr>
      <w:r>
        <w:rPr>
          <w:b/>
        </w:rPr>
        <w:t>Name:</w:t>
      </w:r>
      <w:r>
        <w:t xml:space="preserve"> Is Cache Limited[true | false]</w:t>
      </w:r>
    </w:p>
    <w:p w:rsidR="00B6113D" w:rsidRDefault="00A66234">
      <w:pPr>
        <w:pStyle w:val="ListParagraph"/>
        <w:numPr>
          <w:ilvl w:val="1"/>
          <w:numId w:val="120"/>
        </w:numPr>
        <w:spacing w:after="0"/>
      </w:pPr>
      <w:r>
        <w:rPr>
          <w:b/>
        </w:rPr>
        <w:t>Value:</w:t>
      </w:r>
      <w:r>
        <w:t xml:space="preserve"> true</w:t>
      </w:r>
    </w:p>
    <w:p w:rsidR="00B6113D" w:rsidRDefault="00A66234">
      <w:pPr>
        <w:pStyle w:val="ListParagraph"/>
        <w:numPr>
          <w:ilvl w:val="1"/>
          <w:numId w:val="120"/>
        </w:numPr>
        <w:spacing w:after="0"/>
      </w:pPr>
      <w:r>
        <w:rPr>
          <w:b/>
        </w:rPr>
        <w:t>Name:</w:t>
      </w:r>
      <w:r>
        <w:t xml:space="preserve"> Evict From Cache on Update [true </w:t>
      </w:r>
      <w:r>
        <w:t>| false]</w:t>
      </w:r>
    </w:p>
    <w:p w:rsidR="00B6113D" w:rsidRDefault="00A66234">
      <w:pPr>
        <w:pStyle w:val="ListParagraph"/>
        <w:numPr>
          <w:ilvl w:val="1"/>
          <w:numId w:val="120"/>
        </w:numPr>
        <w:spacing w:after="0"/>
      </w:pPr>
      <w:r>
        <w:rPr>
          <w:b/>
        </w:rPr>
        <w:t>Value:</w:t>
      </w:r>
      <w:r>
        <w:t xml:space="preserve"> true  </w:t>
      </w:r>
    </w:p>
    <w:p w:rsidR="00B6113D" w:rsidRDefault="00A66234">
      <w:pPr>
        <w:pStyle w:val="Simplesubtitle"/>
      </w:pPr>
      <w:bookmarkStart w:id="640" w:name="2.2.3.12.1.---Entry_Action"/>
      <w:r>
        <w:t>Entry Action:</w:t>
      </w:r>
      <w:bookmarkEnd w:id="640"/>
    </w:p>
    <w:p w:rsidR="00B6113D" w:rsidRDefault="00A66234">
      <w:pPr>
        <w:pStyle w:val="ListParagraph"/>
        <w:numPr>
          <w:ilvl w:val="0"/>
          <w:numId w:val="121"/>
        </w:numPr>
        <w:spacing w:after="0"/>
      </w:pPr>
      <w:r>
        <w:rPr>
          <w:b/>
        </w:rPr>
        <w:t>Name:</w:t>
      </w:r>
      <w:r>
        <w:t xml:space="preserve"> myStateMachine_entryAction</w:t>
      </w:r>
    </w:p>
    <w:p w:rsidR="00B6113D" w:rsidRDefault="00A66234">
      <w:pPr>
        <w:pStyle w:val="ListParagraph"/>
        <w:numPr>
          <w:ilvl w:val="0"/>
          <w:numId w:val="121"/>
        </w:numPr>
        <w:spacing w:after="0"/>
      </w:pPr>
      <w:r>
        <w:rPr>
          <w:b/>
        </w:rPr>
        <w:t>Folder:</w:t>
      </w:r>
      <w:r>
        <w:t xml:space="preserve"> /Concepts</w:t>
      </w:r>
    </w:p>
    <w:p w:rsidR="00B6113D" w:rsidRDefault="00A66234">
      <w:pPr>
        <w:pStyle w:val="ListParagraph"/>
        <w:numPr>
          <w:ilvl w:val="0"/>
          <w:numId w:val="121"/>
        </w:numPr>
        <w:spacing w:after="0"/>
      </w:pPr>
      <w:r>
        <w:rPr>
          <w:b/>
        </w:rPr>
        <w:t>ActionText:</w:t>
      </w:r>
      <w:r>
        <w:t xml:space="preserve"> </w:t>
      </w:r>
    </w:p>
    <w:p w:rsidR="00B6113D" w:rsidRDefault="00A66234">
      <w:pPr>
        <w:pStyle w:val="ListParagraph"/>
        <w:numPr>
          <w:ilvl w:val="0"/>
          <w:numId w:val="121"/>
        </w:numPr>
        <w:spacing w:after="0"/>
      </w:pPr>
      <w:r>
        <w:rPr>
          <w:b/>
        </w:rPr>
        <w:t>ConditionText:</w:t>
      </w:r>
      <w:r>
        <w:t xml:space="preserve"> </w:t>
      </w:r>
    </w:p>
    <w:p w:rsidR="00B6113D" w:rsidRDefault="00A66234">
      <w:pPr>
        <w:pStyle w:val="ListParagraph"/>
        <w:numPr>
          <w:ilvl w:val="0"/>
          <w:numId w:val="121"/>
        </w:numPr>
        <w:spacing w:after="0"/>
      </w:pPr>
      <w:r>
        <w:rPr>
          <w:b/>
        </w:rPr>
        <w:t>Symbols:</w:t>
      </w:r>
      <w:r>
        <w:t xml:space="preserve">  </w:t>
      </w:r>
    </w:p>
    <w:p w:rsidR="00B6113D" w:rsidRDefault="00A66234">
      <w:pPr>
        <w:pStyle w:val="ListParagraph"/>
        <w:numPr>
          <w:ilvl w:val="1"/>
          <w:numId w:val="121"/>
        </w:numPr>
        <w:spacing w:after="0"/>
      </w:pPr>
      <w:r>
        <w:rPr>
          <w:b/>
        </w:rPr>
        <w:t>idName</w:t>
      </w:r>
      <w:r>
        <w:t>: creditcardacc</w:t>
      </w:r>
    </w:p>
    <w:p w:rsidR="00B6113D" w:rsidRDefault="00A66234">
      <w:pPr>
        <w:pStyle w:val="ListParagraph"/>
        <w:numPr>
          <w:ilvl w:val="1"/>
          <w:numId w:val="121"/>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1" w:name="2.2.3.12.1.---Exit_Action"/>
      <w:r>
        <w:t>Exit Action:</w:t>
      </w:r>
      <w:bookmarkEnd w:id="641"/>
    </w:p>
    <w:p w:rsidR="00B6113D" w:rsidRDefault="00A66234">
      <w:pPr>
        <w:pStyle w:val="ListParagraph"/>
        <w:numPr>
          <w:ilvl w:val="0"/>
          <w:numId w:val="122"/>
        </w:numPr>
        <w:spacing w:after="0"/>
      </w:pPr>
      <w:r>
        <w:rPr>
          <w:b/>
        </w:rPr>
        <w:t>Name:</w:t>
      </w:r>
      <w:r>
        <w:t xml:space="preserve"> myStateMachine_exitAction</w:t>
      </w:r>
    </w:p>
    <w:p w:rsidR="00B6113D" w:rsidRDefault="00A66234">
      <w:pPr>
        <w:pStyle w:val="ListParagraph"/>
        <w:numPr>
          <w:ilvl w:val="0"/>
          <w:numId w:val="122"/>
        </w:numPr>
        <w:spacing w:after="0"/>
      </w:pPr>
      <w:r>
        <w:rPr>
          <w:b/>
        </w:rPr>
        <w:t>Folder:</w:t>
      </w:r>
      <w:r>
        <w:t xml:space="preserve"> /Concepts</w:t>
      </w:r>
    </w:p>
    <w:p w:rsidR="00B6113D" w:rsidRDefault="00A66234">
      <w:pPr>
        <w:pStyle w:val="ListParagraph"/>
        <w:numPr>
          <w:ilvl w:val="0"/>
          <w:numId w:val="122"/>
        </w:numPr>
        <w:spacing w:after="0"/>
      </w:pPr>
      <w:r>
        <w:rPr>
          <w:b/>
        </w:rPr>
        <w:t>ActionText:</w:t>
      </w:r>
      <w:r>
        <w:t xml:space="preserve"> </w:t>
      </w:r>
    </w:p>
    <w:p w:rsidR="00B6113D" w:rsidRDefault="00A66234">
      <w:pPr>
        <w:pStyle w:val="ListParagraph"/>
        <w:numPr>
          <w:ilvl w:val="0"/>
          <w:numId w:val="122"/>
        </w:numPr>
        <w:spacing w:after="0"/>
      </w:pPr>
      <w:r>
        <w:rPr>
          <w:b/>
        </w:rPr>
        <w:t>ConditionText:</w:t>
      </w:r>
      <w:r>
        <w:t xml:space="preserve"> </w:t>
      </w:r>
    </w:p>
    <w:p w:rsidR="00B6113D" w:rsidRDefault="00A66234">
      <w:pPr>
        <w:pStyle w:val="ListParagraph"/>
        <w:numPr>
          <w:ilvl w:val="0"/>
          <w:numId w:val="122"/>
        </w:numPr>
        <w:spacing w:after="0"/>
      </w:pPr>
      <w:r>
        <w:rPr>
          <w:b/>
        </w:rPr>
        <w:t>Symbols:</w:t>
      </w:r>
      <w:r>
        <w:t xml:space="preserve"> </w:t>
      </w:r>
    </w:p>
    <w:p w:rsidR="00B6113D" w:rsidRDefault="00A66234">
      <w:pPr>
        <w:pStyle w:val="ListParagraph"/>
        <w:numPr>
          <w:ilvl w:val="1"/>
          <w:numId w:val="122"/>
        </w:numPr>
        <w:spacing w:after="0"/>
      </w:pPr>
      <w:r>
        <w:rPr>
          <w:b/>
        </w:rPr>
        <w:t>idName</w:t>
      </w:r>
      <w:r>
        <w:t>: creditcardacc</w:t>
      </w:r>
    </w:p>
    <w:p w:rsidR="00B6113D" w:rsidRDefault="00A66234">
      <w:pPr>
        <w:pStyle w:val="ListParagraph"/>
        <w:numPr>
          <w:ilvl w:val="1"/>
          <w:numId w:val="122"/>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2" w:name="2.2.3.12.1.---Timeout_Action"/>
      <w:r>
        <w:t>Timeout Action:</w:t>
      </w:r>
      <w:bookmarkEnd w:id="642"/>
    </w:p>
    <w:p w:rsidR="00B6113D" w:rsidRDefault="00A66234">
      <w:pPr>
        <w:pStyle w:val="ListParagraph"/>
        <w:numPr>
          <w:ilvl w:val="0"/>
          <w:numId w:val="123"/>
        </w:numPr>
        <w:spacing w:after="0"/>
      </w:pPr>
      <w:r>
        <w:rPr>
          <w:b/>
        </w:rPr>
        <w:t>Name:</w:t>
      </w:r>
      <w:r>
        <w:t xml:space="preserve"> myStateMachine_timeoutAction</w:t>
      </w:r>
    </w:p>
    <w:p w:rsidR="00B6113D" w:rsidRDefault="00A66234">
      <w:pPr>
        <w:pStyle w:val="ListParagraph"/>
        <w:numPr>
          <w:ilvl w:val="0"/>
          <w:numId w:val="123"/>
        </w:numPr>
        <w:spacing w:after="0"/>
      </w:pPr>
      <w:r>
        <w:rPr>
          <w:b/>
        </w:rPr>
        <w:t>OwnerProjectName:</w:t>
      </w:r>
      <w:r>
        <w:t xml:space="preserve"> OneExternalEventAndTwoConceptsRepo</w:t>
      </w:r>
    </w:p>
    <w:p w:rsidR="00B6113D" w:rsidRDefault="00A66234">
      <w:pPr>
        <w:pStyle w:val="ListParagraph"/>
        <w:numPr>
          <w:ilvl w:val="0"/>
          <w:numId w:val="123"/>
        </w:numPr>
        <w:spacing w:after="0"/>
      </w:pPr>
      <w:r>
        <w:rPr>
          <w:b/>
        </w:rPr>
        <w:t>ActionText:</w:t>
      </w:r>
      <w:r>
        <w:t xml:space="preserve"> </w:t>
      </w:r>
    </w:p>
    <w:p w:rsidR="00B6113D" w:rsidRDefault="00A66234">
      <w:pPr>
        <w:pStyle w:val="ListParagraph"/>
        <w:numPr>
          <w:ilvl w:val="0"/>
          <w:numId w:val="123"/>
        </w:numPr>
        <w:spacing w:after="0"/>
      </w:pPr>
      <w:r>
        <w:rPr>
          <w:b/>
        </w:rPr>
        <w:t>ConditionText:</w:t>
      </w:r>
      <w:r>
        <w:t xml:space="preserve"> </w:t>
      </w:r>
    </w:p>
    <w:p w:rsidR="00B6113D" w:rsidRDefault="00A66234">
      <w:pPr>
        <w:pStyle w:val="ListParagraph"/>
        <w:numPr>
          <w:ilvl w:val="0"/>
          <w:numId w:val="123"/>
        </w:numPr>
        <w:spacing w:after="0"/>
      </w:pPr>
      <w:r>
        <w:rPr>
          <w:b/>
        </w:rPr>
        <w:t>Symbols:</w:t>
      </w:r>
      <w:r>
        <w:t xml:space="preserve"> </w:t>
      </w:r>
    </w:p>
    <w:p w:rsidR="00B6113D" w:rsidRDefault="00A66234">
      <w:pPr>
        <w:pStyle w:val="ListParagraph"/>
        <w:numPr>
          <w:ilvl w:val="1"/>
          <w:numId w:val="123"/>
        </w:numPr>
        <w:spacing w:after="0"/>
      </w:pPr>
      <w:r>
        <w:rPr>
          <w:b/>
        </w:rPr>
        <w:t>idName</w:t>
      </w:r>
      <w:r>
        <w:t>: creditcardacc</w:t>
      </w:r>
    </w:p>
    <w:p w:rsidR="00B6113D" w:rsidRDefault="00A66234">
      <w:pPr>
        <w:pStyle w:val="ListParagraph"/>
        <w:numPr>
          <w:ilvl w:val="1"/>
          <w:numId w:val="123"/>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3" w:name="2.2.3.12.1.---Timeout_Expression"/>
      <w:r>
        <w:t>Timeout Expression:</w:t>
      </w:r>
      <w:bookmarkEnd w:id="643"/>
    </w:p>
    <w:p w:rsidR="00B6113D" w:rsidRDefault="00A66234">
      <w:pPr>
        <w:pStyle w:val="ListParagraph"/>
        <w:numPr>
          <w:ilvl w:val="0"/>
          <w:numId w:val="124"/>
        </w:numPr>
        <w:spacing w:after="0"/>
      </w:pPr>
      <w:r>
        <w:rPr>
          <w:b/>
        </w:rPr>
        <w:t>Name:</w:t>
      </w:r>
      <w:r>
        <w:t xml:space="preserve"> myStateMachine_timeoutExpression</w:t>
      </w:r>
    </w:p>
    <w:p w:rsidR="00B6113D" w:rsidRDefault="00A66234">
      <w:pPr>
        <w:pStyle w:val="ListParagraph"/>
        <w:numPr>
          <w:ilvl w:val="0"/>
          <w:numId w:val="124"/>
        </w:numPr>
        <w:spacing w:after="0"/>
      </w:pPr>
      <w:r>
        <w:rPr>
          <w:b/>
        </w:rPr>
        <w:t>OwnerProjectName:</w:t>
      </w:r>
      <w:r>
        <w:t xml:space="preserve"> OneExternalEventAndTwoConceptsRepo</w:t>
      </w:r>
    </w:p>
    <w:p w:rsidR="00B6113D" w:rsidRDefault="00A66234">
      <w:pPr>
        <w:pStyle w:val="ListParagraph"/>
        <w:numPr>
          <w:ilvl w:val="0"/>
          <w:numId w:val="124"/>
        </w:numPr>
        <w:spacing w:after="0"/>
      </w:pPr>
      <w:r>
        <w:rPr>
          <w:b/>
        </w:rPr>
        <w:t>ActionText:</w:t>
      </w:r>
      <w:r>
        <w:t xml:space="preserve"> return 0;</w:t>
      </w:r>
    </w:p>
    <w:p w:rsidR="00B6113D" w:rsidRDefault="00A66234">
      <w:pPr>
        <w:pStyle w:val="ListParagraph"/>
        <w:numPr>
          <w:ilvl w:val="0"/>
          <w:numId w:val="124"/>
        </w:numPr>
        <w:spacing w:after="0"/>
      </w:pPr>
      <w:r>
        <w:rPr>
          <w:b/>
        </w:rPr>
        <w:t>ConditionText:</w:t>
      </w:r>
      <w:r>
        <w:t xml:space="preserve"> </w:t>
      </w:r>
    </w:p>
    <w:p w:rsidR="00B6113D" w:rsidRDefault="00A66234">
      <w:pPr>
        <w:pStyle w:val="ListParagraph"/>
        <w:numPr>
          <w:ilvl w:val="0"/>
          <w:numId w:val="124"/>
        </w:numPr>
        <w:spacing w:after="0"/>
      </w:pPr>
      <w:r>
        <w:rPr>
          <w:b/>
        </w:rPr>
        <w:t>ReturnType:</w:t>
      </w:r>
      <w:r>
        <w:t xml:space="preserve"> long</w:t>
      </w:r>
    </w:p>
    <w:p w:rsidR="00B6113D" w:rsidRDefault="00A66234">
      <w:pPr>
        <w:pStyle w:val="ListParagraph"/>
        <w:numPr>
          <w:ilvl w:val="0"/>
          <w:numId w:val="124"/>
        </w:numPr>
        <w:spacing w:after="0"/>
      </w:pPr>
      <w:r>
        <w:rPr>
          <w:b/>
        </w:rPr>
        <w:t>Validity:</w:t>
      </w:r>
      <w:r>
        <w:t xml:space="preserve"> CONDITION</w:t>
      </w:r>
    </w:p>
    <w:p w:rsidR="00B6113D" w:rsidRDefault="00A66234">
      <w:pPr>
        <w:pStyle w:val="ListParagraph"/>
        <w:numPr>
          <w:ilvl w:val="0"/>
          <w:numId w:val="124"/>
        </w:numPr>
        <w:spacing w:after="0"/>
      </w:pPr>
      <w:r>
        <w:rPr>
          <w:b/>
        </w:rPr>
        <w:t>Symbols:</w:t>
      </w:r>
      <w:r>
        <w:t xml:space="preserve"> </w:t>
      </w:r>
    </w:p>
    <w:p w:rsidR="00B6113D" w:rsidRDefault="00A66234">
      <w:pPr>
        <w:pStyle w:val="ListParagraph"/>
        <w:numPr>
          <w:ilvl w:val="1"/>
          <w:numId w:val="124"/>
        </w:numPr>
        <w:spacing w:after="0"/>
      </w:pPr>
      <w:r>
        <w:rPr>
          <w:b/>
        </w:rPr>
        <w:t>idName</w:t>
      </w:r>
      <w:r>
        <w:t>: creditcardacc</w:t>
      </w:r>
    </w:p>
    <w:p w:rsidR="00B6113D" w:rsidRDefault="00A66234">
      <w:pPr>
        <w:pStyle w:val="ListParagraph"/>
        <w:numPr>
          <w:ilvl w:val="1"/>
          <w:numId w:val="124"/>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4" w:name="2.2.3.12.1.---State_Entities"/>
      <w:r>
        <w:t>State Entities</w:t>
      </w:r>
      <w:bookmarkEnd w:id="644"/>
    </w:p>
    <w:p w:rsidR="00B6113D" w:rsidRDefault="00A66234">
      <w:pPr>
        <w:pStyle w:val="Simplesubtitle"/>
      </w:pPr>
      <w:bookmarkStart w:id="645" w:name="2.2.3.12.1.---myStateMachine_Start_summa"/>
      <w:r>
        <w:t>Start</w:t>
      </w:r>
      <w:bookmarkEnd w:id="645"/>
    </w:p>
    <w:p w:rsidR="00B6113D" w:rsidRDefault="00A66234">
      <w:pPr>
        <w:spacing w:after="0"/>
      </w:pPr>
      <w:r>
        <w:t xml:space="preserve"> </w:t>
      </w:r>
      <w:r>
        <w:rPr>
          <w:b/>
        </w:rPr>
        <w:t>Name:</w:t>
      </w:r>
      <w:r>
        <w:t xml:space="preserve"> BackingStore </w:t>
      </w:r>
    </w:p>
    <w:p w:rsidR="00B6113D" w:rsidRDefault="00A66234">
      <w:pPr>
        <w:pStyle w:val="ListParagraph"/>
        <w:numPr>
          <w:ilvl w:val="0"/>
          <w:numId w:val="125"/>
        </w:numPr>
        <w:spacing w:after="0"/>
      </w:pPr>
      <w:r>
        <w:rPr>
          <w:b/>
        </w:rPr>
        <w:lastRenderedPageBreak/>
        <w:t>N</w:t>
      </w:r>
      <w:r>
        <w:rPr>
          <w:b/>
        </w:rPr>
        <w:t>ame:</w:t>
      </w:r>
      <w:r>
        <w:t xml:space="preserve"> Column Name</w:t>
      </w:r>
    </w:p>
    <w:p w:rsidR="00B6113D" w:rsidRDefault="00A66234">
      <w:pPr>
        <w:pStyle w:val="ListParagraph"/>
        <w:numPr>
          <w:ilvl w:val="0"/>
          <w:numId w:val="125"/>
        </w:numPr>
        <w:spacing w:after="0"/>
      </w:pPr>
      <w:r>
        <w:rPr>
          <w:b/>
        </w:rPr>
        <w:t>Value:</w:t>
      </w:r>
      <w:r>
        <w:t xml:space="preserve">  </w:t>
      </w:r>
      <w:r>
        <w:rPr>
          <w:b/>
        </w:rPr>
        <w:t>Name:</w:t>
      </w:r>
      <w:r>
        <w:t xml:space="preserve"> index </w:t>
      </w:r>
      <w:r>
        <w:rPr>
          <w:b/>
        </w:rPr>
        <w:t>Value:</w:t>
      </w:r>
      <w:r>
        <w:t xml:space="preserve"> false </w:t>
      </w:r>
    </w:p>
    <w:p w:rsidR="00B6113D" w:rsidRDefault="00A66234">
      <w:pPr>
        <w:pStyle w:val="Simplesubtitle"/>
      </w:pPr>
      <w:bookmarkStart w:id="646" w:name="2.2.3.12.1.---myStateMachine_Start_Entry"/>
      <w:r>
        <w:t>Entry Action:</w:t>
      </w:r>
      <w:bookmarkEnd w:id="646"/>
    </w:p>
    <w:p w:rsidR="00B6113D" w:rsidRDefault="00A66234">
      <w:pPr>
        <w:pStyle w:val="ListParagraph"/>
        <w:numPr>
          <w:ilvl w:val="0"/>
          <w:numId w:val="126"/>
        </w:numPr>
        <w:spacing w:after="0"/>
      </w:pPr>
      <w:r>
        <w:rPr>
          <w:b/>
        </w:rPr>
        <w:t>Name:</w:t>
      </w:r>
      <w:r>
        <w:t xml:space="preserve"> myStateMachine_Start_entryAction</w:t>
      </w:r>
    </w:p>
    <w:p w:rsidR="00B6113D" w:rsidRDefault="00A66234">
      <w:pPr>
        <w:pStyle w:val="ListParagraph"/>
        <w:numPr>
          <w:ilvl w:val="0"/>
          <w:numId w:val="126"/>
        </w:numPr>
        <w:spacing w:after="0"/>
      </w:pPr>
      <w:r>
        <w:rPr>
          <w:b/>
        </w:rPr>
        <w:t>Folder:</w:t>
      </w:r>
      <w:r>
        <w:t xml:space="preserve"> /Concepts</w:t>
      </w:r>
    </w:p>
    <w:p w:rsidR="00B6113D" w:rsidRDefault="00A66234">
      <w:pPr>
        <w:pStyle w:val="ListParagraph"/>
        <w:numPr>
          <w:ilvl w:val="0"/>
          <w:numId w:val="126"/>
        </w:numPr>
        <w:spacing w:after="0"/>
      </w:pPr>
      <w:r>
        <w:rPr>
          <w:b/>
        </w:rPr>
        <w:t>ActionText:</w:t>
      </w:r>
      <w:r>
        <w:t xml:space="preserve"> </w:t>
      </w:r>
    </w:p>
    <w:p w:rsidR="00B6113D" w:rsidRDefault="00A66234">
      <w:pPr>
        <w:pStyle w:val="ListParagraph"/>
        <w:numPr>
          <w:ilvl w:val="0"/>
          <w:numId w:val="126"/>
        </w:numPr>
        <w:spacing w:after="0"/>
      </w:pPr>
      <w:r>
        <w:rPr>
          <w:b/>
        </w:rPr>
        <w:t>ConditionText:</w:t>
      </w:r>
      <w:r>
        <w:t xml:space="preserve"> </w:t>
      </w:r>
    </w:p>
    <w:p w:rsidR="00B6113D" w:rsidRDefault="00A66234">
      <w:pPr>
        <w:pStyle w:val="ListParagraph"/>
        <w:numPr>
          <w:ilvl w:val="0"/>
          <w:numId w:val="126"/>
        </w:numPr>
        <w:spacing w:after="0"/>
      </w:pPr>
      <w:r>
        <w:rPr>
          <w:b/>
        </w:rPr>
        <w:t>Symbols:</w:t>
      </w:r>
      <w:r>
        <w:t xml:space="preserve"> </w:t>
      </w:r>
    </w:p>
    <w:p w:rsidR="00B6113D" w:rsidRDefault="00A66234">
      <w:pPr>
        <w:pStyle w:val="ListParagraph"/>
        <w:numPr>
          <w:ilvl w:val="1"/>
          <w:numId w:val="126"/>
        </w:numPr>
        <w:spacing w:after="0"/>
      </w:pPr>
      <w:r>
        <w:rPr>
          <w:b/>
        </w:rPr>
        <w:t>idName</w:t>
      </w:r>
      <w:r>
        <w:t>: creditcardacc</w:t>
      </w:r>
    </w:p>
    <w:p w:rsidR="00B6113D" w:rsidRDefault="00A66234">
      <w:pPr>
        <w:pStyle w:val="ListParagraph"/>
        <w:numPr>
          <w:ilvl w:val="1"/>
          <w:numId w:val="126"/>
        </w:numPr>
        <w:spacing w:after="0"/>
      </w:pPr>
      <w:r>
        <w:rPr>
          <w:b/>
        </w:rPr>
        <w:t>Type</w:t>
      </w:r>
      <w:r>
        <w:t xml:space="preserve">:  </w:t>
      </w:r>
      <w:hyperlink w:anchor="2.2.3.2.2.---">
        <w:r>
          <w:rPr>
            <w:color w:val="0000FF"/>
            <w:u w:val="single"/>
          </w:rPr>
          <w:t>/Conce</w:t>
        </w:r>
      </w:hyperlink>
      <w:hyperlink w:anchor="2.2.3.2.2.---">
        <w:r>
          <w:rPr>
            <w:color w:val="0000FF"/>
            <w:u w:val="single"/>
          </w:rPr>
          <w:t>pts/CreditCardAcc</w:t>
        </w:r>
      </w:hyperlink>
      <w:r>
        <w:t xml:space="preserve">   </w:t>
      </w:r>
    </w:p>
    <w:p w:rsidR="00B6113D" w:rsidRDefault="00A66234">
      <w:pPr>
        <w:pStyle w:val="Simplesubtitle"/>
      </w:pPr>
      <w:bookmarkStart w:id="647" w:name="2.2.3.12.1.---myStateMachine_Start_Exit_"/>
      <w:r>
        <w:t>Exit Action:</w:t>
      </w:r>
      <w:bookmarkEnd w:id="647"/>
    </w:p>
    <w:p w:rsidR="00B6113D" w:rsidRDefault="00A66234">
      <w:pPr>
        <w:pStyle w:val="ListParagraph"/>
        <w:numPr>
          <w:ilvl w:val="0"/>
          <w:numId w:val="127"/>
        </w:numPr>
        <w:spacing w:after="0"/>
      </w:pPr>
      <w:r>
        <w:rPr>
          <w:b/>
        </w:rPr>
        <w:t>Name:</w:t>
      </w:r>
      <w:r>
        <w:t xml:space="preserve"> myStateMachine_Start_exitAction</w:t>
      </w:r>
    </w:p>
    <w:p w:rsidR="00B6113D" w:rsidRDefault="00A66234">
      <w:pPr>
        <w:pStyle w:val="ListParagraph"/>
        <w:numPr>
          <w:ilvl w:val="0"/>
          <w:numId w:val="127"/>
        </w:numPr>
        <w:spacing w:after="0"/>
      </w:pPr>
      <w:r>
        <w:rPr>
          <w:b/>
        </w:rPr>
        <w:t>Folder:</w:t>
      </w:r>
      <w:r>
        <w:t xml:space="preserve"> /Concepts/myStateMachine</w:t>
      </w:r>
    </w:p>
    <w:p w:rsidR="00B6113D" w:rsidRDefault="00A66234">
      <w:pPr>
        <w:pStyle w:val="ListParagraph"/>
        <w:numPr>
          <w:ilvl w:val="0"/>
          <w:numId w:val="127"/>
        </w:numPr>
        <w:spacing w:after="0"/>
      </w:pPr>
      <w:r>
        <w:rPr>
          <w:b/>
        </w:rPr>
        <w:t>ActionText:</w:t>
      </w:r>
      <w:r>
        <w:t xml:space="preserve"> </w:t>
      </w:r>
    </w:p>
    <w:p w:rsidR="00B6113D" w:rsidRDefault="00A66234">
      <w:pPr>
        <w:pStyle w:val="ListParagraph"/>
        <w:numPr>
          <w:ilvl w:val="0"/>
          <w:numId w:val="127"/>
        </w:numPr>
        <w:spacing w:after="0"/>
      </w:pPr>
      <w:r>
        <w:rPr>
          <w:b/>
        </w:rPr>
        <w:t>ConditionText:</w:t>
      </w:r>
      <w:r>
        <w:t xml:space="preserve"> </w:t>
      </w:r>
    </w:p>
    <w:p w:rsidR="00B6113D" w:rsidRDefault="00A66234">
      <w:pPr>
        <w:pStyle w:val="ListParagraph"/>
        <w:numPr>
          <w:ilvl w:val="0"/>
          <w:numId w:val="127"/>
        </w:numPr>
        <w:spacing w:after="0"/>
      </w:pPr>
      <w:r>
        <w:rPr>
          <w:b/>
        </w:rPr>
        <w:t>Symbols:</w:t>
      </w:r>
      <w:r>
        <w:t xml:space="preserve"> </w:t>
      </w:r>
    </w:p>
    <w:p w:rsidR="00B6113D" w:rsidRDefault="00A66234">
      <w:pPr>
        <w:pStyle w:val="ListParagraph"/>
        <w:numPr>
          <w:ilvl w:val="1"/>
          <w:numId w:val="127"/>
        </w:numPr>
        <w:spacing w:after="0"/>
      </w:pPr>
      <w:r>
        <w:rPr>
          <w:b/>
        </w:rPr>
        <w:t>idName</w:t>
      </w:r>
      <w:r>
        <w:t>: creditcardacc</w:t>
      </w:r>
    </w:p>
    <w:p w:rsidR="00B6113D" w:rsidRDefault="00A66234">
      <w:pPr>
        <w:pStyle w:val="ListParagraph"/>
        <w:numPr>
          <w:ilvl w:val="1"/>
          <w:numId w:val="127"/>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r>
        <w:t>Timeout Action:</w:t>
      </w:r>
    </w:p>
    <w:p w:rsidR="00B6113D" w:rsidRDefault="00A66234">
      <w:pPr>
        <w:pStyle w:val="ListParagraph"/>
        <w:numPr>
          <w:ilvl w:val="0"/>
          <w:numId w:val="128"/>
        </w:numPr>
        <w:spacing w:after="0"/>
      </w:pPr>
      <w:r>
        <w:rPr>
          <w:b/>
        </w:rPr>
        <w:t>Name:</w:t>
      </w:r>
      <w:r>
        <w:t xml:space="preserve"> myStateMachine_Start_timeoutAction</w:t>
      </w:r>
    </w:p>
    <w:p w:rsidR="00B6113D" w:rsidRDefault="00A66234">
      <w:pPr>
        <w:pStyle w:val="ListParagraph"/>
        <w:numPr>
          <w:ilvl w:val="0"/>
          <w:numId w:val="128"/>
        </w:numPr>
        <w:spacing w:after="0"/>
      </w:pPr>
      <w:r>
        <w:rPr>
          <w:b/>
        </w:rPr>
        <w:t>OwnerProjectName:</w:t>
      </w:r>
      <w:r>
        <w:t xml:space="preserve"> </w:t>
      </w:r>
    </w:p>
    <w:p w:rsidR="00B6113D" w:rsidRDefault="00A66234">
      <w:pPr>
        <w:pStyle w:val="ListParagraph"/>
        <w:numPr>
          <w:ilvl w:val="0"/>
          <w:numId w:val="128"/>
        </w:numPr>
        <w:spacing w:after="0"/>
      </w:pPr>
      <w:r>
        <w:rPr>
          <w:b/>
        </w:rPr>
        <w:t>ActionText:</w:t>
      </w:r>
      <w:r>
        <w:t xml:space="preserve"> </w:t>
      </w:r>
    </w:p>
    <w:p w:rsidR="00B6113D" w:rsidRDefault="00A66234">
      <w:pPr>
        <w:pStyle w:val="ListParagraph"/>
        <w:numPr>
          <w:ilvl w:val="0"/>
          <w:numId w:val="128"/>
        </w:numPr>
        <w:spacing w:after="0"/>
      </w:pPr>
      <w:r>
        <w:rPr>
          <w:b/>
        </w:rPr>
        <w:t>ConditionText:</w:t>
      </w:r>
      <w:r>
        <w:t xml:space="preserve"> </w:t>
      </w:r>
    </w:p>
    <w:p w:rsidR="00B6113D" w:rsidRDefault="00A66234">
      <w:pPr>
        <w:pStyle w:val="ListParagraph"/>
        <w:numPr>
          <w:ilvl w:val="0"/>
          <w:numId w:val="128"/>
        </w:numPr>
        <w:spacing w:after="0"/>
      </w:pPr>
      <w:r>
        <w:rPr>
          <w:b/>
        </w:rPr>
        <w:t>Symbols:</w:t>
      </w:r>
      <w:r>
        <w:t xml:space="preserve"> </w:t>
      </w:r>
    </w:p>
    <w:p w:rsidR="00B6113D" w:rsidRDefault="00A66234">
      <w:pPr>
        <w:pStyle w:val="ListParagraph"/>
        <w:numPr>
          <w:ilvl w:val="1"/>
          <w:numId w:val="128"/>
        </w:numPr>
        <w:spacing w:after="0"/>
      </w:pPr>
      <w:r>
        <w:rPr>
          <w:b/>
        </w:rPr>
        <w:t>idName</w:t>
      </w:r>
      <w:r>
        <w:t>: creditcardacc</w:t>
      </w:r>
    </w:p>
    <w:p w:rsidR="00B6113D" w:rsidRDefault="00A66234">
      <w:pPr>
        <w:pStyle w:val="ListParagraph"/>
        <w:numPr>
          <w:ilvl w:val="1"/>
          <w:numId w:val="128"/>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8" w:name="2.2.3.12.1.---myStateMachine_Start_Timeo"/>
      <w:r>
        <w:t>Timeout Expression:</w:t>
      </w:r>
      <w:bookmarkEnd w:id="648"/>
    </w:p>
    <w:p w:rsidR="00B6113D" w:rsidRDefault="00A66234">
      <w:pPr>
        <w:pStyle w:val="ListParagraph"/>
        <w:numPr>
          <w:ilvl w:val="0"/>
          <w:numId w:val="129"/>
        </w:numPr>
        <w:spacing w:after="0"/>
      </w:pPr>
      <w:r>
        <w:rPr>
          <w:b/>
        </w:rPr>
        <w:t>Na</w:t>
      </w:r>
      <w:r>
        <w:rPr>
          <w:b/>
        </w:rPr>
        <w:t>me:</w:t>
      </w:r>
      <w:r>
        <w:t xml:space="preserve"> myStateMachine_Start_timeoutExpression</w:t>
      </w:r>
    </w:p>
    <w:p w:rsidR="00B6113D" w:rsidRDefault="00A66234">
      <w:pPr>
        <w:pStyle w:val="ListParagraph"/>
        <w:numPr>
          <w:ilvl w:val="0"/>
          <w:numId w:val="129"/>
        </w:numPr>
        <w:spacing w:after="0"/>
      </w:pPr>
      <w:r>
        <w:rPr>
          <w:b/>
        </w:rPr>
        <w:t>OwnerProjectName:</w:t>
      </w:r>
      <w:r>
        <w:t xml:space="preserve"> OneExternalEventAndTwoConceptsRepo</w:t>
      </w:r>
    </w:p>
    <w:p w:rsidR="00B6113D" w:rsidRDefault="00A66234">
      <w:pPr>
        <w:pStyle w:val="ListParagraph"/>
        <w:numPr>
          <w:ilvl w:val="0"/>
          <w:numId w:val="129"/>
        </w:numPr>
        <w:spacing w:after="0"/>
      </w:pPr>
      <w:r>
        <w:rPr>
          <w:b/>
        </w:rPr>
        <w:t>ActionText:</w:t>
      </w:r>
      <w:r>
        <w:t xml:space="preserve"> return 0;</w:t>
      </w:r>
    </w:p>
    <w:p w:rsidR="00B6113D" w:rsidRDefault="00A66234">
      <w:pPr>
        <w:pStyle w:val="ListParagraph"/>
        <w:numPr>
          <w:ilvl w:val="0"/>
          <w:numId w:val="129"/>
        </w:numPr>
        <w:spacing w:after="0"/>
      </w:pPr>
      <w:r>
        <w:rPr>
          <w:b/>
        </w:rPr>
        <w:t>ConditionText:</w:t>
      </w:r>
      <w:r>
        <w:t xml:space="preserve"> </w:t>
      </w:r>
    </w:p>
    <w:p w:rsidR="00B6113D" w:rsidRDefault="00A66234">
      <w:pPr>
        <w:pStyle w:val="ListParagraph"/>
        <w:numPr>
          <w:ilvl w:val="0"/>
          <w:numId w:val="129"/>
        </w:numPr>
        <w:spacing w:after="0"/>
      </w:pPr>
      <w:r>
        <w:rPr>
          <w:b/>
        </w:rPr>
        <w:t>ReturnType:</w:t>
      </w:r>
      <w:r>
        <w:t xml:space="preserve"> long</w:t>
      </w:r>
    </w:p>
    <w:p w:rsidR="00B6113D" w:rsidRDefault="00A66234">
      <w:pPr>
        <w:pStyle w:val="ListParagraph"/>
        <w:numPr>
          <w:ilvl w:val="0"/>
          <w:numId w:val="129"/>
        </w:numPr>
        <w:spacing w:after="0"/>
      </w:pPr>
      <w:r>
        <w:rPr>
          <w:b/>
        </w:rPr>
        <w:t>Validity:</w:t>
      </w:r>
      <w:r>
        <w:t xml:space="preserve"> CONDITION</w:t>
      </w:r>
    </w:p>
    <w:p w:rsidR="00B6113D" w:rsidRDefault="00A66234">
      <w:pPr>
        <w:pStyle w:val="ListParagraph"/>
        <w:numPr>
          <w:ilvl w:val="0"/>
          <w:numId w:val="129"/>
        </w:numPr>
        <w:spacing w:after="0"/>
      </w:pPr>
      <w:r>
        <w:rPr>
          <w:b/>
        </w:rPr>
        <w:t>Symbols:</w:t>
      </w:r>
      <w:r>
        <w:t xml:space="preserve"> </w:t>
      </w:r>
    </w:p>
    <w:p w:rsidR="00B6113D" w:rsidRDefault="00A66234">
      <w:pPr>
        <w:pStyle w:val="ListParagraph"/>
        <w:numPr>
          <w:ilvl w:val="1"/>
          <w:numId w:val="129"/>
        </w:numPr>
        <w:spacing w:after="0"/>
      </w:pPr>
      <w:r>
        <w:rPr>
          <w:b/>
        </w:rPr>
        <w:t>idName</w:t>
      </w:r>
      <w:r>
        <w:t>: creditcardacc</w:t>
      </w:r>
    </w:p>
    <w:p w:rsidR="00B6113D" w:rsidRDefault="00A66234">
      <w:pPr>
        <w:pStyle w:val="ListParagraph"/>
        <w:numPr>
          <w:ilvl w:val="1"/>
          <w:numId w:val="129"/>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49" w:name="2.2.3.12.1.---myStateMachine_End_summary"/>
      <w:r>
        <w:t>End</w:t>
      </w:r>
      <w:bookmarkEnd w:id="649"/>
    </w:p>
    <w:p w:rsidR="00B6113D" w:rsidRDefault="00A66234">
      <w:pPr>
        <w:spacing w:after="0"/>
      </w:pPr>
      <w:r>
        <w:t xml:space="preserve"> </w:t>
      </w:r>
      <w:r>
        <w:rPr>
          <w:b/>
        </w:rPr>
        <w:t>Name:</w:t>
      </w:r>
      <w:r>
        <w:t xml:space="preserve"> BackingStore </w:t>
      </w:r>
    </w:p>
    <w:p w:rsidR="00B6113D" w:rsidRDefault="00A66234">
      <w:pPr>
        <w:pStyle w:val="ListParagraph"/>
        <w:numPr>
          <w:ilvl w:val="0"/>
          <w:numId w:val="130"/>
        </w:numPr>
        <w:spacing w:after="0"/>
      </w:pPr>
      <w:r>
        <w:rPr>
          <w:b/>
        </w:rPr>
        <w:t>Name:</w:t>
      </w:r>
      <w:r>
        <w:t xml:space="preserve"> Column Name</w:t>
      </w:r>
    </w:p>
    <w:p w:rsidR="00B6113D" w:rsidRDefault="00A66234">
      <w:pPr>
        <w:pStyle w:val="ListParagraph"/>
        <w:numPr>
          <w:ilvl w:val="0"/>
          <w:numId w:val="130"/>
        </w:numPr>
        <w:spacing w:after="0"/>
      </w:pPr>
      <w:r>
        <w:rPr>
          <w:b/>
        </w:rPr>
        <w:t>Value:</w:t>
      </w:r>
      <w:r>
        <w:t xml:space="preserve">  </w:t>
      </w:r>
      <w:r>
        <w:rPr>
          <w:b/>
        </w:rPr>
        <w:t>Name:</w:t>
      </w:r>
      <w:r>
        <w:t xml:space="preserve"> index </w:t>
      </w:r>
      <w:r>
        <w:rPr>
          <w:b/>
        </w:rPr>
        <w:t>Value:</w:t>
      </w:r>
      <w:r>
        <w:t xml:space="preserve"> false </w:t>
      </w:r>
    </w:p>
    <w:p w:rsidR="00B6113D" w:rsidRDefault="00A66234">
      <w:pPr>
        <w:pStyle w:val="Simplesubtitle"/>
      </w:pPr>
      <w:bookmarkStart w:id="650" w:name="2.2.3.12.1.---myStateMachine_End_Entry_A"/>
      <w:r>
        <w:t>Entry Action:</w:t>
      </w:r>
      <w:bookmarkEnd w:id="650"/>
    </w:p>
    <w:p w:rsidR="00B6113D" w:rsidRDefault="00A66234">
      <w:pPr>
        <w:pStyle w:val="ListParagraph"/>
        <w:numPr>
          <w:ilvl w:val="0"/>
          <w:numId w:val="131"/>
        </w:numPr>
        <w:spacing w:after="0"/>
      </w:pPr>
      <w:r>
        <w:rPr>
          <w:b/>
        </w:rPr>
        <w:t>Name:</w:t>
      </w:r>
      <w:r>
        <w:t xml:space="preserve"> myStateMachine_End_entryAction</w:t>
      </w:r>
    </w:p>
    <w:p w:rsidR="00B6113D" w:rsidRDefault="00A66234">
      <w:pPr>
        <w:pStyle w:val="ListParagraph"/>
        <w:numPr>
          <w:ilvl w:val="0"/>
          <w:numId w:val="131"/>
        </w:numPr>
        <w:spacing w:after="0"/>
      </w:pPr>
      <w:r>
        <w:rPr>
          <w:b/>
        </w:rPr>
        <w:t>Folder:</w:t>
      </w:r>
      <w:r>
        <w:t xml:space="preserve"> /Concepts/myStateMachine</w:t>
      </w:r>
    </w:p>
    <w:p w:rsidR="00B6113D" w:rsidRDefault="00A66234">
      <w:pPr>
        <w:pStyle w:val="ListParagraph"/>
        <w:numPr>
          <w:ilvl w:val="0"/>
          <w:numId w:val="131"/>
        </w:numPr>
        <w:spacing w:after="0"/>
      </w:pPr>
      <w:r>
        <w:rPr>
          <w:b/>
        </w:rPr>
        <w:t>ActionText:</w:t>
      </w:r>
      <w:r>
        <w:t xml:space="preserve"> </w:t>
      </w:r>
    </w:p>
    <w:p w:rsidR="00B6113D" w:rsidRDefault="00A66234">
      <w:pPr>
        <w:pStyle w:val="ListParagraph"/>
        <w:numPr>
          <w:ilvl w:val="0"/>
          <w:numId w:val="131"/>
        </w:numPr>
        <w:spacing w:after="0"/>
      </w:pPr>
      <w:r>
        <w:rPr>
          <w:b/>
        </w:rPr>
        <w:t>ConditionText:</w:t>
      </w:r>
      <w:r>
        <w:t xml:space="preserve"> </w:t>
      </w:r>
    </w:p>
    <w:p w:rsidR="00B6113D" w:rsidRDefault="00A66234">
      <w:pPr>
        <w:pStyle w:val="ListParagraph"/>
        <w:numPr>
          <w:ilvl w:val="0"/>
          <w:numId w:val="131"/>
        </w:numPr>
        <w:spacing w:after="0"/>
      </w:pPr>
      <w:r>
        <w:rPr>
          <w:b/>
        </w:rPr>
        <w:t>Symbols:</w:t>
      </w:r>
      <w:r>
        <w:t xml:space="preserve"> </w:t>
      </w:r>
    </w:p>
    <w:p w:rsidR="00B6113D" w:rsidRDefault="00A66234">
      <w:pPr>
        <w:pStyle w:val="ListParagraph"/>
        <w:numPr>
          <w:ilvl w:val="1"/>
          <w:numId w:val="131"/>
        </w:numPr>
        <w:spacing w:after="0"/>
      </w:pPr>
      <w:r>
        <w:rPr>
          <w:b/>
        </w:rPr>
        <w:lastRenderedPageBreak/>
        <w:t>idName</w:t>
      </w:r>
      <w:r>
        <w:t>: creditcardacc</w:t>
      </w:r>
    </w:p>
    <w:p w:rsidR="00B6113D" w:rsidRDefault="00A66234">
      <w:pPr>
        <w:pStyle w:val="ListParagraph"/>
        <w:numPr>
          <w:ilvl w:val="1"/>
          <w:numId w:val="131"/>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51" w:name="2.2.3.12.1.---myStateMachine_End_Exit_Ac"/>
      <w:r>
        <w:t>Exit Action:</w:t>
      </w:r>
      <w:bookmarkEnd w:id="651"/>
    </w:p>
    <w:p w:rsidR="00B6113D" w:rsidRDefault="00A66234">
      <w:pPr>
        <w:pStyle w:val="ListParagraph"/>
        <w:numPr>
          <w:ilvl w:val="0"/>
          <w:numId w:val="132"/>
        </w:numPr>
        <w:spacing w:after="0"/>
      </w:pPr>
      <w:r>
        <w:rPr>
          <w:b/>
        </w:rPr>
        <w:t>Name:</w:t>
      </w:r>
      <w:r>
        <w:t xml:space="preserve"> myStateMachine_End_exitAction</w:t>
      </w:r>
    </w:p>
    <w:p w:rsidR="00B6113D" w:rsidRDefault="00A66234">
      <w:pPr>
        <w:pStyle w:val="ListParagraph"/>
        <w:numPr>
          <w:ilvl w:val="0"/>
          <w:numId w:val="132"/>
        </w:numPr>
        <w:spacing w:after="0"/>
      </w:pPr>
      <w:r>
        <w:rPr>
          <w:b/>
        </w:rPr>
        <w:t>Folder:</w:t>
      </w:r>
      <w:r>
        <w:t xml:space="preserve"> /Concepts</w:t>
      </w:r>
    </w:p>
    <w:p w:rsidR="00B6113D" w:rsidRDefault="00A66234">
      <w:pPr>
        <w:pStyle w:val="ListParagraph"/>
        <w:numPr>
          <w:ilvl w:val="0"/>
          <w:numId w:val="132"/>
        </w:numPr>
        <w:spacing w:after="0"/>
      </w:pPr>
      <w:r>
        <w:rPr>
          <w:b/>
        </w:rPr>
        <w:t>ActionText:</w:t>
      </w:r>
      <w:r>
        <w:t xml:space="preserve"> </w:t>
      </w:r>
    </w:p>
    <w:p w:rsidR="00B6113D" w:rsidRDefault="00A66234">
      <w:pPr>
        <w:pStyle w:val="ListParagraph"/>
        <w:numPr>
          <w:ilvl w:val="0"/>
          <w:numId w:val="132"/>
        </w:numPr>
        <w:spacing w:after="0"/>
      </w:pPr>
      <w:r>
        <w:rPr>
          <w:b/>
        </w:rPr>
        <w:t>ConditionText:</w:t>
      </w:r>
      <w:r>
        <w:t xml:space="preserve"> </w:t>
      </w:r>
    </w:p>
    <w:p w:rsidR="00B6113D" w:rsidRDefault="00A66234">
      <w:pPr>
        <w:pStyle w:val="ListParagraph"/>
        <w:numPr>
          <w:ilvl w:val="0"/>
          <w:numId w:val="132"/>
        </w:numPr>
        <w:spacing w:after="0"/>
      </w:pPr>
      <w:r>
        <w:rPr>
          <w:b/>
        </w:rPr>
        <w:t>Symbols:</w:t>
      </w:r>
      <w:r>
        <w:t xml:space="preserve"> </w:t>
      </w:r>
    </w:p>
    <w:p w:rsidR="00B6113D" w:rsidRDefault="00A66234">
      <w:pPr>
        <w:pStyle w:val="ListParagraph"/>
        <w:numPr>
          <w:ilvl w:val="1"/>
          <w:numId w:val="132"/>
        </w:numPr>
        <w:spacing w:after="0"/>
      </w:pPr>
      <w:r>
        <w:rPr>
          <w:b/>
        </w:rPr>
        <w:t>idName</w:t>
      </w:r>
      <w:r>
        <w:t>: creditcardacc</w:t>
      </w:r>
    </w:p>
    <w:p w:rsidR="00B6113D" w:rsidRDefault="00A66234">
      <w:pPr>
        <w:pStyle w:val="ListParagraph"/>
        <w:numPr>
          <w:ilvl w:val="1"/>
          <w:numId w:val="132"/>
        </w:numPr>
        <w:spacing w:after="0"/>
      </w:pPr>
      <w:r>
        <w:rPr>
          <w:b/>
        </w:rPr>
        <w:t>Type</w:t>
      </w:r>
      <w:r>
        <w:t xml:space="preserve">:  </w:t>
      </w:r>
      <w:hyperlink w:anchor="2.2.3.2.2.---">
        <w:r>
          <w:rPr>
            <w:color w:val="0000FF"/>
            <w:u w:val="single"/>
          </w:rPr>
          <w:t>/Concepts/CreditCardAc</w:t>
        </w:r>
        <w:r>
          <w:rPr>
            <w:color w:val="0000FF"/>
            <w:u w:val="single"/>
          </w:rPr>
          <w:t>c</w:t>
        </w:r>
      </w:hyperlink>
      <w:r>
        <w:t xml:space="preserve">   </w:t>
      </w:r>
    </w:p>
    <w:p w:rsidR="00B6113D" w:rsidRDefault="00A66234">
      <w:pPr>
        <w:pStyle w:val="Simplesubtitle"/>
      </w:pPr>
      <w:r>
        <w:t>Timeout Action:</w:t>
      </w:r>
    </w:p>
    <w:p w:rsidR="00B6113D" w:rsidRDefault="00A66234">
      <w:pPr>
        <w:pStyle w:val="ListParagraph"/>
        <w:numPr>
          <w:ilvl w:val="0"/>
          <w:numId w:val="133"/>
        </w:numPr>
        <w:spacing w:after="0"/>
      </w:pPr>
      <w:r>
        <w:rPr>
          <w:b/>
        </w:rPr>
        <w:t>Name:</w:t>
      </w:r>
      <w:r>
        <w:t xml:space="preserve"> myStateMachine_End_timeoutAction</w:t>
      </w:r>
    </w:p>
    <w:p w:rsidR="00B6113D" w:rsidRDefault="00A66234">
      <w:pPr>
        <w:pStyle w:val="ListParagraph"/>
        <w:numPr>
          <w:ilvl w:val="0"/>
          <w:numId w:val="133"/>
        </w:numPr>
        <w:spacing w:after="0"/>
      </w:pPr>
      <w:r>
        <w:rPr>
          <w:b/>
        </w:rPr>
        <w:t>OwnerProjectName:</w:t>
      </w:r>
      <w:r>
        <w:t xml:space="preserve"> </w:t>
      </w:r>
    </w:p>
    <w:p w:rsidR="00B6113D" w:rsidRDefault="00A66234">
      <w:pPr>
        <w:pStyle w:val="ListParagraph"/>
        <w:numPr>
          <w:ilvl w:val="0"/>
          <w:numId w:val="133"/>
        </w:numPr>
        <w:spacing w:after="0"/>
      </w:pPr>
      <w:r>
        <w:rPr>
          <w:b/>
        </w:rPr>
        <w:t>ActionText:</w:t>
      </w:r>
      <w:r>
        <w:t xml:space="preserve"> </w:t>
      </w:r>
    </w:p>
    <w:p w:rsidR="00B6113D" w:rsidRDefault="00A66234">
      <w:pPr>
        <w:pStyle w:val="ListParagraph"/>
        <w:numPr>
          <w:ilvl w:val="0"/>
          <w:numId w:val="133"/>
        </w:numPr>
        <w:spacing w:after="0"/>
      </w:pPr>
      <w:r>
        <w:rPr>
          <w:b/>
        </w:rPr>
        <w:t>ConditionText:</w:t>
      </w:r>
      <w:r>
        <w:t xml:space="preserve"> </w:t>
      </w:r>
    </w:p>
    <w:p w:rsidR="00B6113D" w:rsidRDefault="00A66234">
      <w:pPr>
        <w:pStyle w:val="ListParagraph"/>
        <w:numPr>
          <w:ilvl w:val="0"/>
          <w:numId w:val="133"/>
        </w:numPr>
        <w:spacing w:after="0"/>
      </w:pPr>
      <w:r>
        <w:rPr>
          <w:b/>
        </w:rPr>
        <w:t>Symbols:</w:t>
      </w:r>
      <w:r>
        <w:t xml:space="preserve"> </w:t>
      </w:r>
    </w:p>
    <w:p w:rsidR="00B6113D" w:rsidRDefault="00A66234">
      <w:pPr>
        <w:pStyle w:val="ListParagraph"/>
        <w:numPr>
          <w:ilvl w:val="1"/>
          <w:numId w:val="133"/>
        </w:numPr>
        <w:spacing w:after="0"/>
      </w:pPr>
      <w:r>
        <w:rPr>
          <w:b/>
        </w:rPr>
        <w:t>idName</w:t>
      </w:r>
      <w:r>
        <w:t>: creditcardacc</w:t>
      </w:r>
    </w:p>
    <w:p w:rsidR="00B6113D" w:rsidRDefault="00A66234">
      <w:pPr>
        <w:pStyle w:val="ListParagraph"/>
        <w:numPr>
          <w:ilvl w:val="1"/>
          <w:numId w:val="133"/>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Simplesubtitle"/>
      </w:pPr>
      <w:bookmarkStart w:id="652" w:name="2.2.3.12.1.---myStateMachine_End_Timeout"/>
      <w:r>
        <w:t>Timeout Expression:</w:t>
      </w:r>
      <w:bookmarkEnd w:id="652"/>
    </w:p>
    <w:p w:rsidR="00B6113D" w:rsidRDefault="00A66234">
      <w:pPr>
        <w:pStyle w:val="ListParagraph"/>
        <w:numPr>
          <w:ilvl w:val="0"/>
          <w:numId w:val="134"/>
        </w:numPr>
        <w:spacing w:after="0"/>
      </w:pPr>
      <w:r>
        <w:rPr>
          <w:b/>
        </w:rPr>
        <w:t>Name:</w:t>
      </w:r>
      <w:r>
        <w:t xml:space="preserve"> myStateMachine_End_timeoutExpression</w:t>
      </w:r>
    </w:p>
    <w:p w:rsidR="00B6113D" w:rsidRDefault="00A66234">
      <w:pPr>
        <w:pStyle w:val="ListParagraph"/>
        <w:numPr>
          <w:ilvl w:val="0"/>
          <w:numId w:val="134"/>
        </w:numPr>
        <w:spacing w:after="0"/>
      </w:pPr>
      <w:r>
        <w:rPr>
          <w:b/>
        </w:rPr>
        <w:t>OwnerProjectName:</w:t>
      </w:r>
      <w:r>
        <w:t xml:space="preserve"> OneExternalEventAndTwoConceptsRepo</w:t>
      </w:r>
    </w:p>
    <w:p w:rsidR="00B6113D" w:rsidRDefault="00A66234">
      <w:pPr>
        <w:pStyle w:val="ListParagraph"/>
        <w:numPr>
          <w:ilvl w:val="0"/>
          <w:numId w:val="134"/>
        </w:numPr>
        <w:spacing w:after="0"/>
      </w:pPr>
      <w:r>
        <w:rPr>
          <w:b/>
        </w:rPr>
        <w:t>ActionText:</w:t>
      </w:r>
      <w:r>
        <w:t xml:space="preserve"> return 0;</w:t>
      </w:r>
    </w:p>
    <w:p w:rsidR="00B6113D" w:rsidRDefault="00A66234">
      <w:pPr>
        <w:pStyle w:val="ListParagraph"/>
        <w:numPr>
          <w:ilvl w:val="0"/>
          <w:numId w:val="134"/>
        </w:numPr>
        <w:spacing w:after="0"/>
      </w:pPr>
      <w:r>
        <w:rPr>
          <w:b/>
        </w:rPr>
        <w:t>ConditionText:</w:t>
      </w:r>
      <w:r>
        <w:t xml:space="preserve"> </w:t>
      </w:r>
    </w:p>
    <w:p w:rsidR="00B6113D" w:rsidRDefault="00A66234">
      <w:pPr>
        <w:pStyle w:val="ListParagraph"/>
        <w:numPr>
          <w:ilvl w:val="0"/>
          <w:numId w:val="134"/>
        </w:numPr>
        <w:spacing w:after="0"/>
      </w:pPr>
      <w:r>
        <w:rPr>
          <w:b/>
        </w:rPr>
        <w:t>ReturnType:</w:t>
      </w:r>
      <w:r>
        <w:t xml:space="preserve"> long</w:t>
      </w:r>
    </w:p>
    <w:p w:rsidR="00B6113D" w:rsidRDefault="00A66234">
      <w:pPr>
        <w:pStyle w:val="ListParagraph"/>
        <w:numPr>
          <w:ilvl w:val="0"/>
          <w:numId w:val="134"/>
        </w:numPr>
        <w:spacing w:after="0"/>
      </w:pPr>
      <w:r>
        <w:rPr>
          <w:b/>
        </w:rPr>
        <w:t>Validity:</w:t>
      </w:r>
      <w:r>
        <w:t xml:space="preserve"> CONDITION</w:t>
      </w:r>
    </w:p>
    <w:p w:rsidR="00B6113D" w:rsidRDefault="00A66234">
      <w:pPr>
        <w:pStyle w:val="ListParagraph"/>
        <w:numPr>
          <w:ilvl w:val="0"/>
          <w:numId w:val="134"/>
        </w:numPr>
        <w:spacing w:after="0"/>
      </w:pPr>
      <w:r>
        <w:rPr>
          <w:b/>
        </w:rPr>
        <w:t>Symbols:</w:t>
      </w:r>
      <w:r>
        <w:t xml:space="preserve"> </w:t>
      </w:r>
    </w:p>
    <w:p w:rsidR="00B6113D" w:rsidRDefault="00A66234">
      <w:pPr>
        <w:pStyle w:val="ListParagraph"/>
        <w:numPr>
          <w:ilvl w:val="1"/>
          <w:numId w:val="134"/>
        </w:numPr>
        <w:spacing w:after="0"/>
      </w:pPr>
      <w:r>
        <w:rPr>
          <w:b/>
        </w:rPr>
        <w:t>idName</w:t>
      </w:r>
      <w:r>
        <w:t>: creditcardacc</w:t>
      </w:r>
    </w:p>
    <w:p w:rsidR="00B6113D" w:rsidRDefault="00A66234">
      <w:pPr>
        <w:pStyle w:val="ListParagraph"/>
        <w:numPr>
          <w:ilvl w:val="1"/>
          <w:numId w:val="134"/>
        </w:numPr>
        <w:spacing w:after="0"/>
      </w:pPr>
      <w:r>
        <w:rPr>
          <w:b/>
        </w:rPr>
        <w:t>Type</w:t>
      </w:r>
      <w:r>
        <w:t xml:space="preserve">:  </w:t>
      </w:r>
      <w:hyperlink w:anchor="2.2.3.2.2.---">
        <w:r>
          <w:rPr>
            <w:color w:val="0000FF"/>
            <w:u w:val="single"/>
          </w:rPr>
          <w:t>/Concepts/Credi</w:t>
        </w:r>
        <w:r>
          <w:rPr>
            <w:color w:val="0000FF"/>
            <w:u w:val="single"/>
          </w:rPr>
          <w:t>tCardAcc</w:t>
        </w:r>
      </w:hyperlink>
      <w:r>
        <w:t xml:space="preserve">   </w:t>
      </w:r>
    </w:p>
    <w:p w:rsidR="00B6113D" w:rsidRDefault="00A66234">
      <w:pPr>
        <w:pStyle w:val="Simplesubtitle"/>
      </w:pPr>
      <w:bookmarkStart w:id="653" w:name="2.2.3.12.1.---State_Transitions"/>
      <w:r>
        <w:t>State Transitions</w:t>
      </w:r>
      <w:bookmarkEnd w:id="653"/>
    </w:p>
    <w:p w:rsidR="00B6113D" w:rsidRDefault="00A66234">
      <w:pPr>
        <w:pStyle w:val="Simplesubtitle"/>
      </w:pPr>
      <w:bookmarkStart w:id="654" w:name="2.2.3.12.1.---Transition_0_StateTransiti"/>
      <w:r>
        <w:t>Transition_0</w:t>
      </w:r>
      <w:bookmarkEnd w:id="654"/>
    </w:p>
    <w:p w:rsidR="00B6113D" w:rsidRDefault="00A66234">
      <w:pPr>
        <w:pStyle w:val="ListParagraph"/>
        <w:numPr>
          <w:ilvl w:val="0"/>
          <w:numId w:val="135"/>
        </w:numPr>
        <w:spacing w:after="0"/>
      </w:pPr>
      <w:r>
        <w:rPr>
          <w:b/>
        </w:rPr>
        <w:t>Name:</w:t>
      </w:r>
      <w:r>
        <w:t xml:space="preserve"> Transition_0</w:t>
      </w:r>
    </w:p>
    <w:p w:rsidR="00B6113D" w:rsidRDefault="00A66234">
      <w:pPr>
        <w:pStyle w:val="ListParagraph"/>
        <w:numPr>
          <w:ilvl w:val="0"/>
          <w:numId w:val="135"/>
        </w:numPr>
        <w:spacing w:after="0"/>
      </w:pPr>
      <w:r>
        <w:rPr>
          <w:b/>
        </w:rPr>
        <w:t>OwnerProjectName:</w:t>
      </w:r>
      <w:r>
        <w:t xml:space="preserve"> OneExternalEventAndTwoConceptsRepo</w:t>
      </w:r>
    </w:p>
    <w:p w:rsidR="00B6113D" w:rsidRDefault="00A66234">
      <w:pPr>
        <w:pStyle w:val="ListParagraph"/>
        <w:numPr>
          <w:ilvl w:val="0"/>
          <w:numId w:val="135"/>
        </w:numPr>
        <w:spacing w:after="0"/>
      </w:pPr>
      <w:r>
        <w:rPr>
          <w:b/>
        </w:rPr>
        <w:t>GuardRule:</w:t>
      </w:r>
      <w:r>
        <w:t xml:space="preserve">  </w:t>
      </w:r>
    </w:p>
    <w:p w:rsidR="00B6113D" w:rsidRDefault="00A66234">
      <w:pPr>
        <w:pStyle w:val="ListParagraph"/>
        <w:numPr>
          <w:ilvl w:val="1"/>
          <w:numId w:val="135"/>
        </w:numPr>
        <w:spacing w:after="0"/>
      </w:pPr>
      <w:r>
        <w:rPr>
          <w:b/>
        </w:rPr>
        <w:t>Name:</w:t>
      </w:r>
      <w:r>
        <w:t xml:space="preserve"> myStateMachine_Transition_0_guardRule</w:t>
      </w:r>
    </w:p>
    <w:p w:rsidR="00B6113D" w:rsidRDefault="00A66234">
      <w:pPr>
        <w:pStyle w:val="ListParagraph"/>
        <w:numPr>
          <w:ilvl w:val="1"/>
          <w:numId w:val="135"/>
        </w:numPr>
        <w:spacing w:after="0"/>
      </w:pPr>
      <w:r>
        <w:rPr>
          <w:b/>
        </w:rPr>
        <w:t>Folder:</w:t>
      </w:r>
      <w:r>
        <w:t xml:space="preserve"> /Concepts/myStateMachine</w:t>
      </w:r>
    </w:p>
    <w:p w:rsidR="00B6113D" w:rsidRDefault="00A66234">
      <w:pPr>
        <w:pStyle w:val="ListParagraph"/>
        <w:numPr>
          <w:ilvl w:val="1"/>
          <w:numId w:val="135"/>
        </w:numPr>
        <w:spacing w:after="0"/>
      </w:pPr>
      <w:r>
        <w:rPr>
          <w:b/>
        </w:rPr>
        <w:t>OwnerProjectName:</w:t>
      </w:r>
      <w:r>
        <w:t xml:space="preserve"> OneExternalEventAndTwoConceptsRep</w:t>
      </w:r>
      <w:r>
        <w:t>o</w:t>
      </w:r>
    </w:p>
    <w:p w:rsidR="00B6113D" w:rsidRDefault="00A66234">
      <w:pPr>
        <w:pStyle w:val="ListParagraph"/>
        <w:numPr>
          <w:ilvl w:val="1"/>
          <w:numId w:val="135"/>
        </w:numPr>
        <w:spacing w:after="0"/>
      </w:pPr>
      <w:r>
        <w:rPr>
          <w:b/>
        </w:rPr>
        <w:t>ActionText:</w:t>
      </w:r>
      <w:r>
        <w:t xml:space="preserve"> </w:t>
      </w:r>
    </w:p>
    <w:p w:rsidR="00B6113D" w:rsidRDefault="00A66234">
      <w:pPr>
        <w:pStyle w:val="ListParagraph"/>
        <w:numPr>
          <w:ilvl w:val="1"/>
          <w:numId w:val="135"/>
        </w:numPr>
        <w:spacing w:after="0"/>
      </w:pPr>
      <w:r>
        <w:rPr>
          <w:b/>
        </w:rPr>
        <w:t>ConditionText:</w:t>
      </w:r>
      <w:r>
        <w:t xml:space="preserve"> </w:t>
      </w:r>
    </w:p>
    <w:p w:rsidR="00B6113D" w:rsidRDefault="00A66234">
      <w:pPr>
        <w:pStyle w:val="ListParagraph"/>
        <w:numPr>
          <w:ilvl w:val="1"/>
          <w:numId w:val="135"/>
        </w:numPr>
        <w:spacing w:after="0"/>
      </w:pPr>
      <w:r>
        <w:rPr>
          <w:b/>
        </w:rPr>
        <w:t>Priority:</w:t>
      </w:r>
      <w:r>
        <w:t xml:space="preserve"> 5</w:t>
      </w:r>
    </w:p>
    <w:p w:rsidR="00B6113D" w:rsidRDefault="00A66234">
      <w:pPr>
        <w:pStyle w:val="ListParagraph"/>
        <w:numPr>
          <w:ilvl w:val="1"/>
          <w:numId w:val="135"/>
        </w:numPr>
        <w:spacing w:after="0"/>
      </w:pPr>
      <w:r>
        <w:rPr>
          <w:b/>
        </w:rPr>
        <w:t>Symbols:</w:t>
      </w:r>
      <w:r>
        <w:t xml:space="preserve"> </w:t>
      </w:r>
    </w:p>
    <w:p w:rsidR="00B6113D" w:rsidRDefault="00A66234">
      <w:pPr>
        <w:pStyle w:val="ListParagraph"/>
        <w:numPr>
          <w:ilvl w:val="2"/>
          <w:numId w:val="135"/>
        </w:numPr>
        <w:spacing w:after="0"/>
      </w:pPr>
      <w:r>
        <w:rPr>
          <w:b/>
        </w:rPr>
        <w:t>idName</w:t>
      </w:r>
      <w:r>
        <w:t>: creditcardacc</w:t>
      </w:r>
    </w:p>
    <w:p w:rsidR="00B6113D" w:rsidRDefault="00A66234">
      <w:pPr>
        <w:pStyle w:val="ListParagraph"/>
        <w:numPr>
          <w:ilvl w:val="2"/>
          <w:numId w:val="135"/>
        </w:numPr>
        <w:spacing w:after="0"/>
      </w:pPr>
      <w:r>
        <w:rPr>
          <w:b/>
        </w:rPr>
        <w:t>Type</w:t>
      </w:r>
      <w:r>
        <w:t xml:space="preserve">:  </w:t>
      </w:r>
      <w:hyperlink w:anchor="2.2.3.2.2.---">
        <w:r>
          <w:rPr>
            <w:color w:val="0000FF"/>
            <w:u w:val="single"/>
          </w:rPr>
          <w:t>/Concepts/CreditCardAcc</w:t>
        </w:r>
      </w:hyperlink>
      <w:r>
        <w:t xml:space="preserve">    </w:t>
      </w:r>
    </w:p>
    <w:p w:rsidR="00B6113D" w:rsidRDefault="00A66234">
      <w:pPr>
        <w:pStyle w:val="Heading2"/>
      </w:pPr>
      <w:bookmarkStart w:id="655" w:name="2.3.---"/>
      <w:bookmarkStart w:id="656" w:name="_Toc336871340"/>
      <w:r>
        <w:t>2.3. Cross-reference documentation</w:t>
      </w:r>
      <w:bookmarkEnd w:id="655"/>
      <w:bookmarkEnd w:id="656"/>
    </w:p>
    <w:p w:rsidR="00B6113D" w:rsidRDefault="00A66234">
      <w:pPr>
        <w:spacing w:after="0"/>
      </w:pPr>
      <w:r>
        <w:t>Chapter contains Cross-reference documentation.</w:t>
      </w:r>
    </w:p>
    <w:p w:rsidR="00B6113D" w:rsidRDefault="00A66234">
      <w:pPr>
        <w:pStyle w:val="Heading3"/>
      </w:pPr>
      <w:bookmarkStart w:id="657" w:name="2.3.1.---"/>
      <w:bookmarkStart w:id="658" w:name="_Toc336871341"/>
      <w:r>
        <w:lastRenderedPageBreak/>
        <w:t>2.3.1. Global Variables</w:t>
      </w:r>
      <w:bookmarkEnd w:id="657"/>
      <w:bookmarkEnd w:id="658"/>
    </w:p>
    <w:p w:rsidR="00B6113D" w:rsidRDefault="00A66234">
      <w:pPr>
        <w:spacing w:after="0"/>
      </w:pPr>
      <w:r>
        <w:t>Chapter contains Global Variables CrossReference documentation.</w:t>
      </w:r>
    </w:p>
    <w:p w:rsidR="00B6113D" w:rsidRDefault="00A66234">
      <w:pPr>
        <w:pStyle w:val="Heading4"/>
      </w:pPr>
      <w:bookmarkStart w:id="659" w:name="2.3.1.1.---"/>
      <w:bookmarkStart w:id="660" w:name="_Toc336871342"/>
      <w:r>
        <w:t>2.3.1.1. Global Variables Reference</w:t>
      </w:r>
      <w:bookmarkEnd w:id="659"/>
      <w:bookmarkEnd w:id="660"/>
    </w:p>
    <w:p w:rsidR="00B6113D" w:rsidRDefault="00A66234">
      <w:pPr>
        <w:spacing w:after="0"/>
      </w:pPr>
      <w:r>
        <w:t>Chapter contains Global Variables Reference CrossReference documentation.</w:t>
      </w:r>
    </w:p>
    <w:p w:rsidR="00B6113D" w:rsidRDefault="00A66234">
      <w:pPr>
        <w:pStyle w:val="Heading5"/>
      </w:pPr>
      <w:bookmarkStart w:id="661" w:name="2.3.1.1.1.---"/>
      <w:r>
        <w:t>2.3.1.1.1. Deployment</w:t>
      </w:r>
      <w:bookmarkEnd w:id="6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22"/>
        <w:gridCol w:w="462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 xml:space="preserve"> EventCorrelationRepo </w:t>
            </w:r>
          </w:p>
        </w:tc>
        <w:tc>
          <w:tcPr>
            <w:tcW w:w="9576" w:type="dxa"/>
            <w:shd w:val="clear" w:color="auto" w:fill="FFFFFF" w:themeFill="background1"/>
          </w:tcPr>
          <w:p w:rsidR="00B6113D" w:rsidRDefault="00A66234">
            <w:pPr>
              <w:spacing w:after="0"/>
            </w:pPr>
            <w:r>
              <w:t xml:space="preserve"> EventCorrel</w:t>
            </w:r>
            <w:r>
              <w:t xml:space="preserve">ationRepo </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36"/>
        </w:numPr>
        <w:spacing w:after="0"/>
      </w:pPr>
      <w:r>
        <w:t xml:space="preserve"> </w:t>
      </w:r>
      <w:hyperlink w:anchor="2.2.1.6.1.---">
        <w:r>
          <w:rPr>
            <w:color w:val="0000FF"/>
            <w:u w:val="single"/>
          </w:rPr>
          <w:t>/EventCorrelationRepo/Channels/ChannelWithMyQueue.channel</w:t>
        </w:r>
      </w:hyperlink>
      <w:r>
        <w:t xml:space="preserve"> </w:t>
      </w:r>
    </w:p>
    <w:p w:rsidR="00B6113D" w:rsidRDefault="00A66234">
      <w:pPr>
        <w:pStyle w:val="ListParagraph"/>
        <w:numPr>
          <w:ilvl w:val="0"/>
          <w:numId w:val="137"/>
        </w:numPr>
        <w:spacing w:after="0"/>
      </w:pPr>
      <w:r>
        <w:t xml:space="preserve"> </w:t>
      </w:r>
      <w:hyperlink w:anchor="2.2.1.6.3.---">
        <w:r>
          <w:rPr>
            <w:color w:val="0000FF"/>
            <w:u w:val="single"/>
          </w:rPr>
          <w:t>/EventCorrelationRepo/Channels/myChannel.channel</w:t>
        </w:r>
      </w:hyperlink>
      <w:r>
        <w:t xml:space="preserve"> </w:t>
      </w:r>
    </w:p>
    <w:p w:rsidR="00B6113D" w:rsidRDefault="00A66234">
      <w:pPr>
        <w:pStyle w:val="ListParagraph"/>
        <w:numPr>
          <w:ilvl w:val="0"/>
          <w:numId w:val="138"/>
        </w:numPr>
        <w:spacing w:after="0"/>
      </w:pPr>
      <w:r>
        <w:t xml:space="preserve"> </w:t>
      </w:r>
      <w:hyperlink w:anchor="2.2.1.6.4.---">
        <w:r>
          <w:rPr>
            <w:color w:val="0000FF"/>
            <w:u w:val="single"/>
          </w:rPr>
          <w:t>/EventCorrelationRepo/Channels/testChannel.channel</w:t>
        </w:r>
      </w:hyperlink>
      <w:r>
        <w:t xml:space="preserve"> </w:t>
      </w:r>
    </w:p>
    <w:p w:rsidR="00B6113D" w:rsidRDefault="00A66234">
      <w:pPr>
        <w:pStyle w:val="Heading5"/>
      </w:pPr>
      <w:bookmarkStart w:id="662" w:name="2.3.1.1.2.---"/>
      <w:r>
        <w:t>2.3.1.1.2. Deployment</w:t>
      </w:r>
      <w:bookmarkEnd w:id="66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377"/>
        <w:gridCol w:w="3866"/>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 xml:space="preserve"> OneExternalEventAndTwoConceptsRepo </w:t>
            </w:r>
          </w:p>
        </w:tc>
        <w:tc>
          <w:tcPr>
            <w:tcW w:w="9576" w:type="dxa"/>
            <w:shd w:val="clear" w:color="auto" w:fill="FFFFFF" w:themeFill="background1"/>
          </w:tcPr>
          <w:p w:rsidR="00B6113D" w:rsidRDefault="00A66234">
            <w:pPr>
              <w:spacing w:after="0"/>
            </w:pPr>
            <w:r>
              <w:t xml:space="preserve"> TimedHelloWorld </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39"/>
        </w:numPr>
        <w:spacing w:after="0"/>
      </w:pPr>
      <w:r>
        <w:t xml:space="preserve"> </w:t>
      </w:r>
      <w:hyperlink w:anchor="2.2.3.6.2.---">
        <w:r>
          <w:rPr>
            <w:color w:val="0000FF"/>
            <w:u w:val="single"/>
          </w:rPr>
          <w:t>/OneExternalEventAndTwoConceptsRepo/Channels/myChannel.channel</w:t>
        </w:r>
      </w:hyperlink>
      <w:r>
        <w:t xml:space="preserve"> </w:t>
      </w:r>
    </w:p>
    <w:p w:rsidR="00B6113D" w:rsidRDefault="00A66234">
      <w:pPr>
        <w:pStyle w:val="Heading3"/>
      </w:pPr>
      <w:bookmarkStart w:id="663" w:name="2.3.2.---"/>
      <w:bookmarkStart w:id="664" w:name="_Toc336871343"/>
      <w:r>
        <w:t>2.3.2. Destinations</w:t>
      </w:r>
      <w:bookmarkEnd w:id="663"/>
      <w:bookmarkEnd w:id="664"/>
    </w:p>
    <w:p w:rsidR="00B6113D" w:rsidRDefault="00A66234">
      <w:pPr>
        <w:spacing w:after="0"/>
      </w:pPr>
      <w:r>
        <w:t>Chapter contains Destinations CrossReference documentation.</w:t>
      </w:r>
    </w:p>
    <w:p w:rsidR="00B6113D" w:rsidRDefault="00A66234">
      <w:pPr>
        <w:pStyle w:val="Heading4"/>
      </w:pPr>
      <w:bookmarkStart w:id="665" w:name="2.3.2.1.---"/>
      <w:bookmarkStart w:id="666" w:name="_Toc336871344"/>
      <w:r>
        <w:t>2.3.2.1. Destinations Reference</w:t>
      </w:r>
      <w:bookmarkEnd w:id="665"/>
      <w:bookmarkEnd w:id="666"/>
    </w:p>
    <w:p w:rsidR="00B6113D" w:rsidRDefault="00A66234">
      <w:pPr>
        <w:spacing w:after="0"/>
      </w:pPr>
      <w:r>
        <w:t>Chapter contains Destinations Reference CrossReference documentation.</w:t>
      </w:r>
    </w:p>
    <w:p w:rsidR="00B6113D" w:rsidRDefault="00A66234">
      <w:pPr>
        <w:pStyle w:val="Heading5"/>
      </w:pPr>
      <w:bookmarkStart w:id="667" w:name="2.3.2.1.1.---"/>
      <w:r>
        <w:t>2.3.2.1.1. JMS Messages</w:t>
      </w:r>
      <w:bookmarkEnd w:id="667"/>
    </w:p>
    <w:p w:rsidR="00B6113D" w:rsidRDefault="00A66234">
      <w:pPr>
        <w:spacing w:after="0"/>
      </w:pPr>
      <w:r>
        <w:t>Chapter contains JMS Messages CrossReference documentation.</w:t>
      </w:r>
    </w:p>
    <w:p w:rsidR="00B6113D" w:rsidRDefault="00A66234">
      <w:pPr>
        <w:pStyle w:val="Heading6"/>
      </w:pPr>
      <w:bookmarkStart w:id="668" w:name="2.3.2.1.1.1.---"/>
      <w:r>
        <w:t>2.3.2.1.1.1. JMS Connection</w:t>
      </w:r>
      <w:bookmarkEnd w:id="668"/>
    </w:p>
    <w:p w:rsidR="00B6113D" w:rsidRDefault="00A66234">
      <w:pPr>
        <w:spacing w:after="0"/>
      </w:pPr>
      <w:r>
        <w:t>Chapter contains destinations which use JMS connection with parameters: provider URL="tcp://192.168.2.1:7222".</w:t>
      </w:r>
    </w:p>
    <w:p w:rsidR="00B6113D" w:rsidRDefault="00A66234">
      <w:pPr>
        <w:pStyle w:val="Heading7"/>
      </w:pPr>
      <w:bookmarkStart w:id="669" w:name="2.3.2.1.1.1.1.---"/>
      <w:r>
        <w:t>2.3.2.1.1.1.1. Queues</w:t>
      </w:r>
      <w:bookmarkEnd w:id="669"/>
    </w:p>
    <w:p w:rsidR="00B6113D" w:rsidRDefault="00A66234">
      <w:pPr>
        <w:spacing w:after="0"/>
      </w:pPr>
      <w:r>
        <w:t>Chapter contains JMS Queues from all projects.</w:t>
      </w:r>
    </w:p>
    <w:p w:rsidR="00B6113D" w:rsidRDefault="00A66234">
      <w:pPr>
        <w:pStyle w:val="Heading8"/>
      </w:pPr>
      <w:bookmarkStart w:id="670" w:name="2.3.2.1.1.1.1.1.---"/>
      <w:r>
        <w:t>2.3.2.1.1.1.1.1. BANK.APPRAISAL.REQUEST</w:t>
      </w:r>
      <w:bookmarkEnd w:id="670"/>
    </w:p>
    <w:p w:rsidR="00B6113D" w:rsidRDefault="00A66234">
      <w:pPr>
        <w:spacing w:after="0"/>
      </w:pPr>
      <w:r>
        <w:t xml:space="preserve">Section contains list of middleware </w:t>
      </w:r>
      <w:r>
        <w:t>objects using "BANK.APPRAISAL.REQUEST"</w:t>
      </w:r>
    </w:p>
    <w:p w:rsidR="00B6113D" w:rsidRDefault="00A66234">
      <w:pPr>
        <w:spacing w:after="0"/>
      </w:pPr>
      <w:r>
        <w:rPr>
          <w:noProof/>
        </w:rPr>
        <w:lastRenderedPageBreak/>
        <w:drawing>
          <wp:inline distT="0" distB="0" distL="0" distR="0">
            <wp:extent cx="2880000" cy="3920000"/>
            <wp:effectExtent l="0" t="0" r="0" b="0"/>
            <wp:docPr id="94" name="Picture 94" descr="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png"/>
                    <pic:cNvPicPr/>
                  </pic:nvPicPr>
                  <pic:blipFill>
                    <a:blip r:embed="rId96"/>
                    <a:stretch>
                      <a:fillRect/>
                    </a:stretch>
                  </pic:blipFill>
                  <pic:spPr>
                    <a:xfrm>
                      <a:off x="0" y="0"/>
                      <a:ext cx="2880000" cy="3920000"/>
                    </a:xfrm>
                    <a:prstGeom prst="rect">
                      <a:avLst/>
                    </a:prstGeom>
                  </pic:spPr>
                </pic:pic>
              </a:graphicData>
            </a:graphic>
          </wp:inline>
        </w:drawing>
      </w:r>
    </w:p>
    <w:p w:rsidR="00B6113D" w:rsidRDefault="00A66234">
      <w:pPr>
        <w:pStyle w:val="ListParagraph"/>
        <w:numPr>
          <w:ilvl w:val="0"/>
          <w:numId w:val="140"/>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40"/>
        </w:numPr>
        <w:spacing w:after="0"/>
      </w:pPr>
      <w:r>
        <w:t xml:space="preserve"> </w:t>
      </w:r>
      <w:r>
        <w:rPr>
          <w:b/>
        </w:rPr>
        <w:t xml:space="preserve">Source: </w:t>
      </w:r>
      <w:r>
        <w:t xml:space="preserve">BE Event </w:t>
      </w:r>
      <w:hyperlink w:anchor="2.2.1.11.2.---">
        <w:r>
          <w:rPr>
            <w:color w:val="0000FF"/>
            <w:u w:val="single"/>
          </w:rPr>
          <w:t>/Events/InputAlertEvent</w:t>
        </w:r>
      </w:hyperlink>
      <w:r>
        <w:t xml:space="preserve">  </w:t>
      </w:r>
    </w:p>
    <w:p w:rsidR="00B6113D" w:rsidRDefault="00A66234">
      <w:pPr>
        <w:pStyle w:val="ListParagraph"/>
        <w:numPr>
          <w:ilvl w:val="2"/>
          <w:numId w:val="140"/>
        </w:numPr>
        <w:spacing w:after="0"/>
      </w:pPr>
      <w:r>
        <w:t xml:space="preserve"> </w:t>
      </w:r>
      <w:r>
        <w:rPr>
          <w:b/>
        </w:rPr>
        <w:t xml:space="preserve">Action Type: </w:t>
      </w:r>
      <w:r>
        <w:t xml:space="preserve">Send </w:t>
      </w:r>
    </w:p>
    <w:p w:rsidR="00B6113D" w:rsidRDefault="00A66234">
      <w:pPr>
        <w:pStyle w:val="ListParagraph"/>
        <w:numPr>
          <w:ilvl w:val="2"/>
          <w:numId w:val="140"/>
        </w:numPr>
        <w:spacing w:after="0"/>
      </w:pPr>
      <w:r>
        <w:t xml:space="preserve"> </w:t>
      </w:r>
      <w:r>
        <w:rPr>
          <w:b/>
        </w:rPr>
        <w:t xml:space="preserve">Direction: </w:t>
      </w:r>
      <w:r>
        <w:t xml:space="preserve">Out  </w:t>
      </w:r>
    </w:p>
    <w:p w:rsidR="00B6113D" w:rsidRDefault="00A66234">
      <w:pPr>
        <w:pStyle w:val="ListParagraph"/>
        <w:numPr>
          <w:ilvl w:val="1"/>
          <w:numId w:val="140"/>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40"/>
        </w:numPr>
        <w:spacing w:after="0"/>
      </w:pPr>
      <w:r>
        <w:t xml:space="preserve"> </w:t>
      </w:r>
      <w:r>
        <w:rPr>
          <w:b/>
        </w:rPr>
        <w:t xml:space="preserve">Action Type: </w:t>
      </w:r>
      <w:r>
        <w:t xml:space="preserve">Send </w:t>
      </w:r>
    </w:p>
    <w:p w:rsidR="00B6113D" w:rsidRDefault="00A66234">
      <w:pPr>
        <w:pStyle w:val="ListParagraph"/>
        <w:numPr>
          <w:ilvl w:val="2"/>
          <w:numId w:val="140"/>
        </w:numPr>
        <w:spacing w:after="0"/>
      </w:pPr>
      <w:r>
        <w:t xml:space="preserve"> </w:t>
      </w:r>
      <w:r>
        <w:rPr>
          <w:b/>
        </w:rPr>
        <w:t xml:space="preserve">Direction: </w:t>
      </w:r>
      <w:r>
        <w:t xml:space="preserve">Out  </w:t>
      </w:r>
    </w:p>
    <w:p w:rsidR="00B6113D" w:rsidRDefault="00A66234">
      <w:pPr>
        <w:pStyle w:val="ListParagraph"/>
        <w:numPr>
          <w:ilvl w:val="1"/>
          <w:numId w:val="140"/>
        </w:numPr>
        <w:spacing w:after="0"/>
      </w:pPr>
      <w:r>
        <w:t xml:space="preserve"> </w:t>
      </w:r>
      <w:r>
        <w:rPr>
          <w:b/>
        </w:rPr>
        <w:t xml:space="preserve">Source: </w:t>
      </w:r>
      <w:r>
        <w:t xml:space="preserve">BE Event </w:t>
      </w:r>
      <w:hyperlink w:anchor="2.2.1.11.5.---">
        <w:r>
          <w:rPr>
            <w:color w:val="0000FF"/>
            <w:u w:val="single"/>
          </w:rPr>
          <w:t>/Events/TestEvent</w:t>
        </w:r>
      </w:hyperlink>
      <w:r>
        <w:t xml:space="preserve">  </w:t>
      </w:r>
    </w:p>
    <w:p w:rsidR="00B6113D" w:rsidRDefault="00A66234">
      <w:pPr>
        <w:pStyle w:val="ListParagraph"/>
        <w:numPr>
          <w:ilvl w:val="2"/>
          <w:numId w:val="140"/>
        </w:numPr>
        <w:spacing w:after="0"/>
      </w:pPr>
      <w:r>
        <w:t xml:space="preserve"> </w:t>
      </w:r>
      <w:r>
        <w:rPr>
          <w:b/>
        </w:rPr>
        <w:t xml:space="preserve">Action Type: </w:t>
      </w:r>
      <w:r>
        <w:t xml:space="preserve">Send </w:t>
      </w:r>
    </w:p>
    <w:p w:rsidR="00B6113D" w:rsidRDefault="00A66234">
      <w:pPr>
        <w:pStyle w:val="ListParagraph"/>
        <w:numPr>
          <w:ilvl w:val="2"/>
          <w:numId w:val="140"/>
        </w:numPr>
        <w:spacing w:after="0"/>
      </w:pPr>
      <w:r>
        <w:t xml:space="preserve"> </w:t>
      </w:r>
      <w:r>
        <w:rPr>
          <w:b/>
        </w:rPr>
        <w:t xml:space="preserve">Direction: </w:t>
      </w:r>
      <w:r>
        <w:t xml:space="preserve">In  </w:t>
      </w:r>
    </w:p>
    <w:p w:rsidR="00B6113D" w:rsidRDefault="00A66234">
      <w:pPr>
        <w:pStyle w:val="Heading8"/>
      </w:pPr>
      <w:bookmarkStart w:id="671" w:name="2.3.2.1.1.1.1.2.---"/>
      <w:r>
        <w:t>2.3.2.1.1.1.1.2. BANK.EXAMINATION.TEST</w:t>
      </w:r>
      <w:bookmarkEnd w:id="671"/>
    </w:p>
    <w:p w:rsidR="00B6113D" w:rsidRDefault="00A66234">
      <w:pPr>
        <w:spacing w:after="0"/>
      </w:pPr>
      <w:r>
        <w:t>Section contains list of</w:t>
      </w:r>
      <w:r>
        <w:t xml:space="preserve"> middleware objects using "BANK.EXAMINATION.TEST"</w:t>
      </w:r>
    </w:p>
    <w:p w:rsidR="00B6113D" w:rsidRDefault="00A66234">
      <w:pPr>
        <w:spacing w:after="0"/>
      </w:pPr>
      <w:r>
        <w:rPr>
          <w:noProof/>
        </w:rPr>
        <w:lastRenderedPageBreak/>
        <w:drawing>
          <wp:inline distT="0" distB="0" distL="0" distR="0">
            <wp:extent cx="2880000" cy="3920000"/>
            <wp:effectExtent l="0" t="0" r="0" b="0"/>
            <wp:docPr id="95" name="Picture 95" descr="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5.png"/>
                    <pic:cNvPicPr/>
                  </pic:nvPicPr>
                  <pic:blipFill>
                    <a:blip r:embed="rId97"/>
                    <a:stretch>
                      <a:fillRect/>
                    </a:stretch>
                  </pic:blipFill>
                  <pic:spPr>
                    <a:xfrm>
                      <a:off x="0" y="0"/>
                      <a:ext cx="2880000" cy="3920000"/>
                    </a:xfrm>
                    <a:prstGeom prst="rect">
                      <a:avLst/>
                    </a:prstGeom>
                  </pic:spPr>
                </pic:pic>
              </a:graphicData>
            </a:graphic>
          </wp:inline>
        </w:drawing>
      </w:r>
    </w:p>
    <w:p w:rsidR="00B6113D" w:rsidRDefault="00A66234">
      <w:pPr>
        <w:pStyle w:val="ListParagraph"/>
        <w:numPr>
          <w:ilvl w:val="0"/>
          <w:numId w:val="141"/>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41"/>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41"/>
        </w:numPr>
        <w:spacing w:after="0"/>
      </w:pPr>
      <w:r>
        <w:t xml:space="preserve"> </w:t>
      </w:r>
      <w:r>
        <w:rPr>
          <w:b/>
        </w:rPr>
        <w:t xml:space="preserve">Action Type: </w:t>
      </w:r>
      <w:r>
        <w:t xml:space="preserve">Send </w:t>
      </w:r>
    </w:p>
    <w:p w:rsidR="00B6113D" w:rsidRDefault="00A66234">
      <w:pPr>
        <w:pStyle w:val="ListParagraph"/>
        <w:numPr>
          <w:ilvl w:val="2"/>
          <w:numId w:val="141"/>
        </w:numPr>
        <w:spacing w:after="0"/>
      </w:pPr>
      <w:r>
        <w:t xml:space="preserve"> </w:t>
      </w:r>
      <w:r>
        <w:rPr>
          <w:b/>
        </w:rPr>
        <w:t xml:space="preserve">Direction: </w:t>
      </w:r>
      <w:r>
        <w:t xml:space="preserve">In  </w:t>
      </w:r>
    </w:p>
    <w:p w:rsidR="00B6113D" w:rsidRDefault="00A66234">
      <w:pPr>
        <w:pStyle w:val="ListParagraph"/>
        <w:numPr>
          <w:ilvl w:val="1"/>
          <w:numId w:val="141"/>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41"/>
        </w:numPr>
        <w:spacing w:after="0"/>
      </w:pPr>
      <w:r>
        <w:t xml:space="preserve"> </w:t>
      </w:r>
      <w:r>
        <w:rPr>
          <w:b/>
        </w:rPr>
        <w:t xml:space="preserve">Action Type: </w:t>
      </w:r>
      <w:r>
        <w:t xml:space="preserve">Send </w:t>
      </w:r>
    </w:p>
    <w:p w:rsidR="00B6113D" w:rsidRDefault="00A66234">
      <w:pPr>
        <w:pStyle w:val="ListParagraph"/>
        <w:numPr>
          <w:ilvl w:val="2"/>
          <w:numId w:val="141"/>
        </w:numPr>
        <w:spacing w:after="0"/>
      </w:pPr>
      <w:r>
        <w:t xml:space="preserve"> </w:t>
      </w:r>
      <w:r>
        <w:rPr>
          <w:b/>
        </w:rPr>
        <w:t xml:space="preserve">Direction: </w:t>
      </w:r>
      <w:r>
        <w:t xml:space="preserve">Out  </w:t>
      </w:r>
    </w:p>
    <w:p w:rsidR="00B6113D" w:rsidRDefault="00A66234">
      <w:pPr>
        <w:pStyle w:val="Heading6"/>
      </w:pPr>
      <w:bookmarkStart w:id="672" w:name="2.3.2.1.1.2.---"/>
      <w:r>
        <w:t>2.3.2.1.1.2. JMS Connection</w:t>
      </w:r>
      <w:bookmarkEnd w:id="672"/>
    </w:p>
    <w:p w:rsidR="00B6113D" w:rsidRDefault="00A66234">
      <w:pPr>
        <w:spacing w:after="0"/>
      </w:pPr>
      <w:r>
        <w:t>Chapter contains destinations which use JMS connection with parameters: provider URL="tcp://localhost:7222".</w:t>
      </w:r>
    </w:p>
    <w:p w:rsidR="00B6113D" w:rsidRDefault="00A66234">
      <w:pPr>
        <w:pStyle w:val="Heading7"/>
      </w:pPr>
      <w:bookmarkStart w:id="673" w:name="2.3.2.1.1.2.1.---"/>
      <w:r>
        <w:t>2.3.2.1.1.2.1. Queues</w:t>
      </w:r>
      <w:bookmarkEnd w:id="673"/>
    </w:p>
    <w:p w:rsidR="00B6113D" w:rsidRDefault="00A66234">
      <w:pPr>
        <w:spacing w:after="0"/>
      </w:pPr>
      <w:r>
        <w:t>Chapte</w:t>
      </w:r>
      <w:r>
        <w:t>r contains JMS Queues from all projects.</w:t>
      </w:r>
    </w:p>
    <w:p w:rsidR="00B6113D" w:rsidRDefault="00A66234">
      <w:pPr>
        <w:pStyle w:val="Heading8"/>
      </w:pPr>
      <w:bookmarkStart w:id="674" w:name="2.3.2.1.1.2.1.1.---"/>
      <w:r>
        <w:t>2.3.2.1.1.2.1.1. BANK.APPRAISAL.TEST</w:t>
      </w:r>
      <w:bookmarkEnd w:id="674"/>
    </w:p>
    <w:p w:rsidR="00B6113D" w:rsidRDefault="00A66234">
      <w:pPr>
        <w:spacing w:after="0"/>
      </w:pPr>
      <w:r>
        <w:t>Section contains list of middleware objects using "BANK.APPRAISAL.TEST"</w:t>
      </w:r>
    </w:p>
    <w:p w:rsidR="00B6113D" w:rsidRDefault="00A66234">
      <w:pPr>
        <w:spacing w:after="0"/>
      </w:pPr>
      <w:r>
        <w:rPr>
          <w:noProof/>
        </w:rPr>
        <w:lastRenderedPageBreak/>
        <w:drawing>
          <wp:inline distT="0" distB="0" distL="0" distR="0">
            <wp:extent cx="2880000" cy="3920000"/>
            <wp:effectExtent l="0" t="0" r="0" b="0"/>
            <wp:docPr id="96" name="Picture 96" descr="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png"/>
                    <pic:cNvPicPr/>
                  </pic:nvPicPr>
                  <pic:blipFill>
                    <a:blip r:embed="rId98"/>
                    <a:stretch>
                      <a:fillRect/>
                    </a:stretch>
                  </pic:blipFill>
                  <pic:spPr>
                    <a:xfrm>
                      <a:off x="0" y="0"/>
                      <a:ext cx="2880000" cy="3920000"/>
                    </a:xfrm>
                    <a:prstGeom prst="rect">
                      <a:avLst/>
                    </a:prstGeom>
                  </pic:spPr>
                </pic:pic>
              </a:graphicData>
            </a:graphic>
          </wp:inline>
        </w:drawing>
      </w:r>
    </w:p>
    <w:p w:rsidR="00B6113D" w:rsidRDefault="00A66234">
      <w:pPr>
        <w:pStyle w:val="ListParagraph"/>
        <w:numPr>
          <w:ilvl w:val="0"/>
          <w:numId w:val="142"/>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42"/>
        </w:numPr>
        <w:spacing w:after="0"/>
      </w:pPr>
      <w:r>
        <w:t xml:space="preserve"> </w:t>
      </w:r>
      <w:r>
        <w:rPr>
          <w:b/>
        </w:rPr>
        <w:t xml:space="preserve">Source: </w:t>
      </w:r>
      <w:r>
        <w:t xml:space="preserve">BE Event </w:t>
      </w:r>
      <w:hyperlink w:anchor="2.2.1.11.1.---">
        <w:r>
          <w:rPr>
            <w:color w:val="0000FF"/>
            <w:u w:val="single"/>
          </w:rPr>
          <w:t>/Events/EvCh</w:t>
        </w:r>
      </w:hyperlink>
      <w:r>
        <w:t xml:space="preserve">  </w:t>
      </w:r>
    </w:p>
    <w:p w:rsidR="00B6113D" w:rsidRDefault="00A66234">
      <w:pPr>
        <w:pStyle w:val="ListParagraph"/>
        <w:numPr>
          <w:ilvl w:val="2"/>
          <w:numId w:val="142"/>
        </w:numPr>
        <w:spacing w:after="0"/>
      </w:pPr>
      <w:r>
        <w:t xml:space="preserve"> </w:t>
      </w:r>
      <w:r>
        <w:rPr>
          <w:b/>
        </w:rPr>
        <w:t xml:space="preserve">Action Type: </w:t>
      </w:r>
      <w:r>
        <w:t xml:space="preserve">Send </w:t>
      </w:r>
    </w:p>
    <w:p w:rsidR="00B6113D" w:rsidRDefault="00A66234">
      <w:pPr>
        <w:pStyle w:val="ListParagraph"/>
        <w:numPr>
          <w:ilvl w:val="2"/>
          <w:numId w:val="142"/>
        </w:numPr>
        <w:spacing w:after="0"/>
      </w:pPr>
      <w:r>
        <w:t xml:space="preserve"> </w:t>
      </w:r>
      <w:r>
        <w:rPr>
          <w:b/>
        </w:rPr>
        <w:t xml:space="preserve">Direction: </w:t>
      </w:r>
      <w:r>
        <w:t xml:space="preserve">In  </w:t>
      </w:r>
    </w:p>
    <w:p w:rsidR="00B6113D" w:rsidRDefault="00A66234">
      <w:pPr>
        <w:pStyle w:val="ListParagraph"/>
        <w:numPr>
          <w:ilvl w:val="1"/>
          <w:numId w:val="142"/>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42"/>
        </w:numPr>
        <w:spacing w:after="0"/>
      </w:pPr>
      <w:r>
        <w:t xml:space="preserve"> </w:t>
      </w:r>
      <w:r>
        <w:rPr>
          <w:b/>
        </w:rPr>
        <w:t xml:space="preserve">Action Type: </w:t>
      </w:r>
      <w:r>
        <w:t xml:space="preserve">Send </w:t>
      </w:r>
    </w:p>
    <w:p w:rsidR="00B6113D" w:rsidRDefault="00A66234">
      <w:pPr>
        <w:pStyle w:val="ListParagraph"/>
        <w:numPr>
          <w:ilvl w:val="2"/>
          <w:numId w:val="142"/>
        </w:numPr>
        <w:spacing w:after="0"/>
      </w:pPr>
      <w:r>
        <w:t xml:space="preserve"> </w:t>
      </w:r>
      <w:r>
        <w:rPr>
          <w:b/>
        </w:rPr>
        <w:t xml:space="preserve">Direction: </w:t>
      </w:r>
      <w:r>
        <w:t xml:space="preserve">Out  </w:t>
      </w:r>
    </w:p>
    <w:p w:rsidR="00B6113D" w:rsidRDefault="00A66234">
      <w:pPr>
        <w:pStyle w:val="ListParagraph"/>
        <w:numPr>
          <w:ilvl w:val="0"/>
          <w:numId w:val="143"/>
        </w:numPr>
        <w:spacing w:after="0"/>
      </w:pPr>
      <w:r>
        <w:t xml:space="preserve"> </w:t>
      </w:r>
      <w:r>
        <w:rPr>
          <w:b/>
        </w:rPr>
        <w:t xml:space="preserve">Project: </w:t>
      </w:r>
      <w:r>
        <w:t xml:space="preserve"> </w:t>
      </w:r>
      <w:hyperlink w:anchor="2.2.2.---">
        <w:r>
          <w:rPr>
            <w:color w:val="0000FF"/>
            <w:u w:val="single"/>
          </w:rPr>
          <w:t>FraudDetection</w:t>
        </w:r>
      </w:hyperlink>
      <w:r>
        <w:t xml:space="preserve">  </w:t>
      </w:r>
    </w:p>
    <w:p w:rsidR="00B6113D" w:rsidRDefault="00A66234">
      <w:pPr>
        <w:pStyle w:val="ListParagraph"/>
        <w:numPr>
          <w:ilvl w:val="1"/>
          <w:numId w:val="143"/>
        </w:numPr>
        <w:spacing w:after="0"/>
      </w:pPr>
      <w:r>
        <w:t xml:space="preserve"> </w:t>
      </w:r>
      <w:r>
        <w:rPr>
          <w:b/>
        </w:rPr>
        <w:t xml:space="preserve">Source: </w:t>
      </w:r>
      <w:r>
        <w:t xml:space="preserve">BE Event </w:t>
      </w:r>
      <w:hyperlink w:anchor="2.2.2.11.5.---">
        <w:r>
          <w:rPr>
            <w:color w:val="0000FF"/>
            <w:u w:val="single"/>
          </w:rPr>
          <w:t>/Events/sendingEvent</w:t>
        </w:r>
      </w:hyperlink>
      <w:r>
        <w:t xml:space="preserve">  </w:t>
      </w:r>
    </w:p>
    <w:p w:rsidR="00B6113D" w:rsidRDefault="00A66234">
      <w:pPr>
        <w:pStyle w:val="ListParagraph"/>
        <w:numPr>
          <w:ilvl w:val="2"/>
          <w:numId w:val="143"/>
        </w:numPr>
        <w:spacing w:after="0"/>
      </w:pPr>
      <w:r>
        <w:t xml:space="preserve"> </w:t>
      </w:r>
      <w:r>
        <w:rPr>
          <w:b/>
        </w:rPr>
        <w:t xml:space="preserve">Action Type: </w:t>
      </w:r>
      <w:r>
        <w:t xml:space="preserve">Send </w:t>
      </w:r>
    </w:p>
    <w:p w:rsidR="00B6113D" w:rsidRDefault="00A66234">
      <w:pPr>
        <w:pStyle w:val="ListParagraph"/>
        <w:numPr>
          <w:ilvl w:val="2"/>
          <w:numId w:val="143"/>
        </w:numPr>
        <w:spacing w:after="0"/>
      </w:pPr>
      <w:r>
        <w:t xml:space="preserve"> </w:t>
      </w:r>
      <w:r>
        <w:rPr>
          <w:b/>
        </w:rPr>
        <w:t xml:space="preserve">Direction: </w:t>
      </w:r>
      <w:r>
        <w:t xml:space="preserve">In   </w:t>
      </w:r>
    </w:p>
    <w:p w:rsidR="00B6113D" w:rsidRDefault="00A66234">
      <w:pPr>
        <w:pStyle w:val="ListParagraph"/>
        <w:numPr>
          <w:ilvl w:val="1"/>
          <w:numId w:val="143"/>
        </w:numPr>
        <w:spacing w:after="0"/>
      </w:pPr>
      <w:r>
        <w:t xml:space="preserve"> </w:t>
      </w:r>
      <w:r>
        <w:rPr>
          <w:b/>
        </w:rPr>
        <w:t xml:space="preserve">Source: </w:t>
      </w:r>
      <w:r>
        <w:t xml:space="preserve">BE Event </w:t>
      </w:r>
      <w:hyperlink w:anchor="2.2.2.11.5.---">
        <w:r>
          <w:rPr>
            <w:color w:val="0000FF"/>
            <w:u w:val="single"/>
          </w:rPr>
          <w:t>/Events/sendingEvent</w:t>
        </w:r>
      </w:hyperlink>
      <w:r>
        <w:t xml:space="preserve">  </w:t>
      </w:r>
    </w:p>
    <w:p w:rsidR="00B6113D" w:rsidRDefault="00A66234">
      <w:pPr>
        <w:pStyle w:val="ListParagraph"/>
        <w:numPr>
          <w:ilvl w:val="2"/>
          <w:numId w:val="143"/>
        </w:numPr>
        <w:spacing w:after="0"/>
      </w:pPr>
      <w:r>
        <w:t xml:space="preserve"> </w:t>
      </w:r>
      <w:r>
        <w:rPr>
          <w:b/>
        </w:rPr>
        <w:t xml:space="preserve">Action Type: </w:t>
      </w:r>
      <w:r>
        <w:t xml:space="preserve">Send </w:t>
      </w:r>
    </w:p>
    <w:p w:rsidR="00B6113D" w:rsidRDefault="00A66234">
      <w:pPr>
        <w:pStyle w:val="ListParagraph"/>
        <w:numPr>
          <w:ilvl w:val="2"/>
          <w:numId w:val="143"/>
        </w:numPr>
        <w:spacing w:after="0"/>
      </w:pPr>
      <w:r>
        <w:t xml:space="preserve"> </w:t>
      </w:r>
      <w:r>
        <w:rPr>
          <w:b/>
        </w:rPr>
        <w:t xml:space="preserve">Direction: </w:t>
      </w:r>
      <w:r>
        <w:t xml:space="preserve">Out  </w:t>
      </w:r>
    </w:p>
    <w:p w:rsidR="00B6113D" w:rsidRDefault="00A66234">
      <w:pPr>
        <w:pStyle w:val="ListParagraph"/>
        <w:numPr>
          <w:ilvl w:val="0"/>
          <w:numId w:val="144"/>
        </w:numPr>
        <w:spacing w:after="0"/>
      </w:pPr>
      <w:r>
        <w:t xml:space="preserve"> </w:t>
      </w:r>
      <w:r>
        <w:rPr>
          <w:b/>
        </w:rPr>
        <w:t xml:space="preserve">Project: </w:t>
      </w:r>
      <w:r>
        <w:t xml:space="preserve"> </w:t>
      </w:r>
      <w:hyperlink w:anchor="2.2.3.---">
        <w:r>
          <w:rPr>
            <w:color w:val="0000FF"/>
            <w:u w:val="single"/>
          </w:rPr>
          <w:t>OneExternalEventAndTwoConceptsRepo</w:t>
        </w:r>
      </w:hyperlink>
      <w:r>
        <w:t xml:space="preserve">  </w:t>
      </w:r>
    </w:p>
    <w:p w:rsidR="00B6113D" w:rsidRDefault="00A66234">
      <w:pPr>
        <w:pStyle w:val="ListParagraph"/>
        <w:numPr>
          <w:ilvl w:val="1"/>
          <w:numId w:val="144"/>
        </w:numPr>
        <w:spacing w:after="0"/>
      </w:pPr>
      <w:r>
        <w:t xml:space="preserve"> </w:t>
      </w:r>
      <w:r>
        <w:rPr>
          <w:b/>
        </w:rPr>
        <w:t xml:space="preserve">Source: </w:t>
      </w:r>
      <w:r>
        <w:t xml:space="preserve">BE Event </w:t>
      </w:r>
      <w:hyperlink w:anchor="2.2.3.11.2.---">
        <w:r>
          <w:rPr>
            <w:color w:val="0000FF"/>
            <w:u w:val="single"/>
          </w:rPr>
          <w:t>/Events/simpleEvent</w:t>
        </w:r>
      </w:hyperlink>
      <w:r>
        <w:t xml:space="preserve">  </w:t>
      </w:r>
    </w:p>
    <w:p w:rsidR="00B6113D" w:rsidRDefault="00A66234">
      <w:pPr>
        <w:pStyle w:val="ListParagraph"/>
        <w:numPr>
          <w:ilvl w:val="2"/>
          <w:numId w:val="144"/>
        </w:numPr>
        <w:spacing w:after="0"/>
      </w:pPr>
      <w:r>
        <w:t xml:space="preserve"> </w:t>
      </w:r>
      <w:r>
        <w:rPr>
          <w:b/>
        </w:rPr>
        <w:t xml:space="preserve">Action Type: </w:t>
      </w:r>
      <w:r>
        <w:t xml:space="preserve">Send </w:t>
      </w:r>
    </w:p>
    <w:p w:rsidR="00B6113D" w:rsidRDefault="00A66234">
      <w:pPr>
        <w:pStyle w:val="ListParagraph"/>
        <w:numPr>
          <w:ilvl w:val="2"/>
          <w:numId w:val="144"/>
        </w:numPr>
        <w:spacing w:after="0"/>
      </w:pPr>
      <w:r>
        <w:t xml:space="preserve"> </w:t>
      </w:r>
      <w:r>
        <w:rPr>
          <w:b/>
        </w:rPr>
        <w:t xml:space="preserve">Direction: </w:t>
      </w:r>
      <w:r>
        <w:t xml:space="preserve">In  </w:t>
      </w:r>
    </w:p>
    <w:p w:rsidR="00B6113D" w:rsidRDefault="00A66234">
      <w:pPr>
        <w:pStyle w:val="Heading3"/>
      </w:pPr>
      <w:bookmarkStart w:id="675" w:name="2.3.3.---"/>
      <w:bookmarkStart w:id="676" w:name="_Toc336871345"/>
      <w:r>
        <w:t>2.3.3. User Defined CrossReference Documentation</w:t>
      </w:r>
      <w:bookmarkEnd w:id="675"/>
      <w:bookmarkEnd w:id="676"/>
    </w:p>
    <w:p w:rsidR="00B6113D" w:rsidRDefault="00A66234">
      <w:pPr>
        <w:spacing w:after="0"/>
      </w:pPr>
      <w:r>
        <w:t>User Defined CrossReference</w:t>
      </w:r>
    </w:p>
    <w:p w:rsidR="00B6113D" w:rsidRDefault="00A66234">
      <w:pPr>
        <w:pStyle w:val="Heading4"/>
      </w:pPr>
      <w:bookmarkStart w:id="677" w:name="2.3.3.1.---"/>
      <w:bookmarkStart w:id="678" w:name="_Toc336871346"/>
      <w:r>
        <w:t>2.3.3.1. JMSConnec</w:t>
      </w:r>
      <w:r>
        <w:t>tions Documentation</w:t>
      </w:r>
      <w:bookmarkEnd w:id="677"/>
      <w:bookmarkEnd w:id="678"/>
    </w:p>
    <w:p w:rsidR="00B6113D" w:rsidRDefault="00A66234">
      <w:pPr>
        <w:spacing w:after="0"/>
      </w:pPr>
      <w:r>
        <w:t>This part contains CrossReference Documentation of JMS Connections (Servers)</w:t>
      </w:r>
    </w:p>
    <w:p w:rsidR="00B6113D" w:rsidRDefault="00A66234">
      <w:pPr>
        <w:pStyle w:val="Heading5"/>
      </w:pPr>
      <w:bookmarkStart w:id="679" w:name="2.3.3.1.1.---"/>
      <w:r>
        <w:lastRenderedPageBreak/>
        <w:t>2.3.3.1.1. tcp://192.168.2.1:7222</w:t>
      </w:r>
      <w:bookmarkEnd w:id="679"/>
    </w:p>
    <w:p w:rsidR="00B6113D" w:rsidRDefault="00A66234">
      <w:pPr>
        <w:spacing w:after="0"/>
      </w:pPr>
      <w:r>
        <w:t>Section contains list of middleware objects using JMS Connection with provider URL="tcp://192.168.2.1:7222"</w:t>
      </w:r>
    </w:p>
    <w:p w:rsidR="00B6113D" w:rsidRDefault="00A66234">
      <w:pPr>
        <w:spacing w:after="0"/>
      </w:pPr>
      <w:r>
        <w:rPr>
          <w:noProof/>
        </w:rPr>
        <w:drawing>
          <wp:inline distT="0" distB="0" distL="0" distR="0">
            <wp:extent cx="4240000" cy="1520000"/>
            <wp:effectExtent l="0" t="0" r="0" b="0"/>
            <wp:docPr id="97" name="Picture 97" descr="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7.png"/>
                    <pic:cNvPicPr/>
                  </pic:nvPicPr>
                  <pic:blipFill>
                    <a:blip r:embed="rId99"/>
                    <a:stretch>
                      <a:fillRect/>
                    </a:stretch>
                  </pic:blipFill>
                  <pic:spPr>
                    <a:xfrm>
                      <a:off x="0" y="0"/>
                      <a:ext cx="4240000" cy="1520000"/>
                    </a:xfrm>
                    <a:prstGeom prst="rect">
                      <a:avLst/>
                    </a:prstGeom>
                  </pic:spPr>
                </pic:pic>
              </a:graphicData>
            </a:graphic>
          </wp:inline>
        </w:drawing>
      </w:r>
    </w:p>
    <w:p w:rsidR="00B6113D" w:rsidRDefault="00A66234">
      <w:pPr>
        <w:pStyle w:val="ListParagraph"/>
        <w:numPr>
          <w:ilvl w:val="0"/>
          <w:numId w:val="145"/>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45"/>
        </w:numPr>
        <w:spacing w:after="0"/>
      </w:pPr>
      <w:r>
        <w:t xml:space="preserve"> </w:t>
      </w:r>
      <w:r>
        <w:rPr>
          <w:b/>
        </w:rPr>
        <w:t xml:space="preserve">Source: </w:t>
      </w:r>
      <w:r>
        <w:t xml:space="preserve">Independent JMSQueue </w:t>
      </w:r>
      <w:hyperlink w:anchor="2.2.1.6.3.---">
        <w:r>
          <w:rPr>
            <w:color w:val="0000FF"/>
            <w:u w:val="single"/>
          </w:rPr>
          <w:t>BANK.APPRAISAL.REQUEST</w:t>
        </w:r>
      </w:hyperlink>
      <w:r>
        <w:t xml:space="preserve">  </w:t>
      </w:r>
    </w:p>
    <w:p w:rsidR="00B6113D" w:rsidRDefault="00A66234">
      <w:pPr>
        <w:pStyle w:val="ListParagraph"/>
        <w:numPr>
          <w:ilvl w:val="2"/>
          <w:numId w:val="145"/>
        </w:numPr>
        <w:spacing w:after="0"/>
      </w:pPr>
      <w:r>
        <w:t xml:space="preserve"> </w:t>
      </w:r>
      <w:r>
        <w:rPr>
          <w:b/>
        </w:rPr>
        <w:t xml:space="preserve">Action Type: </w:t>
      </w:r>
      <w:r>
        <w:t xml:space="preserve">Use </w:t>
      </w:r>
    </w:p>
    <w:p w:rsidR="00B6113D" w:rsidRDefault="00A66234">
      <w:pPr>
        <w:pStyle w:val="ListParagraph"/>
        <w:numPr>
          <w:ilvl w:val="2"/>
          <w:numId w:val="145"/>
        </w:numPr>
        <w:spacing w:after="0"/>
      </w:pPr>
      <w:r>
        <w:t xml:space="preserve"> </w:t>
      </w:r>
      <w:r>
        <w:rPr>
          <w:b/>
        </w:rPr>
        <w:t xml:space="preserve">Direction: </w:t>
      </w:r>
      <w:r>
        <w:t xml:space="preserve">In  </w:t>
      </w:r>
    </w:p>
    <w:p w:rsidR="00B6113D" w:rsidRDefault="00A66234">
      <w:pPr>
        <w:pStyle w:val="ListParagraph"/>
        <w:numPr>
          <w:ilvl w:val="1"/>
          <w:numId w:val="145"/>
        </w:numPr>
        <w:spacing w:after="0"/>
      </w:pPr>
      <w:r>
        <w:t xml:space="preserve"> </w:t>
      </w:r>
      <w:r>
        <w:rPr>
          <w:b/>
        </w:rPr>
        <w:t xml:space="preserve">Source: </w:t>
      </w:r>
      <w:r>
        <w:t xml:space="preserve">Independent JMSQueue </w:t>
      </w:r>
      <w:hyperlink w:anchor="2.2.1.6.4.---">
        <w:r>
          <w:rPr>
            <w:color w:val="0000FF"/>
            <w:u w:val="single"/>
          </w:rPr>
          <w:t>BANK.EXAMINATION.TEST</w:t>
        </w:r>
      </w:hyperlink>
      <w:r>
        <w:t xml:space="preserve">  </w:t>
      </w:r>
    </w:p>
    <w:p w:rsidR="00B6113D" w:rsidRDefault="00A66234">
      <w:pPr>
        <w:pStyle w:val="ListParagraph"/>
        <w:numPr>
          <w:ilvl w:val="2"/>
          <w:numId w:val="145"/>
        </w:numPr>
        <w:spacing w:after="0"/>
      </w:pPr>
      <w:r>
        <w:t xml:space="preserve"> </w:t>
      </w:r>
      <w:r>
        <w:rPr>
          <w:b/>
        </w:rPr>
        <w:t xml:space="preserve">Action Type: </w:t>
      </w:r>
      <w:r>
        <w:t xml:space="preserve">Use </w:t>
      </w:r>
    </w:p>
    <w:p w:rsidR="00B6113D" w:rsidRDefault="00A66234">
      <w:pPr>
        <w:pStyle w:val="ListParagraph"/>
        <w:numPr>
          <w:ilvl w:val="2"/>
          <w:numId w:val="145"/>
        </w:numPr>
        <w:spacing w:after="0"/>
      </w:pPr>
      <w:r>
        <w:t xml:space="preserve"> </w:t>
      </w:r>
      <w:r>
        <w:rPr>
          <w:b/>
        </w:rPr>
        <w:t xml:space="preserve">Direction: </w:t>
      </w:r>
      <w:r>
        <w:t xml:space="preserve">In  </w:t>
      </w:r>
    </w:p>
    <w:p w:rsidR="00B6113D" w:rsidRDefault="00A66234">
      <w:pPr>
        <w:pStyle w:val="Heading5"/>
      </w:pPr>
      <w:bookmarkStart w:id="680" w:name="2.3.3.1.2.---"/>
      <w:r>
        <w:t>2.3.3.1.2. tcp://localhost:7222</w:t>
      </w:r>
      <w:bookmarkEnd w:id="680"/>
    </w:p>
    <w:p w:rsidR="00B6113D" w:rsidRDefault="00A66234">
      <w:pPr>
        <w:spacing w:after="0"/>
      </w:pPr>
      <w:r>
        <w:t>Section contains list of middleware objects using JMS Connection with provider URL="tcp://localhost:7222"</w:t>
      </w:r>
    </w:p>
    <w:p w:rsidR="00B6113D" w:rsidRDefault="00A66234">
      <w:pPr>
        <w:spacing w:after="0"/>
      </w:pPr>
      <w:r>
        <w:rPr>
          <w:noProof/>
        </w:rPr>
        <w:drawing>
          <wp:inline distT="0" distB="0" distL="0" distR="0">
            <wp:extent cx="3280000" cy="1520000"/>
            <wp:effectExtent l="0" t="0" r="0" b="0"/>
            <wp:docPr id="98" name="Picture 98" descr="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png"/>
                    <pic:cNvPicPr/>
                  </pic:nvPicPr>
                  <pic:blipFill>
                    <a:blip r:embed="rId100"/>
                    <a:stretch>
                      <a:fillRect/>
                    </a:stretch>
                  </pic:blipFill>
                  <pic:spPr>
                    <a:xfrm>
                      <a:off x="0" y="0"/>
                      <a:ext cx="3280000" cy="1520000"/>
                    </a:xfrm>
                    <a:prstGeom prst="rect">
                      <a:avLst/>
                    </a:prstGeom>
                  </pic:spPr>
                </pic:pic>
              </a:graphicData>
            </a:graphic>
          </wp:inline>
        </w:drawing>
      </w:r>
    </w:p>
    <w:p w:rsidR="00B6113D" w:rsidRDefault="00A66234">
      <w:pPr>
        <w:pStyle w:val="ListParagraph"/>
        <w:numPr>
          <w:ilvl w:val="0"/>
          <w:numId w:val="146"/>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46"/>
        </w:numPr>
        <w:spacing w:after="0"/>
      </w:pPr>
      <w:r>
        <w:t xml:space="preserve"> </w:t>
      </w:r>
      <w:r>
        <w:rPr>
          <w:b/>
        </w:rPr>
        <w:t xml:space="preserve">Source: </w:t>
      </w:r>
      <w:r>
        <w:t xml:space="preserve">Independent JMSQueue </w:t>
      </w:r>
      <w:hyperlink w:anchor="2.2.3.6.2.---">
        <w:r>
          <w:rPr>
            <w:color w:val="0000FF"/>
            <w:u w:val="single"/>
          </w:rPr>
          <w:t>BANK.APPRAISAL.TEST</w:t>
        </w:r>
      </w:hyperlink>
      <w:r>
        <w:t xml:space="preserve">  </w:t>
      </w:r>
    </w:p>
    <w:p w:rsidR="00B6113D" w:rsidRDefault="00A66234">
      <w:pPr>
        <w:pStyle w:val="ListParagraph"/>
        <w:numPr>
          <w:ilvl w:val="2"/>
          <w:numId w:val="146"/>
        </w:numPr>
        <w:spacing w:after="0"/>
      </w:pPr>
      <w:r>
        <w:t xml:space="preserve">  </w:t>
      </w:r>
      <w:r>
        <w:rPr>
          <w:b/>
        </w:rPr>
        <w:t xml:space="preserve">Action Type: </w:t>
      </w:r>
      <w:r>
        <w:t xml:space="preserve">Use </w:t>
      </w:r>
    </w:p>
    <w:p w:rsidR="00B6113D" w:rsidRDefault="00A66234">
      <w:pPr>
        <w:pStyle w:val="ListParagraph"/>
        <w:numPr>
          <w:ilvl w:val="2"/>
          <w:numId w:val="146"/>
        </w:numPr>
        <w:spacing w:after="0"/>
      </w:pPr>
      <w:r>
        <w:t xml:space="preserve"> </w:t>
      </w:r>
      <w:r>
        <w:rPr>
          <w:b/>
        </w:rPr>
        <w:t xml:space="preserve">Direction: </w:t>
      </w:r>
      <w:r>
        <w:t xml:space="preserve">In  </w:t>
      </w:r>
    </w:p>
    <w:p w:rsidR="00B6113D" w:rsidRDefault="00A66234">
      <w:pPr>
        <w:pStyle w:val="ListParagraph"/>
        <w:numPr>
          <w:ilvl w:val="0"/>
          <w:numId w:val="147"/>
        </w:numPr>
        <w:spacing w:after="0"/>
      </w:pPr>
      <w:r>
        <w:t xml:space="preserve"> </w:t>
      </w:r>
      <w:r>
        <w:rPr>
          <w:b/>
        </w:rPr>
        <w:t xml:space="preserve">Project: </w:t>
      </w:r>
      <w:r>
        <w:t xml:space="preserve"> </w:t>
      </w:r>
      <w:hyperlink w:anchor="2.2.2.---">
        <w:r>
          <w:rPr>
            <w:color w:val="0000FF"/>
            <w:u w:val="single"/>
          </w:rPr>
          <w:t>FraudDetection</w:t>
        </w:r>
      </w:hyperlink>
      <w:r>
        <w:t xml:space="preserve">  </w:t>
      </w:r>
    </w:p>
    <w:p w:rsidR="00B6113D" w:rsidRDefault="00A66234">
      <w:pPr>
        <w:pStyle w:val="ListParagraph"/>
        <w:numPr>
          <w:ilvl w:val="1"/>
          <w:numId w:val="147"/>
        </w:numPr>
        <w:spacing w:after="0"/>
      </w:pPr>
      <w:r>
        <w:t xml:space="preserve"> </w:t>
      </w:r>
      <w:r>
        <w:rPr>
          <w:b/>
        </w:rPr>
        <w:t xml:space="preserve">Source: </w:t>
      </w:r>
      <w:r>
        <w:t xml:space="preserve">Independent JMSQueue </w:t>
      </w:r>
      <w:hyperlink w:anchor="2.2.2.5.2.---">
        <w:r>
          <w:rPr>
            <w:color w:val="0000FF"/>
            <w:u w:val="single"/>
          </w:rPr>
          <w:t>queue</w:t>
        </w:r>
      </w:hyperlink>
      <w:r>
        <w:t xml:space="preserve">  </w:t>
      </w:r>
    </w:p>
    <w:p w:rsidR="00B6113D" w:rsidRDefault="00A66234">
      <w:pPr>
        <w:pStyle w:val="ListParagraph"/>
        <w:numPr>
          <w:ilvl w:val="2"/>
          <w:numId w:val="147"/>
        </w:numPr>
        <w:spacing w:after="0"/>
      </w:pPr>
      <w:r>
        <w:t xml:space="preserve"> </w:t>
      </w:r>
      <w:r>
        <w:rPr>
          <w:b/>
        </w:rPr>
        <w:t xml:space="preserve">Action Type: </w:t>
      </w:r>
      <w:r>
        <w:t xml:space="preserve">Use </w:t>
      </w:r>
    </w:p>
    <w:p w:rsidR="00B6113D" w:rsidRDefault="00A66234">
      <w:pPr>
        <w:pStyle w:val="ListParagraph"/>
        <w:numPr>
          <w:ilvl w:val="2"/>
          <w:numId w:val="147"/>
        </w:numPr>
        <w:spacing w:after="0"/>
      </w:pPr>
      <w:r>
        <w:t xml:space="preserve"> </w:t>
      </w:r>
      <w:r>
        <w:rPr>
          <w:b/>
        </w:rPr>
        <w:t xml:space="preserve">Direction: </w:t>
      </w:r>
      <w:r>
        <w:t xml:space="preserve">In  </w:t>
      </w:r>
    </w:p>
    <w:p w:rsidR="00B6113D" w:rsidRDefault="00A66234">
      <w:pPr>
        <w:pStyle w:val="Heading2"/>
      </w:pPr>
      <w:bookmarkStart w:id="681" w:name="2.4.---"/>
      <w:bookmarkStart w:id="682" w:name="_Toc336871347"/>
      <w:r>
        <w:t>2.4. Quality Assurance documentation</w:t>
      </w:r>
      <w:bookmarkEnd w:id="681"/>
      <w:bookmarkEnd w:id="682"/>
    </w:p>
    <w:p w:rsidR="00B6113D" w:rsidRDefault="00A66234">
      <w:pPr>
        <w:spacing w:after="0"/>
      </w:pPr>
      <w:r>
        <w:t>Chapter contains Quality Assurance documentation. It checks whether defined rules were followed in chosen projects and shows all occurences of violations of these rules.</w:t>
      </w:r>
    </w:p>
    <w:p w:rsidR="00B6113D" w:rsidRDefault="00A66234">
      <w:pPr>
        <w:pStyle w:val="Heading3"/>
      </w:pPr>
      <w:bookmarkStart w:id="683" w:name="2.4.1.---"/>
      <w:bookmarkStart w:id="684" w:name="_Toc336871348"/>
      <w:r>
        <w:t>2.4.1. Violations by rules</w:t>
      </w:r>
      <w:bookmarkEnd w:id="683"/>
      <w:bookmarkEnd w:id="684"/>
    </w:p>
    <w:p w:rsidR="00B6113D" w:rsidRDefault="00A66234">
      <w:pPr>
        <w:spacing w:after="0"/>
      </w:pPr>
      <w:r>
        <w:t>Chapter contains rules which were not followed and descript</w:t>
      </w:r>
      <w:r>
        <w:t>ion of their particular violations.</w:t>
      </w:r>
    </w:p>
    <w:p w:rsidR="00B6113D" w:rsidRDefault="00A66234">
      <w:pPr>
        <w:pStyle w:val="Heading4"/>
      </w:pPr>
      <w:bookmarkStart w:id="685" w:name="2.4.1.1.---"/>
      <w:bookmarkStart w:id="686" w:name="_Toc336871349"/>
      <w:r>
        <w:lastRenderedPageBreak/>
        <w:t>2.4.1.1. ERROR - Hardcoded connection parameters</w:t>
      </w:r>
      <w:bookmarkEnd w:id="685"/>
      <w:bookmarkEnd w:id="686"/>
    </w:p>
    <w:p w:rsidR="00B6113D" w:rsidRDefault="00A66234">
      <w:pPr>
        <w:spacing w:after="0"/>
      </w:pPr>
      <w:r>
        <w:t>Chapter contains projects and their violations of rule 'Hardcoded connection parameters' - 'Check for hardcoded connection'.</w:t>
      </w:r>
    </w:p>
    <w:p w:rsidR="00B6113D" w:rsidRDefault="00A66234">
      <w:pPr>
        <w:pStyle w:val="Heading5"/>
      </w:pPr>
      <w:bookmarkStart w:id="687" w:name="2.4.1.1.1.---"/>
      <w:r>
        <w:t>2.4.1.1.1. EventCorrelationRepo</w:t>
      </w:r>
      <w:bookmarkEnd w:id="687"/>
    </w:p>
    <w:p w:rsidR="00B6113D" w:rsidRDefault="00A66234">
      <w:pPr>
        <w:spacing w:after="0"/>
      </w:pPr>
      <w:r>
        <w:t>Description of</w:t>
      </w:r>
      <w:r>
        <w:t xml:space="preserve"> rule: Hardcoded connection</w:t>
      </w:r>
    </w:p>
    <w:p w:rsidR="00B6113D" w:rsidRDefault="00A66234">
      <w:pPr>
        <w:spacing w:after="0"/>
      </w:pPr>
      <w:r>
        <w:t xml:space="preserve">Violation appeared in following files: </w:t>
      </w:r>
    </w:p>
    <w:p w:rsidR="00B6113D" w:rsidRDefault="00A66234">
      <w:pPr>
        <w:pStyle w:val="Simplesubtitle"/>
      </w:pPr>
      <w:bookmarkStart w:id="688" w:name="2.4.1.1.1.---HTTP_connections"/>
      <w:r>
        <w:t>HTTP connections</w:t>
      </w:r>
      <w:bookmarkEnd w:id="688"/>
    </w:p>
    <w:p w:rsidR="00B6113D" w:rsidRDefault="00A66234">
      <w:pPr>
        <w:pStyle w:val="ListParagraph"/>
        <w:numPr>
          <w:ilvl w:val="0"/>
          <w:numId w:val="148"/>
        </w:numPr>
        <w:spacing w:after="0"/>
      </w:pPr>
      <w:r>
        <w:t xml:space="preserve"> </w:t>
      </w:r>
      <w:hyperlink w:anchor="2.2.1.10.1.1.---">
        <w:r>
          <w:rPr>
            <w:color w:val="0000FF"/>
            <w:u w:val="single"/>
          </w:rPr>
          <w:t>/SharedResources/HTTPConnection.sharedhttp</w:t>
        </w:r>
      </w:hyperlink>
      <w:r>
        <w:t xml:space="preserve"> </w:t>
      </w:r>
    </w:p>
    <w:p w:rsidR="00B6113D" w:rsidRDefault="00A66234">
      <w:pPr>
        <w:pStyle w:val="Simplesubtitle"/>
      </w:pPr>
      <w:bookmarkStart w:id="689" w:name="2.4.1.1.1.---JMS_connections"/>
      <w:r>
        <w:t>JMS connections</w:t>
      </w:r>
      <w:bookmarkEnd w:id="689"/>
    </w:p>
    <w:p w:rsidR="00B6113D" w:rsidRDefault="00A66234">
      <w:pPr>
        <w:pStyle w:val="ListParagraph"/>
        <w:numPr>
          <w:ilvl w:val="0"/>
          <w:numId w:val="149"/>
        </w:numPr>
        <w:spacing w:after="0"/>
      </w:pPr>
      <w:r>
        <w:t xml:space="preserve"> </w:t>
      </w:r>
      <w:hyperlink w:anchor="2.2.1.10.2.1.---">
        <w:r>
          <w:rPr>
            <w:color w:val="0000FF"/>
            <w:u w:val="single"/>
          </w:rPr>
          <w:t>/SharedResources/jmsConnection.sharedjmscon</w:t>
        </w:r>
      </w:hyperlink>
      <w:r>
        <w:t xml:space="preserve"> </w:t>
      </w:r>
    </w:p>
    <w:p w:rsidR="00B6113D" w:rsidRDefault="00A66234">
      <w:pPr>
        <w:pStyle w:val="ListParagraph"/>
        <w:numPr>
          <w:ilvl w:val="0"/>
          <w:numId w:val="149"/>
        </w:numPr>
        <w:spacing w:after="0"/>
      </w:pPr>
      <w:r>
        <w:t xml:space="preserve"> </w:t>
      </w:r>
      <w:hyperlink w:anchor="2.2.1.10.2.2.---">
        <w:r>
          <w:rPr>
            <w:color w:val="0000FF"/>
            <w:u w:val="single"/>
          </w:rPr>
          <w:t>/SharedResources/myJMSConnection.sharedjmscon</w:t>
        </w:r>
      </w:hyperlink>
      <w:r>
        <w:t xml:space="preserve"> </w:t>
      </w:r>
    </w:p>
    <w:p w:rsidR="00B6113D" w:rsidRDefault="00A66234">
      <w:pPr>
        <w:pStyle w:val="Simplesubtitle"/>
      </w:pPr>
      <w:bookmarkStart w:id="690" w:name="2.4.1.1.1.---JNDI_connections"/>
      <w:r>
        <w:t>JNDI connections</w:t>
      </w:r>
      <w:bookmarkEnd w:id="690"/>
    </w:p>
    <w:p w:rsidR="00B6113D" w:rsidRDefault="00A66234">
      <w:pPr>
        <w:pStyle w:val="ListParagraph"/>
        <w:numPr>
          <w:ilvl w:val="0"/>
          <w:numId w:val="150"/>
        </w:numPr>
        <w:spacing w:after="0"/>
      </w:pPr>
      <w:r>
        <w:t xml:space="preserve"> </w:t>
      </w:r>
      <w:hyperlink w:anchor="2.2.1.10.3.1.---">
        <w:r>
          <w:rPr>
            <w:color w:val="0000FF"/>
            <w:u w:val="single"/>
          </w:rPr>
          <w:t>/SharedResources/jndiConfig.sharedjndiconfig</w:t>
        </w:r>
      </w:hyperlink>
      <w:r>
        <w:t xml:space="preserve"> </w:t>
      </w:r>
    </w:p>
    <w:p w:rsidR="00B6113D" w:rsidRDefault="00A66234">
      <w:pPr>
        <w:pStyle w:val="Heading5"/>
      </w:pPr>
      <w:bookmarkStart w:id="691" w:name="2.4.1.1.2.---"/>
      <w:r>
        <w:t>2.4.1.1.2. FraudDetec</w:t>
      </w:r>
      <w:r>
        <w:t>tion</w:t>
      </w:r>
      <w:bookmarkEnd w:id="691"/>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692" w:name="2.4.1.1.2.---HTTP_connections"/>
      <w:r>
        <w:t>HTTP connections</w:t>
      </w:r>
      <w:bookmarkEnd w:id="692"/>
    </w:p>
    <w:p w:rsidR="00B6113D" w:rsidRDefault="00A66234">
      <w:pPr>
        <w:pStyle w:val="ListParagraph"/>
        <w:numPr>
          <w:ilvl w:val="0"/>
          <w:numId w:val="151"/>
        </w:numPr>
        <w:spacing w:after="0"/>
      </w:pPr>
      <w:r>
        <w:t xml:space="preserve"> </w:t>
      </w:r>
      <w:hyperlink w:anchor="2.2.2.10.1.1.---">
        <w:r>
          <w:rPr>
            <w:color w:val="0000FF"/>
            <w:u w:val="single"/>
          </w:rPr>
          <w:t>/SharedResources/HTTPConnection.sharedhttp</w:t>
        </w:r>
      </w:hyperlink>
      <w:r>
        <w:t xml:space="preserve"> </w:t>
      </w:r>
    </w:p>
    <w:p w:rsidR="00B6113D" w:rsidRDefault="00A66234">
      <w:pPr>
        <w:pStyle w:val="Simplesubtitle"/>
      </w:pPr>
      <w:bookmarkStart w:id="693" w:name="2.4.1.1.2.---JMS_connections"/>
      <w:r>
        <w:t>JMS connections</w:t>
      </w:r>
      <w:bookmarkEnd w:id="693"/>
    </w:p>
    <w:p w:rsidR="00B6113D" w:rsidRDefault="00A66234">
      <w:pPr>
        <w:pStyle w:val="ListParagraph"/>
        <w:numPr>
          <w:ilvl w:val="0"/>
          <w:numId w:val="152"/>
        </w:numPr>
        <w:spacing w:after="0"/>
      </w:pPr>
      <w:r>
        <w:t xml:space="preserve"> </w:t>
      </w:r>
      <w:hyperlink w:anchor="2.2.2.10.2.1.---">
        <w:r>
          <w:rPr>
            <w:color w:val="0000FF"/>
            <w:u w:val="single"/>
          </w:rPr>
          <w:t>/SharedResou</w:t>
        </w:r>
        <w:r>
          <w:rPr>
            <w:color w:val="0000FF"/>
            <w:u w:val="single"/>
          </w:rPr>
          <w:t>rces/jmsConnection.sharedjmscon</w:t>
        </w:r>
      </w:hyperlink>
      <w:r>
        <w:t xml:space="preserve"> </w:t>
      </w:r>
    </w:p>
    <w:p w:rsidR="00B6113D" w:rsidRDefault="00A66234">
      <w:pPr>
        <w:pStyle w:val="Heading5"/>
      </w:pPr>
      <w:bookmarkStart w:id="694" w:name="2.4.1.1.3.---"/>
      <w:r>
        <w:t>2.4.1.1.3. OneExternalEventAndTwoConceptsRepo</w:t>
      </w:r>
      <w:bookmarkEnd w:id="694"/>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695" w:name="2.4.1.1.3.---HTTP_connections"/>
      <w:r>
        <w:t>HTTP connections</w:t>
      </w:r>
      <w:bookmarkEnd w:id="695"/>
    </w:p>
    <w:p w:rsidR="00B6113D" w:rsidRDefault="00A66234">
      <w:pPr>
        <w:pStyle w:val="ListParagraph"/>
        <w:numPr>
          <w:ilvl w:val="0"/>
          <w:numId w:val="153"/>
        </w:numPr>
        <w:spacing w:after="0"/>
      </w:pPr>
      <w:r>
        <w:t xml:space="preserve"> </w:t>
      </w:r>
      <w:hyperlink w:anchor="2.2.3.10.1.1.---">
        <w:r>
          <w:rPr>
            <w:color w:val="0000FF"/>
            <w:u w:val="single"/>
          </w:rPr>
          <w:t>/SharedResources/HTTPConnection.shared</w:t>
        </w:r>
        <w:r>
          <w:rPr>
            <w:color w:val="0000FF"/>
            <w:u w:val="single"/>
          </w:rPr>
          <w:t>http</w:t>
        </w:r>
      </w:hyperlink>
      <w:r>
        <w:t xml:space="preserve"> </w:t>
      </w:r>
    </w:p>
    <w:p w:rsidR="00B6113D" w:rsidRDefault="00A66234">
      <w:pPr>
        <w:pStyle w:val="Heading4"/>
      </w:pPr>
      <w:bookmarkStart w:id="696" w:name="2.4.1.2.---"/>
      <w:bookmarkStart w:id="697" w:name="_Toc336871350"/>
      <w:r>
        <w:t>2.4.1.2. WARNING - Incorrect description</w:t>
      </w:r>
      <w:bookmarkEnd w:id="696"/>
      <w:bookmarkEnd w:id="697"/>
    </w:p>
    <w:p w:rsidR="00B6113D" w:rsidRDefault="00A66234">
      <w:pPr>
        <w:spacing w:after="0"/>
      </w:pPr>
      <w:r>
        <w:t>Chapter contains projects and their violations of rule 'Incorrect description' - 'Check for presence of item description'.</w:t>
      </w:r>
    </w:p>
    <w:p w:rsidR="00B6113D" w:rsidRDefault="00A66234">
      <w:pPr>
        <w:pStyle w:val="Heading5"/>
      </w:pPr>
      <w:bookmarkStart w:id="698" w:name="2.4.1.2.1.---"/>
      <w:r>
        <w:t>2.4.1.2.1. EventCorrelationRepo</w:t>
      </w:r>
      <w:bookmarkEnd w:id="698"/>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699" w:name="2.4.1.2.1.---AE_Schemas"/>
      <w:r>
        <w:t>AE Schemas</w:t>
      </w:r>
      <w:bookmarkEnd w:id="699"/>
    </w:p>
    <w:p w:rsidR="00B6113D" w:rsidRDefault="00A66234">
      <w:pPr>
        <w:pStyle w:val="ListParagraph"/>
        <w:numPr>
          <w:ilvl w:val="0"/>
          <w:numId w:val="154"/>
        </w:numPr>
        <w:spacing w:after="0"/>
      </w:pPr>
      <w:r>
        <w:t xml:space="preserve"> </w:t>
      </w:r>
      <w:r>
        <w:rPr>
          <w:i/>
        </w:rPr>
        <w:t>/AESchemas/ae.aeschema</w:t>
      </w:r>
      <w:r>
        <w:t xml:space="preserve"> </w:t>
      </w:r>
    </w:p>
    <w:p w:rsidR="00B6113D" w:rsidRDefault="00A66234">
      <w:pPr>
        <w:pStyle w:val="ListParagraph"/>
        <w:numPr>
          <w:ilvl w:val="0"/>
          <w:numId w:val="154"/>
        </w:numPr>
        <w:spacing w:after="0"/>
      </w:pPr>
      <w:r>
        <w:t xml:space="preserve"> </w:t>
      </w:r>
      <w:r>
        <w:rPr>
          <w:i/>
        </w:rPr>
        <w:t>/AESchemas/ae/baseDocument.aeschema</w:t>
      </w:r>
      <w:r>
        <w:t xml:space="preserve"> </w:t>
      </w:r>
    </w:p>
    <w:p w:rsidR="00B6113D" w:rsidRDefault="00A66234">
      <w:pPr>
        <w:pStyle w:val="ListParagraph"/>
        <w:numPr>
          <w:ilvl w:val="0"/>
          <w:numId w:val="154"/>
        </w:numPr>
        <w:spacing w:after="0"/>
      </w:pPr>
      <w:r>
        <w:t xml:space="preserve"> </w:t>
      </w:r>
      <w:r>
        <w:rPr>
          <w:i/>
        </w:rPr>
        <w:t>/AESchemas/corba.aeschema</w:t>
      </w:r>
      <w:r>
        <w:t xml:space="preserve"> </w:t>
      </w:r>
    </w:p>
    <w:p w:rsidR="00B6113D" w:rsidRDefault="00A66234">
      <w:pPr>
        <w:pStyle w:val="ListParagraph"/>
        <w:numPr>
          <w:ilvl w:val="0"/>
          <w:numId w:val="154"/>
        </w:numPr>
        <w:spacing w:after="0"/>
      </w:pPr>
      <w:r>
        <w:t xml:space="preserve"> </w:t>
      </w:r>
      <w:r>
        <w:rPr>
          <w:i/>
        </w:rPr>
        <w:t>/AESchemas/java.aeschema</w:t>
      </w:r>
      <w:r>
        <w:t xml:space="preserve"> </w:t>
      </w:r>
    </w:p>
    <w:p w:rsidR="00B6113D" w:rsidRDefault="00A66234">
      <w:pPr>
        <w:pStyle w:val="ListParagraph"/>
        <w:numPr>
          <w:ilvl w:val="0"/>
          <w:numId w:val="154"/>
        </w:numPr>
        <w:spacing w:after="0"/>
      </w:pPr>
      <w:r>
        <w:t xml:space="preserve"> </w:t>
      </w:r>
      <w:r>
        <w:rPr>
          <w:i/>
        </w:rPr>
        <w:t>/AESchemas/sql.aeschema</w:t>
      </w:r>
      <w:r>
        <w:t xml:space="preserve"> </w:t>
      </w:r>
    </w:p>
    <w:p w:rsidR="00B6113D" w:rsidRDefault="00A66234">
      <w:pPr>
        <w:pStyle w:val="Simplesubtitle"/>
      </w:pPr>
      <w:bookmarkStart w:id="700" w:name="2.4.1.2.1.---Channels"/>
      <w:r>
        <w:t>Channels</w:t>
      </w:r>
      <w:bookmarkEnd w:id="700"/>
    </w:p>
    <w:p w:rsidR="00B6113D" w:rsidRDefault="00A66234">
      <w:pPr>
        <w:pStyle w:val="ListParagraph"/>
        <w:numPr>
          <w:ilvl w:val="0"/>
          <w:numId w:val="155"/>
        </w:numPr>
        <w:spacing w:after="0"/>
      </w:pPr>
      <w:r>
        <w:t xml:space="preserve"> </w:t>
      </w:r>
      <w:hyperlink w:anchor="2.2.1.6.1.---">
        <w:r>
          <w:rPr>
            <w:color w:val="0000FF"/>
            <w:u w:val="single"/>
          </w:rPr>
          <w:t>/Channels/ChannelWithMyQueue.channel</w:t>
        </w:r>
      </w:hyperlink>
      <w:r>
        <w:t xml:space="preserve"> </w:t>
      </w:r>
    </w:p>
    <w:p w:rsidR="00B6113D" w:rsidRDefault="00A66234">
      <w:pPr>
        <w:pStyle w:val="ListParagraph"/>
        <w:numPr>
          <w:ilvl w:val="0"/>
          <w:numId w:val="155"/>
        </w:numPr>
        <w:spacing w:after="0"/>
      </w:pPr>
      <w:r>
        <w:t xml:space="preserve"> </w:t>
      </w:r>
      <w:hyperlink w:anchor="2.2.1.6.2.---">
        <w:r>
          <w:rPr>
            <w:color w:val="0000FF"/>
            <w:u w:val="single"/>
          </w:rPr>
          <w:t>/Channels/HTTPChannel.channel</w:t>
        </w:r>
      </w:hyperlink>
      <w:r>
        <w:t xml:space="preserve"> </w:t>
      </w:r>
    </w:p>
    <w:p w:rsidR="00B6113D" w:rsidRDefault="00A66234">
      <w:pPr>
        <w:pStyle w:val="ListParagraph"/>
        <w:numPr>
          <w:ilvl w:val="0"/>
          <w:numId w:val="155"/>
        </w:numPr>
        <w:spacing w:after="0"/>
      </w:pPr>
      <w:r>
        <w:t xml:space="preserve"> </w:t>
      </w:r>
      <w:hyperlink w:anchor="2.2.1.6.3.---">
        <w:r>
          <w:rPr>
            <w:color w:val="0000FF"/>
            <w:u w:val="single"/>
          </w:rPr>
          <w:t>/Channels/myChannel.channel</w:t>
        </w:r>
      </w:hyperlink>
      <w:r>
        <w:t xml:space="preserve"> </w:t>
      </w:r>
    </w:p>
    <w:p w:rsidR="00B6113D" w:rsidRDefault="00A66234">
      <w:pPr>
        <w:pStyle w:val="ListParagraph"/>
        <w:numPr>
          <w:ilvl w:val="0"/>
          <w:numId w:val="155"/>
        </w:numPr>
        <w:spacing w:after="0"/>
      </w:pPr>
      <w:r>
        <w:t xml:space="preserve"> </w:t>
      </w:r>
      <w:hyperlink w:anchor="2.2.1.6.4.---">
        <w:r>
          <w:rPr>
            <w:color w:val="0000FF"/>
            <w:u w:val="single"/>
          </w:rPr>
          <w:t>/Channels/testChannel.channel</w:t>
        </w:r>
      </w:hyperlink>
      <w:r>
        <w:t xml:space="preserve"> </w:t>
      </w:r>
    </w:p>
    <w:p w:rsidR="00B6113D" w:rsidRDefault="00A66234">
      <w:pPr>
        <w:pStyle w:val="Simplesubtitle"/>
      </w:pPr>
      <w:bookmarkStart w:id="701" w:name="2.4.1.2.1.---Concepts"/>
      <w:r>
        <w:lastRenderedPageBreak/>
        <w:t>Concepts</w:t>
      </w:r>
      <w:bookmarkEnd w:id="701"/>
    </w:p>
    <w:p w:rsidR="00B6113D" w:rsidRDefault="00A66234">
      <w:pPr>
        <w:pStyle w:val="ListParagraph"/>
        <w:numPr>
          <w:ilvl w:val="0"/>
          <w:numId w:val="156"/>
        </w:numPr>
        <w:spacing w:after="0"/>
      </w:pPr>
      <w:r>
        <w:t xml:space="preserve"> </w:t>
      </w:r>
      <w:hyperlink w:anchor="2.2.1.2.1.---">
        <w:r>
          <w:rPr>
            <w:color w:val="0000FF"/>
            <w:u w:val="single"/>
          </w:rPr>
          <w:t>/AlertConcept.concept</w:t>
        </w:r>
      </w:hyperlink>
      <w:r>
        <w:t xml:space="preserve"> </w:t>
      </w:r>
    </w:p>
    <w:p w:rsidR="00B6113D" w:rsidRDefault="00A66234">
      <w:pPr>
        <w:pStyle w:val="Simplesubtitle"/>
      </w:pPr>
      <w:bookmarkStart w:id="702" w:name="2.4.1.2.1.---Events"/>
      <w:r>
        <w:t>Events</w:t>
      </w:r>
      <w:bookmarkEnd w:id="702"/>
    </w:p>
    <w:p w:rsidR="00B6113D" w:rsidRDefault="00A66234">
      <w:pPr>
        <w:pStyle w:val="ListParagraph"/>
        <w:numPr>
          <w:ilvl w:val="0"/>
          <w:numId w:val="157"/>
        </w:numPr>
        <w:spacing w:after="0"/>
      </w:pPr>
      <w:r>
        <w:t xml:space="preserve"> </w:t>
      </w:r>
      <w:hyperlink w:anchor="2.2.1.11.1.---">
        <w:r>
          <w:rPr>
            <w:color w:val="0000FF"/>
            <w:u w:val="single"/>
          </w:rPr>
          <w:t>/Events/EvCh.event</w:t>
        </w:r>
      </w:hyperlink>
      <w:r>
        <w:t xml:space="preserve"> </w:t>
      </w:r>
    </w:p>
    <w:p w:rsidR="00B6113D" w:rsidRDefault="00A66234">
      <w:pPr>
        <w:pStyle w:val="ListParagraph"/>
        <w:numPr>
          <w:ilvl w:val="0"/>
          <w:numId w:val="157"/>
        </w:numPr>
        <w:spacing w:after="0"/>
      </w:pPr>
      <w:r>
        <w:t xml:space="preserve"> </w:t>
      </w:r>
      <w:hyperlink w:anchor="2.2.1.11.2.---">
        <w:r>
          <w:rPr>
            <w:color w:val="0000FF"/>
            <w:u w:val="single"/>
          </w:rPr>
          <w:t>/Events/InputAlertEvent.event</w:t>
        </w:r>
      </w:hyperlink>
      <w:r>
        <w:t xml:space="preserve"> </w:t>
      </w:r>
    </w:p>
    <w:p w:rsidR="00B6113D" w:rsidRDefault="00A66234">
      <w:pPr>
        <w:pStyle w:val="ListParagraph"/>
        <w:numPr>
          <w:ilvl w:val="0"/>
          <w:numId w:val="157"/>
        </w:numPr>
        <w:spacing w:after="0"/>
      </w:pPr>
      <w:r>
        <w:t xml:space="preserve"> </w:t>
      </w:r>
      <w:hyperlink w:anchor="2.2.1.11.3.---">
        <w:r>
          <w:rPr>
            <w:color w:val="0000FF"/>
            <w:u w:val="single"/>
          </w:rPr>
          <w:t>/Events/NextTestEvent.event</w:t>
        </w:r>
      </w:hyperlink>
      <w:r>
        <w:t xml:space="preserve"> </w:t>
      </w:r>
    </w:p>
    <w:p w:rsidR="00B6113D" w:rsidRDefault="00A66234">
      <w:pPr>
        <w:pStyle w:val="ListParagraph"/>
        <w:numPr>
          <w:ilvl w:val="0"/>
          <w:numId w:val="157"/>
        </w:numPr>
        <w:spacing w:after="0"/>
      </w:pPr>
      <w:r>
        <w:t xml:space="preserve"> </w:t>
      </w:r>
      <w:hyperlink w:anchor="2.2.1.11.4.---">
        <w:r>
          <w:rPr>
            <w:color w:val="0000FF"/>
            <w:u w:val="single"/>
          </w:rPr>
          <w:t>/Events/OutputAlertEvent.event</w:t>
        </w:r>
      </w:hyperlink>
      <w:r>
        <w:t xml:space="preserve"> </w:t>
      </w:r>
    </w:p>
    <w:p w:rsidR="00B6113D" w:rsidRDefault="00A66234">
      <w:pPr>
        <w:pStyle w:val="ListParagraph"/>
        <w:numPr>
          <w:ilvl w:val="0"/>
          <w:numId w:val="157"/>
        </w:numPr>
        <w:spacing w:after="0"/>
      </w:pPr>
      <w:r>
        <w:t xml:space="preserve"> </w:t>
      </w:r>
      <w:hyperlink w:anchor="2.2.1.11.5.---">
        <w:r>
          <w:rPr>
            <w:color w:val="0000FF"/>
            <w:u w:val="single"/>
          </w:rPr>
          <w:t>/Events/TestEvent.event</w:t>
        </w:r>
      </w:hyperlink>
      <w:r>
        <w:t xml:space="preserve"> </w:t>
      </w:r>
    </w:p>
    <w:p w:rsidR="00B6113D" w:rsidRDefault="00A66234">
      <w:pPr>
        <w:pStyle w:val="ListParagraph"/>
        <w:numPr>
          <w:ilvl w:val="0"/>
          <w:numId w:val="157"/>
        </w:numPr>
        <w:spacing w:after="0"/>
      </w:pPr>
      <w:r>
        <w:t xml:space="preserve"> </w:t>
      </w:r>
      <w:hyperlink w:anchor="2.2.1.11.6.---">
        <w:r>
          <w:rPr>
            <w:color w:val="0000FF"/>
            <w:u w:val="single"/>
          </w:rPr>
          <w:t>/Events/myEvent.event</w:t>
        </w:r>
      </w:hyperlink>
      <w:r>
        <w:t xml:space="preserve"> </w:t>
      </w:r>
    </w:p>
    <w:p w:rsidR="00B6113D" w:rsidRDefault="00A66234">
      <w:pPr>
        <w:pStyle w:val="Simplesubtitle"/>
      </w:pPr>
      <w:bookmarkStart w:id="703" w:name="2.4.1.2.1.---Shared_HTTP_Connection"/>
      <w:r>
        <w:t>Shared HTTP Connection</w:t>
      </w:r>
      <w:bookmarkEnd w:id="703"/>
    </w:p>
    <w:p w:rsidR="00B6113D" w:rsidRDefault="00A66234">
      <w:pPr>
        <w:pStyle w:val="ListParagraph"/>
        <w:numPr>
          <w:ilvl w:val="0"/>
          <w:numId w:val="158"/>
        </w:numPr>
        <w:spacing w:after="0"/>
      </w:pPr>
      <w:r>
        <w:t xml:space="preserve"> </w:t>
      </w:r>
      <w:hyperlink w:anchor="2.2.1.10.1.1.---">
        <w:r>
          <w:rPr>
            <w:color w:val="0000FF"/>
            <w:u w:val="single"/>
          </w:rPr>
          <w:t>/SharedResources/HTTPConnection.sharedhttp</w:t>
        </w:r>
      </w:hyperlink>
      <w:r>
        <w:t xml:space="preserve"> </w:t>
      </w:r>
    </w:p>
    <w:p w:rsidR="00B6113D" w:rsidRDefault="00A66234">
      <w:pPr>
        <w:pStyle w:val="Simplesubtitle"/>
      </w:pPr>
      <w:bookmarkStart w:id="704" w:name="2.4.1.2.1.---Shared_JMS_Connections"/>
      <w:r>
        <w:t>Shared JMS Connections</w:t>
      </w:r>
      <w:bookmarkEnd w:id="704"/>
    </w:p>
    <w:p w:rsidR="00B6113D" w:rsidRDefault="00A66234">
      <w:pPr>
        <w:pStyle w:val="ListParagraph"/>
        <w:numPr>
          <w:ilvl w:val="0"/>
          <w:numId w:val="159"/>
        </w:numPr>
        <w:spacing w:after="0"/>
      </w:pPr>
      <w:r>
        <w:t xml:space="preserve"> </w:t>
      </w:r>
      <w:hyperlink w:anchor="2.2.1.10.2.1.---">
        <w:r>
          <w:rPr>
            <w:color w:val="0000FF"/>
            <w:u w:val="single"/>
          </w:rPr>
          <w:t>/SharedResources/jmsConnection.sharedjmscon</w:t>
        </w:r>
      </w:hyperlink>
      <w:r>
        <w:t xml:space="preserve"> </w:t>
      </w:r>
    </w:p>
    <w:p w:rsidR="00B6113D" w:rsidRDefault="00A66234">
      <w:pPr>
        <w:pStyle w:val="ListParagraph"/>
        <w:numPr>
          <w:ilvl w:val="0"/>
          <w:numId w:val="159"/>
        </w:numPr>
        <w:spacing w:after="0"/>
      </w:pPr>
      <w:r>
        <w:t xml:space="preserve"> </w:t>
      </w:r>
      <w:hyperlink w:anchor="2.2.1.10.2.2.---">
        <w:r>
          <w:rPr>
            <w:color w:val="0000FF"/>
            <w:u w:val="single"/>
          </w:rPr>
          <w:t>/SharedResources/myJMSConnection.sharedjmscon</w:t>
        </w:r>
      </w:hyperlink>
      <w:r>
        <w:t xml:space="preserve"> </w:t>
      </w:r>
    </w:p>
    <w:p w:rsidR="00B6113D" w:rsidRDefault="00A66234">
      <w:pPr>
        <w:pStyle w:val="Simplesubtitle"/>
      </w:pPr>
      <w:bookmarkStart w:id="705" w:name="2.4.1.2.1.---TimeEvent"/>
      <w:r>
        <w:t>TimeEvent</w:t>
      </w:r>
      <w:bookmarkEnd w:id="705"/>
    </w:p>
    <w:p w:rsidR="00B6113D" w:rsidRDefault="00A66234">
      <w:pPr>
        <w:pStyle w:val="ListParagraph"/>
        <w:numPr>
          <w:ilvl w:val="0"/>
          <w:numId w:val="160"/>
        </w:numPr>
        <w:spacing w:after="0"/>
      </w:pPr>
      <w:r>
        <w:t xml:space="preserve"> </w:t>
      </w:r>
      <w:hyperlink w:anchor="2.2.1.12.1.---">
        <w:r>
          <w:rPr>
            <w:color w:val="0000FF"/>
            <w:u w:val="single"/>
          </w:rPr>
          <w:t>/Events/myTimeEvent.time</w:t>
        </w:r>
      </w:hyperlink>
      <w:r>
        <w:t xml:space="preserve"> </w:t>
      </w:r>
    </w:p>
    <w:p w:rsidR="00B6113D" w:rsidRDefault="00A66234">
      <w:pPr>
        <w:pStyle w:val="Heading5"/>
      </w:pPr>
      <w:bookmarkStart w:id="706" w:name="2.4.1.2.2.---"/>
      <w:r>
        <w:t>2.4.1.2.2. FraudDetection</w:t>
      </w:r>
      <w:bookmarkEnd w:id="706"/>
    </w:p>
    <w:p w:rsidR="00B6113D" w:rsidRDefault="00A66234">
      <w:pPr>
        <w:spacing w:after="0"/>
      </w:pPr>
      <w:r>
        <w:t>Description of rule: Item doesn't contain any description or description</w:t>
      </w:r>
      <w:r>
        <w:t xml:space="preserve"> too short</w:t>
      </w:r>
    </w:p>
    <w:p w:rsidR="00B6113D" w:rsidRDefault="00A66234">
      <w:pPr>
        <w:spacing w:after="0"/>
      </w:pPr>
      <w:r>
        <w:t xml:space="preserve">Violation appeared in following files: </w:t>
      </w:r>
    </w:p>
    <w:p w:rsidR="00B6113D" w:rsidRDefault="00A66234">
      <w:pPr>
        <w:pStyle w:val="Simplesubtitle"/>
      </w:pPr>
      <w:bookmarkStart w:id="707" w:name="2.4.1.2.2.---Channels"/>
      <w:r>
        <w:t>Channels</w:t>
      </w:r>
      <w:bookmarkEnd w:id="707"/>
    </w:p>
    <w:p w:rsidR="00B6113D" w:rsidRDefault="00A66234">
      <w:pPr>
        <w:pStyle w:val="ListParagraph"/>
        <w:numPr>
          <w:ilvl w:val="0"/>
          <w:numId w:val="161"/>
        </w:numPr>
        <w:spacing w:after="0"/>
      </w:pPr>
      <w:r>
        <w:t xml:space="preserve"> </w:t>
      </w:r>
      <w:hyperlink w:anchor="2.2.2.5.1.---">
        <w:r>
          <w:rPr>
            <w:color w:val="0000FF"/>
            <w:u w:val="single"/>
          </w:rPr>
          <w:t>/Channels/HTTP.channel</w:t>
        </w:r>
      </w:hyperlink>
      <w:r>
        <w:t xml:space="preserve"> </w:t>
      </w:r>
    </w:p>
    <w:p w:rsidR="00B6113D" w:rsidRDefault="00A66234">
      <w:pPr>
        <w:pStyle w:val="ListParagraph"/>
        <w:numPr>
          <w:ilvl w:val="0"/>
          <w:numId w:val="161"/>
        </w:numPr>
        <w:spacing w:after="0"/>
      </w:pPr>
      <w:r>
        <w:t xml:space="preserve"> </w:t>
      </w:r>
      <w:hyperlink w:anchor="2.2.2.5.2.---">
        <w:r>
          <w:rPr>
            <w:color w:val="0000FF"/>
            <w:u w:val="single"/>
          </w:rPr>
          <w:t>/Channels/JMSChannel.channel</w:t>
        </w:r>
      </w:hyperlink>
      <w:r>
        <w:t xml:space="preserve"> </w:t>
      </w:r>
    </w:p>
    <w:p w:rsidR="00B6113D" w:rsidRDefault="00A66234">
      <w:pPr>
        <w:pStyle w:val="ListParagraph"/>
        <w:numPr>
          <w:ilvl w:val="0"/>
          <w:numId w:val="161"/>
        </w:numPr>
        <w:spacing w:after="0"/>
      </w:pPr>
      <w:r>
        <w:t xml:space="preserve"> </w:t>
      </w:r>
      <w:hyperlink w:anchor="2.2.2.5.3.---">
        <w:r>
          <w:rPr>
            <w:color w:val="0000FF"/>
            <w:u w:val="single"/>
          </w:rPr>
          <w:t>/Channels/channelWithJMSQueue.c</w:t>
        </w:r>
        <w:r>
          <w:rPr>
            <w:color w:val="0000FF"/>
            <w:u w:val="single"/>
          </w:rPr>
          <w:t>hannel</w:t>
        </w:r>
      </w:hyperlink>
      <w:r>
        <w:t xml:space="preserve"> </w:t>
      </w:r>
    </w:p>
    <w:p w:rsidR="00B6113D" w:rsidRDefault="00A66234">
      <w:pPr>
        <w:pStyle w:val="Simplesubtitle"/>
      </w:pPr>
      <w:bookmarkStart w:id="708" w:name="2.4.1.2.2.---Events"/>
      <w:r>
        <w:t>Events</w:t>
      </w:r>
      <w:bookmarkEnd w:id="708"/>
    </w:p>
    <w:p w:rsidR="00B6113D" w:rsidRDefault="00A66234">
      <w:pPr>
        <w:pStyle w:val="ListParagraph"/>
        <w:numPr>
          <w:ilvl w:val="0"/>
          <w:numId w:val="162"/>
        </w:numPr>
        <w:spacing w:after="0"/>
      </w:pPr>
      <w:r>
        <w:t xml:space="preserve"> </w:t>
      </w:r>
      <w:hyperlink w:anchor="2.2.2.11.4.---">
        <w:r>
          <w:rPr>
            <w:color w:val="0000FF"/>
            <w:u w:val="single"/>
          </w:rPr>
          <w:t>/Events/Unsuspend.event</w:t>
        </w:r>
      </w:hyperlink>
      <w:r>
        <w:t xml:space="preserve"> </w:t>
      </w:r>
    </w:p>
    <w:p w:rsidR="00B6113D" w:rsidRDefault="00A66234">
      <w:pPr>
        <w:pStyle w:val="ListParagraph"/>
        <w:numPr>
          <w:ilvl w:val="0"/>
          <w:numId w:val="162"/>
        </w:numPr>
        <w:spacing w:after="0"/>
      </w:pPr>
      <w:r>
        <w:t xml:space="preserve"> </w:t>
      </w:r>
      <w:hyperlink w:anchor="2.2.2.11.5.---">
        <w:r>
          <w:rPr>
            <w:color w:val="0000FF"/>
            <w:u w:val="single"/>
          </w:rPr>
          <w:t>/Events/sendingEvent.event</w:t>
        </w:r>
      </w:hyperlink>
      <w:r>
        <w:t xml:space="preserve"> </w:t>
      </w:r>
    </w:p>
    <w:p w:rsidR="00B6113D" w:rsidRDefault="00A66234">
      <w:pPr>
        <w:pStyle w:val="Simplesubtitle"/>
      </w:pPr>
      <w:bookmarkStart w:id="709" w:name="2.4.1.2.2.---Shared_HTTP_Connection"/>
      <w:r>
        <w:t>Shared HTTP Connection</w:t>
      </w:r>
      <w:bookmarkEnd w:id="709"/>
    </w:p>
    <w:p w:rsidR="00B6113D" w:rsidRDefault="00A66234">
      <w:pPr>
        <w:pStyle w:val="ListParagraph"/>
        <w:numPr>
          <w:ilvl w:val="0"/>
          <w:numId w:val="163"/>
        </w:numPr>
        <w:spacing w:after="0"/>
      </w:pPr>
      <w:r>
        <w:t xml:space="preserve"> </w:t>
      </w:r>
      <w:hyperlink w:anchor="2.2.2.10.1.1.---">
        <w:r>
          <w:rPr>
            <w:color w:val="0000FF"/>
            <w:u w:val="single"/>
          </w:rPr>
          <w:t>/SharedResources/HTTPConnection.sharedhttp</w:t>
        </w:r>
      </w:hyperlink>
      <w:r>
        <w:t xml:space="preserve"> </w:t>
      </w:r>
    </w:p>
    <w:p w:rsidR="00B6113D" w:rsidRDefault="00A66234">
      <w:pPr>
        <w:pStyle w:val="Simplesubtitle"/>
      </w:pPr>
      <w:bookmarkStart w:id="710" w:name="2.4.1.2.2.---Shared_JMS_Connections"/>
      <w:r>
        <w:t>Shared JMS Connections</w:t>
      </w:r>
      <w:bookmarkEnd w:id="710"/>
    </w:p>
    <w:p w:rsidR="00B6113D" w:rsidRDefault="00A66234">
      <w:pPr>
        <w:pStyle w:val="ListParagraph"/>
        <w:numPr>
          <w:ilvl w:val="0"/>
          <w:numId w:val="164"/>
        </w:numPr>
        <w:spacing w:after="0"/>
      </w:pPr>
      <w:r>
        <w:t xml:space="preserve"> </w:t>
      </w:r>
      <w:hyperlink w:anchor="2.2.2.10.2.1.---">
        <w:r>
          <w:rPr>
            <w:color w:val="0000FF"/>
            <w:u w:val="single"/>
          </w:rPr>
          <w:t>/SharedResources/jmsConnection.sharedjmscon</w:t>
        </w:r>
      </w:hyperlink>
      <w:r>
        <w:t xml:space="preserve"> </w:t>
      </w:r>
    </w:p>
    <w:p w:rsidR="00B6113D" w:rsidRDefault="00A66234">
      <w:pPr>
        <w:pStyle w:val="Heading5"/>
      </w:pPr>
      <w:bookmarkStart w:id="711" w:name="2.4.1.2.3.---"/>
      <w:r>
        <w:t>2.4.1.2.3. OneExternalEventAndTwoConceptsRepo</w:t>
      </w:r>
      <w:bookmarkEnd w:id="711"/>
    </w:p>
    <w:p w:rsidR="00B6113D" w:rsidRDefault="00A66234">
      <w:pPr>
        <w:spacing w:after="0"/>
      </w:pPr>
      <w:r>
        <w:t>Description of rule: Item doesn't contain any description or description too short</w:t>
      </w:r>
    </w:p>
    <w:p w:rsidR="00B6113D" w:rsidRDefault="00A66234">
      <w:pPr>
        <w:spacing w:after="0"/>
      </w:pPr>
      <w:r>
        <w:t xml:space="preserve">Violation appeared </w:t>
      </w:r>
      <w:r>
        <w:t xml:space="preserve">in following files: </w:t>
      </w:r>
    </w:p>
    <w:p w:rsidR="00B6113D" w:rsidRDefault="00A66234">
      <w:pPr>
        <w:pStyle w:val="Simplesubtitle"/>
      </w:pPr>
      <w:bookmarkStart w:id="712" w:name="2.4.1.2.3.---AE_Schemas"/>
      <w:r>
        <w:t>AE Schemas</w:t>
      </w:r>
      <w:bookmarkEnd w:id="712"/>
    </w:p>
    <w:p w:rsidR="00B6113D" w:rsidRDefault="00A66234">
      <w:pPr>
        <w:pStyle w:val="ListParagraph"/>
        <w:numPr>
          <w:ilvl w:val="0"/>
          <w:numId w:val="165"/>
        </w:numPr>
        <w:spacing w:after="0"/>
      </w:pPr>
      <w:r>
        <w:t xml:space="preserve"> </w:t>
      </w:r>
      <w:r>
        <w:rPr>
          <w:i/>
        </w:rPr>
        <w:t>/AESchemas/ae.aeschema</w:t>
      </w:r>
      <w:r>
        <w:t xml:space="preserve"> </w:t>
      </w:r>
    </w:p>
    <w:p w:rsidR="00B6113D" w:rsidRDefault="00A66234">
      <w:pPr>
        <w:pStyle w:val="ListParagraph"/>
        <w:numPr>
          <w:ilvl w:val="0"/>
          <w:numId w:val="165"/>
        </w:numPr>
        <w:spacing w:after="0"/>
      </w:pPr>
      <w:r>
        <w:t xml:space="preserve"> </w:t>
      </w:r>
      <w:r>
        <w:rPr>
          <w:i/>
        </w:rPr>
        <w:t>/AESchemas/ae/baseDocument.aeschema</w:t>
      </w:r>
      <w:r>
        <w:t xml:space="preserve"> </w:t>
      </w:r>
    </w:p>
    <w:p w:rsidR="00B6113D" w:rsidRDefault="00A66234">
      <w:pPr>
        <w:pStyle w:val="ListParagraph"/>
        <w:numPr>
          <w:ilvl w:val="0"/>
          <w:numId w:val="165"/>
        </w:numPr>
        <w:spacing w:after="0"/>
      </w:pPr>
      <w:r>
        <w:t xml:space="preserve"> </w:t>
      </w:r>
      <w:r>
        <w:rPr>
          <w:i/>
        </w:rPr>
        <w:t>/AESchemas/corba.aeschema</w:t>
      </w:r>
      <w:r>
        <w:t xml:space="preserve"> </w:t>
      </w:r>
    </w:p>
    <w:p w:rsidR="00B6113D" w:rsidRDefault="00A66234">
      <w:pPr>
        <w:pStyle w:val="ListParagraph"/>
        <w:numPr>
          <w:ilvl w:val="0"/>
          <w:numId w:val="165"/>
        </w:numPr>
        <w:spacing w:after="0"/>
      </w:pPr>
      <w:r>
        <w:t xml:space="preserve"> </w:t>
      </w:r>
      <w:r>
        <w:rPr>
          <w:i/>
        </w:rPr>
        <w:t>/AESchemas/java.aeschema</w:t>
      </w:r>
      <w:r>
        <w:t xml:space="preserve"> </w:t>
      </w:r>
    </w:p>
    <w:p w:rsidR="00B6113D" w:rsidRDefault="00A66234">
      <w:pPr>
        <w:pStyle w:val="ListParagraph"/>
        <w:numPr>
          <w:ilvl w:val="0"/>
          <w:numId w:val="165"/>
        </w:numPr>
        <w:spacing w:after="0"/>
      </w:pPr>
      <w:r>
        <w:t xml:space="preserve"> </w:t>
      </w:r>
      <w:r>
        <w:rPr>
          <w:i/>
        </w:rPr>
        <w:t>/AESchemas/sql.aeschema</w:t>
      </w:r>
      <w:r>
        <w:t xml:space="preserve"> </w:t>
      </w:r>
    </w:p>
    <w:p w:rsidR="00B6113D" w:rsidRDefault="00A66234">
      <w:pPr>
        <w:pStyle w:val="Simplesubtitle"/>
      </w:pPr>
      <w:bookmarkStart w:id="713" w:name="2.4.1.2.3.---Channels"/>
      <w:r>
        <w:t>Channels</w:t>
      </w:r>
      <w:bookmarkEnd w:id="713"/>
    </w:p>
    <w:p w:rsidR="00B6113D" w:rsidRDefault="00A66234">
      <w:pPr>
        <w:pStyle w:val="ListParagraph"/>
        <w:numPr>
          <w:ilvl w:val="0"/>
          <w:numId w:val="166"/>
        </w:numPr>
        <w:spacing w:after="0"/>
      </w:pPr>
      <w:r>
        <w:t xml:space="preserve"> </w:t>
      </w:r>
      <w:hyperlink w:anchor="2.2.3.6.1.---">
        <w:r>
          <w:rPr>
            <w:color w:val="0000FF"/>
            <w:u w:val="single"/>
          </w:rPr>
          <w:t>/Channels/HTTPChannel.channel</w:t>
        </w:r>
      </w:hyperlink>
      <w:r>
        <w:t xml:space="preserve"> </w:t>
      </w:r>
    </w:p>
    <w:p w:rsidR="00B6113D" w:rsidRDefault="00A66234">
      <w:pPr>
        <w:pStyle w:val="ListParagraph"/>
        <w:numPr>
          <w:ilvl w:val="0"/>
          <w:numId w:val="166"/>
        </w:numPr>
        <w:spacing w:after="0"/>
      </w:pPr>
      <w:r>
        <w:t xml:space="preserve"> </w:t>
      </w:r>
      <w:hyperlink w:anchor="2.2.3.6.2.---">
        <w:r>
          <w:rPr>
            <w:color w:val="0000FF"/>
            <w:u w:val="single"/>
          </w:rPr>
          <w:t>/Channels/myChannel.channel</w:t>
        </w:r>
      </w:hyperlink>
      <w:r>
        <w:t xml:space="preserve"> </w:t>
      </w:r>
    </w:p>
    <w:p w:rsidR="00B6113D" w:rsidRDefault="00A66234">
      <w:pPr>
        <w:pStyle w:val="Simplesubtitle"/>
      </w:pPr>
      <w:bookmarkStart w:id="714" w:name="2.4.1.2.3.---Concepts"/>
      <w:r>
        <w:t>Concepts</w:t>
      </w:r>
      <w:bookmarkEnd w:id="714"/>
    </w:p>
    <w:p w:rsidR="00B6113D" w:rsidRDefault="00A66234">
      <w:pPr>
        <w:pStyle w:val="ListParagraph"/>
        <w:numPr>
          <w:ilvl w:val="0"/>
          <w:numId w:val="167"/>
        </w:numPr>
        <w:spacing w:after="0"/>
      </w:pPr>
      <w:r>
        <w:t xml:space="preserve"> </w:t>
      </w:r>
      <w:hyperlink w:anchor="2.2.3.2.1.---">
        <w:r>
          <w:rPr>
            <w:color w:val="0000FF"/>
            <w:u w:val="single"/>
          </w:rPr>
          <w:t>/Concepts/CheckingAccount.concept</w:t>
        </w:r>
      </w:hyperlink>
      <w:r>
        <w:t xml:space="preserve"> </w:t>
      </w:r>
    </w:p>
    <w:p w:rsidR="00B6113D" w:rsidRDefault="00A66234">
      <w:pPr>
        <w:pStyle w:val="ListParagraph"/>
        <w:numPr>
          <w:ilvl w:val="0"/>
          <w:numId w:val="167"/>
        </w:numPr>
        <w:spacing w:after="0"/>
      </w:pPr>
      <w:r>
        <w:lastRenderedPageBreak/>
        <w:t xml:space="preserve"> </w:t>
      </w:r>
      <w:hyperlink w:anchor="2.2.3.2.2.---">
        <w:r>
          <w:rPr>
            <w:color w:val="0000FF"/>
            <w:u w:val="single"/>
          </w:rPr>
          <w:t>/Concepts/CreditCardAcc.concept</w:t>
        </w:r>
      </w:hyperlink>
      <w:r>
        <w:t xml:space="preserve"> </w:t>
      </w:r>
    </w:p>
    <w:p w:rsidR="00B6113D" w:rsidRDefault="00A66234">
      <w:pPr>
        <w:pStyle w:val="Simplesubtitle"/>
      </w:pPr>
      <w:bookmarkStart w:id="715" w:name="2.4.1.2.3.---Events"/>
      <w:r>
        <w:t>Events</w:t>
      </w:r>
      <w:bookmarkEnd w:id="715"/>
    </w:p>
    <w:p w:rsidR="00B6113D" w:rsidRDefault="00A66234">
      <w:pPr>
        <w:pStyle w:val="ListParagraph"/>
        <w:numPr>
          <w:ilvl w:val="0"/>
          <w:numId w:val="168"/>
        </w:numPr>
        <w:spacing w:after="0"/>
      </w:pPr>
      <w:r>
        <w:t xml:space="preserve"> </w:t>
      </w:r>
      <w:hyperlink w:anchor="2.2.3.11.1.---">
        <w:r>
          <w:rPr>
            <w:color w:val="0000FF"/>
            <w:u w:val="single"/>
          </w:rPr>
          <w:t>/Events/Payment.event</w:t>
        </w:r>
      </w:hyperlink>
      <w:r>
        <w:t xml:space="preserve"> </w:t>
      </w:r>
    </w:p>
    <w:p w:rsidR="00B6113D" w:rsidRDefault="00A66234">
      <w:pPr>
        <w:pStyle w:val="ListParagraph"/>
        <w:numPr>
          <w:ilvl w:val="0"/>
          <w:numId w:val="168"/>
        </w:numPr>
        <w:spacing w:after="0"/>
      </w:pPr>
      <w:r>
        <w:t xml:space="preserve"> </w:t>
      </w:r>
      <w:hyperlink w:anchor="2.2.3.11.2.---">
        <w:r>
          <w:rPr>
            <w:color w:val="0000FF"/>
            <w:u w:val="single"/>
          </w:rPr>
          <w:t>/Events/simpleEvent.event</w:t>
        </w:r>
      </w:hyperlink>
      <w:r>
        <w:t xml:space="preserve"> </w:t>
      </w:r>
    </w:p>
    <w:p w:rsidR="00B6113D" w:rsidRDefault="00A66234">
      <w:pPr>
        <w:pStyle w:val="Simplesubtitle"/>
      </w:pPr>
      <w:bookmarkStart w:id="716" w:name="2.4.1.2.3.---Shared_HTTP_Connection"/>
      <w:r>
        <w:t>Shared HTTP Connection</w:t>
      </w:r>
      <w:bookmarkEnd w:id="716"/>
    </w:p>
    <w:p w:rsidR="00B6113D" w:rsidRDefault="00A66234">
      <w:pPr>
        <w:pStyle w:val="ListParagraph"/>
        <w:numPr>
          <w:ilvl w:val="0"/>
          <w:numId w:val="169"/>
        </w:numPr>
        <w:spacing w:after="0"/>
      </w:pPr>
      <w:r>
        <w:t xml:space="preserve"> </w:t>
      </w:r>
      <w:hyperlink w:anchor="2.2.3.10.1.1.---">
        <w:r>
          <w:rPr>
            <w:color w:val="0000FF"/>
            <w:u w:val="single"/>
          </w:rPr>
          <w:t>/SharedResources/HTTPConnection.sharedhttp</w:t>
        </w:r>
      </w:hyperlink>
      <w:r>
        <w:t xml:space="preserve"> </w:t>
      </w:r>
    </w:p>
    <w:p w:rsidR="00B6113D" w:rsidRDefault="00A66234">
      <w:pPr>
        <w:pStyle w:val="Simplesubtitle"/>
      </w:pPr>
      <w:bookmarkStart w:id="717" w:name="2.4.1.2.3.---StateMachine"/>
      <w:r>
        <w:t>StateMachine</w:t>
      </w:r>
      <w:bookmarkEnd w:id="717"/>
    </w:p>
    <w:p w:rsidR="00B6113D" w:rsidRDefault="00A66234">
      <w:pPr>
        <w:pStyle w:val="ListParagraph"/>
        <w:numPr>
          <w:ilvl w:val="0"/>
          <w:numId w:val="170"/>
        </w:numPr>
        <w:spacing w:after="0"/>
      </w:pPr>
      <w:r>
        <w:t xml:space="preserve"> </w:t>
      </w:r>
      <w:hyperlink w:anchor="2.2.3.12.1.---">
        <w:r>
          <w:rPr>
            <w:color w:val="0000FF"/>
            <w:u w:val="single"/>
          </w:rPr>
          <w:t>/Concepts/myStateMachine.statemachine</w:t>
        </w:r>
      </w:hyperlink>
      <w:r>
        <w:t xml:space="preserve"> </w:t>
      </w:r>
    </w:p>
    <w:p w:rsidR="00B6113D" w:rsidRDefault="00A66234">
      <w:pPr>
        <w:pStyle w:val="Heading3"/>
      </w:pPr>
      <w:bookmarkStart w:id="718" w:name="2.4.2.---"/>
      <w:bookmarkStart w:id="719" w:name="_Toc336871351"/>
      <w:r>
        <w:t>2.4.2. Violations by projects</w:t>
      </w:r>
      <w:bookmarkEnd w:id="718"/>
      <w:bookmarkEnd w:id="719"/>
    </w:p>
    <w:p w:rsidR="00B6113D" w:rsidRDefault="00A66234">
      <w:pPr>
        <w:spacing w:after="0"/>
      </w:pPr>
      <w:r>
        <w:t>Chapter contains projects in which occurences of violations appeared.</w:t>
      </w:r>
    </w:p>
    <w:p w:rsidR="00B6113D" w:rsidRDefault="00A66234">
      <w:pPr>
        <w:pStyle w:val="Heading4"/>
      </w:pPr>
      <w:bookmarkStart w:id="720" w:name="2.4.2.1.---"/>
      <w:bookmarkStart w:id="721" w:name="_Toc336871352"/>
      <w:r>
        <w:t>2.4.2.1. EventCorrelationRepo</w:t>
      </w:r>
      <w:bookmarkEnd w:id="720"/>
      <w:bookmarkEnd w:id="721"/>
    </w:p>
    <w:p w:rsidR="00B6113D" w:rsidRDefault="00A66234">
      <w:pPr>
        <w:spacing w:after="0"/>
      </w:pPr>
      <w:r>
        <w:t>Chapter contains items of 'EventCorrelationRepo' project and their violations of define</w:t>
      </w:r>
      <w:r>
        <w:t>d rules.</w:t>
      </w:r>
    </w:p>
    <w:p w:rsidR="00B6113D" w:rsidRDefault="00A66234">
      <w:pPr>
        <w:pStyle w:val="Heading5"/>
      </w:pPr>
      <w:bookmarkStart w:id="722" w:name="2.4.2.1.1.---"/>
      <w:r>
        <w:t>2.4.2.1.1. /AESchemas/ae.aeschema</w:t>
      </w:r>
      <w:bookmarkEnd w:id="722"/>
    </w:p>
    <w:p w:rsidR="00B6113D" w:rsidRDefault="00A66234">
      <w:pPr>
        <w:spacing w:after="0"/>
      </w:pPr>
      <w:r>
        <w:t xml:space="preserve">List of violations which appeared in file </w:t>
      </w:r>
      <w:r>
        <w:rPr>
          <w:i/>
        </w:rPr>
        <w:t>/AESchemas/ae.aeschema</w:t>
      </w:r>
      <w:r>
        <w:t xml:space="preserve"> </w:t>
      </w:r>
    </w:p>
    <w:p w:rsidR="00B6113D" w:rsidRDefault="00A66234">
      <w:pPr>
        <w:pStyle w:val="Simplesubtitle"/>
      </w:pPr>
      <w:bookmarkStart w:id="723" w:name="2.4.2.1.1.---Incorrect_description_AE_Sc"/>
      <w:r>
        <w:t>WARNING - Incorrect description - AE Schemas</w:t>
      </w:r>
      <w:bookmarkEnd w:id="723"/>
    </w:p>
    <w:p w:rsidR="00B6113D" w:rsidRDefault="00A66234">
      <w:pPr>
        <w:spacing w:after="0"/>
      </w:pPr>
      <w:r>
        <w:t>Item doesn't contain any description or description too short</w:t>
      </w:r>
    </w:p>
    <w:p w:rsidR="00B6113D" w:rsidRDefault="00A66234">
      <w:pPr>
        <w:pStyle w:val="Heading5"/>
      </w:pPr>
      <w:bookmarkStart w:id="724" w:name="2.4.2.1.2.---"/>
      <w:r>
        <w:t xml:space="preserve">2.4.2.1.2. </w:t>
      </w:r>
      <w:r>
        <w:t>/AESchemas/ae/baseDocument.aeschema</w:t>
      </w:r>
      <w:bookmarkEnd w:id="724"/>
    </w:p>
    <w:p w:rsidR="00B6113D" w:rsidRDefault="00A66234">
      <w:pPr>
        <w:spacing w:after="0"/>
      </w:pPr>
      <w:r>
        <w:t xml:space="preserve">List of violations which appeared in file </w:t>
      </w:r>
      <w:r>
        <w:rPr>
          <w:i/>
        </w:rPr>
        <w:t>/AESchemas/ae/baseDocument.aeschema</w:t>
      </w:r>
      <w:r>
        <w:t xml:space="preserve"> </w:t>
      </w:r>
    </w:p>
    <w:p w:rsidR="00B6113D" w:rsidRDefault="00A66234">
      <w:pPr>
        <w:pStyle w:val="Simplesubtitle"/>
      </w:pPr>
      <w:bookmarkStart w:id="725" w:name="2.4.2.1.2.---Incorrect_description_AE_Sc"/>
      <w:r>
        <w:t>WARNING - Incorrect description - AE Schemas</w:t>
      </w:r>
      <w:bookmarkEnd w:id="725"/>
    </w:p>
    <w:p w:rsidR="00B6113D" w:rsidRDefault="00A66234">
      <w:pPr>
        <w:spacing w:after="0"/>
      </w:pPr>
      <w:r>
        <w:t>Item doesn't contain any description or description too short</w:t>
      </w:r>
    </w:p>
    <w:p w:rsidR="00B6113D" w:rsidRDefault="00A66234">
      <w:pPr>
        <w:pStyle w:val="Heading5"/>
      </w:pPr>
      <w:bookmarkStart w:id="726" w:name="2.4.2.1.3.---"/>
      <w:r>
        <w:t>2.4.2.1.3. /AESchemas/corba.aesche</w:t>
      </w:r>
      <w:r>
        <w:t>ma</w:t>
      </w:r>
      <w:bookmarkEnd w:id="726"/>
    </w:p>
    <w:p w:rsidR="00B6113D" w:rsidRDefault="00A66234">
      <w:pPr>
        <w:spacing w:after="0"/>
      </w:pPr>
      <w:r>
        <w:t xml:space="preserve">List of violations which appeared in file </w:t>
      </w:r>
      <w:r>
        <w:rPr>
          <w:i/>
        </w:rPr>
        <w:t>/AESchemas/corba.aeschema</w:t>
      </w:r>
      <w:r>
        <w:t xml:space="preserve"> </w:t>
      </w:r>
    </w:p>
    <w:p w:rsidR="00B6113D" w:rsidRDefault="00A66234">
      <w:pPr>
        <w:pStyle w:val="Simplesubtitle"/>
      </w:pPr>
      <w:bookmarkStart w:id="727" w:name="2.4.2.1.3.---Incorrect_description_AE_Sc"/>
      <w:r>
        <w:t>WARNING - Incorrect description - AE Schemas</w:t>
      </w:r>
      <w:bookmarkEnd w:id="727"/>
    </w:p>
    <w:p w:rsidR="00B6113D" w:rsidRDefault="00A66234">
      <w:pPr>
        <w:spacing w:after="0"/>
      </w:pPr>
      <w:r>
        <w:t>Item doesn't contain any description or description too short</w:t>
      </w:r>
    </w:p>
    <w:p w:rsidR="00B6113D" w:rsidRDefault="00A66234">
      <w:pPr>
        <w:pStyle w:val="Heading5"/>
      </w:pPr>
      <w:bookmarkStart w:id="728" w:name="2.4.2.1.4.---"/>
      <w:r>
        <w:t>2.4.2.1.4. /AESchemas/java.aeschema</w:t>
      </w:r>
      <w:bookmarkEnd w:id="728"/>
    </w:p>
    <w:p w:rsidR="00B6113D" w:rsidRDefault="00A66234">
      <w:pPr>
        <w:spacing w:after="0"/>
      </w:pPr>
      <w:r>
        <w:t>List of violations which appeared in file</w:t>
      </w:r>
      <w:r>
        <w:t xml:space="preserve"> </w:t>
      </w:r>
      <w:r>
        <w:rPr>
          <w:i/>
        </w:rPr>
        <w:t>/AESchemas/java.aeschema</w:t>
      </w:r>
      <w:r>
        <w:t xml:space="preserve"> </w:t>
      </w:r>
    </w:p>
    <w:p w:rsidR="00B6113D" w:rsidRDefault="00A66234">
      <w:pPr>
        <w:pStyle w:val="Simplesubtitle"/>
      </w:pPr>
      <w:bookmarkStart w:id="729" w:name="2.4.2.1.4.---Incorrect_description_AE_Sc"/>
      <w:r>
        <w:t>WARNING - Incorrect description - AE Schemas</w:t>
      </w:r>
      <w:bookmarkEnd w:id="729"/>
    </w:p>
    <w:p w:rsidR="00B6113D" w:rsidRDefault="00A66234">
      <w:pPr>
        <w:spacing w:after="0"/>
      </w:pPr>
      <w:r>
        <w:t>Item doesn't contain any description or description too short</w:t>
      </w:r>
    </w:p>
    <w:p w:rsidR="00B6113D" w:rsidRDefault="00A66234">
      <w:pPr>
        <w:pStyle w:val="Heading5"/>
      </w:pPr>
      <w:bookmarkStart w:id="730" w:name="2.4.2.1.5.---"/>
      <w:r>
        <w:t>2.4.2.1.5. /AESchemas/sql.aeschema</w:t>
      </w:r>
      <w:bookmarkEnd w:id="730"/>
    </w:p>
    <w:p w:rsidR="00B6113D" w:rsidRDefault="00A66234">
      <w:pPr>
        <w:spacing w:after="0"/>
      </w:pPr>
      <w:r>
        <w:t xml:space="preserve">List of violations which appeared in file </w:t>
      </w:r>
      <w:r>
        <w:rPr>
          <w:i/>
        </w:rPr>
        <w:t>/AESchemas/sql.aeschema</w:t>
      </w:r>
      <w:r>
        <w:t xml:space="preserve"> </w:t>
      </w:r>
    </w:p>
    <w:p w:rsidR="00B6113D" w:rsidRDefault="00A66234">
      <w:pPr>
        <w:pStyle w:val="Simplesubtitle"/>
      </w:pPr>
      <w:bookmarkStart w:id="731" w:name="2.4.2.1.5.---Incorrect_description_AE_Sc"/>
      <w:r>
        <w:t xml:space="preserve">WARNING - Incorrect </w:t>
      </w:r>
      <w:r>
        <w:t>description - AE Schemas</w:t>
      </w:r>
      <w:bookmarkEnd w:id="731"/>
    </w:p>
    <w:p w:rsidR="00B6113D" w:rsidRDefault="00A66234">
      <w:pPr>
        <w:spacing w:after="0"/>
      </w:pPr>
      <w:r>
        <w:t>Item doesn't contain any description or description too short</w:t>
      </w:r>
    </w:p>
    <w:p w:rsidR="00B6113D" w:rsidRDefault="00A66234">
      <w:pPr>
        <w:pStyle w:val="Heading5"/>
      </w:pPr>
      <w:bookmarkStart w:id="732" w:name="2.4.2.1.6.---"/>
      <w:r>
        <w:t>2.4.2.1.6. /AlertConcept.concept</w:t>
      </w:r>
      <w:bookmarkEnd w:id="732"/>
    </w:p>
    <w:p w:rsidR="00B6113D" w:rsidRDefault="00A66234">
      <w:pPr>
        <w:spacing w:after="0"/>
      </w:pPr>
      <w:r>
        <w:t xml:space="preserve">List of violations which appeared in file </w:t>
      </w:r>
      <w:hyperlink w:anchor="2.2.1.2.1.---">
        <w:r>
          <w:rPr>
            <w:color w:val="0000FF"/>
            <w:u w:val="single"/>
          </w:rPr>
          <w:t>/AlertConcept.concept</w:t>
        </w:r>
      </w:hyperlink>
      <w:r>
        <w:t xml:space="preserve"> </w:t>
      </w:r>
    </w:p>
    <w:p w:rsidR="00B6113D" w:rsidRDefault="00A66234">
      <w:pPr>
        <w:pStyle w:val="Simplesubtitle"/>
      </w:pPr>
      <w:bookmarkStart w:id="733" w:name="2.4.2.1.6.---Incorrect_description_Conce"/>
      <w:r>
        <w:t>WARNING - Incorrect description - C</w:t>
      </w:r>
      <w:r>
        <w:t>oncepts</w:t>
      </w:r>
      <w:bookmarkEnd w:id="733"/>
    </w:p>
    <w:p w:rsidR="00B6113D" w:rsidRDefault="00A66234">
      <w:pPr>
        <w:spacing w:after="0"/>
      </w:pPr>
      <w:r>
        <w:t>Item doesn't contain any description or description too short</w:t>
      </w:r>
    </w:p>
    <w:p w:rsidR="00B6113D" w:rsidRDefault="00A66234">
      <w:pPr>
        <w:pStyle w:val="Heading5"/>
      </w:pPr>
      <w:bookmarkStart w:id="734" w:name="2.4.2.1.7.---"/>
      <w:r>
        <w:t>2.4.2.1.7. /Channels/ChannelWithMyQueue.channel</w:t>
      </w:r>
      <w:bookmarkEnd w:id="734"/>
    </w:p>
    <w:p w:rsidR="00B6113D" w:rsidRDefault="00A66234">
      <w:pPr>
        <w:spacing w:after="0"/>
      </w:pPr>
      <w:r>
        <w:t xml:space="preserve">List of violations which appeared in file </w:t>
      </w:r>
      <w:hyperlink w:anchor="2.2.1.6.1.---">
        <w:r>
          <w:rPr>
            <w:color w:val="0000FF"/>
            <w:u w:val="single"/>
          </w:rPr>
          <w:t>/Channels/ChannelWithMyQueue.channel</w:t>
        </w:r>
      </w:hyperlink>
      <w:r>
        <w:t xml:space="preserve"> </w:t>
      </w:r>
    </w:p>
    <w:p w:rsidR="00B6113D" w:rsidRDefault="00A66234">
      <w:pPr>
        <w:pStyle w:val="Simplesubtitle"/>
      </w:pPr>
      <w:bookmarkStart w:id="735" w:name="2.4.2.1.7.---Incorrect_description_Chann"/>
      <w:r>
        <w:lastRenderedPageBreak/>
        <w:t>WARNING - Incorrect description - Channels</w:t>
      </w:r>
      <w:bookmarkEnd w:id="735"/>
    </w:p>
    <w:p w:rsidR="00B6113D" w:rsidRDefault="00A66234">
      <w:pPr>
        <w:spacing w:after="0"/>
      </w:pPr>
      <w:r>
        <w:t>Item doesn't contain any description or description too short</w:t>
      </w:r>
    </w:p>
    <w:p w:rsidR="00B6113D" w:rsidRDefault="00A66234">
      <w:pPr>
        <w:pStyle w:val="Heading5"/>
      </w:pPr>
      <w:bookmarkStart w:id="736" w:name="2.4.2.1.8.---"/>
      <w:r>
        <w:t>2.4.2.1.8. /Channels/HTTPChannel.channel</w:t>
      </w:r>
      <w:bookmarkEnd w:id="736"/>
    </w:p>
    <w:p w:rsidR="00B6113D" w:rsidRDefault="00A66234">
      <w:pPr>
        <w:spacing w:after="0"/>
      </w:pPr>
      <w:r>
        <w:t xml:space="preserve">List of violations which appeared in file </w:t>
      </w:r>
      <w:hyperlink w:anchor="2.2.1.6.2.---">
        <w:r>
          <w:rPr>
            <w:color w:val="0000FF"/>
            <w:u w:val="single"/>
          </w:rPr>
          <w:t>/Channels/HTTPChannel.channel</w:t>
        </w:r>
      </w:hyperlink>
      <w:r>
        <w:t xml:space="preserve"> </w:t>
      </w:r>
    </w:p>
    <w:p w:rsidR="00B6113D" w:rsidRDefault="00A66234">
      <w:pPr>
        <w:pStyle w:val="Simplesubtitle"/>
      </w:pPr>
      <w:bookmarkStart w:id="737" w:name="2.4.2.1.8.---Incorrect_description_Chann"/>
      <w:r>
        <w:t>WARNING - Incorrect description - Channels</w:t>
      </w:r>
      <w:bookmarkEnd w:id="737"/>
    </w:p>
    <w:p w:rsidR="00B6113D" w:rsidRDefault="00A66234">
      <w:pPr>
        <w:spacing w:after="0"/>
      </w:pPr>
      <w:r>
        <w:t>Item doesn't contain any description or description too short</w:t>
      </w:r>
    </w:p>
    <w:p w:rsidR="00B6113D" w:rsidRDefault="00A66234">
      <w:pPr>
        <w:pStyle w:val="Heading5"/>
      </w:pPr>
      <w:bookmarkStart w:id="738" w:name="2.4.2.1.9.---"/>
      <w:r>
        <w:t>2.4.2.1.9. /Channels/myChannel.channel</w:t>
      </w:r>
      <w:bookmarkEnd w:id="738"/>
    </w:p>
    <w:p w:rsidR="00B6113D" w:rsidRDefault="00A66234">
      <w:pPr>
        <w:spacing w:after="0"/>
      </w:pPr>
      <w:r>
        <w:t xml:space="preserve">List of violations which appeared in file </w:t>
      </w:r>
      <w:hyperlink w:anchor="2.2.1.6.3.---">
        <w:r>
          <w:rPr>
            <w:color w:val="0000FF"/>
            <w:u w:val="single"/>
          </w:rPr>
          <w:t>/Channels/myChannel.channel</w:t>
        </w:r>
      </w:hyperlink>
      <w:r>
        <w:t xml:space="preserve"> </w:t>
      </w:r>
    </w:p>
    <w:p w:rsidR="00B6113D" w:rsidRDefault="00A66234">
      <w:pPr>
        <w:pStyle w:val="Simplesubtitle"/>
      </w:pPr>
      <w:bookmarkStart w:id="739" w:name="2.4.2.1.9.---Incorrect_description_Chann"/>
      <w:r>
        <w:t>WARNI</w:t>
      </w:r>
      <w:r>
        <w:t>NG - Incorrect description - Channels</w:t>
      </w:r>
      <w:bookmarkEnd w:id="739"/>
    </w:p>
    <w:p w:rsidR="00B6113D" w:rsidRDefault="00A66234">
      <w:pPr>
        <w:spacing w:after="0"/>
      </w:pPr>
      <w:r>
        <w:t>Item doesn't contain any description or description too short</w:t>
      </w:r>
    </w:p>
    <w:p w:rsidR="00B6113D" w:rsidRDefault="00A66234">
      <w:pPr>
        <w:pStyle w:val="Heading5"/>
      </w:pPr>
      <w:bookmarkStart w:id="740" w:name="2.4.2.1.10.---"/>
      <w:r>
        <w:t>2.4.2.1.10. /Channels/testChannel.channel</w:t>
      </w:r>
      <w:bookmarkEnd w:id="740"/>
    </w:p>
    <w:p w:rsidR="00B6113D" w:rsidRDefault="00A66234">
      <w:pPr>
        <w:spacing w:after="0"/>
      </w:pPr>
      <w:r>
        <w:t xml:space="preserve">List of violations which appeared in file </w:t>
      </w:r>
      <w:hyperlink w:anchor="2.2.1.6.4.---">
        <w:r>
          <w:rPr>
            <w:color w:val="0000FF"/>
            <w:u w:val="single"/>
          </w:rPr>
          <w:t>/Channels/testChannel.channel</w:t>
        </w:r>
      </w:hyperlink>
      <w:r>
        <w:t xml:space="preserve"> </w:t>
      </w:r>
    </w:p>
    <w:p w:rsidR="00B6113D" w:rsidRDefault="00A66234">
      <w:pPr>
        <w:pStyle w:val="Simplesubtitle"/>
      </w:pPr>
      <w:bookmarkStart w:id="741" w:name="2.4.2.1.10.---Incorrect_description_Chan"/>
      <w:r>
        <w:t>WARNI</w:t>
      </w:r>
      <w:r>
        <w:t>NG - Incorrect description - Channels</w:t>
      </w:r>
      <w:bookmarkEnd w:id="741"/>
    </w:p>
    <w:p w:rsidR="00B6113D" w:rsidRDefault="00A66234">
      <w:pPr>
        <w:spacing w:after="0"/>
      </w:pPr>
      <w:r>
        <w:t>Item doesn't contain any description or description too short</w:t>
      </w:r>
    </w:p>
    <w:p w:rsidR="00B6113D" w:rsidRDefault="00A66234">
      <w:pPr>
        <w:pStyle w:val="Heading5"/>
      </w:pPr>
      <w:bookmarkStart w:id="742" w:name="2.4.2.1.11.---"/>
      <w:r>
        <w:t>2.4.2.1.11. /Events/EvCh.event</w:t>
      </w:r>
      <w:bookmarkEnd w:id="742"/>
    </w:p>
    <w:p w:rsidR="00B6113D" w:rsidRDefault="00A66234">
      <w:pPr>
        <w:spacing w:after="0"/>
      </w:pPr>
      <w:r>
        <w:t xml:space="preserve">List of violations which appeared in file </w:t>
      </w:r>
      <w:hyperlink w:anchor="2.2.1.11.1.---">
        <w:r>
          <w:rPr>
            <w:color w:val="0000FF"/>
            <w:u w:val="single"/>
          </w:rPr>
          <w:t>/Events/EvCh.event</w:t>
        </w:r>
      </w:hyperlink>
      <w:r>
        <w:t xml:space="preserve"> </w:t>
      </w:r>
    </w:p>
    <w:p w:rsidR="00B6113D" w:rsidRDefault="00A66234">
      <w:pPr>
        <w:pStyle w:val="Simplesubtitle"/>
      </w:pPr>
      <w:bookmarkStart w:id="743" w:name="2.4.2.1.11.---Incorrect_description_Even"/>
      <w:r>
        <w:t>WARNING - Incorrect descri</w:t>
      </w:r>
      <w:r>
        <w:t>ption - Events</w:t>
      </w:r>
      <w:bookmarkEnd w:id="743"/>
    </w:p>
    <w:p w:rsidR="00B6113D" w:rsidRDefault="00A66234">
      <w:pPr>
        <w:spacing w:after="0"/>
      </w:pPr>
      <w:r>
        <w:t>Item doesn't contain any description or description too short</w:t>
      </w:r>
    </w:p>
    <w:p w:rsidR="00B6113D" w:rsidRDefault="00A66234">
      <w:pPr>
        <w:pStyle w:val="Heading5"/>
      </w:pPr>
      <w:bookmarkStart w:id="744" w:name="2.4.2.1.12.---"/>
      <w:r>
        <w:t>2.4.2.1.12. /Events/InputAlertEvent.event</w:t>
      </w:r>
      <w:bookmarkEnd w:id="744"/>
    </w:p>
    <w:p w:rsidR="00B6113D" w:rsidRDefault="00A66234">
      <w:pPr>
        <w:spacing w:after="0"/>
      </w:pPr>
      <w:r>
        <w:t xml:space="preserve">List of violations which appeared in file </w:t>
      </w:r>
      <w:hyperlink w:anchor="2.2.1.11.2.---">
        <w:r>
          <w:rPr>
            <w:color w:val="0000FF"/>
            <w:u w:val="single"/>
          </w:rPr>
          <w:t>/Events/InputAlertEvent.event</w:t>
        </w:r>
      </w:hyperlink>
      <w:r>
        <w:t xml:space="preserve"> </w:t>
      </w:r>
    </w:p>
    <w:p w:rsidR="00B6113D" w:rsidRDefault="00A66234">
      <w:pPr>
        <w:pStyle w:val="Simplesubtitle"/>
      </w:pPr>
      <w:bookmarkStart w:id="745" w:name="2.4.2.1.12.---Incorrect_description_Even"/>
      <w:r>
        <w:t>WARNING - Incorrect descrip</w:t>
      </w:r>
      <w:r>
        <w:t>tion - Events</w:t>
      </w:r>
      <w:bookmarkEnd w:id="745"/>
    </w:p>
    <w:p w:rsidR="00B6113D" w:rsidRDefault="00A66234">
      <w:pPr>
        <w:spacing w:after="0"/>
      </w:pPr>
      <w:r>
        <w:t>Item doesn't contain any description or description too short</w:t>
      </w:r>
    </w:p>
    <w:p w:rsidR="00B6113D" w:rsidRDefault="00A66234">
      <w:pPr>
        <w:pStyle w:val="Heading5"/>
      </w:pPr>
      <w:bookmarkStart w:id="746" w:name="2.4.2.1.13.---"/>
      <w:r>
        <w:t>2.4.2.1.13. /Events/myEvent.event</w:t>
      </w:r>
      <w:bookmarkEnd w:id="746"/>
    </w:p>
    <w:p w:rsidR="00B6113D" w:rsidRDefault="00A66234">
      <w:pPr>
        <w:spacing w:after="0"/>
      </w:pPr>
      <w:r>
        <w:t xml:space="preserve">List of violations which appeared in file </w:t>
      </w:r>
      <w:hyperlink w:anchor="2.2.1.11.6.---">
        <w:r>
          <w:rPr>
            <w:color w:val="0000FF"/>
            <w:u w:val="single"/>
          </w:rPr>
          <w:t>/Events/myEvent.event</w:t>
        </w:r>
      </w:hyperlink>
      <w:r>
        <w:t xml:space="preserve"> </w:t>
      </w:r>
    </w:p>
    <w:p w:rsidR="00B6113D" w:rsidRDefault="00A66234">
      <w:pPr>
        <w:pStyle w:val="Simplesubtitle"/>
      </w:pPr>
      <w:bookmarkStart w:id="747" w:name="2.4.2.1.13.---Incorrect_description_Even"/>
      <w:r>
        <w:t>WARNING - Incorrect description - Events</w:t>
      </w:r>
      <w:bookmarkEnd w:id="747"/>
    </w:p>
    <w:p w:rsidR="00B6113D" w:rsidRDefault="00A66234">
      <w:pPr>
        <w:spacing w:after="0"/>
      </w:pPr>
      <w:r>
        <w:t>Ite</w:t>
      </w:r>
      <w:r>
        <w:t>m doesn't contain any description or description too short</w:t>
      </w:r>
    </w:p>
    <w:p w:rsidR="00B6113D" w:rsidRDefault="00A66234">
      <w:pPr>
        <w:pStyle w:val="Heading5"/>
      </w:pPr>
      <w:bookmarkStart w:id="748" w:name="2.4.2.1.14.---"/>
      <w:r>
        <w:t>2.4.2.1.14. /Events/myTimeEvent.time</w:t>
      </w:r>
      <w:bookmarkEnd w:id="748"/>
    </w:p>
    <w:p w:rsidR="00B6113D" w:rsidRDefault="00A66234">
      <w:pPr>
        <w:spacing w:after="0"/>
      </w:pPr>
      <w:r>
        <w:t xml:space="preserve">List of violations which appeared in file </w:t>
      </w:r>
      <w:hyperlink w:anchor="2.2.1.12.1.---">
        <w:r>
          <w:rPr>
            <w:color w:val="0000FF"/>
            <w:u w:val="single"/>
          </w:rPr>
          <w:t>/Events/myTimeEvent.time</w:t>
        </w:r>
      </w:hyperlink>
      <w:r>
        <w:t xml:space="preserve"> </w:t>
      </w:r>
    </w:p>
    <w:p w:rsidR="00B6113D" w:rsidRDefault="00A66234">
      <w:pPr>
        <w:pStyle w:val="Simplesubtitle"/>
      </w:pPr>
      <w:bookmarkStart w:id="749" w:name="2.4.2.1.14.---Incorrect_description_Time"/>
      <w:r>
        <w:t>WARNING - Incorrect description - TimeEvent</w:t>
      </w:r>
      <w:bookmarkEnd w:id="749"/>
    </w:p>
    <w:p w:rsidR="00B6113D" w:rsidRDefault="00A66234">
      <w:pPr>
        <w:spacing w:after="0"/>
      </w:pPr>
      <w:r>
        <w:t>Item doesn't contain any description or description too short</w:t>
      </w:r>
    </w:p>
    <w:p w:rsidR="00B6113D" w:rsidRDefault="00A66234">
      <w:pPr>
        <w:pStyle w:val="Heading5"/>
      </w:pPr>
      <w:bookmarkStart w:id="750" w:name="2.4.2.1.15.---"/>
      <w:r>
        <w:t>2.4.2.1.15. /Events/NextTestEvent.event</w:t>
      </w:r>
      <w:bookmarkEnd w:id="750"/>
    </w:p>
    <w:p w:rsidR="00B6113D" w:rsidRDefault="00A66234">
      <w:pPr>
        <w:spacing w:after="0"/>
      </w:pPr>
      <w:r>
        <w:t xml:space="preserve">List of violations which appeared in file </w:t>
      </w:r>
      <w:hyperlink w:anchor="2.2.1.11.3.---">
        <w:r>
          <w:rPr>
            <w:color w:val="0000FF"/>
            <w:u w:val="single"/>
          </w:rPr>
          <w:t>/Events/NextTestEvent.event</w:t>
        </w:r>
      </w:hyperlink>
      <w:r>
        <w:t xml:space="preserve"> </w:t>
      </w:r>
    </w:p>
    <w:p w:rsidR="00B6113D" w:rsidRDefault="00A66234">
      <w:pPr>
        <w:pStyle w:val="Simplesubtitle"/>
      </w:pPr>
      <w:bookmarkStart w:id="751" w:name="2.4.2.1.15.---Incorrect_description_Even"/>
      <w:r>
        <w:t>WARNING - Incorrect description - Events</w:t>
      </w:r>
      <w:bookmarkEnd w:id="751"/>
    </w:p>
    <w:p w:rsidR="00B6113D" w:rsidRDefault="00A66234">
      <w:pPr>
        <w:spacing w:after="0"/>
      </w:pPr>
      <w:r>
        <w:t>Item doesn't contain any description or description too short</w:t>
      </w:r>
    </w:p>
    <w:p w:rsidR="00B6113D" w:rsidRDefault="00A66234">
      <w:pPr>
        <w:pStyle w:val="Heading5"/>
      </w:pPr>
      <w:bookmarkStart w:id="752" w:name="2.4.2.1.16.---"/>
      <w:r>
        <w:t>2.4.2.1.16. /Events/OutputAlertEvent.event</w:t>
      </w:r>
      <w:bookmarkEnd w:id="752"/>
    </w:p>
    <w:p w:rsidR="00B6113D" w:rsidRDefault="00A66234">
      <w:pPr>
        <w:spacing w:after="0"/>
      </w:pPr>
      <w:r>
        <w:t xml:space="preserve">List of violations which appeared in file </w:t>
      </w:r>
      <w:hyperlink w:anchor="2.2.1.11.4.---">
        <w:r>
          <w:rPr>
            <w:color w:val="0000FF"/>
            <w:u w:val="single"/>
          </w:rPr>
          <w:t>/Events/OutputAlertEvent.event</w:t>
        </w:r>
      </w:hyperlink>
      <w:r>
        <w:t xml:space="preserve"> </w:t>
      </w:r>
    </w:p>
    <w:p w:rsidR="00B6113D" w:rsidRDefault="00A66234">
      <w:pPr>
        <w:pStyle w:val="Simplesubtitle"/>
      </w:pPr>
      <w:bookmarkStart w:id="753" w:name="2.4.2.1.16.---Incorrect_description_Even"/>
      <w:r>
        <w:t>WARNING - Incorrect description - Events</w:t>
      </w:r>
      <w:bookmarkEnd w:id="753"/>
    </w:p>
    <w:p w:rsidR="00B6113D" w:rsidRDefault="00A66234">
      <w:pPr>
        <w:spacing w:after="0"/>
      </w:pPr>
      <w:r>
        <w:t>Item doesn't contain any description or description too short</w:t>
      </w:r>
    </w:p>
    <w:p w:rsidR="00B6113D" w:rsidRDefault="00A66234">
      <w:pPr>
        <w:pStyle w:val="Heading5"/>
      </w:pPr>
      <w:bookmarkStart w:id="754" w:name="2.4.2.1.17.---"/>
      <w:r>
        <w:t>2.4.2.1.17. /Events/TestEvent.event</w:t>
      </w:r>
      <w:bookmarkEnd w:id="754"/>
    </w:p>
    <w:p w:rsidR="00B6113D" w:rsidRDefault="00A66234">
      <w:pPr>
        <w:spacing w:after="0"/>
      </w:pPr>
      <w:r>
        <w:t xml:space="preserve">List of violations which appeared in file </w:t>
      </w:r>
      <w:hyperlink w:anchor="2.2.1.11.5.---">
        <w:r>
          <w:rPr>
            <w:color w:val="0000FF"/>
            <w:u w:val="single"/>
          </w:rPr>
          <w:t>/Events/TestEvent.event</w:t>
        </w:r>
      </w:hyperlink>
      <w:r>
        <w:t xml:space="preserve"> </w:t>
      </w:r>
    </w:p>
    <w:p w:rsidR="00B6113D" w:rsidRDefault="00A66234">
      <w:pPr>
        <w:pStyle w:val="Simplesubtitle"/>
      </w:pPr>
      <w:bookmarkStart w:id="755" w:name="2.4.2.1.17.---Incorrect_description_Even"/>
      <w:r>
        <w:lastRenderedPageBreak/>
        <w:t>WARNING - Incorrect description - Events</w:t>
      </w:r>
      <w:bookmarkEnd w:id="755"/>
    </w:p>
    <w:p w:rsidR="00B6113D" w:rsidRDefault="00A66234">
      <w:pPr>
        <w:spacing w:after="0"/>
      </w:pPr>
      <w:r>
        <w:t>Item doesn't</w:t>
      </w:r>
      <w:r>
        <w:t xml:space="preserve"> contain any description or description too short</w:t>
      </w:r>
    </w:p>
    <w:p w:rsidR="00B6113D" w:rsidRDefault="00A66234">
      <w:pPr>
        <w:pStyle w:val="Heading5"/>
      </w:pPr>
      <w:bookmarkStart w:id="756" w:name="2.4.2.1.18.---"/>
      <w:r>
        <w:t>2.4.2.1.18. /SharedResources/HTTPConnection.sharedhttp</w:t>
      </w:r>
      <w:bookmarkEnd w:id="756"/>
    </w:p>
    <w:p w:rsidR="00B6113D" w:rsidRDefault="00A66234">
      <w:pPr>
        <w:spacing w:after="0"/>
      </w:pPr>
      <w:r>
        <w:t xml:space="preserve">List of violations which appeared in file </w:t>
      </w:r>
      <w:hyperlink w:anchor="2.2.1.10.1.1.---">
        <w:r>
          <w:rPr>
            <w:color w:val="0000FF"/>
            <w:u w:val="single"/>
          </w:rPr>
          <w:t>/SharedResources/HTTPConnection.sharedhttp</w:t>
        </w:r>
      </w:hyperlink>
      <w:r>
        <w:t xml:space="preserve"> </w:t>
      </w:r>
    </w:p>
    <w:p w:rsidR="00B6113D" w:rsidRDefault="00A66234">
      <w:pPr>
        <w:pStyle w:val="Simplesubtitle"/>
      </w:pPr>
      <w:bookmarkStart w:id="757" w:name="2.4.2.1.18.---Hardcoded_connection_param"/>
      <w:r>
        <w:t>ERROR - Hardcoded connecti</w:t>
      </w:r>
      <w:r>
        <w:t>on parameters - HTTP connections</w:t>
      </w:r>
      <w:bookmarkEnd w:id="757"/>
    </w:p>
    <w:p w:rsidR="00B6113D" w:rsidRDefault="00A66234">
      <w:pPr>
        <w:spacing w:after="0"/>
      </w:pPr>
      <w:r>
        <w:t>Hardcoded connection</w:t>
      </w:r>
    </w:p>
    <w:p w:rsidR="00B6113D" w:rsidRDefault="00A66234">
      <w:pPr>
        <w:pStyle w:val="Simplesubtitle"/>
      </w:pPr>
      <w:bookmarkStart w:id="758" w:name="2.4.2.1.18.---Incorrect_description_Shar"/>
      <w:r>
        <w:t>WARNING - Incorrect description - Shared HTTP Connection</w:t>
      </w:r>
      <w:bookmarkEnd w:id="758"/>
    </w:p>
    <w:p w:rsidR="00B6113D" w:rsidRDefault="00A66234">
      <w:pPr>
        <w:spacing w:after="0"/>
      </w:pPr>
      <w:r>
        <w:t>Item doesn't contain any description or description too short</w:t>
      </w:r>
    </w:p>
    <w:p w:rsidR="00B6113D" w:rsidRDefault="00A66234">
      <w:pPr>
        <w:pStyle w:val="Heading5"/>
      </w:pPr>
      <w:bookmarkStart w:id="759" w:name="2.4.2.1.19.---"/>
      <w:r>
        <w:t>2.4.2.1.19. /SharedResources/jmsConnection.sharedjmscon</w:t>
      </w:r>
      <w:bookmarkEnd w:id="759"/>
    </w:p>
    <w:p w:rsidR="00B6113D" w:rsidRDefault="00A66234">
      <w:pPr>
        <w:spacing w:after="0"/>
      </w:pPr>
      <w:r>
        <w:t>List of violations which ap</w:t>
      </w:r>
      <w:r>
        <w:t xml:space="preserve">peared in file </w:t>
      </w:r>
      <w:hyperlink w:anchor="2.2.1.10.2.1.---">
        <w:r>
          <w:rPr>
            <w:color w:val="0000FF"/>
            <w:u w:val="single"/>
          </w:rPr>
          <w:t>/SharedResources/jmsConnection.sharedjmscon</w:t>
        </w:r>
      </w:hyperlink>
      <w:r>
        <w:t xml:space="preserve"> </w:t>
      </w:r>
    </w:p>
    <w:p w:rsidR="00B6113D" w:rsidRDefault="00A66234">
      <w:pPr>
        <w:pStyle w:val="Simplesubtitle"/>
      </w:pPr>
      <w:bookmarkStart w:id="760" w:name="2.4.2.1.19.---Hardcoded_connection_param"/>
      <w:r>
        <w:t>ERROR - Hardcoded connection parameters - JMS connections</w:t>
      </w:r>
      <w:bookmarkEnd w:id="760"/>
    </w:p>
    <w:p w:rsidR="00B6113D" w:rsidRDefault="00A66234">
      <w:pPr>
        <w:spacing w:after="0"/>
      </w:pPr>
      <w:r>
        <w:t>Hardcoded connection</w:t>
      </w:r>
    </w:p>
    <w:p w:rsidR="00B6113D" w:rsidRDefault="00A66234">
      <w:pPr>
        <w:pStyle w:val="Simplesubtitle"/>
      </w:pPr>
      <w:bookmarkStart w:id="761" w:name="2.4.2.1.19.---Incorrect_description_Shar"/>
      <w:r>
        <w:t>WARNING - Incorrect description - Shared JMS Connections</w:t>
      </w:r>
      <w:bookmarkEnd w:id="761"/>
    </w:p>
    <w:p w:rsidR="00B6113D" w:rsidRDefault="00A66234">
      <w:pPr>
        <w:spacing w:after="0"/>
      </w:pPr>
      <w:r>
        <w:t xml:space="preserve">Item doesn't contain </w:t>
      </w:r>
      <w:r>
        <w:t>any description or description too short</w:t>
      </w:r>
    </w:p>
    <w:p w:rsidR="00B6113D" w:rsidRDefault="00A66234">
      <w:pPr>
        <w:pStyle w:val="Heading5"/>
      </w:pPr>
      <w:bookmarkStart w:id="762" w:name="2.4.2.1.20.---"/>
      <w:r>
        <w:t>2.4.2.1.20. /SharedResources/jndiConfig.sharedjndiconfig</w:t>
      </w:r>
      <w:bookmarkEnd w:id="762"/>
    </w:p>
    <w:p w:rsidR="00B6113D" w:rsidRDefault="00A66234">
      <w:pPr>
        <w:spacing w:after="0"/>
      </w:pPr>
      <w:r>
        <w:t xml:space="preserve">List of violations which appeared in file </w:t>
      </w:r>
      <w:hyperlink w:anchor="2.2.1.10.3.1.---">
        <w:r>
          <w:rPr>
            <w:color w:val="0000FF"/>
            <w:u w:val="single"/>
          </w:rPr>
          <w:t>/SharedResources/jndiConfig.sharedjndiconfig</w:t>
        </w:r>
      </w:hyperlink>
      <w:r>
        <w:t xml:space="preserve"> </w:t>
      </w:r>
    </w:p>
    <w:p w:rsidR="00B6113D" w:rsidRDefault="00A66234">
      <w:pPr>
        <w:pStyle w:val="Simplesubtitle"/>
      </w:pPr>
      <w:bookmarkStart w:id="763" w:name="2.4.2.1.20.---Hardcoded_connection_param"/>
      <w:r>
        <w:t>ERROR - Hardcoded connection pa</w:t>
      </w:r>
      <w:r>
        <w:t>rameters - JNDI connections</w:t>
      </w:r>
      <w:bookmarkEnd w:id="763"/>
    </w:p>
    <w:p w:rsidR="00B6113D" w:rsidRDefault="00A66234">
      <w:pPr>
        <w:spacing w:after="0"/>
      </w:pPr>
      <w:r>
        <w:t>Hardcoded connection</w:t>
      </w:r>
    </w:p>
    <w:p w:rsidR="00B6113D" w:rsidRDefault="00A66234">
      <w:pPr>
        <w:pStyle w:val="Heading5"/>
      </w:pPr>
      <w:bookmarkStart w:id="764" w:name="2.4.2.1.21.---"/>
      <w:r>
        <w:t>2.4.2.1.21. /SharedResources/myJMSConnection.sharedjmscon</w:t>
      </w:r>
      <w:bookmarkEnd w:id="764"/>
    </w:p>
    <w:p w:rsidR="00B6113D" w:rsidRDefault="00A66234">
      <w:pPr>
        <w:spacing w:after="0"/>
      </w:pPr>
      <w:r>
        <w:t xml:space="preserve">List of violations which appeared in file </w:t>
      </w:r>
      <w:hyperlink w:anchor="2.2.1.10.2.2.---">
        <w:r>
          <w:rPr>
            <w:color w:val="0000FF"/>
            <w:u w:val="single"/>
          </w:rPr>
          <w:t>/SharedResources/myJMSConnection.sharedjmscon</w:t>
        </w:r>
      </w:hyperlink>
      <w:r>
        <w:t xml:space="preserve"> </w:t>
      </w:r>
    </w:p>
    <w:p w:rsidR="00B6113D" w:rsidRDefault="00A66234">
      <w:pPr>
        <w:pStyle w:val="Simplesubtitle"/>
      </w:pPr>
      <w:bookmarkStart w:id="765" w:name="2.4.2.1.21.---Hardcoded_connection_param"/>
      <w:r>
        <w:t>ERROR - Hardcoded connection parameters - JMS connections</w:t>
      </w:r>
      <w:bookmarkEnd w:id="765"/>
    </w:p>
    <w:p w:rsidR="00B6113D" w:rsidRDefault="00A66234">
      <w:pPr>
        <w:spacing w:after="0"/>
      </w:pPr>
      <w:r>
        <w:t>Hardcoded connection</w:t>
      </w:r>
    </w:p>
    <w:p w:rsidR="00B6113D" w:rsidRDefault="00A66234">
      <w:pPr>
        <w:pStyle w:val="Simplesubtitle"/>
      </w:pPr>
      <w:bookmarkStart w:id="766" w:name="2.4.2.1.21.---Incorrect_description_Shar"/>
      <w:r>
        <w:t>WARNING - Incorrect description - Shared JMS Connections</w:t>
      </w:r>
      <w:bookmarkEnd w:id="766"/>
    </w:p>
    <w:p w:rsidR="00B6113D" w:rsidRDefault="00A66234">
      <w:pPr>
        <w:spacing w:after="0"/>
      </w:pPr>
      <w:r>
        <w:t>Item doesn't contain any description or description too short</w:t>
      </w:r>
    </w:p>
    <w:p w:rsidR="00B6113D" w:rsidRDefault="00A66234">
      <w:pPr>
        <w:pStyle w:val="Heading4"/>
      </w:pPr>
      <w:bookmarkStart w:id="767" w:name="2.4.2.2.---"/>
      <w:bookmarkStart w:id="768" w:name="_Toc336871353"/>
      <w:r>
        <w:t>2.4.2.2. FraudDetection</w:t>
      </w:r>
      <w:bookmarkEnd w:id="767"/>
      <w:bookmarkEnd w:id="768"/>
    </w:p>
    <w:p w:rsidR="00B6113D" w:rsidRDefault="00A66234">
      <w:pPr>
        <w:spacing w:after="0"/>
      </w:pPr>
      <w:r>
        <w:t>Chapter contains items of 'FraudDe</w:t>
      </w:r>
      <w:r>
        <w:t>tection' project and their violations of defined rules.</w:t>
      </w:r>
    </w:p>
    <w:p w:rsidR="00B6113D" w:rsidRDefault="00A66234">
      <w:pPr>
        <w:pStyle w:val="Heading5"/>
      </w:pPr>
      <w:bookmarkStart w:id="769" w:name="2.4.2.2.1.---"/>
      <w:r>
        <w:t>2.4.2.2.1. /Channels/channelWithJMSQueue.channel</w:t>
      </w:r>
      <w:bookmarkEnd w:id="769"/>
    </w:p>
    <w:p w:rsidR="00B6113D" w:rsidRDefault="00A66234">
      <w:pPr>
        <w:spacing w:after="0"/>
      </w:pPr>
      <w:r>
        <w:t xml:space="preserve">List of violations which appeared in file </w:t>
      </w:r>
      <w:hyperlink w:anchor="2.2.2.5.3.---">
        <w:r>
          <w:rPr>
            <w:color w:val="0000FF"/>
            <w:u w:val="single"/>
          </w:rPr>
          <w:t>/Channels/channelWithJMSQueue.channel</w:t>
        </w:r>
      </w:hyperlink>
      <w:r>
        <w:t xml:space="preserve"> </w:t>
      </w:r>
    </w:p>
    <w:p w:rsidR="00B6113D" w:rsidRDefault="00A66234">
      <w:pPr>
        <w:pStyle w:val="Simplesubtitle"/>
      </w:pPr>
      <w:bookmarkStart w:id="770" w:name="2.4.2.2.1.---Incorrect_description_Chann"/>
      <w:r>
        <w:t xml:space="preserve">WARNING - Incorrect description - </w:t>
      </w:r>
      <w:r>
        <w:t>Channels</w:t>
      </w:r>
      <w:bookmarkEnd w:id="770"/>
    </w:p>
    <w:p w:rsidR="00B6113D" w:rsidRDefault="00A66234">
      <w:pPr>
        <w:spacing w:after="0"/>
      </w:pPr>
      <w:r>
        <w:t>Item doesn't contain any description or description too short</w:t>
      </w:r>
    </w:p>
    <w:p w:rsidR="00B6113D" w:rsidRDefault="00A66234">
      <w:pPr>
        <w:pStyle w:val="Heading5"/>
      </w:pPr>
      <w:bookmarkStart w:id="771" w:name="2.4.2.2.2.---"/>
      <w:r>
        <w:t>2.4.2.2.2. /Channels/HTTP.channel</w:t>
      </w:r>
      <w:bookmarkEnd w:id="771"/>
    </w:p>
    <w:p w:rsidR="00B6113D" w:rsidRDefault="00A66234">
      <w:pPr>
        <w:spacing w:after="0"/>
      </w:pPr>
      <w:r>
        <w:t xml:space="preserve">List of violations which appeared in file </w:t>
      </w:r>
      <w:hyperlink w:anchor="2.2.2.5.1.---">
        <w:r>
          <w:rPr>
            <w:color w:val="0000FF"/>
            <w:u w:val="single"/>
          </w:rPr>
          <w:t>/Channels/HTTP.channel</w:t>
        </w:r>
      </w:hyperlink>
      <w:r>
        <w:t xml:space="preserve"> </w:t>
      </w:r>
    </w:p>
    <w:p w:rsidR="00B6113D" w:rsidRDefault="00A66234">
      <w:pPr>
        <w:pStyle w:val="Simplesubtitle"/>
      </w:pPr>
      <w:bookmarkStart w:id="772" w:name="2.4.2.2.2.---Incorrect_description_Chann"/>
      <w:r>
        <w:t>WARNING - Incorrect description - Channels</w:t>
      </w:r>
      <w:bookmarkEnd w:id="772"/>
    </w:p>
    <w:p w:rsidR="00B6113D" w:rsidRDefault="00A66234">
      <w:pPr>
        <w:spacing w:after="0"/>
      </w:pPr>
      <w:r>
        <w:t>Item d</w:t>
      </w:r>
      <w:r>
        <w:t>oesn't contain any description or description too short</w:t>
      </w:r>
    </w:p>
    <w:p w:rsidR="00B6113D" w:rsidRDefault="00A66234">
      <w:pPr>
        <w:pStyle w:val="Heading5"/>
      </w:pPr>
      <w:bookmarkStart w:id="773" w:name="2.4.2.2.3.---"/>
      <w:r>
        <w:t>2.4.2.2.3. /Channels/JMSChannel.channel</w:t>
      </w:r>
      <w:bookmarkEnd w:id="773"/>
    </w:p>
    <w:p w:rsidR="00B6113D" w:rsidRDefault="00A66234">
      <w:pPr>
        <w:spacing w:after="0"/>
      </w:pPr>
      <w:r>
        <w:t xml:space="preserve">List of violations which appeared in file </w:t>
      </w:r>
      <w:hyperlink w:anchor="2.2.2.5.2.---">
        <w:r>
          <w:rPr>
            <w:color w:val="0000FF"/>
            <w:u w:val="single"/>
          </w:rPr>
          <w:t>/Channels/JMSChannel.channel</w:t>
        </w:r>
      </w:hyperlink>
      <w:r>
        <w:t xml:space="preserve"> </w:t>
      </w:r>
    </w:p>
    <w:p w:rsidR="00B6113D" w:rsidRDefault="00A66234">
      <w:pPr>
        <w:pStyle w:val="Simplesubtitle"/>
      </w:pPr>
      <w:bookmarkStart w:id="774" w:name="2.4.2.2.3.---Incorrect_description_Chann"/>
      <w:r>
        <w:t>WARNING - Incorrect description - Channels</w:t>
      </w:r>
      <w:bookmarkEnd w:id="774"/>
    </w:p>
    <w:p w:rsidR="00B6113D" w:rsidRDefault="00A66234">
      <w:pPr>
        <w:spacing w:after="0"/>
      </w:pPr>
      <w:r>
        <w:t>Item does</w:t>
      </w:r>
      <w:r>
        <w:t>n't contain any description or description too short</w:t>
      </w:r>
    </w:p>
    <w:p w:rsidR="00B6113D" w:rsidRDefault="00A66234">
      <w:pPr>
        <w:pStyle w:val="Heading5"/>
      </w:pPr>
      <w:bookmarkStart w:id="775" w:name="2.4.2.2.4.---"/>
      <w:r>
        <w:t>2.4.2.2.4. /Events/sendingEvent.event</w:t>
      </w:r>
      <w:bookmarkEnd w:id="775"/>
    </w:p>
    <w:p w:rsidR="00B6113D" w:rsidRDefault="00A66234">
      <w:pPr>
        <w:spacing w:after="0"/>
      </w:pPr>
      <w:r>
        <w:t xml:space="preserve">List of violations which appeared in file </w:t>
      </w:r>
      <w:hyperlink w:anchor="2.2.2.11.5.---">
        <w:r>
          <w:rPr>
            <w:color w:val="0000FF"/>
            <w:u w:val="single"/>
          </w:rPr>
          <w:t>/Events/sendingEvent.event</w:t>
        </w:r>
      </w:hyperlink>
      <w:r>
        <w:t xml:space="preserve"> </w:t>
      </w:r>
    </w:p>
    <w:p w:rsidR="00B6113D" w:rsidRDefault="00A66234">
      <w:pPr>
        <w:pStyle w:val="Simplesubtitle"/>
      </w:pPr>
      <w:bookmarkStart w:id="776" w:name="2.4.2.2.4.---Incorrect_description_Event"/>
      <w:r>
        <w:lastRenderedPageBreak/>
        <w:t>WARNING - Incorrect description - Events</w:t>
      </w:r>
      <w:bookmarkEnd w:id="776"/>
    </w:p>
    <w:p w:rsidR="00B6113D" w:rsidRDefault="00A66234">
      <w:pPr>
        <w:spacing w:after="0"/>
      </w:pPr>
      <w:r>
        <w:t>Item doesn't cont</w:t>
      </w:r>
      <w:r>
        <w:t>ain any description or description too short</w:t>
      </w:r>
    </w:p>
    <w:p w:rsidR="00B6113D" w:rsidRDefault="00A66234">
      <w:pPr>
        <w:pStyle w:val="Heading5"/>
      </w:pPr>
      <w:bookmarkStart w:id="777" w:name="2.4.2.2.5.---"/>
      <w:r>
        <w:t>2.4.2.2.5. /Events/Unsuspend.event</w:t>
      </w:r>
      <w:bookmarkEnd w:id="777"/>
    </w:p>
    <w:p w:rsidR="00B6113D" w:rsidRDefault="00A66234">
      <w:pPr>
        <w:spacing w:after="0"/>
      </w:pPr>
      <w:r>
        <w:t xml:space="preserve">List of violations which appeared in file </w:t>
      </w:r>
      <w:hyperlink w:anchor="2.2.2.11.4.---">
        <w:r>
          <w:rPr>
            <w:color w:val="0000FF"/>
            <w:u w:val="single"/>
          </w:rPr>
          <w:t>/Events/Unsuspend.event</w:t>
        </w:r>
      </w:hyperlink>
      <w:r>
        <w:t xml:space="preserve"> </w:t>
      </w:r>
    </w:p>
    <w:p w:rsidR="00B6113D" w:rsidRDefault="00A66234">
      <w:pPr>
        <w:pStyle w:val="Simplesubtitle"/>
      </w:pPr>
      <w:bookmarkStart w:id="778" w:name="2.4.2.2.5.---Incorrect_description_Event"/>
      <w:r>
        <w:t>WARNING - Incorrect description - Events</w:t>
      </w:r>
      <w:bookmarkEnd w:id="778"/>
    </w:p>
    <w:p w:rsidR="00B6113D" w:rsidRDefault="00A66234">
      <w:pPr>
        <w:spacing w:after="0"/>
      </w:pPr>
      <w:r>
        <w:t>Item doesn't contain any descri</w:t>
      </w:r>
      <w:r>
        <w:t>ption or description too short</w:t>
      </w:r>
    </w:p>
    <w:p w:rsidR="00B6113D" w:rsidRDefault="00A66234">
      <w:pPr>
        <w:pStyle w:val="Heading5"/>
      </w:pPr>
      <w:bookmarkStart w:id="779" w:name="2.4.2.2.6.---"/>
      <w:r>
        <w:t>2.4.2.2.6. /SharedResources/HTTPConnection.sharedhttp</w:t>
      </w:r>
      <w:bookmarkEnd w:id="779"/>
    </w:p>
    <w:p w:rsidR="00B6113D" w:rsidRDefault="00A66234">
      <w:pPr>
        <w:spacing w:after="0"/>
      </w:pPr>
      <w:r>
        <w:t xml:space="preserve">List of violations which appeared in file </w:t>
      </w:r>
      <w:hyperlink w:anchor="2.2.2.10.1.1.---">
        <w:r>
          <w:rPr>
            <w:color w:val="0000FF"/>
            <w:u w:val="single"/>
          </w:rPr>
          <w:t>/SharedResources/HTTPConnection.sharedhttp</w:t>
        </w:r>
      </w:hyperlink>
      <w:r>
        <w:t xml:space="preserve"> </w:t>
      </w:r>
    </w:p>
    <w:p w:rsidR="00B6113D" w:rsidRDefault="00A66234">
      <w:pPr>
        <w:pStyle w:val="Simplesubtitle"/>
      </w:pPr>
      <w:bookmarkStart w:id="780" w:name="2.4.2.2.6.---Hardcoded_connection_parame"/>
      <w:r>
        <w:t>ERROR - Hardcoded connection parameters - HTTP connections</w:t>
      </w:r>
      <w:bookmarkEnd w:id="780"/>
    </w:p>
    <w:p w:rsidR="00B6113D" w:rsidRDefault="00A66234">
      <w:pPr>
        <w:spacing w:after="0"/>
      </w:pPr>
      <w:r>
        <w:t>Hardcoded connection</w:t>
      </w:r>
    </w:p>
    <w:p w:rsidR="00B6113D" w:rsidRDefault="00A66234">
      <w:pPr>
        <w:pStyle w:val="Simplesubtitle"/>
      </w:pPr>
      <w:bookmarkStart w:id="781" w:name="2.4.2.2.6.---Incorrect_description_Share"/>
      <w:r>
        <w:t>WARNING - Incorrect description - Shared HTTP Connection</w:t>
      </w:r>
      <w:bookmarkEnd w:id="781"/>
    </w:p>
    <w:p w:rsidR="00B6113D" w:rsidRDefault="00A66234">
      <w:pPr>
        <w:spacing w:after="0"/>
      </w:pPr>
      <w:r>
        <w:t>Item doesn't contain any description or description too short</w:t>
      </w:r>
    </w:p>
    <w:p w:rsidR="00B6113D" w:rsidRDefault="00A66234">
      <w:pPr>
        <w:pStyle w:val="Heading5"/>
      </w:pPr>
      <w:bookmarkStart w:id="782" w:name="2.4.2.2.7.---"/>
      <w:r>
        <w:t>2.4.2.2.7. /SharedResources/jmsConnection.sharedjmscon</w:t>
      </w:r>
      <w:bookmarkEnd w:id="782"/>
    </w:p>
    <w:p w:rsidR="00B6113D" w:rsidRDefault="00A66234">
      <w:pPr>
        <w:spacing w:after="0"/>
      </w:pPr>
      <w:r>
        <w:t>Li</w:t>
      </w:r>
      <w:r>
        <w:t xml:space="preserve">st of violations which appeared in file </w:t>
      </w:r>
      <w:hyperlink w:anchor="2.2.2.10.2.1.---">
        <w:r>
          <w:rPr>
            <w:color w:val="0000FF"/>
            <w:u w:val="single"/>
          </w:rPr>
          <w:t>/SharedResources/jmsConnection.sharedjmscon</w:t>
        </w:r>
      </w:hyperlink>
      <w:r>
        <w:t xml:space="preserve"> </w:t>
      </w:r>
    </w:p>
    <w:p w:rsidR="00B6113D" w:rsidRDefault="00A66234">
      <w:pPr>
        <w:pStyle w:val="Simplesubtitle"/>
      </w:pPr>
      <w:bookmarkStart w:id="783" w:name="2.4.2.2.7.---Hardcoded_connection_parame"/>
      <w:r>
        <w:t>ERROR - Hardcoded connection parameters - JMS connections</w:t>
      </w:r>
      <w:bookmarkEnd w:id="783"/>
    </w:p>
    <w:p w:rsidR="00B6113D" w:rsidRDefault="00A66234">
      <w:pPr>
        <w:spacing w:after="0"/>
      </w:pPr>
      <w:r>
        <w:t>Hardcoded connection</w:t>
      </w:r>
    </w:p>
    <w:p w:rsidR="00B6113D" w:rsidRDefault="00A66234">
      <w:pPr>
        <w:pStyle w:val="Simplesubtitle"/>
      </w:pPr>
      <w:bookmarkStart w:id="784" w:name="2.4.2.2.7.---Incorrect_description_Share"/>
      <w:r>
        <w:t>WARNING - Incorrect description - Shared JMS Connecti</w:t>
      </w:r>
      <w:r>
        <w:t>ons</w:t>
      </w:r>
      <w:bookmarkEnd w:id="784"/>
    </w:p>
    <w:p w:rsidR="00B6113D" w:rsidRDefault="00A66234">
      <w:pPr>
        <w:spacing w:after="0"/>
      </w:pPr>
      <w:r>
        <w:t>Item doesn't contain any description or description too short</w:t>
      </w:r>
    </w:p>
    <w:p w:rsidR="00B6113D" w:rsidRDefault="00A66234">
      <w:pPr>
        <w:pStyle w:val="Heading4"/>
      </w:pPr>
      <w:bookmarkStart w:id="785" w:name="2.4.2.3.---"/>
      <w:bookmarkStart w:id="786" w:name="_Toc336871354"/>
      <w:r>
        <w:t>2.4.2.3. OneExternalEventAndTwoConceptsRepo</w:t>
      </w:r>
      <w:bookmarkEnd w:id="785"/>
      <w:bookmarkEnd w:id="786"/>
    </w:p>
    <w:p w:rsidR="00B6113D" w:rsidRDefault="00A66234">
      <w:pPr>
        <w:spacing w:after="0"/>
      </w:pPr>
      <w:r>
        <w:t>Chapter contains items of 'OneExternalEventAndTwoConceptsRepo' project and their violations of defined rules.</w:t>
      </w:r>
    </w:p>
    <w:p w:rsidR="00B6113D" w:rsidRDefault="00A66234">
      <w:pPr>
        <w:pStyle w:val="Heading5"/>
      </w:pPr>
      <w:bookmarkStart w:id="787" w:name="2.4.2.3.1.---"/>
      <w:r>
        <w:t>2.4.2.3.1. /AESchemas/ae.aeschema</w:t>
      </w:r>
      <w:bookmarkEnd w:id="787"/>
    </w:p>
    <w:p w:rsidR="00B6113D" w:rsidRDefault="00A66234">
      <w:pPr>
        <w:spacing w:after="0"/>
      </w:pPr>
      <w:r>
        <w:t>Li</w:t>
      </w:r>
      <w:r>
        <w:t xml:space="preserve">st of violations which appeared in file </w:t>
      </w:r>
      <w:r>
        <w:rPr>
          <w:i/>
        </w:rPr>
        <w:t>/AESchemas/ae.aeschema</w:t>
      </w:r>
      <w:r>
        <w:t xml:space="preserve"> </w:t>
      </w:r>
    </w:p>
    <w:p w:rsidR="00B6113D" w:rsidRDefault="00A66234">
      <w:pPr>
        <w:pStyle w:val="Simplesubtitle"/>
      </w:pPr>
      <w:bookmarkStart w:id="788" w:name="2.4.2.3.1.---Incorrect_description_AE_Sc"/>
      <w:r>
        <w:t>WARNING - Incorrect description - AE Schemas</w:t>
      </w:r>
      <w:bookmarkEnd w:id="788"/>
    </w:p>
    <w:p w:rsidR="00B6113D" w:rsidRDefault="00A66234">
      <w:pPr>
        <w:spacing w:after="0"/>
      </w:pPr>
      <w:r>
        <w:t>Item doesn't contain any description or description too short</w:t>
      </w:r>
    </w:p>
    <w:p w:rsidR="00B6113D" w:rsidRDefault="00A66234">
      <w:pPr>
        <w:pStyle w:val="Heading5"/>
      </w:pPr>
      <w:bookmarkStart w:id="789" w:name="2.4.2.3.2.---"/>
      <w:r>
        <w:t>2.4.2.3.2. /AESchemas/ae/baseDocument.aeschema</w:t>
      </w:r>
      <w:bookmarkEnd w:id="789"/>
    </w:p>
    <w:p w:rsidR="00B6113D" w:rsidRDefault="00A66234">
      <w:pPr>
        <w:spacing w:after="0"/>
      </w:pPr>
      <w:r>
        <w:t>List of violations which appeared in f</w:t>
      </w:r>
      <w:r>
        <w:t xml:space="preserve">ile </w:t>
      </w:r>
      <w:r>
        <w:rPr>
          <w:i/>
        </w:rPr>
        <w:t>/AESchemas/ae/baseDocument.aeschema</w:t>
      </w:r>
      <w:r>
        <w:t xml:space="preserve"> </w:t>
      </w:r>
    </w:p>
    <w:p w:rsidR="00B6113D" w:rsidRDefault="00A66234">
      <w:pPr>
        <w:pStyle w:val="Simplesubtitle"/>
      </w:pPr>
      <w:bookmarkStart w:id="790" w:name="2.4.2.3.2.---Incorrect_description_AE_Sc"/>
      <w:r>
        <w:t>WARNING - Incorrect description - AE Schemas</w:t>
      </w:r>
      <w:bookmarkEnd w:id="790"/>
    </w:p>
    <w:p w:rsidR="00B6113D" w:rsidRDefault="00A66234">
      <w:pPr>
        <w:spacing w:after="0"/>
      </w:pPr>
      <w:r>
        <w:t>Item doesn't contain any description or description too short</w:t>
      </w:r>
    </w:p>
    <w:p w:rsidR="00B6113D" w:rsidRDefault="00A66234">
      <w:pPr>
        <w:pStyle w:val="Heading5"/>
      </w:pPr>
      <w:bookmarkStart w:id="791" w:name="2.4.2.3.3.---"/>
      <w:r>
        <w:t>2.4.2.3.3. /AESchemas/corba.aeschema</w:t>
      </w:r>
      <w:bookmarkEnd w:id="791"/>
    </w:p>
    <w:p w:rsidR="00B6113D" w:rsidRDefault="00A66234">
      <w:pPr>
        <w:spacing w:after="0"/>
      </w:pPr>
      <w:r>
        <w:t xml:space="preserve">List of violations which appeared in file </w:t>
      </w:r>
      <w:r>
        <w:rPr>
          <w:i/>
        </w:rPr>
        <w:t>/AESchemas/corba.aeschema</w:t>
      </w:r>
      <w:r>
        <w:t xml:space="preserve"> </w:t>
      </w:r>
    </w:p>
    <w:p w:rsidR="00B6113D" w:rsidRDefault="00A66234">
      <w:pPr>
        <w:pStyle w:val="Simplesubtitle"/>
      </w:pPr>
      <w:bookmarkStart w:id="792" w:name="2.4.2.3.3.---Incorrect_description_AE_Sc"/>
      <w:r>
        <w:t>WA</w:t>
      </w:r>
      <w:r>
        <w:t>RNING - Incorrect description - AE Schemas</w:t>
      </w:r>
      <w:bookmarkEnd w:id="792"/>
    </w:p>
    <w:p w:rsidR="00B6113D" w:rsidRDefault="00A66234">
      <w:pPr>
        <w:spacing w:after="0"/>
      </w:pPr>
      <w:r>
        <w:t>Item doesn't contain any description or description too short</w:t>
      </w:r>
    </w:p>
    <w:p w:rsidR="00B6113D" w:rsidRDefault="00A66234">
      <w:pPr>
        <w:pStyle w:val="Heading5"/>
      </w:pPr>
      <w:bookmarkStart w:id="793" w:name="2.4.2.3.4.---"/>
      <w:r>
        <w:t>2.4.2.3.4. /AESchemas/java.aeschema</w:t>
      </w:r>
      <w:bookmarkEnd w:id="793"/>
    </w:p>
    <w:p w:rsidR="00B6113D" w:rsidRDefault="00A66234">
      <w:pPr>
        <w:spacing w:after="0"/>
      </w:pPr>
      <w:r>
        <w:t xml:space="preserve">List of violations which appeared in file </w:t>
      </w:r>
      <w:r>
        <w:rPr>
          <w:i/>
        </w:rPr>
        <w:t>/AESchemas/java.aeschema</w:t>
      </w:r>
      <w:r>
        <w:t xml:space="preserve"> </w:t>
      </w:r>
    </w:p>
    <w:p w:rsidR="00B6113D" w:rsidRDefault="00A66234">
      <w:pPr>
        <w:pStyle w:val="Simplesubtitle"/>
      </w:pPr>
      <w:bookmarkStart w:id="794" w:name="2.4.2.3.4.---Incorrect_description_AE_Sc"/>
      <w:r>
        <w:t>WARNING - Incorrect description - AE Schemas</w:t>
      </w:r>
      <w:bookmarkEnd w:id="794"/>
    </w:p>
    <w:p w:rsidR="00B6113D" w:rsidRDefault="00A66234">
      <w:pPr>
        <w:spacing w:after="0"/>
      </w:pPr>
      <w:r>
        <w:t>It</w:t>
      </w:r>
      <w:r>
        <w:t>em doesn't contain any description or description too short</w:t>
      </w:r>
    </w:p>
    <w:p w:rsidR="00B6113D" w:rsidRDefault="00A66234">
      <w:pPr>
        <w:pStyle w:val="Heading5"/>
      </w:pPr>
      <w:bookmarkStart w:id="795" w:name="2.4.2.3.5.---"/>
      <w:r>
        <w:t>2.4.2.3.5. /AESchemas/sql.aeschema</w:t>
      </w:r>
      <w:bookmarkEnd w:id="795"/>
    </w:p>
    <w:p w:rsidR="00B6113D" w:rsidRDefault="00A66234">
      <w:pPr>
        <w:spacing w:after="0"/>
      </w:pPr>
      <w:r>
        <w:t xml:space="preserve">List of violations which appeared in file </w:t>
      </w:r>
      <w:r>
        <w:rPr>
          <w:i/>
        </w:rPr>
        <w:t>/AESchemas/sql.aeschema</w:t>
      </w:r>
      <w:r>
        <w:t xml:space="preserve"> </w:t>
      </w:r>
    </w:p>
    <w:p w:rsidR="00B6113D" w:rsidRDefault="00A66234">
      <w:pPr>
        <w:pStyle w:val="Simplesubtitle"/>
      </w:pPr>
      <w:bookmarkStart w:id="796" w:name="2.4.2.3.5.---Incorrect_description_AE_Sc"/>
      <w:r>
        <w:lastRenderedPageBreak/>
        <w:t>WARNING - Incorrect description - AE Schemas</w:t>
      </w:r>
      <w:bookmarkEnd w:id="796"/>
    </w:p>
    <w:p w:rsidR="00B6113D" w:rsidRDefault="00A66234">
      <w:pPr>
        <w:spacing w:after="0"/>
      </w:pPr>
      <w:r>
        <w:t>Item doesn't contain any description or description too short</w:t>
      </w:r>
    </w:p>
    <w:p w:rsidR="00B6113D" w:rsidRDefault="00A66234">
      <w:pPr>
        <w:pStyle w:val="Heading5"/>
      </w:pPr>
      <w:bookmarkStart w:id="797" w:name="2.4.2.3.6.---"/>
      <w:r>
        <w:t>2.4.2.3.6. /Channels/HTTPChannel.channel</w:t>
      </w:r>
      <w:bookmarkEnd w:id="797"/>
    </w:p>
    <w:p w:rsidR="00B6113D" w:rsidRDefault="00A66234">
      <w:pPr>
        <w:spacing w:after="0"/>
      </w:pPr>
      <w:r>
        <w:t xml:space="preserve">List of violations which appeared in file </w:t>
      </w:r>
      <w:hyperlink w:anchor="2.2.3.6.1.---">
        <w:r>
          <w:rPr>
            <w:color w:val="0000FF"/>
            <w:u w:val="single"/>
          </w:rPr>
          <w:t>/Channels/HTTPChannel.channel</w:t>
        </w:r>
      </w:hyperlink>
      <w:r>
        <w:t xml:space="preserve"> </w:t>
      </w:r>
    </w:p>
    <w:p w:rsidR="00B6113D" w:rsidRDefault="00A66234">
      <w:pPr>
        <w:pStyle w:val="Simplesubtitle"/>
      </w:pPr>
      <w:bookmarkStart w:id="798" w:name="2.4.2.3.6.---Incorrect_description_Chann"/>
      <w:r>
        <w:t>WARNING - Incorrect description - Channels</w:t>
      </w:r>
      <w:bookmarkEnd w:id="798"/>
    </w:p>
    <w:p w:rsidR="00B6113D" w:rsidRDefault="00A66234">
      <w:pPr>
        <w:spacing w:after="0"/>
      </w:pPr>
      <w:r>
        <w:t>I</w:t>
      </w:r>
      <w:r>
        <w:t>tem doesn't contain any description or description too short</w:t>
      </w:r>
    </w:p>
    <w:p w:rsidR="00B6113D" w:rsidRDefault="00A66234">
      <w:pPr>
        <w:pStyle w:val="Heading5"/>
      </w:pPr>
      <w:bookmarkStart w:id="799" w:name="2.4.2.3.7.---"/>
      <w:r>
        <w:t>2.4.2.3.7. /Channels/myChannel.channel</w:t>
      </w:r>
      <w:bookmarkEnd w:id="799"/>
    </w:p>
    <w:p w:rsidR="00B6113D" w:rsidRDefault="00A66234">
      <w:pPr>
        <w:spacing w:after="0"/>
      </w:pPr>
      <w:r>
        <w:t xml:space="preserve">List of violations which appeared in file </w:t>
      </w:r>
      <w:hyperlink w:anchor="2.2.3.6.2.---">
        <w:r>
          <w:rPr>
            <w:color w:val="0000FF"/>
            <w:u w:val="single"/>
          </w:rPr>
          <w:t>/Channels/myChannel.channel</w:t>
        </w:r>
      </w:hyperlink>
      <w:r>
        <w:t xml:space="preserve"> </w:t>
      </w:r>
    </w:p>
    <w:p w:rsidR="00B6113D" w:rsidRDefault="00A66234">
      <w:pPr>
        <w:pStyle w:val="Simplesubtitle"/>
      </w:pPr>
      <w:bookmarkStart w:id="800" w:name="2.4.2.3.7.---Incorrect_description_Chann"/>
      <w:r>
        <w:t>WARNING - Incorrect description - Channels</w:t>
      </w:r>
      <w:bookmarkEnd w:id="800"/>
    </w:p>
    <w:p w:rsidR="00B6113D" w:rsidRDefault="00A66234">
      <w:pPr>
        <w:spacing w:after="0"/>
      </w:pPr>
      <w:r>
        <w:t>Item doesn't contain any description or description too short</w:t>
      </w:r>
    </w:p>
    <w:p w:rsidR="00B6113D" w:rsidRDefault="00A66234">
      <w:pPr>
        <w:pStyle w:val="Heading5"/>
      </w:pPr>
      <w:bookmarkStart w:id="801" w:name="2.4.2.3.8.---"/>
      <w:r>
        <w:t>2.4.2.3.8. /Concepts/CheckingAccount.concept</w:t>
      </w:r>
      <w:bookmarkEnd w:id="801"/>
    </w:p>
    <w:p w:rsidR="00B6113D" w:rsidRDefault="00A66234">
      <w:pPr>
        <w:spacing w:after="0"/>
      </w:pPr>
      <w:r>
        <w:t xml:space="preserve">List of violations which appeared in file </w:t>
      </w:r>
      <w:hyperlink w:anchor="2.2.3.2.1.---">
        <w:r>
          <w:rPr>
            <w:color w:val="0000FF"/>
            <w:u w:val="single"/>
          </w:rPr>
          <w:t>/Concepts/CheckingAccount.concept</w:t>
        </w:r>
      </w:hyperlink>
      <w:r>
        <w:t xml:space="preserve"> </w:t>
      </w:r>
    </w:p>
    <w:p w:rsidR="00B6113D" w:rsidRDefault="00A66234">
      <w:pPr>
        <w:pStyle w:val="Simplesubtitle"/>
      </w:pPr>
      <w:bookmarkStart w:id="802" w:name="2.4.2.3.8.---Incorrect_description_Conce"/>
      <w:r>
        <w:t>WARNING - Incorrect description - Co</w:t>
      </w:r>
      <w:r>
        <w:t>ncepts</w:t>
      </w:r>
      <w:bookmarkEnd w:id="802"/>
    </w:p>
    <w:p w:rsidR="00B6113D" w:rsidRDefault="00A66234">
      <w:pPr>
        <w:spacing w:after="0"/>
      </w:pPr>
      <w:r>
        <w:t>Item doesn't contain any description or description too short</w:t>
      </w:r>
    </w:p>
    <w:p w:rsidR="00B6113D" w:rsidRDefault="00A66234">
      <w:pPr>
        <w:pStyle w:val="Heading5"/>
      </w:pPr>
      <w:bookmarkStart w:id="803" w:name="2.4.2.3.9.---"/>
      <w:r>
        <w:t>2.4.2.3.9. /Concepts/CreditCardAcc.concept</w:t>
      </w:r>
      <w:bookmarkEnd w:id="803"/>
    </w:p>
    <w:p w:rsidR="00B6113D" w:rsidRDefault="00A66234">
      <w:pPr>
        <w:spacing w:after="0"/>
      </w:pPr>
      <w:r>
        <w:t xml:space="preserve">List of violations which appeared in file </w:t>
      </w:r>
      <w:hyperlink w:anchor="2.2.3.2.2.---">
        <w:r>
          <w:rPr>
            <w:color w:val="0000FF"/>
            <w:u w:val="single"/>
          </w:rPr>
          <w:t>/Concepts/CreditCardAcc.concept</w:t>
        </w:r>
      </w:hyperlink>
      <w:r>
        <w:t xml:space="preserve"> </w:t>
      </w:r>
    </w:p>
    <w:p w:rsidR="00B6113D" w:rsidRDefault="00A66234">
      <w:pPr>
        <w:pStyle w:val="Simplesubtitle"/>
      </w:pPr>
      <w:bookmarkStart w:id="804" w:name="2.4.2.3.9.---Incorrect_description_Conce"/>
      <w:r>
        <w:t>WARNING - Incorrect description -</w:t>
      </w:r>
      <w:r>
        <w:t xml:space="preserve"> Concepts</w:t>
      </w:r>
      <w:bookmarkEnd w:id="804"/>
    </w:p>
    <w:p w:rsidR="00B6113D" w:rsidRDefault="00A66234">
      <w:pPr>
        <w:spacing w:after="0"/>
      </w:pPr>
      <w:r>
        <w:t>Item doesn't contain any description or description too short</w:t>
      </w:r>
    </w:p>
    <w:p w:rsidR="00B6113D" w:rsidRDefault="00A66234">
      <w:pPr>
        <w:pStyle w:val="Heading5"/>
      </w:pPr>
      <w:bookmarkStart w:id="805" w:name="2.4.2.3.10.---"/>
      <w:r>
        <w:t>2.4.2.3.10. /Concepts/myStateMachine.statemachine</w:t>
      </w:r>
      <w:bookmarkEnd w:id="805"/>
    </w:p>
    <w:p w:rsidR="00B6113D" w:rsidRDefault="00A66234">
      <w:pPr>
        <w:spacing w:after="0"/>
      </w:pPr>
      <w:r>
        <w:t xml:space="preserve">List of violations which appeared in file </w:t>
      </w:r>
      <w:hyperlink w:anchor="2.2.3.12.1.---">
        <w:r>
          <w:rPr>
            <w:color w:val="0000FF"/>
            <w:u w:val="single"/>
          </w:rPr>
          <w:t>/Concepts/myStateMachine.statemachine</w:t>
        </w:r>
      </w:hyperlink>
      <w:r>
        <w:t xml:space="preserve"> </w:t>
      </w:r>
    </w:p>
    <w:p w:rsidR="00B6113D" w:rsidRDefault="00A66234">
      <w:pPr>
        <w:pStyle w:val="Simplesubtitle"/>
      </w:pPr>
      <w:bookmarkStart w:id="806" w:name="2.4.2.3.10.---Incorrect_description_Stat"/>
      <w:r>
        <w:t>WARNING - Incorr</w:t>
      </w:r>
      <w:r>
        <w:t>ect description - StateMachine</w:t>
      </w:r>
      <w:bookmarkEnd w:id="806"/>
    </w:p>
    <w:p w:rsidR="00B6113D" w:rsidRDefault="00A66234">
      <w:pPr>
        <w:spacing w:after="0"/>
      </w:pPr>
      <w:r>
        <w:t>Item doesn't contain any description or description too short</w:t>
      </w:r>
    </w:p>
    <w:p w:rsidR="00B6113D" w:rsidRDefault="00A66234">
      <w:pPr>
        <w:pStyle w:val="Heading5"/>
      </w:pPr>
      <w:bookmarkStart w:id="807" w:name="2.4.2.3.11.---"/>
      <w:r>
        <w:t>2.4.2.3.11. /Events/Payment.event</w:t>
      </w:r>
      <w:bookmarkEnd w:id="807"/>
    </w:p>
    <w:p w:rsidR="00B6113D" w:rsidRDefault="00A66234">
      <w:pPr>
        <w:spacing w:after="0"/>
      </w:pPr>
      <w:r>
        <w:t xml:space="preserve">List of violations which appeared in file </w:t>
      </w:r>
      <w:hyperlink w:anchor="2.2.3.11.1.---">
        <w:r>
          <w:rPr>
            <w:color w:val="0000FF"/>
            <w:u w:val="single"/>
          </w:rPr>
          <w:t>/Events/Payment.event</w:t>
        </w:r>
      </w:hyperlink>
      <w:r>
        <w:t xml:space="preserve"> </w:t>
      </w:r>
    </w:p>
    <w:p w:rsidR="00B6113D" w:rsidRDefault="00A66234">
      <w:pPr>
        <w:pStyle w:val="Simplesubtitle"/>
      </w:pPr>
      <w:bookmarkStart w:id="808" w:name="2.4.2.3.11.---Incorrect_description_Even"/>
      <w:r>
        <w:t>WARNING - Incorrect descrip</w:t>
      </w:r>
      <w:r>
        <w:t>tion - Events</w:t>
      </w:r>
      <w:bookmarkEnd w:id="808"/>
    </w:p>
    <w:p w:rsidR="00B6113D" w:rsidRDefault="00A66234">
      <w:pPr>
        <w:spacing w:after="0"/>
      </w:pPr>
      <w:r>
        <w:t>Item doesn't contain any description or description too short</w:t>
      </w:r>
    </w:p>
    <w:p w:rsidR="00B6113D" w:rsidRDefault="00A66234">
      <w:pPr>
        <w:pStyle w:val="Heading5"/>
      </w:pPr>
      <w:bookmarkStart w:id="809" w:name="2.4.2.3.12.---"/>
      <w:r>
        <w:t>2.4.2.3.12. /Events/simpleEvent.event</w:t>
      </w:r>
      <w:bookmarkEnd w:id="809"/>
    </w:p>
    <w:p w:rsidR="00B6113D" w:rsidRDefault="00A66234">
      <w:pPr>
        <w:spacing w:after="0"/>
      </w:pPr>
      <w:r>
        <w:t xml:space="preserve">List of violations which appeared in file </w:t>
      </w:r>
      <w:hyperlink w:anchor="2.2.3.11.2.---">
        <w:r>
          <w:rPr>
            <w:color w:val="0000FF"/>
            <w:u w:val="single"/>
          </w:rPr>
          <w:t>/Events/simpleEvent.event</w:t>
        </w:r>
      </w:hyperlink>
      <w:r>
        <w:t xml:space="preserve"> </w:t>
      </w:r>
    </w:p>
    <w:p w:rsidR="00B6113D" w:rsidRDefault="00A66234">
      <w:pPr>
        <w:pStyle w:val="Simplesubtitle"/>
      </w:pPr>
      <w:bookmarkStart w:id="810" w:name="2.4.2.3.12.---Incorrect_description_Even"/>
      <w:r>
        <w:t>WARNING - Incorrect description - Events</w:t>
      </w:r>
      <w:bookmarkEnd w:id="810"/>
    </w:p>
    <w:p w:rsidR="00B6113D" w:rsidRDefault="00A66234">
      <w:pPr>
        <w:spacing w:after="0"/>
      </w:pPr>
      <w:r>
        <w:t>Item doesn't contain any description or description too short</w:t>
      </w:r>
    </w:p>
    <w:p w:rsidR="00B6113D" w:rsidRDefault="00A66234">
      <w:pPr>
        <w:pStyle w:val="Heading5"/>
      </w:pPr>
      <w:bookmarkStart w:id="811" w:name="2.4.2.3.13.---"/>
      <w:r>
        <w:t>2.4.2.3.13. /SharedResources/HTTPConnection.sharedhttp</w:t>
      </w:r>
      <w:bookmarkEnd w:id="811"/>
    </w:p>
    <w:p w:rsidR="00B6113D" w:rsidRDefault="00A66234">
      <w:pPr>
        <w:spacing w:after="0"/>
      </w:pPr>
      <w:r>
        <w:t xml:space="preserve">List of violations which appeared in file </w:t>
      </w:r>
      <w:hyperlink w:anchor="2.2.3.10.1.1.---">
        <w:r>
          <w:rPr>
            <w:color w:val="0000FF"/>
            <w:u w:val="single"/>
          </w:rPr>
          <w:t>/SharedResources/</w:t>
        </w:r>
        <w:r>
          <w:rPr>
            <w:color w:val="0000FF"/>
            <w:u w:val="single"/>
          </w:rPr>
          <w:t>HTTPConnection.sharedhttp</w:t>
        </w:r>
      </w:hyperlink>
      <w:r>
        <w:t xml:space="preserve"> </w:t>
      </w:r>
    </w:p>
    <w:p w:rsidR="00B6113D" w:rsidRDefault="00A66234">
      <w:pPr>
        <w:pStyle w:val="Simplesubtitle"/>
      </w:pPr>
      <w:bookmarkStart w:id="812" w:name="2.4.2.3.13.---Hardcoded_connection_param"/>
      <w:r>
        <w:t>ERROR - Hardcoded connection parameters - HTTP connections</w:t>
      </w:r>
      <w:bookmarkEnd w:id="812"/>
    </w:p>
    <w:p w:rsidR="00B6113D" w:rsidRDefault="00A66234">
      <w:pPr>
        <w:spacing w:after="0"/>
      </w:pPr>
      <w:r>
        <w:t>Hardcoded connection</w:t>
      </w:r>
    </w:p>
    <w:p w:rsidR="00B6113D" w:rsidRDefault="00A66234">
      <w:pPr>
        <w:pStyle w:val="Simplesubtitle"/>
      </w:pPr>
      <w:bookmarkStart w:id="813" w:name="2.4.2.3.13.---Incorrect_description_Shar"/>
      <w:r>
        <w:t>WARNING - Incorrect description - Shared HTTP Connection</w:t>
      </w:r>
      <w:bookmarkEnd w:id="813"/>
    </w:p>
    <w:p w:rsidR="00B6113D" w:rsidRDefault="00A66234">
      <w:pPr>
        <w:spacing w:after="0"/>
      </w:pPr>
      <w:r>
        <w:t>Item doesn't contain any description or description too short</w:t>
      </w:r>
    </w:p>
    <w:p w:rsidR="00B6113D" w:rsidRDefault="00A66234">
      <w:pPr>
        <w:pStyle w:val="Heading3"/>
      </w:pPr>
      <w:bookmarkStart w:id="814" w:name="2.4.3.---"/>
      <w:bookmarkStart w:id="815" w:name="_Toc336871355"/>
      <w:r>
        <w:t>2.4.3. QA Rules Summary</w:t>
      </w:r>
      <w:bookmarkEnd w:id="814"/>
      <w:bookmarkEnd w:id="815"/>
    </w:p>
    <w:p w:rsidR="00B6113D" w:rsidRDefault="00A66234">
      <w:pPr>
        <w:spacing w:after="0"/>
      </w:pPr>
      <w:r>
        <w:t>Section contains list of invalid QualityAssurance rules.</w:t>
      </w:r>
    </w:p>
    <w:p w:rsidR="00B6113D" w:rsidRDefault="00A66234">
      <w:pPr>
        <w:pStyle w:val="Simplesubtitle"/>
      </w:pPr>
      <w:bookmarkStart w:id="816" w:name="2.4.3.---Rules"/>
      <w:r>
        <w:t>Invalid QA Rules</w:t>
      </w:r>
      <w:bookmarkEnd w:id="816"/>
    </w:p>
    <w:p w:rsidR="00B6113D" w:rsidRDefault="00A66234">
      <w:pPr>
        <w:spacing w:after="0"/>
      </w:pPr>
      <w:r>
        <w:t xml:space="preserve"> No invalid rules detected. </w:t>
      </w:r>
    </w:p>
    <w:p w:rsidR="00B6113D" w:rsidRDefault="00A66234">
      <w:pPr>
        <w:spacing w:after="0"/>
      </w:pPr>
      <w:r>
        <w:lastRenderedPageBreak/>
        <w:br w:type="page"/>
      </w:r>
    </w:p>
    <w:p w:rsidR="00B6113D" w:rsidRDefault="00A66234">
      <w:pPr>
        <w:pStyle w:val="Heading1"/>
      </w:pPr>
      <w:bookmarkStart w:id="817" w:name="3.---"/>
      <w:bookmarkStart w:id="818" w:name="_Toc336871356"/>
      <w:r>
        <w:lastRenderedPageBreak/>
        <w:t>3. BW Documentation</w:t>
      </w:r>
      <w:bookmarkEnd w:id="817"/>
      <w:bookmarkEnd w:id="818"/>
    </w:p>
    <w:p w:rsidR="00B6113D" w:rsidRDefault="00A66234">
      <w:pPr>
        <w:spacing w:after="0"/>
      </w:pPr>
      <w:r>
        <w:t>Chapter contains outputs documentation.</w:t>
      </w:r>
    </w:p>
    <w:p w:rsidR="00B6113D" w:rsidRDefault="00A66234">
      <w:pPr>
        <w:pStyle w:val="Heading2"/>
      </w:pPr>
      <w:bookmarkStart w:id="819" w:name="3.1.---"/>
      <w:bookmarkStart w:id="820" w:name="_Toc336871357"/>
      <w:r>
        <w:t>3.1. Introduction</w:t>
      </w:r>
      <w:bookmarkEnd w:id="819"/>
      <w:bookmarkEnd w:id="820"/>
    </w:p>
    <w:p w:rsidR="00B6113D" w:rsidRDefault="00A66234">
      <w:pPr>
        <w:spacing w:after="0"/>
      </w:pPr>
      <w:r>
        <w:t xml:space="preserve">This document contains structured documentation of TIBCO BW/BE projects. </w:t>
      </w:r>
      <w:r>
        <w:t>It was generated automatically by MakeDoc for TIBCO. The document has two parts, project documentation and cross-reference documentation.</w:t>
      </w:r>
    </w:p>
    <w:p w:rsidR="00B6113D" w:rsidRDefault="00A66234">
      <w:pPr>
        <w:spacing w:after="0"/>
      </w:pPr>
      <w:r>
        <w:t>Project documentation provides detailed description for each documented project, it is structured same way as in TIBCO</w:t>
      </w:r>
      <w:r>
        <w:t xml:space="preserve"> Designer. Besides, it contains also automatically generated diagrams for following resources: processes, WSDLs, XSDs, state machines and concept views. If defined, the documentation for design time libraries is also generated.</w:t>
      </w:r>
    </w:p>
    <w:p w:rsidR="00B6113D" w:rsidRDefault="00A66234">
      <w:pPr>
        <w:spacing w:after="0"/>
      </w:pPr>
      <w:r>
        <w:t>Cross-reference documentatio</w:t>
      </w:r>
      <w:r>
        <w:t>n shows relations among all documented projects. It gives an overview of communication in part called Destinations, an overview of global variables usage in part Global Variables and an overview of relations among Projects and Database objects in part call</w:t>
      </w:r>
      <w:r>
        <w:t>ed Database Objects. Following communication types are documented: JMS messages, SOAP actions, Business Events, Rendezvous messages and JDBC calls.</w:t>
      </w:r>
    </w:p>
    <w:p w:rsidR="00B6113D" w:rsidRDefault="00A66234">
      <w:pPr>
        <w:pStyle w:val="Heading2"/>
      </w:pPr>
      <w:bookmarkStart w:id="821" w:name="3.2.---"/>
      <w:bookmarkStart w:id="822" w:name="_Toc336871358"/>
      <w:r>
        <w:t>3.2. Project documentation</w:t>
      </w:r>
      <w:bookmarkEnd w:id="821"/>
      <w:bookmarkEnd w:id="822"/>
    </w:p>
    <w:p w:rsidR="00B6113D" w:rsidRDefault="00A66234">
      <w:pPr>
        <w:spacing w:after="0"/>
      </w:pPr>
      <w:r>
        <w:t>Chapter contains project documentation.</w:t>
      </w:r>
    </w:p>
    <w:p w:rsidR="00B6113D" w:rsidRDefault="00A66234">
      <w:pPr>
        <w:spacing w:after="0"/>
      </w:pPr>
      <w:r>
        <w:t xml:space="preserve">All processes and resources contained in </w:t>
      </w:r>
      <w:r>
        <w:t>TIBCO project and their configurations are detaily described,  including references among them (like "Go to referenced resource.." button in TIBCO designer").</w:t>
      </w:r>
    </w:p>
    <w:p w:rsidR="00B6113D" w:rsidRDefault="00A66234">
      <w:pPr>
        <w:pStyle w:val="Heading3"/>
      </w:pPr>
      <w:bookmarkStart w:id="823" w:name="3.2.1.---"/>
      <w:bookmarkStart w:id="824" w:name="_Toc336871359"/>
      <w:r>
        <w:t>3.2.1. AccountState</w:t>
      </w:r>
      <w:bookmarkEnd w:id="823"/>
      <w:bookmarkEnd w:id="824"/>
    </w:p>
    <w:p w:rsidR="00B6113D" w:rsidRDefault="00A66234">
      <w:pPr>
        <w:spacing w:after="0"/>
      </w:pPr>
      <w:r>
        <w:t>Chapter contains AccountState's project documentation.</w:t>
      </w:r>
    </w:p>
    <w:p w:rsidR="00B6113D" w:rsidRDefault="00A66234">
      <w:pPr>
        <w:spacing w:after="0"/>
      </w:pPr>
      <w:r>
        <w:t>Modification time: 201</w:t>
      </w:r>
      <w:r>
        <w:t>2/06/12 11:29:49</w:t>
      </w:r>
    </w:p>
    <w:p w:rsidR="00B6113D" w:rsidRDefault="00A66234">
      <w:pPr>
        <w:spacing w:after="0"/>
      </w:pPr>
      <w:r>
        <w:t>This application simulate get bank account state process which using rating of client bonita.</w:t>
      </w:r>
    </w:p>
    <w:p w:rsidR="00B6113D" w:rsidRDefault="00A66234">
      <w:pPr>
        <w:pStyle w:val="Heading4"/>
      </w:pPr>
      <w:bookmarkStart w:id="825" w:name="3.2.1.1.---"/>
      <w:bookmarkStart w:id="826" w:name="_Toc336871360"/>
      <w:r>
        <w:t>3.2.1.1. Processes</w:t>
      </w:r>
      <w:bookmarkEnd w:id="825"/>
      <w:bookmarkEnd w:id="826"/>
    </w:p>
    <w:p w:rsidR="00B6113D" w:rsidRDefault="00A66234">
      <w:pPr>
        <w:spacing w:after="0"/>
      </w:pPr>
      <w:r>
        <w:t>Chapter contains description of BusinessWorks Processes from project AccountState.</w:t>
      </w:r>
    </w:p>
    <w:p w:rsidR="00B6113D" w:rsidRDefault="00A66234">
      <w:pPr>
        <w:pStyle w:val="Heading5"/>
      </w:pPr>
      <w:bookmarkStart w:id="827" w:name="3.2.1.1.1.---"/>
      <w:r>
        <w:t>3.2.1.1.1. envDLEmptyProcess</w:t>
      </w:r>
      <w:bookmarkEnd w:id="827"/>
    </w:p>
    <w:p w:rsidR="00B6113D" w:rsidRDefault="00A66234">
      <w:pPr>
        <w:spacing w:after="0"/>
      </w:pPr>
      <w:r>
        <w:t xml:space="preserve"> Section contains description of Process " envDLEmptyProcess.process " . </w:t>
      </w:r>
    </w:p>
    <w:p w:rsidR="00B6113D" w:rsidRDefault="00A66234">
      <w:pPr>
        <w:spacing w:after="0"/>
      </w:pPr>
      <w:r>
        <w:t xml:space="preserve"> Source Library: " envDL " </w:t>
      </w:r>
    </w:p>
    <w:p w:rsidR="00B6113D" w:rsidRDefault="00A66234">
      <w:pPr>
        <w:pStyle w:val="Simplesubtitle"/>
      </w:pPr>
      <w:bookmarkStart w:id="828" w:name="3.2.1.1.1.---ProcessDescription"/>
      <w:r>
        <w:t>Process description:</w:t>
      </w:r>
      <w:bookmarkEnd w:id="82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829" w:name="3.2.1.1.1.---ProcessDefinition"/>
      <w:r>
        <w:t>Process definition:</w:t>
      </w:r>
      <w:bookmarkEnd w:id="829"/>
    </w:p>
    <w:p w:rsidR="00B6113D" w:rsidRDefault="00A66234">
      <w:pPr>
        <w:spacing w:after="0"/>
      </w:pPr>
      <w:r>
        <w:t xml:space="preserve"> Full process path: envDLEmptyProcess.process</w:t>
      </w:r>
    </w:p>
    <w:p w:rsidR="00B6113D" w:rsidRDefault="00A66234">
      <w:pPr>
        <w:pStyle w:val="Simplesubtitle"/>
      </w:pPr>
      <w:bookmarkStart w:id="830" w:name="3.2.1.1.1.---Diagram"/>
      <w:r>
        <w:t>Diagram:</w:t>
      </w:r>
      <w:bookmarkEnd w:id="830"/>
    </w:p>
    <w:p w:rsidR="00B6113D" w:rsidRDefault="00A66234">
      <w:pPr>
        <w:spacing w:after="0"/>
      </w:pPr>
      <w:r>
        <w:rPr>
          <w:noProof/>
        </w:rPr>
        <w:drawing>
          <wp:inline distT="0" distB="0" distL="0" distR="0">
            <wp:extent cx="4160000" cy="920000"/>
            <wp:effectExtent l="0" t="0" r="0" b="0"/>
            <wp:docPr id="99" name="Picture 99" descr="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png"/>
                    <pic:cNvPicPr/>
                  </pic:nvPicPr>
                  <pic:blipFill>
                    <a:blip r:embed="rId101"/>
                    <a:stretch>
                      <a:fillRect/>
                    </a:stretch>
                  </pic:blipFill>
                  <pic:spPr>
                    <a:xfrm>
                      <a:off x="0" y="0"/>
                      <a:ext cx="4160000" cy="920000"/>
                    </a:xfrm>
                    <a:prstGeom prst="rect">
                      <a:avLst/>
                    </a:prstGeom>
                  </pic:spPr>
                </pic:pic>
              </a:graphicData>
            </a:graphic>
          </wp:inline>
        </w:drawing>
      </w:r>
    </w:p>
    <w:p w:rsidR="00B6113D" w:rsidRDefault="00A66234">
      <w:pPr>
        <w:pStyle w:val="Simplesubtitle"/>
      </w:pPr>
      <w:bookmarkStart w:id="831" w:name="3.2.1.1.1.---Starter"/>
      <w:r>
        <w:lastRenderedPageBreak/>
        <w:t>Process starter activity:</w:t>
      </w:r>
      <w:bookmarkEnd w:id="831"/>
    </w:p>
    <w:p w:rsidR="00B6113D" w:rsidRDefault="00A66234">
      <w:pPr>
        <w:spacing w:after="0"/>
      </w:pPr>
      <w:r>
        <w:t xml:space="preserve"> Name: Star</w:t>
      </w:r>
      <w:r>
        <w:t>t</w:t>
      </w:r>
    </w:p>
    <w:p w:rsidR="00B6113D" w:rsidRDefault="00A66234">
      <w:pPr>
        <w:spacing w:after="0"/>
      </w:pPr>
      <w:r>
        <w:t xml:space="preserve"> Description: </w:t>
      </w:r>
    </w:p>
    <w:p w:rsidR="00B6113D" w:rsidRDefault="00A66234">
      <w:pPr>
        <w:pStyle w:val="Simplesubtitle"/>
      </w:pPr>
      <w:bookmarkStart w:id="832" w:name="3.2.1.1.1.---EndActivity"/>
      <w:r>
        <w:t>Process end activity:</w:t>
      </w:r>
      <w:bookmarkEnd w:id="832"/>
    </w:p>
    <w:p w:rsidR="00B6113D" w:rsidRDefault="00A66234">
      <w:pPr>
        <w:spacing w:after="0"/>
      </w:pPr>
      <w:r>
        <w:t xml:space="preserve"> Name: End</w:t>
      </w:r>
    </w:p>
    <w:p w:rsidR="00B6113D" w:rsidRDefault="00A66234">
      <w:pPr>
        <w:pStyle w:val="Simplesubtitle"/>
      </w:pPr>
      <w:bookmarkStart w:id="833" w:name="3.2.1.1.1.---Activities"/>
      <w:r>
        <w:t>Activities:</w:t>
      </w:r>
      <w:bookmarkEnd w:id="833"/>
    </w:p>
    <w:p w:rsidR="00B6113D" w:rsidRDefault="00A66234">
      <w:pPr>
        <w:pStyle w:val="Simplesubtitle"/>
      </w:pPr>
      <w:bookmarkStart w:id="834" w:name="3.2.1.1.1.---Null"/>
      <w:r>
        <w:t xml:space="preserve"> Name: </w:t>
      </w:r>
      <w:r>
        <w:rPr>
          <w:i/>
        </w:rPr>
        <w:t>Null</w:t>
      </w:r>
      <w:bookmarkEnd w:id="834"/>
    </w:p>
    <w:p w:rsidR="00B6113D" w:rsidRDefault="00A66234">
      <w:pPr>
        <w:pStyle w:val="ListParagraph"/>
        <w:numPr>
          <w:ilvl w:val="0"/>
          <w:numId w:val="171"/>
        </w:numPr>
        <w:spacing w:after="0"/>
      </w:pPr>
      <w:r>
        <w:t xml:space="preserve"> Type: </w:t>
      </w:r>
      <w:r>
        <w:rPr>
          <w:i/>
        </w:rPr>
        <w:t>com.tibco.plugin.timer.NullActivity</w:t>
      </w:r>
    </w:p>
    <w:p w:rsidR="00B6113D" w:rsidRDefault="00A66234">
      <w:pPr>
        <w:pStyle w:val="ListParagraph"/>
        <w:numPr>
          <w:ilvl w:val="0"/>
          <w:numId w:val="171"/>
        </w:numPr>
        <w:spacing w:after="0"/>
      </w:pPr>
      <w:r>
        <w:t xml:space="preserve"> Resource Type: </w:t>
      </w:r>
      <w:r>
        <w:rPr>
          <w:i/>
        </w:rPr>
        <w:t>ae.activities.null</w:t>
      </w:r>
    </w:p>
    <w:p w:rsidR="00B6113D" w:rsidRDefault="00A66234">
      <w:pPr>
        <w:pStyle w:val="ListParagraph"/>
        <w:numPr>
          <w:ilvl w:val="0"/>
          <w:numId w:val="171"/>
        </w:numPr>
        <w:spacing w:after="0"/>
      </w:pPr>
      <w:r>
        <w:t xml:space="preserve"> Description: </w:t>
      </w:r>
    </w:p>
    <w:p w:rsidR="00B6113D" w:rsidRDefault="00A66234">
      <w:pPr>
        <w:pStyle w:val="Simplesubtitle"/>
      </w:pPr>
      <w:bookmarkStart w:id="835" w:name="3.2.1.1.1.---Transitions"/>
      <w:r>
        <w:t>Transitions:</w:t>
      </w:r>
      <w:bookmarkEnd w:id="835"/>
    </w:p>
    <w:p w:rsidR="00B6113D" w:rsidRDefault="00A66234">
      <w:pPr>
        <w:pStyle w:val="ListParagraph"/>
        <w:numPr>
          <w:ilvl w:val="0"/>
          <w:numId w:val="172"/>
        </w:numPr>
        <w:spacing w:after="0"/>
      </w:pPr>
      <w:r>
        <w:t xml:space="preserve"> From: </w:t>
      </w:r>
      <w:r>
        <w:rPr>
          <w:b/>
          <w:i/>
        </w:rPr>
        <w:t>Null</w:t>
      </w:r>
      <w:r>
        <w:t xml:space="preserve"> -To: </w:t>
      </w:r>
      <w:r>
        <w:rPr>
          <w:b/>
          <w:i/>
        </w:rPr>
        <w:t>End</w:t>
      </w:r>
    </w:p>
    <w:p w:rsidR="00B6113D" w:rsidRDefault="00A66234">
      <w:pPr>
        <w:pStyle w:val="ListParagraph"/>
        <w:numPr>
          <w:ilvl w:val="1"/>
          <w:numId w:val="172"/>
        </w:numPr>
        <w:spacing w:after="0"/>
      </w:pPr>
      <w:r>
        <w:t xml:space="preserve"> Label: </w:t>
      </w:r>
    </w:p>
    <w:p w:rsidR="00B6113D" w:rsidRDefault="00A66234">
      <w:pPr>
        <w:pStyle w:val="ListParagraph"/>
        <w:numPr>
          <w:ilvl w:val="1"/>
          <w:numId w:val="172"/>
        </w:numPr>
        <w:spacing w:after="0"/>
      </w:pPr>
      <w:r>
        <w:t xml:space="preserve"> Condition: </w:t>
      </w:r>
      <w:r>
        <w:rPr>
          <w:i/>
        </w:rPr>
        <w:t xml:space="preserve"> Success </w:t>
      </w:r>
    </w:p>
    <w:p w:rsidR="00B6113D" w:rsidRDefault="00A66234">
      <w:pPr>
        <w:pStyle w:val="ListParagraph"/>
        <w:numPr>
          <w:ilvl w:val="1"/>
          <w:numId w:val="172"/>
        </w:numPr>
        <w:spacing w:after="0"/>
      </w:pPr>
      <w:r>
        <w:t xml:space="preserve"> Description: </w:t>
      </w:r>
    </w:p>
    <w:p w:rsidR="00B6113D" w:rsidRDefault="00A66234">
      <w:pPr>
        <w:pStyle w:val="ListParagraph"/>
        <w:numPr>
          <w:ilvl w:val="0"/>
          <w:numId w:val="173"/>
        </w:numPr>
        <w:spacing w:after="0"/>
      </w:pPr>
      <w:r>
        <w:t xml:space="preserve"> From: </w:t>
      </w:r>
      <w:r>
        <w:rPr>
          <w:b/>
          <w:i/>
        </w:rPr>
        <w:t>Start</w:t>
      </w:r>
      <w:r>
        <w:t xml:space="preserve"> -To: </w:t>
      </w:r>
      <w:r>
        <w:rPr>
          <w:b/>
          <w:i/>
        </w:rPr>
        <w:t>Null</w:t>
      </w:r>
    </w:p>
    <w:p w:rsidR="00B6113D" w:rsidRDefault="00A66234">
      <w:pPr>
        <w:pStyle w:val="ListParagraph"/>
        <w:numPr>
          <w:ilvl w:val="1"/>
          <w:numId w:val="173"/>
        </w:numPr>
        <w:spacing w:after="0"/>
      </w:pPr>
      <w:r>
        <w:t xml:space="preserve"> Label: </w:t>
      </w:r>
    </w:p>
    <w:p w:rsidR="00B6113D" w:rsidRDefault="00A66234">
      <w:pPr>
        <w:pStyle w:val="ListParagraph"/>
        <w:numPr>
          <w:ilvl w:val="1"/>
          <w:numId w:val="173"/>
        </w:numPr>
        <w:spacing w:after="0"/>
      </w:pPr>
      <w:r>
        <w:t xml:space="preserve"> Condition: </w:t>
      </w:r>
      <w:r>
        <w:rPr>
          <w:i/>
        </w:rPr>
        <w:t xml:space="preserve"> Success </w:t>
      </w:r>
    </w:p>
    <w:p w:rsidR="00B6113D" w:rsidRDefault="00A66234">
      <w:pPr>
        <w:pStyle w:val="ListParagraph"/>
        <w:numPr>
          <w:ilvl w:val="1"/>
          <w:numId w:val="173"/>
        </w:numPr>
        <w:spacing w:after="0"/>
      </w:pPr>
      <w:r>
        <w:t xml:space="preserve"> Description: </w:t>
      </w:r>
    </w:p>
    <w:p w:rsidR="00B6113D" w:rsidRDefault="00A66234">
      <w:pPr>
        <w:pStyle w:val="Heading5"/>
      </w:pPr>
      <w:bookmarkStart w:id="836" w:name="3.2.1.1.2.---"/>
      <w:r>
        <w:t>3.2.1.1.2. AccountState</w:t>
      </w:r>
      <w:bookmarkEnd w:id="836"/>
    </w:p>
    <w:p w:rsidR="00B6113D" w:rsidRDefault="00A66234">
      <w:pPr>
        <w:spacing w:after="0"/>
      </w:pPr>
      <w:r>
        <w:t xml:space="preserve"> Section contains description of Process " AccountState.process " . </w:t>
      </w:r>
    </w:p>
    <w:p w:rsidR="00B6113D" w:rsidRDefault="00A66234">
      <w:pPr>
        <w:pStyle w:val="Simplesubtitle"/>
      </w:pPr>
      <w:bookmarkStart w:id="837" w:name="3.2.1.1.2.---ProcessDescription"/>
      <w:r>
        <w:t>Process description:</w:t>
      </w:r>
      <w:bookmarkEnd w:id="83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Main communication process. Receive input parameters. Call CalculateBonita proce</w:t>
            </w:r>
            <w:r>
              <w:t>ss and at the end send result.</w:t>
            </w:r>
          </w:p>
        </w:tc>
      </w:tr>
    </w:tbl>
    <w:p w:rsidR="00B6113D" w:rsidRDefault="00B6113D"/>
    <w:p w:rsidR="00B6113D" w:rsidRDefault="00A66234">
      <w:pPr>
        <w:pStyle w:val="Simplesubtitle"/>
      </w:pPr>
      <w:bookmarkStart w:id="838" w:name="3.2.1.1.2.---ProcessDefinition"/>
      <w:r>
        <w:t>Process definition:</w:t>
      </w:r>
      <w:bookmarkEnd w:id="838"/>
    </w:p>
    <w:p w:rsidR="00B6113D" w:rsidRDefault="00A66234">
      <w:pPr>
        <w:spacing w:after="0"/>
      </w:pPr>
      <w:r>
        <w:t xml:space="preserve"> Full process path: ProcessDefinitions/AccountState.process</w:t>
      </w:r>
    </w:p>
    <w:p w:rsidR="00B6113D" w:rsidRDefault="00A66234">
      <w:pPr>
        <w:pStyle w:val="Simplesubtitle"/>
      </w:pPr>
      <w:bookmarkStart w:id="839" w:name="3.2.1.1.2.---Diagram"/>
      <w:r>
        <w:t>Diagram:</w:t>
      </w:r>
      <w:bookmarkEnd w:id="839"/>
    </w:p>
    <w:p w:rsidR="00B6113D" w:rsidRDefault="00A66234">
      <w:pPr>
        <w:spacing w:after="0"/>
      </w:pPr>
      <w:r>
        <w:rPr>
          <w:noProof/>
        </w:rPr>
        <w:drawing>
          <wp:inline distT="0" distB="0" distL="0" distR="0">
            <wp:extent cx="6000000" cy="844221"/>
            <wp:effectExtent l="0" t="0" r="0" b="0"/>
            <wp:docPr id="100" name="Picture 100" descr="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png"/>
                    <pic:cNvPicPr/>
                  </pic:nvPicPr>
                  <pic:blipFill>
                    <a:blip r:embed="rId102"/>
                    <a:stretch>
                      <a:fillRect/>
                    </a:stretch>
                  </pic:blipFill>
                  <pic:spPr>
                    <a:xfrm>
                      <a:off x="0" y="0"/>
                      <a:ext cx="6000000" cy="844221"/>
                    </a:xfrm>
                    <a:prstGeom prst="rect">
                      <a:avLst/>
                    </a:prstGeom>
                  </pic:spPr>
                </pic:pic>
              </a:graphicData>
            </a:graphic>
          </wp:inline>
        </w:drawing>
      </w:r>
    </w:p>
    <w:p w:rsidR="00B6113D" w:rsidRDefault="00A66234">
      <w:pPr>
        <w:pStyle w:val="Simplesubtitle"/>
      </w:pPr>
      <w:bookmarkStart w:id="840" w:name="3.2.1.1.2.---Starter"/>
      <w:r>
        <w:t>Process starter activity:</w:t>
      </w:r>
      <w:bookmarkEnd w:id="840"/>
    </w:p>
    <w:p w:rsidR="00B6113D" w:rsidRDefault="00A66234">
      <w:pPr>
        <w:spacing w:after="0"/>
      </w:pPr>
      <w:r>
        <w:t xml:space="preserve"> Name: Autentification HTTPReceiver</w:t>
      </w:r>
    </w:p>
    <w:p w:rsidR="00B6113D" w:rsidRDefault="00A66234">
      <w:pPr>
        <w:pStyle w:val="ListParagraph"/>
        <w:numPr>
          <w:ilvl w:val="0"/>
          <w:numId w:val="174"/>
        </w:numPr>
        <w:spacing w:after="0"/>
      </w:pPr>
      <w:r>
        <w:t xml:space="preserve"> Property Name: </w:t>
      </w:r>
      <w:r>
        <w:rPr>
          <w:b/>
          <w:i/>
        </w:rPr>
        <w:t>Autentification HTTPReceiver</w:t>
      </w:r>
    </w:p>
    <w:p w:rsidR="00B6113D" w:rsidRDefault="00A66234">
      <w:pPr>
        <w:pStyle w:val="ListParagraph"/>
        <w:numPr>
          <w:ilvl w:val="1"/>
          <w:numId w:val="174"/>
        </w:numPr>
        <w:spacing w:after="0"/>
      </w:pPr>
      <w:r>
        <w:t xml:space="preserve"> Type: </w:t>
      </w:r>
      <w:r>
        <w:rPr>
          <w:i/>
        </w:rPr>
        <w:t>com.tibco.plugin.http.HTTPEventSource</w:t>
      </w:r>
    </w:p>
    <w:p w:rsidR="00B6113D" w:rsidRDefault="00A66234">
      <w:pPr>
        <w:pStyle w:val="ListParagraph"/>
        <w:numPr>
          <w:ilvl w:val="1"/>
          <w:numId w:val="174"/>
        </w:numPr>
        <w:spacing w:after="0"/>
      </w:pPr>
      <w:r>
        <w:t xml:space="preserve"> Resource Type: </w:t>
      </w:r>
      <w:r>
        <w:rPr>
          <w:i/>
        </w:rPr>
        <w:t>httppalette.httpEventSource</w:t>
      </w:r>
    </w:p>
    <w:p w:rsidR="00B6113D" w:rsidRDefault="00A66234">
      <w:pPr>
        <w:pStyle w:val="ListParagraph"/>
        <w:numPr>
          <w:ilvl w:val="1"/>
          <w:numId w:val="174"/>
        </w:numPr>
        <w:spacing w:after="0"/>
      </w:pPr>
      <w:r>
        <w:t xml:space="preserve"> Description: </w:t>
      </w:r>
      <w:r>
        <w:rPr>
          <w:i/>
        </w:rPr>
        <w:t>Receive input client autentification information from HTTP</w:t>
      </w:r>
    </w:p>
    <w:p w:rsidR="00B6113D" w:rsidRDefault="00A66234">
      <w:pPr>
        <w:pStyle w:val="ListParagraph"/>
        <w:numPr>
          <w:ilvl w:val="1"/>
          <w:numId w:val="174"/>
        </w:numPr>
        <w:spacing w:after="0"/>
      </w:pPr>
      <w:r>
        <w:rPr>
          <w:i/>
        </w:rPr>
        <w:t>Configuration:</w:t>
      </w:r>
    </w:p>
    <w:p w:rsidR="00B6113D" w:rsidRDefault="00A66234">
      <w:pPr>
        <w:pStyle w:val="ListParagraph"/>
        <w:numPr>
          <w:ilvl w:val="2"/>
          <w:numId w:val="174"/>
        </w:numPr>
        <w:spacing w:after="0"/>
      </w:pPr>
      <w:r>
        <w:t>outputMode = String</w:t>
      </w:r>
    </w:p>
    <w:p w:rsidR="00B6113D" w:rsidRDefault="00A66234">
      <w:pPr>
        <w:pStyle w:val="ListParagraph"/>
        <w:numPr>
          <w:ilvl w:val="2"/>
          <w:numId w:val="174"/>
        </w:numPr>
        <w:spacing w:after="0"/>
      </w:pPr>
      <w:r>
        <w:t>defaultEncoding = ISO8859_1</w:t>
      </w:r>
    </w:p>
    <w:p w:rsidR="00B6113D" w:rsidRDefault="00A66234">
      <w:pPr>
        <w:pStyle w:val="ListParagraph"/>
        <w:numPr>
          <w:ilvl w:val="2"/>
          <w:numId w:val="174"/>
        </w:numPr>
        <w:spacing w:after="0"/>
      </w:pPr>
      <w:r>
        <w:t>inputOutputVersion = 5.3.0</w:t>
      </w:r>
    </w:p>
    <w:p w:rsidR="00B6113D" w:rsidRDefault="00A66234">
      <w:pPr>
        <w:pStyle w:val="ListParagraph"/>
        <w:numPr>
          <w:ilvl w:val="2"/>
          <w:numId w:val="174"/>
        </w:numPr>
        <w:spacing w:after="0"/>
      </w:pPr>
      <w:r>
        <w:t>newMimeSupp</w:t>
      </w:r>
      <w:r>
        <w:t>ort = true</w:t>
      </w:r>
    </w:p>
    <w:p w:rsidR="00B6113D" w:rsidRDefault="00A66234">
      <w:pPr>
        <w:pStyle w:val="ListParagraph"/>
        <w:numPr>
          <w:ilvl w:val="2"/>
          <w:numId w:val="174"/>
        </w:numPr>
        <w:spacing w:after="0"/>
      </w:pPr>
      <w:r>
        <w:t xml:space="preserve">sharedChannel = </w:t>
      </w:r>
      <w:hyperlink w:anchor="3.2.1.7.2.---">
        <w:r>
          <w:rPr>
            <w:color w:val="0000FF"/>
            <w:u w:val="single"/>
          </w:rPr>
          <w:t>/SharedConnections/IOHTTPConnection.sharedhttp</w:t>
        </w:r>
      </w:hyperlink>
      <w:r>
        <w:t xml:space="preserve"> </w:t>
      </w:r>
    </w:p>
    <w:p w:rsidR="00B6113D" w:rsidRDefault="00A66234">
      <w:pPr>
        <w:pStyle w:val="ListParagraph"/>
        <w:numPr>
          <w:ilvl w:val="2"/>
          <w:numId w:val="174"/>
        </w:numPr>
        <w:spacing w:after="0"/>
      </w:pPr>
      <w:r>
        <w:lastRenderedPageBreak/>
        <w:t>customField</w:t>
      </w:r>
    </w:p>
    <w:p w:rsidR="00B6113D" w:rsidRDefault="00A66234">
      <w:pPr>
        <w:pStyle w:val="ListParagraph"/>
        <w:numPr>
          <w:ilvl w:val="3"/>
          <w:numId w:val="174"/>
        </w:numPr>
        <w:spacing w:after="0"/>
      </w:pPr>
      <w:r>
        <w:t>row</w:t>
      </w:r>
    </w:p>
    <w:p w:rsidR="00B6113D" w:rsidRDefault="00A66234">
      <w:pPr>
        <w:pStyle w:val="ListParagraph"/>
        <w:numPr>
          <w:ilvl w:val="4"/>
          <w:numId w:val="174"/>
        </w:numPr>
        <w:spacing w:after="0"/>
      </w:pPr>
      <w:r>
        <w:t>attribute = Name</w:t>
      </w:r>
    </w:p>
    <w:p w:rsidR="00B6113D" w:rsidRDefault="00A66234">
      <w:pPr>
        <w:pStyle w:val="ListParagraph"/>
        <w:numPr>
          <w:ilvl w:val="4"/>
          <w:numId w:val="174"/>
        </w:numPr>
        <w:spacing w:after="0"/>
      </w:pPr>
      <w:r>
        <w:t>attributeType = string</w:t>
      </w:r>
    </w:p>
    <w:p w:rsidR="00B6113D" w:rsidRDefault="00A66234">
      <w:pPr>
        <w:pStyle w:val="ListParagraph"/>
        <w:numPr>
          <w:ilvl w:val="4"/>
          <w:numId w:val="174"/>
        </w:numPr>
        <w:spacing w:after="0"/>
      </w:pPr>
      <w:r>
        <w:t>attributeCard = required</w:t>
      </w:r>
    </w:p>
    <w:p w:rsidR="00B6113D" w:rsidRDefault="00A66234">
      <w:pPr>
        <w:pStyle w:val="ListParagraph"/>
        <w:numPr>
          <w:ilvl w:val="3"/>
          <w:numId w:val="174"/>
        </w:numPr>
        <w:spacing w:after="0"/>
      </w:pPr>
      <w:r>
        <w:t>row</w:t>
      </w:r>
    </w:p>
    <w:p w:rsidR="00B6113D" w:rsidRDefault="00A66234">
      <w:pPr>
        <w:pStyle w:val="ListParagraph"/>
        <w:numPr>
          <w:ilvl w:val="4"/>
          <w:numId w:val="174"/>
        </w:numPr>
        <w:spacing w:after="0"/>
      </w:pPr>
      <w:r>
        <w:t>attribute = Password</w:t>
      </w:r>
    </w:p>
    <w:p w:rsidR="00B6113D" w:rsidRDefault="00A66234">
      <w:pPr>
        <w:pStyle w:val="ListParagraph"/>
        <w:numPr>
          <w:ilvl w:val="4"/>
          <w:numId w:val="174"/>
        </w:numPr>
        <w:spacing w:after="0"/>
      </w:pPr>
      <w:r>
        <w:t>attributeType = string</w:t>
      </w:r>
    </w:p>
    <w:p w:rsidR="00B6113D" w:rsidRDefault="00A66234">
      <w:pPr>
        <w:pStyle w:val="ListParagraph"/>
        <w:numPr>
          <w:ilvl w:val="4"/>
          <w:numId w:val="174"/>
        </w:numPr>
        <w:spacing w:after="0"/>
      </w:pPr>
      <w:r>
        <w:t>attributeCard =</w:t>
      </w:r>
      <w:r>
        <w:t xml:space="preserve"> required</w:t>
      </w:r>
    </w:p>
    <w:p w:rsidR="00B6113D" w:rsidRDefault="00A66234">
      <w:pPr>
        <w:pStyle w:val="ListParagraph"/>
        <w:numPr>
          <w:ilvl w:val="2"/>
          <w:numId w:val="174"/>
        </w:numPr>
        <w:spacing w:after="0"/>
      </w:pPr>
      <w:r>
        <w:t>Headers</w:t>
      </w:r>
    </w:p>
    <w:p w:rsidR="00B6113D" w:rsidRDefault="00A66234">
      <w:pPr>
        <w:pStyle w:val="ListParagraph"/>
        <w:numPr>
          <w:ilvl w:val="3"/>
          <w:numId w:val="174"/>
        </w:numPr>
        <w:spacing w:after="0"/>
      </w:pPr>
      <w:r>
        <w:t xml:space="preserve"> + root (Complex Type, required ) </w:t>
      </w:r>
    </w:p>
    <w:p w:rsidR="00B6113D" w:rsidRDefault="00A66234">
      <w:pPr>
        <w:pStyle w:val="ListParagraph"/>
        <w:numPr>
          <w:ilvl w:val="4"/>
          <w:numId w:val="174"/>
        </w:numPr>
        <w:spacing w:after="0"/>
      </w:pPr>
      <w:r>
        <w:t xml:space="preserve"> - Accept(xsd:string,optional)</w:t>
      </w:r>
    </w:p>
    <w:p w:rsidR="00B6113D" w:rsidRDefault="00A66234">
      <w:pPr>
        <w:pStyle w:val="ListParagraph"/>
        <w:numPr>
          <w:ilvl w:val="4"/>
          <w:numId w:val="174"/>
        </w:numPr>
        <w:spacing w:after="0"/>
      </w:pPr>
      <w:r>
        <w:t xml:space="preserve"> - Accept-Charset(xsd:string,optional)</w:t>
      </w:r>
    </w:p>
    <w:p w:rsidR="00B6113D" w:rsidRDefault="00A66234">
      <w:pPr>
        <w:pStyle w:val="ListParagraph"/>
        <w:numPr>
          <w:ilvl w:val="4"/>
          <w:numId w:val="174"/>
        </w:numPr>
        <w:spacing w:after="0"/>
      </w:pPr>
      <w:r>
        <w:t xml:space="preserve"> - Accept-Encoding(xsd:string,optional)</w:t>
      </w:r>
    </w:p>
    <w:p w:rsidR="00B6113D" w:rsidRDefault="00A66234">
      <w:pPr>
        <w:pStyle w:val="ListParagraph"/>
        <w:numPr>
          <w:ilvl w:val="4"/>
          <w:numId w:val="174"/>
        </w:numPr>
        <w:spacing w:after="0"/>
      </w:pPr>
      <w:r>
        <w:t xml:space="preserve"> - Content-Type(xsd:string,optional)</w:t>
      </w:r>
    </w:p>
    <w:p w:rsidR="00B6113D" w:rsidRDefault="00A66234">
      <w:pPr>
        <w:pStyle w:val="ListParagraph"/>
        <w:numPr>
          <w:ilvl w:val="4"/>
          <w:numId w:val="174"/>
        </w:numPr>
        <w:spacing w:after="0"/>
      </w:pPr>
      <w:r>
        <w:t xml:space="preserve"> - Content-Length(xsd:string,optional)</w:t>
      </w:r>
    </w:p>
    <w:p w:rsidR="00B6113D" w:rsidRDefault="00A66234">
      <w:pPr>
        <w:pStyle w:val="ListParagraph"/>
        <w:numPr>
          <w:ilvl w:val="4"/>
          <w:numId w:val="174"/>
        </w:numPr>
        <w:spacing w:after="0"/>
      </w:pPr>
      <w:r>
        <w:t xml:space="preserve"> -</w:t>
      </w:r>
      <w:r>
        <w:t xml:space="preserve"> Connection(xsd:string,optional)</w:t>
      </w:r>
    </w:p>
    <w:p w:rsidR="00B6113D" w:rsidRDefault="00A66234">
      <w:pPr>
        <w:pStyle w:val="ListParagraph"/>
        <w:numPr>
          <w:ilvl w:val="4"/>
          <w:numId w:val="174"/>
        </w:numPr>
        <w:spacing w:after="0"/>
      </w:pPr>
      <w:r>
        <w:t xml:space="preserve"> - Cookie(xsd:string,optional)</w:t>
      </w:r>
    </w:p>
    <w:p w:rsidR="00B6113D" w:rsidRDefault="00A66234">
      <w:pPr>
        <w:pStyle w:val="ListParagraph"/>
        <w:numPr>
          <w:ilvl w:val="4"/>
          <w:numId w:val="174"/>
        </w:numPr>
        <w:spacing w:after="0"/>
      </w:pPr>
      <w:r>
        <w:t xml:space="preserve"> - Pragma(xsd:string,optional)</w:t>
      </w:r>
    </w:p>
    <w:p w:rsidR="00B6113D" w:rsidRDefault="00A66234">
      <w:pPr>
        <w:pStyle w:val="Simplesubtitle"/>
      </w:pPr>
      <w:bookmarkStart w:id="841" w:name="3.2.1.1.2.---EndActivity"/>
      <w:r>
        <w:t>Process end activity:</w:t>
      </w:r>
      <w:bookmarkEnd w:id="841"/>
    </w:p>
    <w:p w:rsidR="00B6113D" w:rsidRDefault="00A66234">
      <w:pPr>
        <w:spacing w:after="0"/>
      </w:pPr>
      <w:r>
        <w:t xml:space="preserve"> Name: End</w:t>
      </w:r>
    </w:p>
    <w:p w:rsidR="00B6113D" w:rsidRDefault="00A66234">
      <w:pPr>
        <w:pStyle w:val="Simplesubtitle"/>
      </w:pPr>
      <w:bookmarkStart w:id="842" w:name="3.2.1.1.2.---Activities"/>
      <w:r>
        <w:t>Activities:</w:t>
      </w:r>
      <w:bookmarkEnd w:id="842"/>
    </w:p>
    <w:p w:rsidR="00B6113D" w:rsidRDefault="00A66234">
      <w:pPr>
        <w:pStyle w:val="Simplesubtitle"/>
      </w:pPr>
      <w:bookmarkStart w:id="843" w:name="3.2.1.1.2.---AccountState_SOAPRequestRep"/>
      <w:r>
        <w:t xml:space="preserve"> Name: </w:t>
      </w:r>
      <w:r>
        <w:rPr>
          <w:i/>
        </w:rPr>
        <w:t>AccountState SOAPRequestReply</w:t>
      </w:r>
      <w:bookmarkEnd w:id="843"/>
    </w:p>
    <w:p w:rsidR="00B6113D" w:rsidRDefault="00A66234">
      <w:pPr>
        <w:pStyle w:val="ListParagraph"/>
        <w:numPr>
          <w:ilvl w:val="0"/>
          <w:numId w:val="175"/>
        </w:numPr>
        <w:spacing w:after="0"/>
      </w:pPr>
      <w:r>
        <w:t xml:space="preserve"> Type: </w:t>
      </w:r>
      <w:r>
        <w:rPr>
          <w:i/>
        </w:rPr>
        <w:t>com.tibco.plugin.soap.SOAPSendReceiveActivity</w:t>
      </w:r>
    </w:p>
    <w:p w:rsidR="00B6113D" w:rsidRDefault="00A66234">
      <w:pPr>
        <w:pStyle w:val="ListParagraph"/>
        <w:numPr>
          <w:ilvl w:val="0"/>
          <w:numId w:val="175"/>
        </w:numPr>
        <w:spacing w:after="0"/>
      </w:pPr>
      <w:r>
        <w:t xml:space="preserve"> Resource Type: </w:t>
      </w:r>
      <w:r>
        <w:rPr>
          <w:i/>
        </w:rPr>
        <w:t>ae.activit</w:t>
      </w:r>
      <w:r>
        <w:rPr>
          <w:i/>
        </w:rPr>
        <w:t>ies.SOAPSendReceiveUI</w:t>
      </w:r>
    </w:p>
    <w:p w:rsidR="00B6113D" w:rsidRDefault="00A66234">
      <w:pPr>
        <w:pStyle w:val="ListParagraph"/>
        <w:numPr>
          <w:ilvl w:val="0"/>
          <w:numId w:val="175"/>
        </w:numPr>
        <w:spacing w:after="0"/>
      </w:pPr>
      <w:r>
        <w:t xml:space="preserve"> Description: </w:t>
      </w:r>
      <w:r>
        <w:rPr>
          <w:i/>
        </w:rPr>
        <w:t>SOAPRequest on GetAccountState process and get reply with result</w:t>
      </w:r>
    </w:p>
    <w:p w:rsidR="00B6113D" w:rsidRDefault="00A66234">
      <w:pPr>
        <w:pStyle w:val="ListParagraph"/>
        <w:numPr>
          <w:ilvl w:val="0"/>
          <w:numId w:val="175"/>
        </w:numPr>
        <w:spacing w:after="0"/>
      </w:pPr>
      <w:r>
        <w:rPr>
          <w:i/>
        </w:rPr>
        <w:t>Configuration:</w:t>
      </w:r>
    </w:p>
    <w:p w:rsidR="00B6113D" w:rsidRDefault="00A66234">
      <w:pPr>
        <w:pStyle w:val="ListParagraph"/>
        <w:numPr>
          <w:ilvl w:val="1"/>
          <w:numId w:val="175"/>
        </w:numPr>
        <w:spacing w:after="0"/>
      </w:pPr>
      <w:r>
        <w:t>timeout = 0</w:t>
      </w:r>
    </w:p>
    <w:p w:rsidR="00B6113D" w:rsidRDefault="00A66234">
      <w:pPr>
        <w:pStyle w:val="ListParagraph"/>
        <w:numPr>
          <w:ilvl w:val="1"/>
          <w:numId w:val="175"/>
        </w:numPr>
        <w:spacing w:after="0"/>
      </w:pPr>
      <w:r>
        <w:t>service = pfx:GetAccountStateService</w:t>
      </w:r>
    </w:p>
    <w:p w:rsidR="00B6113D" w:rsidRDefault="00A66234">
      <w:pPr>
        <w:pStyle w:val="ListParagraph"/>
        <w:numPr>
          <w:ilvl w:val="1"/>
          <w:numId w:val="175"/>
        </w:numPr>
        <w:spacing w:after="0"/>
      </w:pPr>
      <w:r>
        <w:t>servicePort = UserName_sp_SOAPEventSource</w:t>
      </w:r>
    </w:p>
    <w:p w:rsidR="00B6113D" w:rsidRDefault="00A66234">
      <w:pPr>
        <w:pStyle w:val="ListParagraph"/>
        <w:numPr>
          <w:ilvl w:val="1"/>
          <w:numId w:val="175"/>
        </w:numPr>
        <w:spacing w:after="0"/>
      </w:pPr>
      <w:r>
        <w:t>operation = GetAccountStateOperation</w:t>
      </w:r>
    </w:p>
    <w:p w:rsidR="00B6113D" w:rsidRDefault="00A66234">
      <w:pPr>
        <w:pStyle w:val="ListParagraph"/>
        <w:numPr>
          <w:ilvl w:val="1"/>
          <w:numId w:val="175"/>
        </w:numPr>
        <w:spacing w:after="0"/>
      </w:pPr>
      <w:r>
        <w:t>soapAction =</w:t>
      </w:r>
      <w:r>
        <w:t xml:space="preserve"> /ProcessDefinitions/GetAccountState/GetAccountStateService</w:t>
      </w:r>
    </w:p>
    <w:p w:rsidR="00B6113D" w:rsidRDefault="00A66234">
      <w:pPr>
        <w:pStyle w:val="ListParagraph"/>
        <w:numPr>
          <w:ilvl w:val="1"/>
          <w:numId w:val="175"/>
        </w:numPr>
        <w:spacing w:after="0"/>
      </w:pPr>
      <w:r>
        <w:t>endpointURL = %%AccountStateServiceEndpointURL%%</w:t>
      </w:r>
    </w:p>
    <w:p w:rsidR="00B6113D" w:rsidRDefault="00A66234">
      <w:pPr>
        <w:pStyle w:val="ListParagraph"/>
        <w:numPr>
          <w:ilvl w:val="0"/>
          <w:numId w:val="17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6"/>
        <w:gridCol w:w="589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/inputMessage/Name</w:t>
            </w:r>
          </w:p>
        </w:tc>
        <w:tc>
          <w:tcPr>
            <w:tcW w:w="9576" w:type="dxa"/>
            <w:shd w:val="clear" w:color="auto" w:fill="FFFFFF" w:themeFill="background1"/>
          </w:tcPr>
          <w:p w:rsidR="00B6113D" w:rsidRDefault="00A66234">
            <w:pPr>
              <w:spacing w:after="0"/>
            </w:pPr>
            <w:r>
              <w:t>$Autentification-HTTPReceiver/ProcessStarterOutput/parameters/Name</w:t>
            </w:r>
          </w:p>
        </w:tc>
      </w:tr>
    </w:tbl>
    <w:p w:rsidR="00B6113D" w:rsidRDefault="00B6113D"/>
    <w:p w:rsidR="00B6113D" w:rsidRDefault="00A66234">
      <w:pPr>
        <w:pStyle w:val="Simplesubtitle"/>
      </w:pPr>
      <w:bookmarkStart w:id="844" w:name="3.2.1.1.2.---AccountState_SendHTTPRespon"/>
      <w:r>
        <w:t xml:space="preserve"> Name: </w:t>
      </w:r>
      <w:r>
        <w:rPr>
          <w:i/>
        </w:rPr>
        <w:t>AccountState SendHTTPResponse</w:t>
      </w:r>
      <w:bookmarkEnd w:id="844"/>
    </w:p>
    <w:p w:rsidR="00B6113D" w:rsidRDefault="00A66234">
      <w:pPr>
        <w:pStyle w:val="ListParagraph"/>
        <w:numPr>
          <w:ilvl w:val="0"/>
          <w:numId w:val="176"/>
        </w:numPr>
        <w:spacing w:after="0"/>
      </w:pPr>
      <w:r>
        <w:t xml:space="preserve"> Type: </w:t>
      </w:r>
      <w:r>
        <w:rPr>
          <w:i/>
        </w:rPr>
        <w:t>com.tibco.plugin.http.HTTPResponseActivity</w:t>
      </w:r>
    </w:p>
    <w:p w:rsidR="00B6113D" w:rsidRDefault="00A66234">
      <w:pPr>
        <w:pStyle w:val="ListParagraph"/>
        <w:numPr>
          <w:ilvl w:val="0"/>
          <w:numId w:val="176"/>
        </w:numPr>
        <w:spacing w:after="0"/>
      </w:pPr>
      <w:r>
        <w:t xml:space="preserve"> Resource Type: </w:t>
      </w:r>
      <w:r>
        <w:rPr>
          <w:i/>
        </w:rPr>
        <w:t>httppalette.httpWebResponse</w:t>
      </w:r>
    </w:p>
    <w:p w:rsidR="00B6113D" w:rsidRDefault="00A66234">
      <w:pPr>
        <w:pStyle w:val="ListParagraph"/>
        <w:numPr>
          <w:ilvl w:val="0"/>
          <w:numId w:val="176"/>
        </w:numPr>
        <w:spacing w:after="0"/>
      </w:pPr>
      <w:r>
        <w:t xml:space="preserve"> Description: </w:t>
      </w:r>
      <w:r>
        <w:rPr>
          <w:i/>
        </w:rPr>
        <w:t>Send result as HTTP</w:t>
      </w:r>
    </w:p>
    <w:p w:rsidR="00B6113D" w:rsidRDefault="00A66234">
      <w:pPr>
        <w:pStyle w:val="ListParagraph"/>
        <w:numPr>
          <w:ilvl w:val="0"/>
          <w:numId w:val="176"/>
        </w:numPr>
        <w:spacing w:after="0"/>
      </w:pPr>
      <w:r>
        <w:rPr>
          <w:i/>
        </w:rPr>
        <w:t>Configuration:</w:t>
      </w:r>
    </w:p>
    <w:p w:rsidR="00B6113D" w:rsidRDefault="00A66234">
      <w:pPr>
        <w:pStyle w:val="ListParagraph"/>
        <w:numPr>
          <w:ilvl w:val="1"/>
          <w:numId w:val="176"/>
        </w:numPr>
        <w:spacing w:after="0"/>
      </w:pPr>
      <w:r>
        <w:t>closeConnection = true</w:t>
      </w:r>
    </w:p>
    <w:p w:rsidR="00B6113D" w:rsidRDefault="00A66234">
      <w:pPr>
        <w:pStyle w:val="ListParagraph"/>
        <w:numPr>
          <w:ilvl w:val="1"/>
          <w:numId w:val="176"/>
        </w:numPr>
        <w:spacing w:after="0"/>
      </w:pPr>
      <w:r>
        <w:t>eventSource = Autentification HTTPReceiver</w:t>
      </w:r>
    </w:p>
    <w:p w:rsidR="00B6113D" w:rsidRDefault="00A66234">
      <w:pPr>
        <w:pStyle w:val="ListParagraph"/>
        <w:numPr>
          <w:ilvl w:val="1"/>
          <w:numId w:val="176"/>
        </w:numPr>
        <w:spacing w:after="0"/>
      </w:pPr>
      <w:r>
        <w:t>Headers</w:t>
      </w:r>
    </w:p>
    <w:p w:rsidR="00B6113D" w:rsidRDefault="00A66234">
      <w:pPr>
        <w:pStyle w:val="ListParagraph"/>
        <w:numPr>
          <w:ilvl w:val="2"/>
          <w:numId w:val="176"/>
        </w:numPr>
        <w:spacing w:after="0"/>
      </w:pPr>
      <w:r>
        <w:lastRenderedPageBreak/>
        <w:t xml:space="preserve"> + root (</w:t>
      </w:r>
      <w:r>
        <w:t xml:space="preserve">Complex Type, required ) </w:t>
      </w:r>
    </w:p>
    <w:p w:rsidR="00B6113D" w:rsidRDefault="00A66234">
      <w:pPr>
        <w:pStyle w:val="ListParagraph"/>
        <w:numPr>
          <w:ilvl w:val="3"/>
          <w:numId w:val="176"/>
        </w:numPr>
        <w:spacing w:after="0"/>
      </w:pPr>
      <w:r>
        <w:t xml:space="preserve"> - StatusLine(xsd:string,optional)</w:t>
      </w:r>
    </w:p>
    <w:p w:rsidR="00B6113D" w:rsidRDefault="00A66234">
      <w:pPr>
        <w:pStyle w:val="ListParagraph"/>
        <w:numPr>
          <w:ilvl w:val="3"/>
          <w:numId w:val="176"/>
        </w:numPr>
        <w:spacing w:after="0"/>
      </w:pPr>
      <w:r>
        <w:t xml:space="preserve"> - Content-Type(xsd:string,optional)</w:t>
      </w:r>
    </w:p>
    <w:p w:rsidR="00B6113D" w:rsidRDefault="00A66234">
      <w:pPr>
        <w:pStyle w:val="ListParagraph"/>
        <w:numPr>
          <w:ilvl w:val="3"/>
          <w:numId w:val="176"/>
        </w:numPr>
        <w:spacing w:after="0"/>
      </w:pPr>
      <w:r>
        <w:t xml:space="preserve"> - Set-Cookie(xsd:string,optional)</w:t>
      </w:r>
    </w:p>
    <w:p w:rsidR="00B6113D" w:rsidRDefault="00A66234">
      <w:pPr>
        <w:pStyle w:val="ListParagraph"/>
        <w:numPr>
          <w:ilvl w:val="3"/>
          <w:numId w:val="176"/>
        </w:numPr>
        <w:spacing w:after="0"/>
      </w:pPr>
      <w:r>
        <w:t xml:space="preserve"> - Pragma(xsd:string,optional)</w:t>
      </w:r>
    </w:p>
    <w:p w:rsidR="00B6113D" w:rsidRDefault="00A66234">
      <w:pPr>
        <w:pStyle w:val="ListParagraph"/>
        <w:numPr>
          <w:ilvl w:val="3"/>
          <w:numId w:val="176"/>
        </w:numPr>
        <w:spacing w:after="0"/>
      </w:pPr>
      <w:r>
        <w:t xml:space="preserve"> - Location(xsd:string,optional)</w:t>
      </w:r>
    </w:p>
    <w:p w:rsidR="00B6113D" w:rsidRDefault="00A66234">
      <w:pPr>
        <w:pStyle w:val="ListParagraph"/>
        <w:numPr>
          <w:ilvl w:val="0"/>
          <w:numId w:val="17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5"/>
        <w:gridCol w:w="617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concat("&lt;H1&gt;Account state&lt;/H1&gt;&lt;B&gt;Account no: &lt;/B&gt;",$AccountState-SOAPRequestReply/outputMessage/ns:Account/ns:Number, "&lt;BR&gt;&lt;B&gt;Name: &lt;/B&gt;", $AccountState-SOAPRequestReply/outputMessage/ns:Account/ns:Name, "&lt;BR&gt;&lt;B&gt;Value: &lt;</w:t>
            </w:r>
            <w:r>
              <w:t>/B&gt;", $AccountState-SOAPRequestReply/outputMessage/ns:Account/ns:Value, "&lt;BR&gt;&lt;B&gt;Account status: &lt;/B&gt;", (if($Bonita-JMSQueueRequestor/ns2:ActivityOutput/Body/pfx2:PretenderBonita/Bonita &lt;= 0) then "Basic" else if($Bonita-JMSQueueRequestor/ns2:ActivityOutput</w:t>
            </w:r>
            <w:r>
              <w:t>/Body/pfx2:PretenderBonita/Bonita = 1) then "Normal" else if($Bonita-JMSQueueRequestor/ns2:ActivityOutput/Body/pfx2:PretenderBonita/Bonita = 2) then "Bronze" else if($Bonita-JMSQueueRequestor/ns2:ActivityOutput/Body/pfx2:PretenderBonita/Bonita = 3) then "S</w:t>
            </w:r>
            <w:r>
              <w:t>ilver" else "Gold"))</w:t>
            </w:r>
          </w:p>
        </w:tc>
      </w:tr>
    </w:tbl>
    <w:p w:rsidR="00B6113D" w:rsidRDefault="00B6113D"/>
    <w:p w:rsidR="00B6113D" w:rsidRDefault="00A66234">
      <w:pPr>
        <w:pStyle w:val="Simplesubtitle"/>
      </w:pPr>
      <w:bookmarkStart w:id="845" w:name="3.2.1.1.2.---Bonita_JMSQueueRequestor"/>
      <w:r>
        <w:t xml:space="preserve"> Name: </w:t>
      </w:r>
      <w:r>
        <w:rPr>
          <w:i/>
        </w:rPr>
        <w:t>Bonita JMSQueueRequestor</w:t>
      </w:r>
      <w:bookmarkEnd w:id="845"/>
    </w:p>
    <w:p w:rsidR="00B6113D" w:rsidRDefault="00A66234">
      <w:pPr>
        <w:pStyle w:val="ListParagraph"/>
        <w:numPr>
          <w:ilvl w:val="0"/>
          <w:numId w:val="177"/>
        </w:numPr>
        <w:spacing w:after="0"/>
      </w:pPr>
      <w:r>
        <w:t xml:space="preserve"> Type: </w:t>
      </w:r>
      <w:r>
        <w:rPr>
          <w:i/>
        </w:rPr>
        <w:t>com.tibco.plugin.jms.JMSQueueRequestReplyActivity</w:t>
      </w:r>
    </w:p>
    <w:p w:rsidR="00B6113D" w:rsidRDefault="00A66234">
      <w:pPr>
        <w:pStyle w:val="ListParagraph"/>
        <w:numPr>
          <w:ilvl w:val="0"/>
          <w:numId w:val="177"/>
        </w:numPr>
        <w:spacing w:after="0"/>
      </w:pPr>
      <w:r>
        <w:t xml:space="preserve"> Resource Type: </w:t>
      </w:r>
      <w:r>
        <w:rPr>
          <w:i/>
        </w:rPr>
        <w:t>ae.activities.JMSQueueRequestReplyActivity</w:t>
      </w:r>
    </w:p>
    <w:p w:rsidR="00B6113D" w:rsidRDefault="00A66234">
      <w:pPr>
        <w:pStyle w:val="ListParagraph"/>
        <w:numPr>
          <w:ilvl w:val="0"/>
          <w:numId w:val="177"/>
        </w:numPr>
        <w:spacing w:after="0"/>
      </w:pPr>
      <w:r>
        <w:t xml:space="preserve"> Description: </w:t>
      </w:r>
      <w:r>
        <w:rPr>
          <w:i/>
        </w:rPr>
        <w:t>JMS request on CalculateBonita process and get reply with result</w:t>
      </w:r>
    </w:p>
    <w:p w:rsidR="00B6113D" w:rsidRDefault="00A66234">
      <w:pPr>
        <w:pStyle w:val="ListParagraph"/>
        <w:numPr>
          <w:ilvl w:val="0"/>
          <w:numId w:val="177"/>
        </w:numPr>
        <w:spacing w:after="0"/>
      </w:pPr>
      <w:r>
        <w:rPr>
          <w:i/>
        </w:rPr>
        <w:t>Configuration:</w:t>
      </w:r>
    </w:p>
    <w:p w:rsidR="00B6113D" w:rsidRDefault="00A66234">
      <w:pPr>
        <w:pStyle w:val="ListParagraph"/>
        <w:numPr>
          <w:ilvl w:val="1"/>
          <w:numId w:val="177"/>
        </w:numPr>
        <w:spacing w:after="0"/>
      </w:pPr>
      <w:r>
        <w:t>PermittedMessageType = XML Text</w:t>
      </w:r>
    </w:p>
    <w:p w:rsidR="00B6113D" w:rsidRDefault="00A66234">
      <w:pPr>
        <w:pStyle w:val="ListParagraph"/>
        <w:numPr>
          <w:ilvl w:val="1"/>
          <w:numId w:val="177"/>
        </w:numPr>
        <w:spacing w:after="0"/>
      </w:pPr>
      <w:r>
        <w:t>SessionAttributes</w:t>
      </w:r>
    </w:p>
    <w:p w:rsidR="00B6113D" w:rsidRDefault="00A66234">
      <w:pPr>
        <w:pStyle w:val="ListParagraph"/>
        <w:numPr>
          <w:ilvl w:val="2"/>
          <w:numId w:val="177"/>
        </w:numPr>
        <w:spacing w:after="0"/>
      </w:pPr>
      <w:r>
        <w:t>transacted = false</w:t>
      </w:r>
    </w:p>
    <w:p w:rsidR="00B6113D" w:rsidRDefault="00A66234">
      <w:pPr>
        <w:pStyle w:val="ListParagraph"/>
        <w:numPr>
          <w:ilvl w:val="2"/>
          <w:numId w:val="177"/>
        </w:numPr>
        <w:spacing w:after="0"/>
      </w:pPr>
      <w:r>
        <w:t>acknowledgeMode = 1</w:t>
      </w:r>
    </w:p>
    <w:p w:rsidR="00B6113D" w:rsidRDefault="00A66234">
      <w:pPr>
        <w:pStyle w:val="ListParagraph"/>
        <w:numPr>
          <w:ilvl w:val="2"/>
          <w:numId w:val="177"/>
        </w:numPr>
        <w:spacing w:after="0"/>
      </w:pPr>
      <w:r>
        <w:t>maxSessions = 1</w:t>
      </w:r>
    </w:p>
    <w:p w:rsidR="00B6113D" w:rsidRDefault="00A66234">
      <w:pPr>
        <w:pStyle w:val="ListParagraph"/>
        <w:numPr>
          <w:ilvl w:val="2"/>
          <w:numId w:val="177"/>
        </w:numPr>
        <w:spacing w:after="0"/>
      </w:pPr>
      <w:r>
        <w:t>destination = %%ENV%%.%%CalculateBonitaJMSQueueName%%</w:t>
      </w:r>
    </w:p>
    <w:p w:rsidR="00B6113D" w:rsidRDefault="00A66234">
      <w:pPr>
        <w:pStyle w:val="ListParagraph"/>
        <w:numPr>
          <w:ilvl w:val="1"/>
          <w:numId w:val="177"/>
        </w:numPr>
        <w:spacing w:after="0"/>
      </w:pPr>
      <w:r>
        <w:t>ConfigurableHeaders</w:t>
      </w:r>
    </w:p>
    <w:p w:rsidR="00B6113D" w:rsidRDefault="00A66234">
      <w:pPr>
        <w:pStyle w:val="ListParagraph"/>
        <w:numPr>
          <w:ilvl w:val="2"/>
          <w:numId w:val="177"/>
        </w:numPr>
        <w:spacing w:after="0"/>
      </w:pPr>
      <w:r>
        <w:t>JMSDeliveryMode = PERSISTENT</w:t>
      </w:r>
    </w:p>
    <w:p w:rsidR="00B6113D" w:rsidRDefault="00A66234">
      <w:pPr>
        <w:pStyle w:val="ListParagraph"/>
        <w:numPr>
          <w:ilvl w:val="2"/>
          <w:numId w:val="177"/>
        </w:numPr>
        <w:spacing w:after="0"/>
      </w:pPr>
      <w:r>
        <w:t>JMSExpiration = 0</w:t>
      </w:r>
    </w:p>
    <w:p w:rsidR="00B6113D" w:rsidRDefault="00A66234">
      <w:pPr>
        <w:pStyle w:val="ListParagraph"/>
        <w:numPr>
          <w:ilvl w:val="2"/>
          <w:numId w:val="177"/>
        </w:numPr>
        <w:spacing w:after="0"/>
      </w:pPr>
      <w:r>
        <w:t>JMSPriority = 4</w:t>
      </w:r>
    </w:p>
    <w:p w:rsidR="00B6113D" w:rsidRDefault="00A66234">
      <w:pPr>
        <w:pStyle w:val="ListParagraph"/>
        <w:numPr>
          <w:ilvl w:val="1"/>
          <w:numId w:val="177"/>
        </w:numPr>
        <w:spacing w:after="0"/>
      </w:pPr>
      <w:r>
        <w:t xml:space="preserve">ConnectionReference = </w:t>
      </w:r>
      <w:hyperlink w:anchor="3.2.1.5.1.---">
        <w:r>
          <w:rPr>
            <w:color w:val="0000FF"/>
            <w:u w:val="single"/>
          </w:rPr>
          <w:t>/SharedConnections/CalculateBonitaEMSConnection.sharedjmscon</w:t>
        </w:r>
      </w:hyperlink>
      <w:r>
        <w:t xml:space="preserve"> </w:t>
      </w:r>
    </w:p>
    <w:p w:rsidR="00B6113D" w:rsidRDefault="00A66234">
      <w:pPr>
        <w:pStyle w:val="ListParagraph"/>
        <w:numPr>
          <w:ilvl w:val="1"/>
          <w:numId w:val="177"/>
        </w:numPr>
        <w:spacing w:after="0"/>
      </w:pPr>
      <w:r>
        <w:t>ApplicationProperties = /SharedResources/JMSApplicationProperties.sharedjmsapp</w:t>
      </w:r>
    </w:p>
    <w:p w:rsidR="00B6113D" w:rsidRDefault="00A66234">
      <w:pPr>
        <w:pStyle w:val="ListParagraph"/>
        <w:numPr>
          <w:ilvl w:val="1"/>
          <w:numId w:val="177"/>
        </w:numPr>
        <w:spacing w:after="0"/>
      </w:pPr>
      <w:r>
        <w:t>InDataxsdString</w:t>
      </w:r>
    </w:p>
    <w:p w:rsidR="00B6113D" w:rsidRDefault="00A66234">
      <w:pPr>
        <w:pStyle w:val="ListParagraph"/>
        <w:numPr>
          <w:ilvl w:val="2"/>
          <w:numId w:val="177"/>
        </w:numPr>
        <w:spacing w:after="0"/>
      </w:pPr>
      <w:r>
        <w:t xml:space="preserve"> - </w:t>
      </w:r>
      <w:hyperlink w:anchor="null---">
        <w:r>
          <w:rPr>
            <w:color w:val="0000FF"/>
            <w:u w:val="single"/>
          </w:rPr>
          <w:t>InputPa</w:t>
        </w:r>
        <w:r>
          <w:rPr>
            <w:color w:val="0000FF"/>
            <w:u w:val="single"/>
          </w:rPr>
          <w:t>rameters</w:t>
        </w:r>
      </w:hyperlink>
      <w:r>
        <w:t xml:space="preserve"> (XML Element Reference, required ) </w:t>
      </w:r>
    </w:p>
    <w:p w:rsidR="00B6113D" w:rsidRDefault="00A66234">
      <w:pPr>
        <w:pStyle w:val="ListParagraph"/>
        <w:numPr>
          <w:ilvl w:val="1"/>
          <w:numId w:val="177"/>
        </w:numPr>
        <w:spacing w:after="0"/>
      </w:pPr>
      <w:r>
        <w:t>OutDataxsdString</w:t>
      </w:r>
    </w:p>
    <w:p w:rsidR="00B6113D" w:rsidRDefault="00A66234">
      <w:pPr>
        <w:pStyle w:val="ListParagraph"/>
        <w:numPr>
          <w:ilvl w:val="2"/>
          <w:numId w:val="177"/>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177"/>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76"/>
        <w:gridCol w:w="626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/ActivityInput/replyToQueue</w:t>
            </w:r>
          </w:p>
        </w:tc>
        <w:tc>
          <w:tcPr>
            <w:tcW w:w="9576" w:type="dxa"/>
            <w:shd w:val="clear" w:color="auto" w:fill="FFFFFF" w:themeFill="background1"/>
          </w:tcPr>
          <w:p w:rsidR="00B6113D" w:rsidRDefault="00A66234">
            <w:pPr>
              <w:spacing w:after="0"/>
            </w:pPr>
            <w:r>
              <w:t>concat($_globalVariables/ns1:GlobalVariables/ENV,$_globalVariables/ns1:GlobalVariables/AccountStateJMSQueueName)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/ActivityInput/Body/InputParameters/Name</w:t>
            </w:r>
          </w:p>
        </w:tc>
        <w:tc>
          <w:tcPr>
            <w:tcW w:w="9576" w:type="dxa"/>
            <w:shd w:val="clear" w:color="auto" w:fill="FFFFFF" w:themeFill="background1"/>
          </w:tcPr>
          <w:p w:rsidR="00B6113D" w:rsidRDefault="00A66234">
            <w:pPr>
              <w:spacing w:after="0"/>
            </w:pPr>
            <w:r>
              <w:t>$AccountState-SOAPRequestReply/outputMessage/n</w:t>
            </w:r>
            <w:r>
              <w:t>s:Account/ns:Name</w:t>
            </w:r>
          </w:p>
        </w:tc>
      </w:tr>
      <w:tr w:rsidR="00B6113D">
        <w:tc>
          <w:tcPr>
            <w:tcW w:w="9576" w:type="dxa"/>
            <w:shd w:val="clear" w:color="auto" w:fill="FFFFFF" w:themeFill="background1"/>
          </w:tcPr>
          <w:p w:rsidR="00B6113D" w:rsidRDefault="00A66234">
            <w:pPr>
              <w:spacing w:after="0"/>
            </w:pPr>
            <w:r>
              <w:t>/ActivityInput/Body/InputParameters/Value</w:t>
            </w:r>
          </w:p>
        </w:tc>
        <w:tc>
          <w:tcPr>
            <w:tcW w:w="9576" w:type="dxa"/>
            <w:shd w:val="clear" w:color="auto" w:fill="FFFFFF" w:themeFill="background1"/>
          </w:tcPr>
          <w:p w:rsidR="00B6113D" w:rsidRDefault="00A66234">
            <w:pPr>
              <w:spacing w:after="0"/>
            </w:pPr>
            <w:r>
              <w:t>$AccountState-SOAPRequestReply/outputMessage/ns:Account/ns:Value</w:t>
            </w:r>
          </w:p>
        </w:tc>
      </w:tr>
      <w:tr w:rsidR="00B6113D">
        <w:tc>
          <w:tcPr>
            <w:tcW w:w="9576" w:type="dxa"/>
            <w:shd w:val="clear" w:color="auto" w:fill="FFFFFF" w:themeFill="background1"/>
          </w:tcPr>
          <w:p w:rsidR="00B6113D" w:rsidRDefault="00A66234">
            <w:pPr>
              <w:spacing w:after="0"/>
            </w:pPr>
            <w:r>
              <w:t>/ActivityInput/Body/InputParameters/MonthIncrement</w:t>
            </w:r>
          </w:p>
        </w:tc>
        <w:tc>
          <w:tcPr>
            <w:tcW w:w="9576" w:type="dxa"/>
            <w:shd w:val="clear" w:color="auto" w:fill="FFFFFF" w:themeFill="background1"/>
          </w:tcPr>
          <w:p w:rsidR="00B6113D" w:rsidRDefault="00A66234">
            <w:pPr>
              <w:spacing w:after="0"/>
            </w:pPr>
            <w:r>
              <w:t>$AccountState-SOAPRequestReply/outputMessage/ns:Account/ns:MonthIncrement</w:t>
            </w:r>
          </w:p>
        </w:tc>
      </w:tr>
      <w:tr w:rsidR="00B6113D">
        <w:tc>
          <w:tcPr>
            <w:tcW w:w="9576" w:type="dxa"/>
            <w:shd w:val="clear" w:color="auto" w:fill="FFFFFF" w:themeFill="background1"/>
          </w:tcPr>
          <w:p w:rsidR="00B6113D" w:rsidRDefault="00A66234">
            <w:pPr>
              <w:spacing w:after="0"/>
            </w:pPr>
            <w:r>
              <w:t>/ActivityInput/Body/InputParameters/RealtyValue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/ActivityInput/Body/InputParameters/Refund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846" w:name="3.2.1.1.2.---Transitions"/>
      <w:r>
        <w:t>Transitions:</w:t>
      </w:r>
      <w:bookmarkEnd w:id="846"/>
    </w:p>
    <w:p w:rsidR="00B6113D" w:rsidRDefault="00A66234">
      <w:pPr>
        <w:pStyle w:val="ListParagraph"/>
        <w:numPr>
          <w:ilvl w:val="0"/>
          <w:numId w:val="178"/>
        </w:numPr>
        <w:spacing w:after="0"/>
      </w:pPr>
      <w:r>
        <w:t xml:space="preserve"> From: </w:t>
      </w:r>
      <w:r>
        <w:rPr>
          <w:b/>
          <w:i/>
        </w:rPr>
        <w:t>AccountState SOAPRequestReply</w:t>
      </w:r>
      <w:r>
        <w:t xml:space="preserve"> -To: </w:t>
      </w:r>
      <w:r>
        <w:rPr>
          <w:b/>
          <w:i/>
        </w:rPr>
        <w:t>Bonita JMSQueueRequestor</w:t>
      </w:r>
    </w:p>
    <w:p w:rsidR="00B6113D" w:rsidRDefault="00A66234">
      <w:pPr>
        <w:pStyle w:val="ListParagraph"/>
        <w:numPr>
          <w:ilvl w:val="1"/>
          <w:numId w:val="178"/>
        </w:numPr>
        <w:spacing w:after="0"/>
      </w:pPr>
      <w:r>
        <w:t xml:space="preserve"> Label: </w:t>
      </w:r>
    </w:p>
    <w:p w:rsidR="00B6113D" w:rsidRDefault="00A66234">
      <w:pPr>
        <w:pStyle w:val="ListParagraph"/>
        <w:numPr>
          <w:ilvl w:val="1"/>
          <w:numId w:val="178"/>
        </w:numPr>
        <w:spacing w:after="0"/>
      </w:pPr>
      <w:r>
        <w:t xml:space="preserve"> Condition: </w:t>
      </w:r>
      <w:r>
        <w:rPr>
          <w:i/>
        </w:rPr>
        <w:t>($Autentification-HTTPReceiver/ProcessStarterOutput/parameters/Name = $AccountState-SOAPRequestReply/outputMessage/ns:Account/ns:Name) and ($Autentification-HTTPReceiver/ProcessStarterOutput/parameters/Password = $AccountState-SOAPRequestReply/outputMessag</w:t>
      </w:r>
      <w:r>
        <w:rPr>
          <w:i/>
        </w:rPr>
        <w:t>e/ns:Account/ns:Password)</w:t>
      </w:r>
    </w:p>
    <w:p w:rsidR="00B6113D" w:rsidRDefault="00A66234">
      <w:pPr>
        <w:pStyle w:val="ListParagraph"/>
        <w:numPr>
          <w:ilvl w:val="1"/>
          <w:numId w:val="178"/>
        </w:numPr>
        <w:spacing w:after="0"/>
      </w:pPr>
      <w:r>
        <w:t xml:space="preserve"> Description: </w:t>
      </w:r>
    </w:p>
    <w:p w:rsidR="00B6113D" w:rsidRDefault="00A66234">
      <w:pPr>
        <w:pStyle w:val="ListParagraph"/>
        <w:numPr>
          <w:ilvl w:val="0"/>
          <w:numId w:val="179"/>
        </w:numPr>
        <w:spacing w:after="0"/>
      </w:pPr>
      <w:r>
        <w:t xml:space="preserve"> From: </w:t>
      </w:r>
      <w:r>
        <w:rPr>
          <w:b/>
          <w:i/>
        </w:rPr>
        <w:t>AccountState SendHTTPResponse</w:t>
      </w:r>
      <w:r>
        <w:t xml:space="preserve"> -To: </w:t>
      </w:r>
      <w:r>
        <w:rPr>
          <w:b/>
          <w:i/>
        </w:rPr>
        <w:t>End</w:t>
      </w:r>
    </w:p>
    <w:p w:rsidR="00B6113D" w:rsidRDefault="00A66234">
      <w:pPr>
        <w:pStyle w:val="ListParagraph"/>
        <w:numPr>
          <w:ilvl w:val="1"/>
          <w:numId w:val="179"/>
        </w:numPr>
        <w:spacing w:after="0"/>
      </w:pPr>
      <w:r>
        <w:t xml:space="preserve"> Label: </w:t>
      </w:r>
    </w:p>
    <w:p w:rsidR="00B6113D" w:rsidRDefault="00A66234">
      <w:pPr>
        <w:pStyle w:val="ListParagraph"/>
        <w:numPr>
          <w:ilvl w:val="1"/>
          <w:numId w:val="179"/>
        </w:numPr>
        <w:spacing w:after="0"/>
      </w:pPr>
      <w:r>
        <w:t xml:space="preserve"> Condition: </w:t>
      </w:r>
      <w:r>
        <w:rPr>
          <w:i/>
        </w:rPr>
        <w:t xml:space="preserve"> Success </w:t>
      </w:r>
    </w:p>
    <w:p w:rsidR="00B6113D" w:rsidRDefault="00A66234">
      <w:pPr>
        <w:pStyle w:val="ListParagraph"/>
        <w:numPr>
          <w:ilvl w:val="1"/>
          <w:numId w:val="179"/>
        </w:numPr>
        <w:spacing w:after="0"/>
      </w:pPr>
      <w:r>
        <w:t xml:space="preserve"> Description: </w:t>
      </w:r>
    </w:p>
    <w:p w:rsidR="00B6113D" w:rsidRDefault="00A66234">
      <w:pPr>
        <w:pStyle w:val="ListParagraph"/>
        <w:numPr>
          <w:ilvl w:val="0"/>
          <w:numId w:val="180"/>
        </w:numPr>
        <w:spacing w:after="0"/>
      </w:pPr>
      <w:r>
        <w:t xml:space="preserve"> From: </w:t>
      </w:r>
      <w:r>
        <w:rPr>
          <w:b/>
          <w:i/>
        </w:rPr>
        <w:t>Autentification HTTPReceiver</w:t>
      </w:r>
      <w:r>
        <w:t xml:space="preserve"> -To: </w:t>
      </w:r>
      <w:r>
        <w:rPr>
          <w:b/>
          <w:i/>
        </w:rPr>
        <w:t>AccountState SOAPRequestReply</w:t>
      </w:r>
    </w:p>
    <w:p w:rsidR="00B6113D" w:rsidRDefault="00A66234">
      <w:pPr>
        <w:pStyle w:val="ListParagraph"/>
        <w:numPr>
          <w:ilvl w:val="1"/>
          <w:numId w:val="180"/>
        </w:numPr>
        <w:spacing w:after="0"/>
      </w:pPr>
      <w:r>
        <w:t xml:space="preserve"> Label: </w:t>
      </w:r>
    </w:p>
    <w:p w:rsidR="00B6113D" w:rsidRDefault="00A66234">
      <w:pPr>
        <w:pStyle w:val="ListParagraph"/>
        <w:numPr>
          <w:ilvl w:val="1"/>
          <w:numId w:val="180"/>
        </w:numPr>
        <w:spacing w:after="0"/>
      </w:pPr>
      <w:r>
        <w:t xml:space="preserve"> Condition: </w:t>
      </w:r>
      <w:r>
        <w:rPr>
          <w:i/>
        </w:rPr>
        <w:t xml:space="preserve"> Success </w:t>
      </w:r>
    </w:p>
    <w:p w:rsidR="00B6113D" w:rsidRDefault="00A66234">
      <w:pPr>
        <w:pStyle w:val="ListParagraph"/>
        <w:numPr>
          <w:ilvl w:val="1"/>
          <w:numId w:val="180"/>
        </w:numPr>
        <w:spacing w:after="0"/>
      </w:pPr>
      <w:r>
        <w:t xml:space="preserve"> Description: </w:t>
      </w:r>
    </w:p>
    <w:p w:rsidR="00B6113D" w:rsidRDefault="00A66234">
      <w:pPr>
        <w:pStyle w:val="ListParagraph"/>
        <w:numPr>
          <w:ilvl w:val="0"/>
          <w:numId w:val="181"/>
        </w:numPr>
        <w:spacing w:after="0"/>
      </w:pPr>
      <w:r>
        <w:t xml:space="preserve"> From:</w:t>
      </w:r>
      <w:r>
        <w:t xml:space="preserve"> </w:t>
      </w:r>
      <w:r>
        <w:rPr>
          <w:b/>
          <w:i/>
        </w:rPr>
        <w:t>Bonita JMSQueueRequestor</w:t>
      </w:r>
      <w:r>
        <w:t xml:space="preserve"> -To: </w:t>
      </w:r>
      <w:r>
        <w:rPr>
          <w:b/>
          <w:i/>
        </w:rPr>
        <w:t>AccountState SendHTTPResponse</w:t>
      </w:r>
    </w:p>
    <w:p w:rsidR="00B6113D" w:rsidRDefault="00A66234">
      <w:pPr>
        <w:pStyle w:val="ListParagraph"/>
        <w:numPr>
          <w:ilvl w:val="1"/>
          <w:numId w:val="181"/>
        </w:numPr>
        <w:spacing w:after="0"/>
      </w:pPr>
      <w:r>
        <w:t xml:space="preserve"> Label: </w:t>
      </w:r>
    </w:p>
    <w:p w:rsidR="00B6113D" w:rsidRDefault="00A66234">
      <w:pPr>
        <w:pStyle w:val="ListParagraph"/>
        <w:numPr>
          <w:ilvl w:val="1"/>
          <w:numId w:val="181"/>
        </w:numPr>
        <w:spacing w:after="0"/>
      </w:pPr>
      <w:r>
        <w:t xml:space="preserve"> Condition: </w:t>
      </w:r>
      <w:r>
        <w:rPr>
          <w:i/>
        </w:rPr>
        <w:t xml:space="preserve"> Success </w:t>
      </w:r>
    </w:p>
    <w:p w:rsidR="00B6113D" w:rsidRDefault="00A66234">
      <w:pPr>
        <w:pStyle w:val="ListParagraph"/>
        <w:numPr>
          <w:ilvl w:val="1"/>
          <w:numId w:val="181"/>
        </w:numPr>
        <w:spacing w:after="0"/>
      </w:pPr>
      <w:r>
        <w:t xml:space="preserve"> Description: </w:t>
      </w:r>
    </w:p>
    <w:p w:rsidR="00B6113D" w:rsidRDefault="00A66234">
      <w:pPr>
        <w:pStyle w:val="Heading5"/>
      </w:pPr>
      <w:bookmarkStart w:id="847" w:name="3.2.1.1.3.---"/>
      <w:r>
        <w:t>3.2.1.1.3. CalculateBonita</w:t>
      </w:r>
      <w:bookmarkEnd w:id="847"/>
    </w:p>
    <w:p w:rsidR="00B6113D" w:rsidRDefault="00A66234">
      <w:pPr>
        <w:spacing w:after="0"/>
      </w:pPr>
      <w:r>
        <w:t xml:space="preserve"> Section contains description of Process " CalculateBonita.process " . </w:t>
      </w:r>
    </w:p>
    <w:p w:rsidR="00B6113D" w:rsidRDefault="00A66234">
      <w:pPr>
        <w:spacing w:after="0"/>
      </w:pPr>
      <w:r>
        <w:t xml:space="preserve"> Source Library: " CalculateBonita " </w:t>
      </w:r>
    </w:p>
    <w:p w:rsidR="00B6113D" w:rsidRDefault="00A66234">
      <w:pPr>
        <w:pStyle w:val="Simplesubtitle"/>
      </w:pPr>
      <w:bookmarkStart w:id="848" w:name="3.2.1.1.3.---ProcessDescription"/>
      <w:r>
        <w:t>Process desc</w:t>
      </w:r>
      <w:r>
        <w:t>ription:</w:t>
      </w:r>
      <w:bookmarkEnd w:id="8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 pretender's bonita</w:t>
            </w:r>
          </w:p>
        </w:tc>
      </w:tr>
    </w:tbl>
    <w:p w:rsidR="00B6113D" w:rsidRDefault="00B6113D"/>
    <w:p w:rsidR="00B6113D" w:rsidRDefault="00A66234">
      <w:pPr>
        <w:pStyle w:val="Simplesubtitle"/>
      </w:pPr>
      <w:bookmarkStart w:id="849" w:name="3.2.1.1.3.---ProcessDefinition"/>
      <w:r>
        <w:lastRenderedPageBreak/>
        <w:t>Process definition:</w:t>
      </w:r>
      <w:bookmarkEnd w:id="849"/>
    </w:p>
    <w:p w:rsidR="00B6113D" w:rsidRDefault="00A66234">
      <w:pPr>
        <w:spacing w:after="0"/>
      </w:pPr>
      <w:r>
        <w:t xml:space="preserve"> Full process path: ProcessDefinitions/CalculateBonita/CalculateBonita.process</w:t>
      </w:r>
    </w:p>
    <w:p w:rsidR="00B6113D" w:rsidRDefault="00A66234">
      <w:pPr>
        <w:pStyle w:val="Simplesubtitle"/>
      </w:pPr>
      <w:bookmarkStart w:id="850" w:name="3.2.1.1.3.---Diagram"/>
      <w:r>
        <w:t>Diagram:</w:t>
      </w:r>
      <w:bookmarkEnd w:id="850"/>
    </w:p>
    <w:p w:rsidR="00B6113D" w:rsidRDefault="00A66234">
      <w:pPr>
        <w:spacing w:after="0"/>
      </w:pPr>
      <w:r>
        <w:rPr>
          <w:noProof/>
        </w:rPr>
        <w:drawing>
          <wp:inline distT="0" distB="0" distL="0" distR="0">
            <wp:extent cx="3360000" cy="696000"/>
            <wp:effectExtent l="0" t="0" r="0" b="0"/>
            <wp:docPr id="101" name="Picture 101" descr="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png"/>
                    <pic:cNvPicPr/>
                  </pic:nvPicPr>
                  <pic:blipFill>
                    <a:blip r:embed="rId103"/>
                    <a:stretch>
                      <a:fillRect/>
                    </a:stretch>
                  </pic:blipFill>
                  <pic:spPr>
                    <a:xfrm>
                      <a:off x="0" y="0"/>
                      <a:ext cx="3360000" cy="696000"/>
                    </a:xfrm>
                    <a:prstGeom prst="rect">
                      <a:avLst/>
                    </a:prstGeom>
                  </pic:spPr>
                </pic:pic>
              </a:graphicData>
            </a:graphic>
          </wp:inline>
        </w:drawing>
      </w:r>
    </w:p>
    <w:p w:rsidR="00B6113D" w:rsidRDefault="00A66234">
      <w:pPr>
        <w:pStyle w:val="Simplesubtitle"/>
      </w:pPr>
      <w:bookmarkStart w:id="851" w:name="3.2.1.1.3.---Starter"/>
      <w:r>
        <w:t>Process starter activity:</w:t>
      </w:r>
      <w:bookmarkEnd w:id="851"/>
    </w:p>
    <w:p w:rsidR="00B6113D" w:rsidRDefault="00A66234">
      <w:pPr>
        <w:spacing w:after="0"/>
      </w:pPr>
      <w:r>
        <w:t xml:space="preserve"> Name: Start</w:t>
      </w:r>
    </w:p>
    <w:p w:rsidR="00B6113D" w:rsidRDefault="00A66234">
      <w:pPr>
        <w:spacing w:after="0"/>
      </w:pPr>
      <w:r>
        <w:t xml:space="preserve"> Description: </w:t>
      </w:r>
      <w:r>
        <w:rPr>
          <w:i/>
        </w:rPr>
        <w:t>Start of process with InputParameters structure</w:t>
      </w:r>
    </w:p>
    <w:p w:rsidR="00B6113D" w:rsidRDefault="00A66234">
      <w:pPr>
        <w:spacing w:after="0"/>
      </w:pPr>
      <w:r>
        <w:t>Input Parameters:</w:t>
      </w:r>
    </w:p>
    <w:p w:rsidR="00B6113D" w:rsidRDefault="00A66234">
      <w:pPr>
        <w:pStyle w:val="ListParagraph"/>
        <w:numPr>
          <w:ilvl w:val="0"/>
          <w:numId w:val="182"/>
        </w:numPr>
        <w:spacing w:after="0"/>
      </w:pPr>
      <w:r>
        <w:t xml:space="preserve"> + InputParameters (Complex Type, required ) </w:t>
      </w:r>
    </w:p>
    <w:p w:rsidR="00B6113D" w:rsidRDefault="00A66234">
      <w:pPr>
        <w:pStyle w:val="ListParagraph"/>
        <w:numPr>
          <w:ilvl w:val="1"/>
          <w:numId w:val="182"/>
        </w:numPr>
        <w:spacing w:after="0"/>
      </w:pPr>
      <w:r>
        <w:t xml:space="preserve"> - MonthIncrement(xsd:long,required)</w:t>
      </w:r>
    </w:p>
    <w:p w:rsidR="00B6113D" w:rsidRDefault="00A66234">
      <w:pPr>
        <w:pStyle w:val="ListParagraph"/>
        <w:numPr>
          <w:ilvl w:val="1"/>
          <w:numId w:val="182"/>
        </w:numPr>
        <w:spacing w:after="0"/>
      </w:pPr>
      <w:r>
        <w:t xml:space="preserve"> - Value(xsd:long,required)</w:t>
      </w:r>
    </w:p>
    <w:p w:rsidR="00B6113D" w:rsidRDefault="00A66234">
      <w:pPr>
        <w:pStyle w:val="ListParagraph"/>
        <w:numPr>
          <w:ilvl w:val="1"/>
          <w:numId w:val="182"/>
        </w:numPr>
        <w:spacing w:after="0"/>
      </w:pPr>
      <w:r>
        <w:t xml:space="preserve"> - RealtyValue(xsd:long,required)</w:t>
      </w:r>
    </w:p>
    <w:p w:rsidR="00B6113D" w:rsidRDefault="00A66234">
      <w:pPr>
        <w:pStyle w:val="ListParagraph"/>
        <w:numPr>
          <w:ilvl w:val="1"/>
          <w:numId w:val="182"/>
        </w:numPr>
        <w:spacing w:after="0"/>
      </w:pPr>
      <w:r>
        <w:t xml:space="preserve"> - Problem(xsd:boolean,required)</w:t>
      </w:r>
    </w:p>
    <w:p w:rsidR="00B6113D" w:rsidRDefault="00A66234">
      <w:pPr>
        <w:pStyle w:val="ListParagraph"/>
        <w:numPr>
          <w:ilvl w:val="1"/>
          <w:numId w:val="182"/>
        </w:numPr>
        <w:spacing w:after="0"/>
      </w:pPr>
      <w:r>
        <w:t xml:space="preserve"> - Loan(xsd:long,required)</w:t>
      </w:r>
    </w:p>
    <w:p w:rsidR="00B6113D" w:rsidRDefault="00A66234">
      <w:pPr>
        <w:pStyle w:val="ListParagraph"/>
        <w:numPr>
          <w:ilvl w:val="1"/>
          <w:numId w:val="182"/>
        </w:numPr>
        <w:spacing w:after="0"/>
      </w:pPr>
      <w:r>
        <w:t xml:space="preserve"> - Refund(xsd:long,required)</w:t>
      </w:r>
    </w:p>
    <w:p w:rsidR="00B6113D" w:rsidRDefault="00A66234">
      <w:pPr>
        <w:pStyle w:val="Simplesubtitle"/>
      </w:pPr>
      <w:bookmarkStart w:id="852" w:name="3.2.1.1.3.---EndActivity"/>
      <w:r>
        <w:t>Process end activity:</w:t>
      </w:r>
      <w:bookmarkEnd w:id="852"/>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183"/>
        </w:numPr>
        <w:spacing w:after="0"/>
      </w:pPr>
      <w:r>
        <w:t xml:space="preserve"> - Bonita(xsd:long,required)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69"/>
        <w:gridCol w:w="54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$Schema0/Bonita + (if(( $Start/InputParameters/Problem = 1) and ($Schema0/Bonita &gt; 0))then -1 else 0) +</w:t>
            </w:r>
            <w:r>
              <w:t xml:space="preserve"> (if($Start/InputParameters/Value &gt;= 1000000)then floor($Start/InputParameters/Value div 1000000) else 0)</w:t>
            </w:r>
          </w:p>
        </w:tc>
      </w:tr>
    </w:tbl>
    <w:p w:rsidR="00B6113D" w:rsidRDefault="00B6113D"/>
    <w:p w:rsidR="00B6113D" w:rsidRDefault="00A66234">
      <w:pPr>
        <w:pStyle w:val="Simplesubtitle"/>
      </w:pPr>
      <w:bookmarkStart w:id="853" w:name="3.2.1.1.3.---ProcessVariables"/>
      <w:r>
        <w:t>Process variables:</w:t>
      </w:r>
      <w:bookmarkEnd w:id="853"/>
    </w:p>
    <w:p w:rsidR="00B6113D" w:rsidRDefault="00A66234">
      <w:pPr>
        <w:spacing w:after="0"/>
      </w:pPr>
      <w:r>
        <w:t xml:space="preserve"> Schema: Schema0</w:t>
      </w:r>
    </w:p>
    <w:p w:rsidR="00B6113D" w:rsidRDefault="00A66234">
      <w:pPr>
        <w:pStyle w:val="ListParagraph"/>
        <w:numPr>
          <w:ilvl w:val="0"/>
          <w:numId w:val="184"/>
        </w:numPr>
        <w:spacing w:after="0"/>
      </w:pPr>
      <w:r>
        <w:t xml:space="preserve"> - Bonita(xsd:long,required)</w:t>
      </w:r>
    </w:p>
    <w:p w:rsidR="00B6113D" w:rsidRDefault="00A66234">
      <w:pPr>
        <w:pStyle w:val="Simplesubtitle"/>
      </w:pPr>
      <w:bookmarkStart w:id="854" w:name="3.2.1.1.3.---Activities"/>
      <w:r>
        <w:t>Activities:</w:t>
      </w:r>
      <w:bookmarkEnd w:id="854"/>
    </w:p>
    <w:p w:rsidR="00B6113D" w:rsidRDefault="00A66234">
      <w:pPr>
        <w:pStyle w:val="Simplesubtitle"/>
      </w:pPr>
      <w:bookmarkStart w:id="855" w:name="3.2.1.1.3.---Assign_Bonita"/>
      <w:r>
        <w:t xml:space="preserve"> Name: </w:t>
      </w:r>
      <w:r>
        <w:rPr>
          <w:i/>
        </w:rPr>
        <w:t>Assign Bonita</w:t>
      </w:r>
      <w:bookmarkEnd w:id="855"/>
    </w:p>
    <w:p w:rsidR="00B6113D" w:rsidRDefault="00A66234">
      <w:pPr>
        <w:pStyle w:val="ListParagraph"/>
        <w:numPr>
          <w:ilvl w:val="0"/>
          <w:numId w:val="185"/>
        </w:numPr>
        <w:spacing w:after="0"/>
      </w:pPr>
      <w:r>
        <w:t xml:space="preserve"> Type: </w:t>
      </w:r>
      <w:r>
        <w:rPr>
          <w:i/>
        </w:rPr>
        <w:t>com.tibco.pe.core.AssignActivity</w:t>
      </w:r>
    </w:p>
    <w:p w:rsidR="00B6113D" w:rsidRDefault="00A66234">
      <w:pPr>
        <w:pStyle w:val="ListParagraph"/>
        <w:numPr>
          <w:ilvl w:val="0"/>
          <w:numId w:val="185"/>
        </w:numPr>
        <w:spacing w:after="0"/>
      </w:pPr>
      <w:r>
        <w:t xml:space="preserve"> Resource Type: </w:t>
      </w:r>
      <w:r>
        <w:rPr>
          <w:i/>
        </w:rPr>
        <w:t>ae.activities.assignActivity</w:t>
      </w:r>
    </w:p>
    <w:p w:rsidR="00B6113D" w:rsidRDefault="00A66234">
      <w:pPr>
        <w:pStyle w:val="ListParagraph"/>
        <w:numPr>
          <w:ilvl w:val="0"/>
          <w:numId w:val="185"/>
        </w:numPr>
        <w:spacing w:after="0"/>
      </w:pPr>
      <w:r>
        <w:t xml:space="preserve"> Description: </w:t>
      </w:r>
      <w:r>
        <w:rPr>
          <w:i/>
        </w:rPr>
        <w:t>Bonita calculation</w:t>
      </w:r>
    </w:p>
    <w:p w:rsidR="00B6113D" w:rsidRDefault="00A66234">
      <w:pPr>
        <w:pStyle w:val="ListParagraph"/>
        <w:numPr>
          <w:ilvl w:val="0"/>
          <w:numId w:val="185"/>
        </w:numPr>
        <w:spacing w:after="0"/>
      </w:pPr>
      <w:r>
        <w:rPr>
          <w:i/>
        </w:rPr>
        <w:t>Configuration:</w:t>
      </w:r>
    </w:p>
    <w:p w:rsidR="00B6113D" w:rsidRDefault="00A66234">
      <w:pPr>
        <w:pStyle w:val="ListParagraph"/>
        <w:numPr>
          <w:ilvl w:val="1"/>
          <w:numId w:val="185"/>
        </w:numPr>
        <w:spacing w:after="0"/>
      </w:pPr>
      <w:r>
        <w:t>variableName = Schema0</w:t>
      </w:r>
    </w:p>
    <w:p w:rsidR="00B6113D" w:rsidRDefault="00A66234">
      <w:pPr>
        <w:pStyle w:val="ListParagraph"/>
        <w:numPr>
          <w:ilvl w:val="0"/>
          <w:numId w:val="18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73"/>
        <w:gridCol w:w="577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if($Start/InputParameters/MonthIncrement &lt; 10000) then 0 else</w:t>
            </w:r>
            <w:r>
              <w:t xml:space="preserve"> if((($Start/InputParameters/RealtyValue * 0.7)&lt; (-$Start/InputParameters/Value))and (((-$Start/InputParameters/Value) + $Start/InputParameters/Loan)&gt; 300000))then 0 else  </w:t>
            </w:r>
            <w:r>
              <w:lastRenderedPageBreak/>
              <w:t>if($Start/InputParameters/MonthIncrement - $Start/InputParameters/Refund &lt; 7000) the</w:t>
            </w:r>
            <w:r>
              <w:t>n 0 else if($Start/InputParameters/MonthIncrement - $Start/InputParameters/Refund &lt; 15000) then 1 else if($Start/InputParameters/MonthIncrement - $Start/InputParameters/Refund &lt; 30000) then 2 else if($Start/InputParameters/MonthIncrement - $Start/InputPara</w:t>
            </w:r>
            <w:r>
              <w:t>meters/Refund &lt; 100000) then 3 else 4</w:t>
            </w:r>
          </w:p>
        </w:tc>
      </w:tr>
    </w:tbl>
    <w:p w:rsidR="00B6113D" w:rsidRDefault="00B6113D"/>
    <w:p w:rsidR="00B6113D" w:rsidRDefault="00A66234">
      <w:pPr>
        <w:pStyle w:val="Simplesubtitle"/>
      </w:pPr>
      <w:bookmarkStart w:id="856" w:name="3.2.1.1.3.---UpdateDB"/>
      <w:r>
        <w:t xml:space="preserve"> Name: </w:t>
      </w:r>
      <w:r>
        <w:rPr>
          <w:i/>
        </w:rPr>
        <w:t>UpdateDB</w:t>
      </w:r>
      <w:bookmarkEnd w:id="856"/>
    </w:p>
    <w:p w:rsidR="00B6113D" w:rsidRDefault="00A66234">
      <w:pPr>
        <w:pStyle w:val="ListParagraph"/>
        <w:numPr>
          <w:ilvl w:val="0"/>
          <w:numId w:val="186"/>
        </w:numPr>
        <w:spacing w:after="0"/>
      </w:pPr>
      <w:r>
        <w:t xml:space="preserve"> Type: </w:t>
      </w:r>
      <w:r>
        <w:rPr>
          <w:i/>
        </w:rPr>
        <w:t>com.tibco.plugin.jdbc.JDBCUpdateActivity</w:t>
      </w:r>
    </w:p>
    <w:p w:rsidR="00B6113D" w:rsidRDefault="00A66234">
      <w:pPr>
        <w:pStyle w:val="ListParagraph"/>
        <w:numPr>
          <w:ilvl w:val="0"/>
          <w:numId w:val="186"/>
        </w:numPr>
        <w:spacing w:after="0"/>
      </w:pPr>
      <w:r>
        <w:t xml:space="preserve"> Resource Type: </w:t>
      </w:r>
      <w:r>
        <w:rPr>
          <w:i/>
        </w:rPr>
        <w:t>ae.activities.JDBCUpdateActivity</w:t>
      </w:r>
    </w:p>
    <w:p w:rsidR="00B6113D" w:rsidRDefault="00A66234">
      <w:pPr>
        <w:pStyle w:val="ListParagraph"/>
        <w:numPr>
          <w:ilvl w:val="0"/>
          <w:numId w:val="186"/>
        </w:numPr>
        <w:spacing w:after="0"/>
      </w:pPr>
      <w:r>
        <w:t xml:space="preserve"> Description: </w:t>
      </w:r>
    </w:p>
    <w:p w:rsidR="00B6113D" w:rsidRDefault="00A66234">
      <w:pPr>
        <w:pStyle w:val="ListParagraph"/>
        <w:numPr>
          <w:ilvl w:val="0"/>
          <w:numId w:val="186"/>
        </w:numPr>
        <w:spacing w:after="0"/>
      </w:pPr>
      <w:r>
        <w:rPr>
          <w:i/>
        </w:rPr>
        <w:t>Configuration:</w:t>
      </w:r>
    </w:p>
    <w:p w:rsidR="00B6113D" w:rsidRDefault="00A66234">
      <w:pPr>
        <w:pStyle w:val="ListParagraph"/>
        <w:numPr>
          <w:ilvl w:val="1"/>
          <w:numId w:val="186"/>
        </w:numPr>
        <w:spacing w:after="0"/>
      </w:pPr>
      <w:r>
        <w:t>timeout = 10</w:t>
      </w:r>
    </w:p>
    <w:p w:rsidR="00B6113D" w:rsidRDefault="00A66234">
      <w:pPr>
        <w:pStyle w:val="ListParagraph"/>
        <w:numPr>
          <w:ilvl w:val="1"/>
          <w:numId w:val="186"/>
        </w:numPr>
        <w:spacing w:after="0"/>
      </w:pPr>
      <w:r>
        <w:t>commit = false</w:t>
      </w:r>
    </w:p>
    <w:p w:rsidR="00B6113D" w:rsidRDefault="00A66234">
      <w:pPr>
        <w:pStyle w:val="ListParagraph"/>
        <w:numPr>
          <w:ilvl w:val="1"/>
          <w:numId w:val="186"/>
        </w:numPr>
        <w:spacing w:after="0"/>
      </w:pPr>
      <w:r>
        <w:t>emptyStrAsNil = false</w:t>
      </w:r>
    </w:p>
    <w:p w:rsidR="00B6113D" w:rsidRDefault="00A66234">
      <w:pPr>
        <w:pStyle w:val="ListParagraph"/>
        <w:numPr>
          <w:ilvl w:val="1"/>
          <w:numId w:val="186"/>
        </w:numPr>
        <w:spacing w:after="0"/>
      </w:pPr>
      <w:r>
        <w:t xml:space="preserve">jdbcSharedConfig = </w:t>
      </w:r>
      <w:hyperlink w:anchor="3.2.1.6.1.---">
        <w:r>
          <w:rPr>
            <w:color w:val="0000FF"/>
            <w:u w:val="single"/>
          </w:rPr>
          <w:t>/SharedConnections/SharedTibco.sharedjdbc</w:t>
        </w:r>
      </w:hyperlink>
      <w:r>
        <w:t xml:space="preserve"> </w:t>
      </w:r>
    </w:p>
    <w:p w:rsidR="00B6113D" w:rsidRDefault="00A66234">
      <w:pPr>
        <w:pStyle w:val="ListParagraph"/>
        <w:numPr>
          <w:ilvl w:val="1"/>
          <w:numId w:val="186"/>
        </w:numPr>
        <w:spacing w:after="0"/>
      </w:pPr>
      <w:r>
        <w:t>statement = UPDATE STATES SET PROCESSED = 'Y' WHERE ID = ?</w:t>
      </w:r>
    </w:p>
    <w:p w:rsidR="00B6113D" w:rsidRDefault="00A66234">
      <w:pPr>
        <w:pStyle w:val="ListParagraph"/>
        <w:numPr>
          <w:ilvl w:val="1"/>
          <w:numId w:val="186"/>
        </w:numPr>
        <w:spacing w:after="0"/>
      </w:pPr>
      <w:r>
        <w:t>Prepared_Param_DataType</w:t>
      </w:r>
    </w:p>
    <w:p w:rsidR="00B6113D" w:rsidRDefault="00A66234">
      <w:pPr>
        <w:pStyle w:val="ListParagraph"/>
        <w:numPr>
          <w:ilvl w:val="2"/>
          <w:numId w:val="186"/>
        </w:numPr>
        <w:spacing w:after="0"/>
      </w:pPr>
      <w:r>
        <w:t>parameter</w:t>
      </w:r>
    </w:p>
    <w:p w:rsidR="00B6113D" w:rsidRDefault="00A66234">
      <w:pPr>
        <w:pStyle w:val="ListParagraph"/>
        <w:numPr>
          <w:ilvl w:val="3"/>
          <w:numId w:val="186"/>
        </w:numPr>
        <w:spacing w:after="0"/>
      </w:pPr>
      <w:r>
        <w:t>parameterName = id</w:t>
      </w:r>
    </w:p>
    <w:p w:rsidR="00B6113D" w:rsidRDefault="00A66234">
      <w:pPr>
        <w:pStyle w:val="ListParagraph"/>
        <w:numPr>
          <w:ilvl w:val="3"/>
          <w:numId w:val="186"/>
        </w:numPr>
        <w:spacing w:after="0"/>
      </w:pPr>
      <w:r>
        <w:t>dataType = NUMERIC</w:t>
      </w:r>
    </w:p>
    <w:p w:rsidR="00B6113D" w:rsidRDefault="00A66234">
      <w:pPr>
        <w:pStyle w:val="Simplesubtitle"/>
      </w:pPr>
      <w:bookmarkStart w:id="857" w:name="3.2.1.1.3.---Transitions"/>
      <w:r>
        <w:t>Transitions:</w:t>
      </w:r>
      <w:bookmarkEnd w:id="857"/>
    </w:p>
    <w:p w:rsidR="00B6113D" w:rsidRDefault="00A66234">
      <w:pPr>
        <w:pStyle w:val="ListParagraph"/>
        <w:numPr>
          <w:ilvl w:val="0"/>
          <w:numId w:val="187"/>
        </w:numPr>
        <w:spacing w:after="0"/>
      </w:pPr>
      <w:r>
        <w:t xml:space="preserve"> From: </w:t>
      </w:r>
      <w:r>
        <w:rPr>
          <w:b/>
          <w:i/>
        </w:rPr>
        <w:t>Assign Bonita</w:t>
      </w:r>
      <w:r>
        <w:t xml:space="preserve"> -To: </w:t>
      </w:r>
      <w:r>
        <w:rPr>
          <w:b/>
          <w:i/>
        </w:rPr>
        <w:t>UpdateDB</w:t>
      </w:r>
    </w:p>
    <w:p w:rsidR="00B6113D" w:rsidRDefault="00A66234">
      <w:pPr>
        <w:pStyle w:val="ListParagraph"/>
        <w:numPr>
          <w:ilvl w:val="1"/>
          <w:numId w:val="187"/>
        </w:numPr>
        <w:spacing w:after="0"/>
      </w:pPr>
      <w:r>
        <w:t xml:space="preserve"> Label: </w:t>
      </w:r>
    </w:p>
    <w:p w:rsidR="00B6113D" w:rsidRDefault="00A66234">
      <w:pPr>
        <w:pStyle w:val="ListParagraph"/>
        <w:numPr>
          <w:ilvl w:val="1"/>
          <w:numId w:val="187"/>
        </w:numPr>
        <w:spacing w:after="0"/>
      </w:pPr>
      <w:r>
        <w:t xml:space="preserve"> Condition: </w:t>
      </w:r>
      <w:r>
        <w:rPr>
          <w:i/>
        </w:rPr>
        <w:t xml:space="preserve"> Success </w:t>
      </w:r>
    </w:p>
    <w:p w:rsidR="00B6113D" w:rsidRDefault="00A66234">
      <w:pPr>
        <w:pStyle w:val="ListParagraph"/>
        <w:numPr>
          <w:ilvl w:val="1"/>
          <w:numId w:val="187"/>
        </w:numPr>
        <w:spacing w:after="0"/>
      </w:pPr>
      <w:r>
        <w:t xml:space="preserve"> Description: </w:t>
      </w:r>
    </w:p>
    <w:p w:rsidR="00B6113D" w:rsidRDefault="00A66234">
      <w:pPr>
        <w:pStyle w:val="ListParagraph"/>
        <w:numPr>
          <w:ilvl w:val="0"/>
          <w:numId w:val="188"/>
        </w:numPr>
        <w:spacing w:after="0"/>
      </w:pPr>
      <w:r>
        <w:t xml:space="preserve"> From: </w:t>
      </w:r>
      <w:r>
        <w:rPr>
          <w:b/>
          <w:i/>
        </w:rPr>
        <w:t>Start</w:t>
      </w:r>
      <w:r>
        <w:t xml:space="preserve"> -To: </w:t>
      </w:r>
      <w:r>
        <w:rPr>
          <w:b/>
          <w:i/>
        </w:rPr>
        <w:t>Assign Bonita</w:t>
      </w:r>
    </w:p>
    <w:p w:rsidR="00B6113D" w:rsidRDefault="00A66234">
      <w:pPr>
        <w:pStyle w:val="ListParagraph"/>
        <w:numPr>
          <w:ilvl w:val="1"/>
          <w:numId w:val="188"/>
        </w:numPr>
        <w:spacing w:after="0"/>
      </w:pPr>
      <w:r>
        <w:t xml:space="preserve"> Label: </w:t>
      </w:r>
    </w:p>
    <w:p w:rsidR="00B6113D" w:rsidRDefault="00A66234">
      <w:pPr>
        <w:pStyle w:val="ListParagraph"/>
        <w:numPr>
          <w:ilvl w:val="1"/>
          <w:numId w:val="188"/>
        </w:numPr>
        <w:spacing w:after="0"/>
      </w:pPr>
      <w:r>
        <w:t xml:space="preserve"> Condition: </w:t>
      </w:r>
      <w:r>
        <w:rPr>
          <w:i/>
        </w:rPr>
        <w:t xml:space="preserve"> Success </w:t>
      </w:r>
    </w:p>
    <w:p w:rsidR="00B6113D" w:rsidRDefault="00A66234">
      <w:pPr>
        <w:pStyle w:val="ListParagraph"/>
        <w:numPr>
          <w:ilvl w:val="1"/>
          <w:numId w:val="188"/>
        </w:numPr>
        <w:spacing w:after="0"/>
      </w:pPr>
      <w:r>
        <w:t xml:space="preserve"> Description: </w:t>
      </w:r>
    </w:p>
    <w:p w:rsidR="00B6113D" w:rsidRDefault="00A66234">
      <w:pPr>
        <w:pStyle w:val="ListParagraph"/>
        <w:numPr>
          <w:ilvl w:val="0"/>
          <w:numId w:val="189"/>
        </w:numPr>
        <w:spacing w:after="0"/>
      </w:pPr>
      <w:r>
        <w:t xml:space="preserve"> From: </w:t>
      </w:r>
      <w:r>
        <w:rPr>
          <w:b/>
          <w:i/>
        </w:rPr>
        <w:t>UpdateDB</w:t>
      </w:r>
      <w:r>
        <w:t xml:space="preserve"> -To: </w:t>
      </w:r>
      <w:r>
        <w:rPr>
          <w:b/>
          <w:i/>
        </w:rPr>
        <w:t>End</w:t>
      </w:r>
    </w:p>
    <w:p w:rsidR="00B6113D" w:rsidRDefault="00A66234">
      <w:pPr>
        <w:pStyle w:val="ListParagraph"/>
        <w:numPr>
          <w:ilvl w:val="1"/>
          <w:numId w:val="189"/>
        </w:numPr>
        <w:spacing w:after="0"/>
      </w:pPr>
      <w:r>
        <w:t xml:space="preserve"> Label: </w:t>
      </w:r>
    </w:p>
    <w:p w:rsidR="00B6113D" w:rsidRDefault="00A66234">
      <w:pPr>
        <w:pStyle w:val="ListParagraph"/>
        <w:numPr>
          <w:ilvl w:val="1"/>
          <w:numId w:val="189"/>
        </w:numPr>
        <w:spacing w:after="0"/>
      </w:pPr>
      <w:r>
        <w:t xml:space="preserve"> Condition: </w:t>
      </w:r>
      <w:r>
        <w:rPr>
          <w:i/>
        </w:rPr>
        <w:t xml:space="preserve"> Success </w:t>
      </w:r>
    </w:p>
    <w:p w:rsidR="00B6113D" w:rsidRDefault="00A66234">
      <w:pPr>
        <w:pStyle w:val="ListParagraph"/>
        <w:numPr>
          <w:ilvl w:val="1"/>
          <w:numId w:val="189"/>
        </w:numPr>
        <w:spacing w:after="0"/>
      </w:pPr>
      <w:r>
        <w:t xml:space="preserve"> Description: </w:t>
      </w:r>
    </w:p>
    <w:p w:rsidR="00B6113D" w:rsidRDefault="00A66234">
      <w:pPr>
        <w:pStyle w:val="Heading5"/>
      </w:pPr>
      <w:bookmarkStart w:id="858" w:name="3.2.1.1.4.---"/>
      <w:r>
        <w:t>3.2.1.1.4. CalculateBonitaService</w:t>
      </w:r>
      <w:bookmarkEnd w:id="858"/>
    </w:p>
    <w:p w:rsidR="00B6113D" w:rsidRDefault="00A66234">
      <w:pPr>
        <w:spacing w:after="0"/>
      </w:pPr>
      <w:r>
        <w:t xml:space="preserve"> Section contains descripti</w:t>
      </w:r>
      <w:r>
        <w:t xml:space="preserve">on of Process " CalculateBonitaService.process " . </w:t>
      </w:r>
    </w:p>
    <w:p w:rsidR="00B6113D" w:rsidRDefault="00A66234">
      <w:pPr>
        <w:spacing w:after="0"/>
      </w:pPr>
      <w:r>
        <w:t xml:space="preserve"> Source Library: " CalculateBonita " </w:t>
      </w:r>
    </w:p>
    <w:p w:rsidR="00B6113D" w:rsidRDefault="00A66234">
      <w:pPr>
        <w:pStyle w:val="Simplesubtitle"/>
      </w:pPr>
      <w:bookmarkStart w:id="859" w:name="3.2.1.1.4.---ProcessDescription"/>
      <w:r>
        <w:t>Process description:</w:t>
      </w:r>
      <w:bookmarkEnd w:id="8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CalculateBonita. Then send request with calculated bonita.</w:t>
            </w:r>
          </w:p>
        </w:tc>
      </w:tr>
    </w:tbl>
    <w:p w:rsidR="00B6113D" w:rsidRDefault="00B6113D"/>
    <w:p w:rsidR="00B6113D" w:rsidRDefault="00A66234">
      <w:pPr>
        <w:pStyle w:val="Simplesubtitle"/>
      </w:pPr>
      <w:bookmarkStart w:id="860" w:name="3.2.1.1.4.---ProcessDefinition"/>
      <w:r>
        <w:t>Process definition:</w:t>
      </w:r>
      <w:bookmarkEnd w:id="860"/>
    </w:p>
    <w:p w:rsidR="00B6113D" w:rsidRDefault="00A66234">
      <w:pPr>
        <w:spacing w:after="0"/>
      </w:pPr>
      <w:r>
        <w:t xml:space="preserve"> Full process path:</w:t>
      </w:r>
      <w:r>
        <w:t xml:space="preserve"> ProcessDefinitions/CalculateBonita/CalculateBonitaService.process</w:t>
      </w:r>
    </w:p>
    <w:p w:rsidR="00B6113D" w:rsidRDefault="00A66234">
      <w:pPr>
        <w:pStyle w:val="Simplesubtitle"/>
      </w:pPr>
      <w:bookmarkStart w:id="861" w:name="3.2.1.1.4.---Diagram"/>
      <w:r>
        <w:lastRenderedPageBreak/>
        <w:t>Diagram:</w:t>
      </w:r>
      <w:bookmarkEnd w:id="861"/>
    </w:p>
    <w:p w:rsidR="00B6113D" w:rsidRDefault="00A66234">
      <w:pPr>
        <w:spacing w:after="0"/>
      </w:pPr>
      <w:r>
        <w:rPr>
          <w:noProof/>
        </w:rPr>
        <w:drawing>
          <wp:inline distT="0" distB="0" distL="0" distR="0">
            <wp:extent cx="5328000" cy="736000"/>
            <wp:effectExtent l="0" t="0" r="0" b="0"/>
            <wp:docPr id="102" name="Picture 102" descr="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png"/>
                    <pic:cNvPicPr/>
                  </pic:nvPicPr>
                  <pic:blipFill>
                    <a:blip r:embed="rId104"/>
                    <a:stretch>
                      <a:fillRect/>
                    </a:stretch>
                  </pic:blipFill>
                  <pic:spPr>
                    <a:xfrm>
                      <a:off x="0" y="0"/>
                      <a:ext cx="5328000" cy="736000"/>
                    </a:xfrm>
                    <a:prstGeom prst="rect">
                      <a:avLst/>
                    </a:prstGeom>
                  </pic:spPr>
                </pic:pic>
              </a:graphicData>
            </a:graphic>
          </wp:inline>
        </w:drawing>
      </w:r>
    </w:p>
    <w:p w:rsidR="00B6113D" w:rsidRDefault="00A66234">
      <w:pPr>
        <w:pStyle w:val="Simplesubtitle"/>
      </w:pPr>
      <w:bookmarkStart w:id="862" w:name="3.2.1.1.4.---Starter"/>
      <w:r>
        <w:t>Process starter activity:</w:t>
      </w:r>
      <w:bookmarkEnd w:id="862"/>
    </w:p>
    <w:p w:rsidR="00B6113D" w:rsidRDefault="00A66234">
      <w:pPr>
        <w:spacing w:after="0"/>
      </w:pPr>
      <w:r>
        <w:t xml:space="preserve"> Name: InputParameters JMSQueueReceiver</w:t>
      </w:r>
    </w:p>
    <w:p w:rsidR="00B6113D" w:rsidRDefault="00A66234">
      <w:pPr>
        <w:pStyle w:val="ListParagraph"/>
        <w:numPr>
          <w:ilvl w:val="0"/>
          <w:numId w:val="190"/>
        </w:numPr>
        <w:spacing w:after="0"/>
      </w:pPr>
      <w:r>
        <w:t xml:space="preserve"> Property Name: </w:t>
      </w:r>
      <w:r>
        <w:rPr>
          <w:b/>
          <w:i/>
        </w:rPr>
        <w:t>InputParameters JMSQueueReceiver</w:t>
      </w:r>
    </w:p>
    <w:p w:rsidR="00B6113D" w:rsidRDefault="00A66234">
      <w:pPr>
        <w:pStyle w:val="ListParagraph"/>
        <w:numPr>
          <w:ilvl w:val="1"/>
          <w:numId w:val="190"/>
        </w:numPr>
        <w:spacing w:after="0"/>
      </w:pPr>
      <w:r>
        <w:t xml:space="preserve"> Type: </w:t>
      </w:r>
      <w:r>
        <w:rPr>
          <w:i/>
        </w:rPr>
        <w:t>com.tibco.plugin.jms.JMSQueueEventSource</w:t>
      </w:r>
    </w:p>
    <w:p w:rsidR="00B6113D" w:rsidRDefault="00A66234">
      <w:pPr>
        <w:pStyle w:val="ListParagraph"/>
        <w:numPr>
          <w:ilvl w:val="1"/>
          <w:numId w:val="190"/>
        </w:numPr>
        <w:spacing w:after="0"/>
      </w:pPr>
      <w:r>
        <w:t xml:space="preserve"> Resource Type:</w:t>
      </w:r>
      <w:r>
        <w:t xml:space="preserve"> </w:t>
      </w:r>
      <w:r>
        <w:rPr>
          <w:i/>
        </w:rPr>
        <w:t>ae.activities.JMSQueueEventSource</w:t>
      </w:r>
    </w:p>
    <w:p w:rsidR="00B6113D" w:rsidRDefault="00A66234">
      <w:pPr>
        <w:pStyle w:val="ListParagraph"/>
        <w:numPr>
          <w:ilvl w:val="1"/>
          <w:numId w:val="190"/>
        </w:numPr>
        <w:spacing w:after="0"/>
      </w:pPr>
      <w:r>
        <w:t xml:space="preserve"> Description: </w:t>
      </w:r>
      <w:r>
        <w:rPr>
          <w:i/>
        </w:rPr>
        <w:t>Get JMS message with CalculateBonita message selector and InputParameters</w:t>
      </w:r>
    </w:p>
    <w:p w:rsidR="00B6113D" w:rsidRDefault="00A66234">
      <w:pPr>
        <w:pStyle w:val="ListParagraph"/>
        <w:numPr>
          <w:ilvl w:val="1"/>
          <w:numId w:val="190"/>
        </w:numPr>
        <w:spacing w:after="0"/>
      </w:pPr>
      <w:r>
        <w:rPr>
          <w:i/>
        </w:rPr>
        <w:t>Configuration:</w:t>
      </w:r>
    </w:p>
    <w:p w:rsidR="00B6113D" w:rsidRDefault="00A66234">
      <w:pPr>
        <w:pStyle w:val="ListParagraph"/>
        <w:numPr>
          <w:ilvl w:val="2"/>
          <w:numId w:val="190"/>
        </w:numPr>
        <w:spacing w:after="0"/>
      </w:pPr>
      <w:r>
        <w:t>PermittedMessageType = XML Text</w:t>
      </w:r>
    </w:p>
    <w:p w:rsidR="00B6113D" w:rsidRDefault="00A66234">
      <w:pPr>
        <w:pStyle w:val="ListParagraph"/>
        <w:numPr>
          <w:ilvl w:val="2"/>
          <w:numId w:val="190"/>
        </w:numPr>
        <w:spacing w:after="0"/>
      </w:pPr>
      <w:r>
        <w:t>SessionAttributes</w:t>
      </w:r>
    </w:p>
    <w:p w:rsidR="00B6113D" w:rsidRDefault="00A66234">
      <w:pPr>
        <w:pStyle w:val="ListParagraph"/>
        <w:numPr>
          <w:ilvl w:val="3"/>
          <w:numId w:val="190"/>
        </w:numPr>
        <w:spacing w:after="0"/>
      </w:pPr>
      <w:r>
        <w:t>transacted = false</w:t>
      </w:r>
    </w:p>
    <w:p w:rsidR="00B6113D" w:rsidRDefault="00A66234">
      <w:pPr>
        <w:pStyle w:val="ListParagraph"/>
        <w:numPr>
          <w:ilvl w:val="3"/>
          <w:numId w:val="190"/>
        </w:numPr>
        <w:spacing w:after="0"/>
      </w:pPr>
      <w:r>
        <w:t xml:space="preserve">acknowledgeMode = 1 (Auto) </w:t>
      </w:r>
    </w:p>
    <w:p w:rsidR="00B6113D" w:rsidRDefault="00A66234">
      <w:pPr>
        <w:pStyle w:val="ListParagraph"/>
        <w:numPr>
          <w:ilvl w:val="3"/>
          <w:numId w:val="190"/>
        </w:numPr>
        <w:spacing w:after="0"/>
      </w:pPr>
      <w:r>
        <w:t>maxSessions = 1</w:t>
      </w:r>
    </w:p>
    <w:p w:rsidR="00B6113D" w:rsidRDefault="00A66234">
      <w:pPr>
        <w:pStyle w:val="ListParagraph"/>
        <w:numPr>
          <w:ilvl w:val="3"/>
          <w:numId w:val="190"/>
        </w:numPr>
        <w:spacing w:after="0"/>
      </w:pPr>
      <w:r>
        <w:t>destination = %%ENV%%.%%CalculateBonitaJMSQueueName%%</w:t>
      </w:r>
    </w:p>
    <w:p w:rsidR="00B6113D" w:rsidRDefault="00A66234">
      <w:pPr>
        <w:pStyle w:val="ListParagraph"/>
        <w:numPr>
          <w:ilvl w:val="3"/>
          <w:numId w:val="190"/>
        </w:numPr>
        <w:spacing w:after="0"/>
      </w:pPr>
      <w:r>
        <w:t>selector = Part='CalculateBonita'</w:t>
      </w:r>
    </w:p>
    <w:p w:rsidR="00B6113D" w:rsidRDefault="00A66234">
      <w:pPr>
        <w:pStyle w:val="ListParagraph"/>
        <w:numPr>
          <w:ilvl w:val="2"/>
          <w:numId w:val="190"/>
        </w:numPr>
        <w:spacing w:after="0"/>
      </w:pPr>
      <w:r>
        <w:t>ConfigurableHeaders</w:t>
      </w:r>
    </w:p>
    <w:p w:rsidR="00B6113D" w:rsidRDefault="00A66234">
      <w:pPr>
        <w:pStyle w:val="ListParagraph"/>
        <w:numPr>
          <w:ilvl w:val="3"/>
          <w:numId w:val="190"/>
        </w:numPr>
        <w:spacing w:after="0"/>
      </w:pPr>
      <w:r>
        <w:t>JMSDeliveryMode = PERSISTENT</w:t>
      </w:r>
    </w:p>
    <w:p w:rsidR="00B6113D" w:rsidRDefault="00A66234">
      <w:pPr>
        <w:pStyle w:val="ListParagraph"/>
        <w:numPr>
          <w:ilvl w:val="3"/>
          <w:numId w:val="190"/>
        </w:numPr>
        <w:spacing w:after="0"/>
      </w:pPr>
      <w:r>
        <w:t>JMSExpiration = 0</w:t>
      </w:r>
    </w:p>
    <w:p w:rsidR="00B6113D" w:rsidRDefault="00A66234">
      <w:pPr>
        <w:pStyle w:val="ListParagraph"/>
        <w:numPr>
          <w:ilvl w:val="3"/>
          <w:numId w:val="190"/>
        </w:numPr>
        <w:spacing w:after="0"/>
      </w:pPr>
      <w:r>
        <w:t>JMSPriority = 4</w:t>
      </w:r>
    </w:p>
    <w:p w:rsidR="00B6113D" w:rsidRDefault="00A66234">
      <w:pPr>
        <w:pStyle w:val="ListParagraph"/>
        <w:numPr>
          <w:ilvl w:val="2"/>
          <w:numId w:val="190"/>
        </w:numPr>
        <w:spacing w:after="0"/>
      </w:pPr>
      <w:r>
        <w:t xml:space="preserve">ConnectionReference = </w:t>
      </w:r>
      <w:hyperlink w:anchor="3.2.1.5.1.---">
        <w:r>
          <w:rPr>
            <w:color w:val="0000FF"/>
            <w:u w:val="single"/>
          </w:rPr>
          <w:t>/SharedConnections/CalculateBonitaEMSConnection.sharedjmscon</w:t>
        </w:r>
      </w:hyperlink>
      <w:r>
        <w:t xml:space="preserve"> </w:t>
      </w:r>
    </w:p>
    <w:p w:rsidR="00B6113D" w:rsidRDefault="00A66234">
      <w:pPr>
        <w:pStyle w:val="ListParagraph"/>
        <w:numPr>
          <w:ilvl w:val="2"/>
          <w:numId w:val="190"/>
        </w:numPr>
        <w:spacing w:after="0"/>
      </w:pPr>
      <w:r>
        <w:t>ApplicationProperties = /SharedResources/JMSApplicationProperties.sharedjmsapp</w:t>
      </w:r>
    </w:p>
    <w:p w:rsidR="00B6113D" w:rsidRDefault="00A66234">
      <w:pPr>
        <w:pStyle w:val="ListParagraph"/>
        <w:numPr>
          <w:ilvl w:val="2"/>
          <w:numId w:val="190"/>
        </w:numPr>
        <w:spacing w:after="0"/>
      </w:pPr>
      <w:r>
        <w:t>OutDataxsdString</w:t>
      </w:r>
    </w:p>
    <w:p w:rsidR="00B6113D" w:rsidRDefault="00A66234">
      <w:pPr>
        <w:pStyle w:val="ListParagraph"/>
        <w:numPr>
          <w:ilvl w:val="3"/>
          <w:numId w:val="190"/>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863" w:name="3.2.1.1.4.---EndActivity"/>
      <w:r>
        <w:t>Process end a</w:t>
      </w:r>
      <w:r>
        <w:t>ctivity:</w:t>
      </w:r>
      <w:bookmarkEnd w:id="863"/>
    </w:p>
    <w:p w:rsidR="00B6113D" w:rsidRDefault="00A66234">
      <w:pPr>
        <w:spacing w:after="0"/>
      </w:pPr>
      <w:r>
        <w:t xml:space="preserve"> Name: End</w:t>
      </w:r>
    </w:p>
    <w:p w:rsidR="00B6113D" w:rsidRDefault="00A66234">
      <w:pPr>
        <w:pStyle w:val="Simplesubtitle"/>
      </w:pPr>
      <w:bookmarkStart w:id="864" w:name="3.2.1.1.4.---Activities"/>
      <w:r>
        <w:t>Activities:</w:t>
      </w:r>
      <w:bookmarkEnd w:id="864"/>
    </w:p>
    <w:p w:rsidR="00B6113D" w:rsidRDefault="00A66234">
      <w:pPr>
        <w:pStyle w:val="Simplesubtitle"/>
      </w:pPr>
      <w:bookmarkStart w:id="865" w:name="3.2.1.1.4.---CalculateBonita"/>
      <w:r>
        <w:t xml:space="preserve"> Name: </w:t>
      </w:r>
      <w:r>
        <w:rPr>
          <w:i/>
        </w:rPr>
        <w:t>CalculateBonita</w:t>
      </w:r>
      <w:bookmarkEnd w:id="865"/>
    </w:p>
    <w:p w:rsidR="00B6113D" w:rsidRDefault="00A66234">
      <w:pPr>
        <w:pStyle w:val="ListParagraph"/>
        <w:numPr>
          <w:ilvl w:val="0"/>
          <w:numId w:val="191"/>
        </w:numPr>
        <w:spacing w:after="0"/>
      </w:pPr>
      <w:r>
        <w:t xml:space="preserve"> Type: </w:t>
      </w:r>
      <w:r>
        <w:rPr>
          <w:i/>
        </w:rPr>
        <w:t>com.tibco.pe.core.CallProcessActivity</w:t>
      </w:r>
    </w:p>
    <w:p w:rsidR="00B6113D" w:rsidRDefault="00A66234">
      <w:pPr>
        <w:pStyle w:val="ListParagraph"/>
        <w:numPr>
          <w:ilvl w:val="0"/>
          <w:numId w:val="191"/>
        </w:numPr>
        <w:spacing w:after="0"/>
      </w:pPr>
      <w:r>
        <w:t xml:space="preserve"> Resource Type: </w:t>
      </w:r>
      <w:r>
        <w:rPr>
          <w:i/>
        </w:rPr>
        <w:t>ae.process.subprocess</w:t>
      </w:r>
    </w:p>
    <w:p w:rsidR="00B6113D" w:rsidRDefault="00A66234">
      <w:pPr>
        <w:pStyle w:val="ListParagraph"/>
        <w:numPr>
          <w:ilvl w:val="0"/>
          <w:numId w:val="191"/>
        </w:numPr>
        <w:spacing w:after="0"/>
      </w:pPr>
      <w:r>
        <w:t xml:space="preserve"> Description: </w:t>
      </w:r>
      <w:r>
        <w:rPr>
          <w:i/>
        </w:rPr>
        <w:t>Calculate pretender's bonita from InputParameters and Obligator records</w:t>
      </w:r>
    </w:p>
    <w:p w:rsidR="00B6113D" w:rsidRDefault="00A66234">
      <w:pPr>
        <w:pStyle w:val="ListParagraph"/>
        <w:numPr>
          <w:ilvl w:val="0"/>
          <w:numId w:val="191"/>
        </w:numPr>
        <w:spacing w:after="0"/>
      </w:pPr>
      <w:r>
        <w:rPr>
          <w:i/>
        </w:rPr>
        <w:t>Configuration:</w:t>
      </w:r>
    </w:p>
    <w:p w:rsidR="00B6113D" w:rsidRDefault="00A66234">
      <w:pPr>
        <w:pStyle w:val="ListParagraph"/>
        <w:numPr>
          <w:ilvl w:val="1"/>
          <w:numId w:val="191"/>
        </w:numPr>
        <w:spacing w:after="0"/>
      </w:pPr>
      <w:r>
        <w:t xml:space="preserve">processName = </w:t>
      </w:r>
      <w:hyperlink w:anchor="3.2.1.1.3.---">
        <w:r>
          <w:rPr>
            <w:color w:val="0000FF"/>
            <w:u w:val="single"/>
          </w:rPr>
          <w:t>/Proces</w:t>
        </w:r>
      </w:hyperlink>
      <w:hyperlink w:anchor="3.2.1.1.3.---">
        <w:r>
          <w:rPr>
            <w:color w:val="0000FF"/>
            <w:u w:val="single"/>
          </w:rPr>
          <w:t>sDefinitions/CalculateBonita/CalculateBonita.process</w:t>
        </w:r>
      </w:hyperlink>
      <w:r>
        <w:t xml:space="preserve"> </w:t>
      </w:r>
    </w:p>
    <w:p w:rsidR="00B6113D" w:rsidRDefault="00A66234">
      <w:pPr>
        <w:pStyle w:val="ListParagraph"/>
        <w:numPr>
          <w:ilvl w:val="0"/>
          <w:numId w:val="19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7"/>
        <w:gridCol w:w="637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/InputParameters/MonthIncrement</w:t>
            </w:r>
          </w:p>
        </w:tc>
        <w:tc>
          <w:tcPr>
            <w:tcW w:w="9576" w:type="dxa"/>
            <w:shd w:val="clear" w:color="auto" w:fill="FFFFFF" w:themeFill="background1"/>
          </w:tcPr>
          <w:p w:rsidR="00B6113D" w:rsidRDefault="00A66234">
            <w:pPr>
              <w:spacing w:after="0"/>
            </w:pPr>
            <w:r>
              <w:t>$InputParameters-JMSQueueReceiver/ns:ActivityOutput/Body/pfx:InputParameters/MonthIncrement</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w:t>
            </w:r>
            <w:r>
              <w:lastRenderedPageBreak/>
              <w:t>lue</w:t>
            </w:r>
          </w:p>
        </w:tc>
      </w:tr>
      <w:tr w:rsidR="00B6113D">
        <w:tc>
          <w:tcPr>
            <w:tcW w:w="9576" w:type="dxa"/>
            <w:shd w:val="clear" w:color="auto" w:fill="FFFFFF" w:themeFill="background1"/>
          </w:tcPr>
          <w:p w:rsidR="00B6113D" w:rsidRDefault="00A66234">
            <w:pPr>
              <w:spacing w:after="0"/>
            </w:pPr>
            <w:r>
              <w:lastRenderedPageBreak/>
              <w:t>/InputParameters/RealtyValue</w:t>
            </w:r>
          </w:p>
        </w:tc>
        <w:tc>
          <w:tcPr>
            <w:tcW w:w="9576" w:type="dxa"/>
            <w:shd w:val="clear" w:color="auto" w:fill="FFFFFF" w:themeFill="background1"/>
          </w:tcPr>
          <w:p w:rsidR="00B6113D" w:rsidRDefault="00A66234">
            <w:pPr>
              <w:spacing w:after="0"/>
            </w:pPr>
            <w:r>
              <w:t>$InputParameters-JMSQueueRe</w:t>
            </w:r>
            <w:r>
              <w:t>ceiver/ns:ActivityOutput/Body/pfx:InputParameters/RealtyValue</w:t>
            </w:r>
          </w:p>
        </w:tc>
      </w:tr>
      <w:tr w:rsidR="00B6113D">
        <w:tc>
          <w:tcPr>
            <w:tcW w:w="9576" w:type="dxa"/>
            <w:shd w:val="clear" w:color="auto" w:fill="FFFFFF" w:themeFill="background1"/>
          </w:tcPr>
          <w:p w:rsidR="00B6113D" w:rsidRDefault="00A66234">
            <w:pPr>
              <w:spacing w:after="0"/>
            </w:pPr>
            <w:r>
              <w:t>/InputParameters/Problem</w:t>
            </w:r>
          </w:p>
        </w:tc>
        <w:tc>
          <w:tcPr>
            <w:tcW w:w="9576" w:type="dxa"/>
            <w:shd w:val="clear" w:color="auto" w:fill="FFFFFF" w:themeFill="background1"/>
          </w:tcPr>
          <w:p w:rsidR="00B6113D" w:rsidRDefault="00A66234">
            <w:pPr>
              <w:spacing w:after="0"/>
            </w:pPr>
            <w:r>
              <w:t>$Obligators-SOAPRequestReply/outputMessage/ns2:Obligator/ns2:Problem</w:t>
            </w:r>
          </w:p>
        </w:tc>
      </w:tr>
      <w:tr w:rsidR="00B6113D">
        <w:tc>
          <w:tcPr>
            <w:tcW w:w="9576" w:type="dxa"/>
            <w:shd w:val="clear" w:color="auto" w:fill="FFFFFF" w:themeFill="background1"/>
          </w:tcPr>
          <w:p w:rsidR="00B6113D" w:rsidRDefault="00A66234">
            <w:pPr>
              <w:spacing w:after="0"/>
            </w:pPr>
            <w:r>
              <w:t>/InputParameters/Loan</w:t>
            </w:r>
          </w:p>
        </w:tc>
        <w:tc>
          <w:tcPr>
            <w:tcW w:w="9576" w:type="dxa"/>
            <w:shd w:val="clear" w:color="auto" w:fill="FFFFFF" w:themeFill="background1"/>
          </w:tcPr>
          <w:p w:rsidR="00B6113D" w:rsidRDefault="00A66234">
            <w:pPr>
              <w:spacing w:after="0"/>
            </w:pPr>
            <w:r>
              <w:t>$Obligators-SOAPRequestReply/outputMessage/ns2:Obligator/ns2:Value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$Obligators-SOAPRequestReply/outputMessage/ns2:Obligator/ns2:Refund + $InputParameters-JMSQueueReceiver/ns:ActivityOutput/Body/pfx:InputParameters/Refund</w:t>
            </w:r>
          </w:p>
        </w:tc>
      </w:tr>
    </w:tbl>
    <w:p w:rsidR="00B6113D" w:rsidRDefault="00B6113D"/>
    <w:p w:rsidR="00B6113D" w:rsidRDefault="00A66234">
      <w:pPr>
        <w:pStyle w:val="Simplesubtitle"/>
      </w:pPr>
      <w:bookmarkStart w:id="866" w:name="3.2.1.1.4.---Obligators_SOAPRequestReply"/>
      <w:r>
        <w:t xml:space="preserve"> Name: </w:t>
      </w:r>
      <w:r>
        <w:rPr>
          <w:i/>
        </w:rPr>
        <w:t>Obligators SOAPRequestReply</w:t>
      </w:r>
      <w:bookmarkEnd w:id="866"/>
    </w:p>
    <w:p w:rsidR="00B6113D" w:rsidRDefault="00A66234">
      <w:pPr>
        <w:pStyle w:val="ListParagraph"/>
        <w:numPr>
          <w:ilvl w:val="0"/>
          <w:numId w:val="192"/>
        </w:numPr>
        <w:spacing w:after="0"/>
      </w:pPr>
      <w:r>
        <w:t xml:space="preserve"> Type: </w:t>
      </w:r>
      <w:r>
        <w:rPr>
          <w:i/>
        </w:rPr>
        <w:t>com.tibco.plugin.soap.SOAPSendRece</w:t>
      </w:r>
      <w:r>
        <w:rPr>
          <w:i/>
        </w:rPr>
        <w:t>iveActivity</w:t>
      </w:r>
    </w:p>
    <w:p w:rsidR="00B6113D" w:rsidRDefault="00A66234">
      <w:pPr>
        <w:pStyle w:val="ListParagraph"/>
        <w:numPr>
          <w:ilvl w:val="0"/>
          <w:numId w:val="192"/>
        </w:numPr>
        <w:spacing w:after="0"/>
      </w:pPr>
      <w:r>
        <w:t xml:space="preserve"> Resource Type: </w:t>
      </w:r>
      <w:r>
        <w:rPr>
          <w:i/>
        </w:rPr>
        <w:t>ae.activities.SOAPSendReceiveUI</w:t>
      </w:r>
    </w:p>
    <w:p w:rsidR="00B6113D" w:rsidRDefault="00A66234">
      <w:pPr>
        <w:pStyle w:val="ListParagraph"/>
        <w:numPr>
          <w:ilvl w:val="0"/>
          <w:numId w:val="192"/>
        </w:numPr>
        <w:spacing w:after="0"/>
      </w:pPr>
      <w:r>
        <w:t xml:space="preserve"> Description: </w:t>
      </w:r>
      <w:r>
        <w:rPr>
          <w:i/>
        </w:rPr>
        <w:t>SOAPRequest on GetObligator process and get reply with result</w:t>
      </w:r>
    </w:p>
    <w:p w:rsidR="00B6113D" w:rsidRDefault="00A66234">
      <w:pPr>
        <w:pStyle w:val="ListParagraph"/>
        <w:numPr>
          <w:ilvl w:val="0"/>
          <w:numId w:val="192"/>
        </w:numPr>
        <w:spacing w:after="0"/>
      </w:pPr>
      <w:r>
        <w:rPr>
          <w:i/>
        </w:rPr>
        <w:t>Configuration:</w:t>
      </w:r>
    </w:p>
    <w:p w:rsidR="00B6113D" w:rsidRDefault="00A66234">
      <w:pPr>
        <w:pStyle w:val="ListParagraph"/>
        <w:numPr>
          <w:ilvl w:val="1"/>
          <w:numId w:val="192"/>
        </w:numPr>
        <w:spacing w:after="0"/>
      </w:pPr>
      <w:r>
        <w:t>timeout = 0</w:t>
      </w:r>
    </w:p>
    <w:p w:rsidR="00B6113D" w:rsidRDefault="00A66234">
      <w:pPr>
        <w:pStyle w:val="ListParagraph"/>
        <w:numPr>
          <w:ilvl w:val="1"/>
          <w:numId w:val="192"/>
        </w:numPr>
        <w:spacing w:after="0"/>
      </w:pPr>
      <w:r>
        <w:t>service = pfx2:GetObligatorService</w:t>
      </w:r>
    </w:p>
    <w:p w:rsidR="00B6113D" w:rsidRDefault="00A66234">
      <w:pPr>
        <w:pStyle w:val="ListParagraph"/>
        <w:numPr>
          <w:ilvl w:val="1"/>
          <w:numId w:val="192"/>
        </w:numPr>
        <w:spacing w:after="0"/>
      </w:pPr>
      <w:r>
        <w:t>servicePort = ObligatorName_sp_SOAPEventSource</w:t>
      </w:r>
    </w:p>
    <w:p w:rsidR="00B6113D" w:rsidRDefault="00A66234">
      <w:pPr>
        <w:pStyle w:val="ListParagraph"/>
        <w:numPr>
          <w:ilvl w:val="1"/>
          <w:numId w:val="192"/>
        </w:numPr>
        <w:spacing w:after="0"/>
      </w:pPr>
      <w:r>
        <w:t>operation =</w:t>
      </w:r>
      <w:r>
        <w:t xml:space="preserve"> GetObligatorServiceOperation</w:t>
      </w:r>
    </w:p>
    <w:p w:rsidR="00B6113D" w:rsidRDefault="00A66234">
      <w:pPr>
        <w:pStyle w:val="ListParagraph"/>
        <w:numPr>
          <w:ilvl w:val="1"/>
          <w:numId w:val="192"/>
        </w:numPr>
        <w:spacing w:after="0"/>
      </w:pPr>
      <w:r>
        <w:t>soapAction = /ProcessDefinitions/GetObligator/GetObligatorService</w:t>
      </w:r>
    </w:p>
    <w:p w:rsidR="00B6113D" w:rsidRDefault="00A66234">
      <w:pPr>
        <w:pStyle w:val="ListParagraph"/>
        <w:numPr>
          <w:ilvl w:val="1"/>
          <w:numId w:val="192"/>
        </w:numPr>
        <w:spacing w:after="0"/>
      </w:pPr>
      <w:r>
        <w:t>endpointURL  = %%GetObligatorServiceEndpointURL%%</w:t>
      </w:r>
    </w:p>
    <w:p w:rsidR="00B6113D" w:rsidRDefault="00A66234">
      <w:pPr>
        <w:pStyle w:val="ListParagraph"/>
        <w:numPr>
          <w:ilvl w:val="1"/>
          <w:numId w:val="192"/>
        </w:numPr>
        <w:spacing w:after="0"/>
      </w:pPr>
      <w:r>
        <w:t>useProxy = false</w:t>
      </w:r>
    </w:p>
    <w:p w:rsidR="00B6113D" w:rsidRDefault="00A66234">
      <w:pPr>
        <w:pStyle w:val="ListParagraph"/>
        <w:numPr>
          <w:ilvl w:val="1"/>
          <w:numId w:val="192"/>
        </w:numPr>
        <w:spacing w:after="0"/>
      </w:pPr>
      <w:r>
        <w:t>requireBasicAuth = false</w:t>
      </w:r>
    </w:p>
    <w:p w:rsidR="00B6113D" w:rsidRDefault="00A66234">
      <w:pPr>
        <w:pStyle w:val="ListParagraph"/>
        <w:numPr>
          <w:ilvl w:val="1"/>
          <w:numId w:val="192"/>
        </w:numPr>
        <w:spacing w:after="0"/>
      </w:pPr>
      <w:r>
        <w:t xml:space="preserve">basicHttpAuthIdentity = </w:t>
      </w:r>
    </w:p>
    <w:p w:rsidR="00B6113D" w:rsidRDefault="00A66234">
      <w:pPr>
        <w:pStyle w:val="ListParagraph"/>
        <w:numPr>
          <w:ilvl w:val="0"/>
          <w:numId w:val="19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56"/>
        <w:gridCol w:w="678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w:t>
            </w:r>
            <w:r>
              <w:t>e/Name</w:t>
            </w:r>
          </w:p>
        </w:tc>
        <w:tc>
          <w:tcPr>
            <w:tcW w:w="9576" w:type="dxa"/>
            <w:shd w:val="clear" w:color="auto" w:fill="FFFFFF" w:themeFill="background1"/>
          </w:tcPr>
          <w:p w:rsidR="00B6113D" w:rsidRDefault="00A66234">
            <w:pPr>
              <w:spacing w:after="0"/>
            </w:pPr>
            <w:r>
              <w:t>$InputParameters-JMSQueueReceiver/ns:ActivityOutput/Body/pfx:InputParameters/Name</w:t>
            </w:r>
          </w:p>
        </w:tc>
      </w:tr>
    </w:tbl>
    <w:p w:rsidR="00B6113D" w:rsidRDefault="00B6113D"/>
    <w:p w:rsidR="00B6113D" w:rsidRDefault="00A66234">
      <w:pPr>
        <w:pStyle w:val="Simplesubtitle"/>
      </w:pPr>
      <w:bookmarkStart w:id="867" w:name="3.2.1.1.4.---Reply_to_JMS_Message"/>
      <w:r>
        <w:t xml:space="preserve"> Name: </w:t>
      </w:r>
      <w:r>
        <w:rPr>
          <w:i/>
        </w:rPr>
        <w:t>Reply to JMS Message</w:t>
      </w:r>
      <w:bookmarkEnd w:id="867"/>
    </w:p>
    <w:p w:rsidR="00B6113D" w:rsidRDefault="00A66234">
      <w:pPr>
        <w:pStyle w:val="ListParagraph"/>
        <w:numPr>
          <w:ilvl w:val="0"/>
          <w:numId w:val="193"/>
        </w:numPr>
        <w:spacing w:after="0"/>
      </w:pPr>
      <w:r>
        <w:t xml:space="preserve"> Type: </w:t>
      </w:r>
      <w:r>
        <w:rPr>
          <w:i/>
        </w:rPr>
        <w:t>com.tibco.plugin.jms.JMSReplyActivity</w:t>
      </w:r>
    </w:p>
    <w:p w:rsidR="00B6113D" w:rsidRDefault="00A66234">
      <w:pPr>
        <w:pStyle w:val="ListParagraph"/>
        <w:numPr>
          <w:ilvl w:val="0"/>
          <w:numId w:val="193"/>
        </w:numPr>
        <w:spacing w:after="0"/>
      </w:pPr>
      <w:r>
        <w:t xml:space="preserve"> Resource Type: </w:t>
      </w:r>
      <w:r>
        <w:rPr>
          <w:i/>
        </w:rPr>
        <w:t>ae.activities.JMSReplyActivity</w:t>
      </w:r>
    </w:p>
    <w:p w:rsidR="00B6113D" w:rsidRDefault="00A66234">
      <w:pPr>
        <w:pStyle w:val="ListParagraph"/>
        <w:numPr>
          <w:ilvl w:val="0"/>
          <w:numId w:val="193"/>
        </w:numPr>
        <w:spacing w:after="0"/>
      </w:pPr>
      <w:r>
        <w:t xml:space="preserve"> Description: </w:t>
      </w:r>
      <w:r>
        <w:rPr>
          <w:i/>
        </w:rPr>
        <w:t>Send JMS reply with calculated bonita</w:t>
      </w:r>
    </w:p>
    <w:p w:rsidR="00B6113D" w:rsidRDefault="00A66234">
      <w:pPr>
        <w:pStyle w:val="ListParagraph"/>
        <w:numPr>
          <w:ilvl w:val="0"/>
          <w:numId w:val="193"/>
        </w:numPr>
        <w:spacing w:after="0"/>
      </w:pPr>
      <w:r>
        <w:rPr>
          <w:i/>
        </w:rPr>
        <w:t>Configuration:</w:t>
      </w:r>
    </w:p>
    <w:p w:rsidR="00B6113D" w:rsidRDefault="00A66234">
      <w:pPr>
        <w:pStyle w:val="ListParagraph"/>
        <w:numPr>
          <w:ilvl w:val="1"/>
          <w:numId w:val="193"/>
        </w:numPr>
        <w:spacing w:after="0"/>
      </w:pPr>
      <w:r>
        <w:t>PermittedMessageType = XML Text</w:t>
      </w:r>
    </w:p>
    <w:p w:rsidR="00B6113D" w:rsidRDefault="00A66234">
      <w:pPr>
        <w:pStyle w:val="ListParagraph"/>
        <w:numPr>
          <w:ilvl w:val="1"/>
          <w:numId w:val="193"/>
        </w:numPr>
        <w:spacing w:after="0"/>
      </w:pPr>
      <w:r>
        <w:t>SessionAttributes</w:t>
      </w:r>
    </w:p>
    <w:p w:rsidR="00B6113D" w:rsidRDefault="00A66234">
      <w:pPr>
        <w:pStyle w:val="ListParagraph"/>
        <w:numPr>
          <w:ilvl w:val="2"/>
          <w:numId w:val="193"/>
        </w:numPr>
        <w:spacing w:after="0"/>
      </w:pPr>
      <w:r>
        <w:t>transacted = false</w:t>
      </w:r>
    </w:p>
    <w:p w:rsidR="00B6113D" w:rsidRDefault="00A66234">
      <w:pPr>
        <w:pStyle w:val="ListParagraph"/>
        <w:numPr>
          <w:ilvl w:val="2"/>
          <w:numId w:val="193"/>
        </w:numPr>
        <w:spacing w:after="0"/>
      </w:pPr>
      <w:r>
        <w:t>acknowledgeMode = 1</w:t>
      </w:r>
    </w:p>
    <w:p w:rsidR="00B6113D" w:rsidRDefault="00A66234">
      <w:pPr>
        <w:pStyle w:val="ListParagraph"/>
        <w:numPr>
          <w:ilvl w:val="2"/>
          <w:numId w:val="193"/>
        </w:numPr>
        <w:spacing w:after="0"/>
      </w:pPr>
      <w:r>
        <w:t>maxSessions = 1</w:t>
      </w:r>
    </w:p>
    <w:p w:rsidR="00B6113D" w:rsidRDefault="00A66234">
      <w:pPr>
        <w:pStyle w:val="ListParagraph"/>
        <w:numPr>
          <w:ilvl w:val="1"/>
          <w:numId w:val="193"/>
        </w:numPr>
        <w:spacing w:after="0"/>
      </w:pPr>
      <w:r>
        <w:t>ConfigurableHeaders</w:t>
      </w:r>
    </w:p>
    <w:p w:rsidR="00B6113D" w:rsidRDefault="00A66234">
      <w:pPr>
        <w:pStyle w:val="ListParagraph"/>
        <w:numPr>
          <w:ilvl w:val="2"/>
          <w:numId w:val="193"/>
        </w:numPr>
        <w:spacing w:after="0"/>
      </w:pPr>
      <w:r>
        <w:t>JMSDeliveryMode = PERSISTENT</w:t>
      </w:r>
    </w:p>
    <w:p w:rsidR="00B6113D" w:rsidRDefault="00A66234">
      <w:pPr>
        <w:pStyle w:val="ListParagraph"/>
        <w:numPr>
          <w:ilvl w:val="2"/>
          <w:numId w:val="193"/>
        </w:numPr>
        <w:spacing w:after="0"/>
      </w:pPr>
      <w:r>
        <w:t>JMSExpiration = 0</w:t>
      </w:r>
    </w:p>
    <w:p w:rsidR="00B6113D" w:rsidRDefault="00A66234">
      <w:pPr>
        <w:pStyle w:val="ListParagraph"/>
        <w:numPr>
          <w:ilvl w:val="2"/>
          <w:numId w:val="193"/>
        </w:numPr>
        <w:spacing w:after="0"/>
      </w:pPr>
      <w:r>
        <w:lastRenderedPageBreak/>
        <w:t>JMSPriority = 4</w:t>
      </w:r>
    </w:p>
    <w:p w:rsidR="00B6113D" w:rsidRDefault="00A66234">
      <w:pPr>
        <w:pStyle w:val="ListParagraph"/>
        <w:numPr>
          <w:ilvl w:val="2"/>
          <w:numId w:val="193"/>
        </w:numPr>
        <w:spacing w:after="0"/>
      </w:pPr>
      <w:r>
        <w:t>EventSource = I</w:t>
      </w:r>
      <w:r>
        <w:t>nputParameters JMSQueueReceiver</w:t>
      </w:r>
    </w:p>
    <w:p w:rsidR="00B6113D" w:rsidRDefault="00A66234">
      <w:pPr>
        <w:pStyle w:val="ListParagraph"/>
        <w:numPr>
          <w:ilvl w:val="1"/>
          <w:numId w:val="193"/>
        </w:numPr>
        <w:spacing w:after="0"/>
      </w:pPr>
      <w:r>
        <w:t>ApplicationProperties = /SharedResources/JMSApplicationProperties.sharedjmsapp</w:t>
      </w:r>
    </w:p>
    <w:p w:rsidR="00B6113D" w:rsidRDefault="00A66234">
      <w:pPr>
        <w:pStyle w:val="ListParagraph"/>
        <w:numPr>
          <w:ilvl w:val="1"/>
          <w:numId w:val="193"/>
        </w:numPr>
        <w:spacing w:after="0"/>
      </w:pPr>
      <w:r>
        <w:t>InDataxsdString</w:t>
      </w:r>
    </w:p>
    <w:p w:rsidR="00B6113D" w:rsidRDefault="00A66234">
      <w:pPr>
        <w:pStyle w:val="ListParagraph"/>
        <w:numPr>
          <w:ilvl w:val="2"/>
          <w:numId w:val="193"/>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19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7"/>
        <w:gridCol w:w="589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/ActivityInput/Body/PretenderBonita/Name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/ActivityInput/Body/PretenderBonita/Name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$InputParameters-JMSQueueReceiver/ns:ActivityOutput/Body/pfx:InputParameters/Name</w:t>
            </w:r>
          </w:p>
        </w:tc>
      </w:tr>
      <w:tr w:rsidR="00B6113D">
        <w:tc>
          <w:tcPr>
            <w:tcW w:w="9576" w:type="dxa"/>
            <w:shd w:val="clear" w:color="auto" w:fill="FFFFFF" w:themeFill="background1"/>
          </w:tcPr>
          <w:p w:rsidR="00B6113D" w:rsidRDefault="00A66234">
            <w:pPr>
              <w:spacing w:after="0"/>
            </w:pPr>
            <w:r>
              <w:t>/ActivityInput/Body/PretenderBonita/Bonita</w:t>
            </w:r>
          </w:p>
        </w:tc>
        <w:tc>
          <w:tcPr>
            <w:tcW w:w="9576" w:type="dxa"/>
            <w:shd w:val="clear" w:color="auto" w:fill="FFFFFF" w:themeFill="background1"/>
          </w:tcPr>
          <w:p w:rsidR="00B6113D" w:rsidRDefault="00A66234">
            <w:pPr>
              <w:spacing w:after="0"/>
            </w:pPr>
            <w:r>
              <w:t>$CalculateBonita/Bonita</w:t>
            </w:r>
          </w:p>
        </w:tc>
      </w:tr>
    </w:tbl>
    <w:p w:rsidR="00B6113D" w:rsidRDefault="00B6113D"/>
    <w:p w:rsidR="00B6113D" w:rsidRDefault="00A66234">
      <w:pPr>
        <w:pStyle w:val="Simplesubtitle"/>
      </w:pPr>
      <w:bookmarkStart w:id="868" w:name="3.2.1.1.4.---Transitions"/>
      <w:r>
        <w:t>Transitions:</w:t>
      </w:r>
      <w:bookmarkEnd w:id="868"/>
    </w:p>
    <w:p w:rsidR="00B6113D" w:rsidRDefault="00A66234">
      <w:pPr>
        <w:pStyle w:val="ListParagraph"/>
        <w:numPr>
          <w:ilvl w:val="0"/>
          <w:numId w:val="194"/>
        </w:numPr>
        <w:spacing w:after="0"/>
      </w:pPr>
      <w:r>
        <w:t xml:space="preserve"> From: </w:t>
      </w:r>
      <w:r>
        <w:rPr>
          <w:b/>
          <w:i/>
        </w:rPr>
        <w:t>CalculateBonita</w:t>
      </w:r>
      <w:r>
        <w:t xml:space="preserve"> -To: </w:t>
      </w:r>
      <w:r>
        <w:rPr>
          <w:b/>
          <w:i/>
        </w:rPr>
        <w:t>Reply to JMS Message</w:t>
      </w:r>
    </w:p>
    <w:p w:rsidR="00B6113D" w:rsidRDefault="00A66234">
      <w:pPr>
        <w:pStyle w:val="ListParagraph"/>
        <w:numPr>
          <w:ilvl w:val="1"/>
          <w:numId w:val="194"/>
        </w:numPr>
        <w:spacing w:after="0"/>
      </w:pPr>
      <w:r>
        <w:t xml:space="preserve"> Label: </w:t>
      </w:r>
    </w:p>
    <w:p w:rsidR="00B6113D" w:rsidRDefault="00A66234">
      <w:pPr>
        <w:pStyle w:val="ListParagraph"/>
        <w:numPr>
          <w:ilvl w:val="1"/>
          <w:numId w:val="194"/>
        </w:numPr>
        <w:spacing w:after="0"/>
      </w:pPr>
      <w:r>
        <w:t xml:space="preserve"> Condition: </w:t>
      </w:r>
      <w:r>
        <w:rPr>
          <w:i/>
        </w:rPr>
        <w:t xml:space="preserve"> Success </w:t>
      </w:r>
    </w:p>
    <w:p w:rsidR="00B6113D" w:rsidRDefault="00A66234">
      <w:pPr>
        <w:pStyle w:val="ListParagraph"/>
        <w:numPr>
          <w:ilvl w:val="1"/>
          <w:numId w:val="194"/>
        </w:numPr>
        <w:spacing w:after="0"/>
      </w:pPr>
      <w:r>
        <w:t xml:space="preserve"> Descriptio</w:t>
      </w:r>
      <w:r>
        <w:t xml:space="preserve">n: </w:t>
      </w:r>
    </w:p>
    <w:p w:rsidR="00B6113D" w:rsidRDefault="00A66234">
      <w:pPr>
        <w:pStyle w:val="ListParagraph"/>
        <w:numPr>
          <w:ilvl w:val="0"/>
          <w:numId w:val="195"/>
        </w:numPr>
        <w:spacing w:after="0"/>
      </w:pPr>
      <w:r>
        <w:t xml:space="preserve"> From: </w:t>
      </w:r>
      <w:r>
        <w:rPr>
          <w:b/>
          <w:i/>
        </w:rPr>
        <w:t>InputParameters JMSQueueReceiver</w:t>
      </w:r>
      <w:r>
        <w:t xml:space="preserve"> -To: </w:t>
      </w:r>
      <w:r>
        <w:rPr>
          <w:b/>
          <w:i/>
        </w:rPr>
        <w:t>Obligators SOAPRequestReply</w:t>
      </w:r>
    </w:p>
    <w:p w:rsidR="00B6113D" w:rsidRDefault="00A66234">
      <w:pPr>
        <w:pStyle w:val="ListParagraph"/>
        <w:numPr>
          <w:ilvl w:val="1"/>
          <w:numId w:val="195"/>
        </w:numPr>
        <w:spacing w:after="0"/>
      </w:pPr>
      <w:r>
        <w:t xml:space="preserve"> Label: </w:t>
      </w:r>
    </w:p>
    <w:p w:rsidR="00B6113D" w:rsidRDefault="00A66234">
      <w:pPr>
        <w:pStyle w:val="ListParagraph"/>
        <w:numPr>
          <w:ilvl w:val="1"/>
          <w:numId w:val="195"/>
        </w:numPr>
        <w:spacing w:after="0"/>
      </w:pPr>
      <w:r>
        <w:t xml:space="preserve"> Condition: </w:t>
      </w:r>
      <w:r>
        <w:rPr>
          <w:i/>
        </w:rPr>
        <w:t xml:space="preserve"> Success </w:t>
      </w:r>
    </w:p>
    <w:p w:rsidR="00B6113D" w:rsidRDefault="00A66234">
      <w:pPr>
        <w:pStyle w:val="ListParagraph"/>
        <w:numPr>
          <w:ilvl w:val="1"/>
          <w:numId w:val="195"/>
        </w:numPr>
        <w:spacing w:after="0"/>
      </w:pPr>
      <w:r>
        <w:t xml:space="preserve"> Description: </w:t>
      </w:r>
    </w:p>
    <w:p w:rsidR="00B6113D" w:rsidRDefault="00A66234">
      <w:pPr>
        <w:pStyle w:val="ListParagraph"/>
        <w:numPr>
          <w:ilvl w:val="0"/>
          <w:numId w:val="196"/>
        </w:numPr>
        <w:spacing w:after="0"/>
      </w:pPr>
      <w:r>
        <w:t xml:space="preserve"> From: </w:t>
      </w:r>
      <w:r>
        <w:rPr>
          <w:b/>
          <w:i/>
        </w:rPr>
        <w:t>Obligators SOAPRequestReply</w:t>
      </w:r>
      <w:r>
        <w:t xml:space="preserve"> -To: </w:t>
      </w:r>
      <w:r>
        <w:rPr>
          <w:b/>
          <w:i/>
        </w:rPr>
        <w:t>CalculateBonita</w:t>
      </w:r>
    </w:p>
    <w:p w:rsidR="00B6113D" w:rsidRDefault="00A66234">
      <w:pPr>
        <w:pStyle w:val="ListParagraph"/>
        <w:numPr>
          <w:ilvl w:val="1"/>
          <w:numId w:val="196"/>
        </w:numPr>
        <w:spacing w:after="0"/>
      </w:pPr>
      <w:r>
        <w:t xml:space="preserve"> Label: </w:t>
      </w:r>
    </w:p>
    <w:p w:rsidR="00B6113D" w:rsidRDefault="00A66234">
      <w:pPr>
        <w:pStyle w:val="ListParagraph"/>
        <w:numPr>
          <w:ilvl w:val="1"/>
          <w:numId w:val="196"/>
        </w:numPr>
        <w:spacing w:after="0"/>
      </w:pPr>
      <w:r>
        <w:t xml:space="preserve"> Condition: </w:t>
      </w:r>
      <w:r>
        <w:rPr>
          <w:i/>
        </w:rPr>
        <w:t xml:space="preserve"> Success </w:t>
      </w:r>
    </w:p>
    <w:p w:rsidR="00B6113D" w:rsidRDefault="00A66234">
      <w:pPr>
        <w:pStyle w:val="ListParagraph"/>
        <w:numPr>
          <w:ilvl w:val="1"/>
          <w:numId w:val="196"/>
        </w:numPr>
        <w:spacing w:after="0"/>
      </w:pPr>
      <w:r>
        <w:t xml:space="preserve"> Description: </w:t>
      </w:r>
    </w:p>
    <w:p w:rsidR="00B6113D" w:rsidRDefault="00A66234">
      <w:pPr>
        <w:pStyle w:val="ListParagraph"/>
        <w:numPr>
          <w:ilvl w:val="0"/>
          <w:numId w:val="197"/>
        </w:numPr>
        <w:spacing w:after="0"/>
      </w:pPr>
      <w:r>
        <w:t xml:space="preserve"> From: </w:t>
      </w:r>
      <w:r>
        <w:rPr>
          <w:b/>
          <w:i/>
        </w:rPr>
        <w:t>Reply to JMS Message</w:t>
      </w:r>
      <w:r>
        <w:t xml:space="preserve"> -To: </w:t>
      </w:r>
      <w:r>
        <w:rPr>
          <w:b/>
          <w:i/>
        </w:rPr>
        <w:t>End</w:t>
      </w:r>
    </w:p>
    <w:p w:rsidR="00B6113D" w:rsidRDefault="00A66234">
      <w:pPr>
        <w:pStyle w:val="ListParagraph"/>
        <w:numPr>
          <w:ilvl w:val="1"/>
          <w:numId w:val="197"/>
        </w:numPr>
        <w:spacing w:after="0"/>
      </w:pPr>
      <w:r>
        <w:t xml:space="preserve"> Label: </w:t>
      </w:r>
    </w:p>
    <w:p w:rsidR="00B6113D" w:rsidRDefault="00A66234">
      <w:pPr>
        <w:pStyle w:val="ListParagraph"/>
        <w:numPr>
          <w:ilvl w:val="1"/>
          <w:numId w:val="197"/>
        </w:numPr>
        <w:spacing w:after="0"/>
      </w:pPr>
      <w:r>
        <w:t xml:space="preserve"> Condition: </w:t>
      </w:r>
      <w:r>
        <w:rPr>
          <w:i/>
        </w:rPr>
        <w:t xml:space="preserve"> Success </w:t>
      </w:r>
    </w:p>
    <w:p w:rsidR="00B6113D" w:rsidRDefault="00A66234">
      <w:pPr>
        <w:pStyle w:val="ListParagraph"/>
        <w:numPr>
          <w:ilvl w:val="1"/>
          <w:numId w:val="197"/>
        </w:numPr>
        <w:spacing w:after="0"/>
      </w:pPr>
      <w:r>
        <w:t xml:space="preserve"> Description: </w:t>
      </w:r>
    </w:p>
    <w:p w:rsidR="00B6113D" w:rsidRDefault="00A66234">
      <w:pPr>
        <w:pStyle w:val="Heading5"/>
      </w:pPr>
      <w:bookmarkStart w:id="869" w:name="3.2.1.1.5.---"/>
      <w:r>
        <w:t>3.2.1.1.5. GetAccountState</w:t>
      </w:r>
      <w:bookmarkEnd w:id="869"/>
    </w:p>
    <w:p w:rsidR="00B6113D" w:rsidRDefault="00A66234">
      <w:pPr>
        <w:spacing w:after="0"/>
      </w:pPr>
      <w:r>
        <w:t xml:space="preserve"> Section contains description of Process " GetAccountState.process " . </w:t>
      </w:r>
    </w:p>
    <w:p w:rsidR="00B6113D" w:rsidRDefault="00A66234">
      <w:pPr>
        <w:pStyle w:val="Simplesubtitle"/>
      </w:pPr>
      <w:bookmarkStart w:id="870" w:name="3.2.1.1.5.---ProcessDescription"/>
      <w:r>
        <w:t>Process description:</w:t>
      </w:r>
      <w:bookmarkEnd w:id="8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Load AccountState of concrete user's account from xml file</w:t>
            </w:r>
          </w:p>
        </w:tc>
      </w:tr>
    </w:tbl>
    <w:p w:rsidR="00B6113D" w:rsidRDefault="00B6113D"/>
    <w:p w:rsidR="00B6113D" w:rsidRDefault="00A66234">
      <w:pPr>
        <w:pStyle w:val="Simplesubtitle"/>
      </w:pPr>
      <w:bookmarkStart w:id="871" w:name="3.2.1.1.5.---ProcessDefinition"/>
      <w:r>
        <w:lastRenderedPageBreak/>
        <w:t>Process definition:</w:t>
      </w:r>
      <w:bookmarkEnd w:id="871"/>
    </w:p>
    <w:p w:rsidR="00B6113D" w:rsidRDefault="00A66234">
      <w:pPr>
        <w:spacing w:after="0"/>
      </w:pPr>
      <w:r>
        <w:t xml:space="preserve"> Full process path: ProcessDefinitions/GetAccountState/GetAccountState.process</w:t>
      </w:r>
    </w:p>
    <w:p w:rsidR="00B6113D" w:rsidRDefault="00A66234">
      <w:pPr>
        <w:pStyle w:val="Simplesubtitle"/>
      </w:pPr>
      <w:bookmarkStart w:id="872" w:name="3.2.1.1.5.---Diagram"/>
      <w:r>
        <w:t>Diagram:</w:t>
      </w:r>
      <w:bookmarkEnd w:id="872"/>
    </w:p>
    <w:p w:rsidR="00B6113D" w:rsidRDefault="00A66234">
      <w:pPr>
        <w:spacing w:after="0"/>
      </w:pPr>
      <w:r>
        <w:rPr>
          <w:noProof/>
        </w:rPr>
        <w:drawing>
          <wp:inline distT="0" distB="0" distL="0" distR="0">
            <wp:extent cx="6000000" cy="1454876"/>
            <wp:effectExtent l="0" t="0" r="0" b="0"/>
            <wp:docPr id="103" name="Picture 103" descr="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png"/>
                    <pic:cNvPicPr/>
                  </pic:nvPicPr>
                  <pic:blipFill>
                    <a:blip r:embed="rId105"/>
                    <a:stretch>
                      <a:fillRect/>
                    </a:stretch>
                  </pic:blipFill>
                  <pic:spPr>
                    <a:xfrm>
                      <a:off x="0" y="0"/>
                      <a:ext cx="6000000" cy="1454876"/>
                    </a:xfrm>
                    <a:prstGeom prst="rect">
                      <a:avLst/>
                    </a:prstGeom>
                  </pic:spPr>
                </pic:pic>
              </a:graphicData>
            </a:graphic>
          </wp:inline>
        </w:drawing>
      </w:r>
    </w:p>
    <w:p w:rsidR="00B6113D" w:rsidRDefault="00A66234">
      <w:pPr>
        <w:pStyle w:val="Simplesubtitle"/>
      </w:pPr>
      <w:bookmarkStart w:id="873" w:name="3.2.1.1.5.---Starter"/>
      <w:r>
        <w:t>Process starter activity:</w:t>
      </w:r>
      <w:bookmarkEnd w:id="873"/>
    </w:p>
    <w:p w:rsidR="00B6113D" w:rsidRDefault="00A66234">
      <w:pPr>
        <w:spacing w:after="0"/>
      </w:pPr>
      <w:r>
        <w:t xml:space="preserve"> Name: Start</w:t>
      </w:r>
    </w:p>
    <w:p w:rsidR="00B6113D" w:rsidRDefault="00A66234">
      <w:pPr>
        <w:spacing w:after="0"/>
      </w:pPr>
      <w:r>
        <w:t xml:space="preserve"> Description: </w:t>
      </w:r>
      <w:r>
        <w:rPr>
          <w:i/>
        </w:rPr>
        <w:t>Start process with account owner name.</w:t>
      </w:r>
    </w:p>
    <w:p w:rsidR="00B6113D" w:rsidRDefault="00A66234">
      <w:pPr>
        <w:spacing w:after="0"/>
      </w:pPr>
      <w:r>
        <w:t>Input Parameters:</w:t>
      </w:r>
    </w:p>
    <w:p w:rsidR="00B6113D" w:rsidRDefault="00A66234">
      <w:pPr>
        <w:pStyle w:val="ListParagraph"/>
        <w:numPr>
          <w:ilvl w:val="0"/>
          <w:numId w:val="198"/>
        </w:numPr>
        <w:spacing w:after="0"/>
      </w:pPr>
      <w:r>
        <w:t xml:space="preserve"> + root (Complex Type, required ) </w:t>
      </w:r>
    </w:p>
    <w:p w:rsidR="00B6113D" w:rsidRDefault="00A66234">
      <w:pPr>
        <w:pStyle w:val="ListParagraph"/>
        <w:numPr>
          <w:ilvl w:val="1"/>
          <w:numId w:val="198"/>
        </w:numPr>
        <w:spacing w:after="0"/>
      </w:pPr>
      <w:r>
        <w:t xml:space="preserve"> - </w:t>
      </w:r>
      <w:hyperlink w:anchor="null---">
        <w:r>
          <w:rPr>
            <w:color w:val="0000FF"/>
            <w:u w:val="single"/>
          </w:rPr>
          <w:t>Name</w:t>
        </w:r>
      </w:hyperlink>
      <w:r>
        <w:t xml:space="preserve"> (XML Element Reference, required ) </w:t>
      </w:r>
    </w:p>
    <w:p w:rsidR="00B6113D" w:rsidRDefault="00A66234">
      <w:pPr>
        <w:pStyle w:val="ListParagraph"/>
        <w:numPr>
          <w:ilvl w:val="1"/>
          <w:numId w:val="198"/>
        </w:numPr>
        <w:spacing w:after="0"/>
      </w:pPr>
      <w:r>
        <w:t xml:space="preserve"> - ID(xsd:int,required)</w:t>
      </w:r>
    </w:p>
    <w:p w:rsidR="00B6113D" w:rsidRDefault="00A66234">
      <w:pPr>
        <w:pStyle w:val="Simplesubtitle"/>
      </w:pPr>
      <w:bookmarkStart w:id="874" w:name="3.2.1.1.5.---EndActivity"/>
      <w:r>
        <w:t>Process end activity:</w:t>
      </w:r>
      <w:bookmarkEnd w:id="874"/>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199"/>
        </w:numPr>
        <w:spacing w:after="0"/>
      </w:pPr>
      <w:r>
        <w:t xml:space="preserve"> - </w:t>
      </w:r>
      <w:hyperlink w:anchor="null---">
        <w:r>
          <w:rPr>
            <w:color w:val="0000FF"/>
            <w:u w:val="single"/>
          </w:rPr>
          <w:t>Account</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03"/>
        <w:gridCol w:w="504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Account</w:t>
            </w:r>
          </w:p>
        </w:tc>
        <w:tc>
          <w:tcPr>
            <w:tcW w:w="9576" w:type="dxa"/>
            <w:shd w:val="clear" w:color="auto" w:fill="FFFFFF" w:themeFill="background1"/>
          </w:tcPr>
          <w:p w:rsidR="00B6113D" w:rsidRDefault="00A66234">
            <w:pPr>
              <w:spacing w:after="0"/>
            </w:pPr>
            <w:r>
              <w:t xml:space="preserve"> [copy-of] $Schema0/pfx:Account</w:t>
            </w:r>
          </w:p>
        </w:tc>
      </w:tr>
    </w:tbl>
    <w:p w:rsidR="00B6113D" w:rsidRDefault="00B6113D"/>
    <w:p w:rsidR="00B6113D" w:rsidRDefault="00A66234">
      <w:pPr>
        <w:pStyle w:val="Simplesubtitle"/>
      </w:pPr>
      <w:bookmarkStart w:id="875" w:name="3.2.1.1.5.---ProcessVariables"/>
      <w:r>
        <w:t>Process variables:</w:t>
      </w:r>
      <w:bookmarkEnd w:id="875"/>
    </w:p>
    <w:p w:rsidR="00B6113D" w:rsidRDefault="00A66234">
      <w:pPr>
        <w:spacing w:after="0"/>
      </w:pPr>
      <w:r>
        <w:t xml:space="preserve"> Schema: Schema0</w:t>
      </w:r>
    </w:p>
    <w:p w:rsidR="00B6113D" w:rsidRDefault="00A66234">
      <w:pPr>
        <w:pStyle w:val="Simplesubtitle"/>
      </w:pPr>
      <w:bookmarkStart w:id="876" w:name="3.2.1.1.5.---Activities"/>
      <w:r>
        <w:t>Activities:</w:t>
      </w:r>
      <w:bookmarkEnd w:id="876"/>
    </w:p>
    <w:p w:rsidR="00B6113D" w:rsidRDefault="00A66234">
      <w:pPr>
        <w:pStyle w:val="Simplesubtitle"/>
      </w:pPr>
      <w:bookmarkStart w:id="877" w:name="3.2.1.1.5.---Assign_ActualAccount"/>
      <w:r>
        <w:t xml:space="preserve"> Name: </w:t>
      </w:r>
      <w:r>
        <w:rPr>
          <w:i/>
        </w:rPr>
        <w:t>Assign ActualAccount</w:t>
      </w:r>
      <w:bookmarkEnd w:id="877"/>
    </w:p>
    <w:p w:rsidR="00B6113D" w:rsidRDefault="00A66234">
      <w:pPr>
        <w:pStyle w:val="ListParagraph"/>
        <w:numPr>
          <w:ilvl w:val="0"/>
          <w:numId w:val="200"/>
        </w:numPr>
        <w:spacing w:after="0"/>
      </w:pPr>
      <w:r>
        <w:t xml:space="preserve"> Type: </w:t>
      </w:r>
      <w:r>
        <w:rPr>
          <w:i/>
        </w:rPr>
        <w:t>com.tibco.pe.core.AssignActivity</w:t>
      </w:r>
    </w:p>
    <w:p w:rsidR="00B6113D" w:rsidRDefault="00A66234">
      <w:pPr>
        <w:pStyle w:val="ListParagraph"/>
        <w:numPr>
          <w:ilvl w:val="0"/>
          <w:numId w:val="200"/>
        </w:numPr>
        <w:spacing w:after="0"/>
      </w:pPr>
      <w:r>
        <w:t xml:space="preserve"> Resource Type: </w:t>
      </w:r>
      <w:r>
        <w:rPr>
          <w:i/>
        </w:rPr>
        <w:t>ae.activities.assignActivity</w:t>
      </w:r>
    </w:p>
    <w:p w:rsidR="00B6113D" w:rsidRDefault="00A66234">
      <w:pPr>
        <w:pStyle w:val="ListParagraph"/>
        <w:numPr>
          <w:ilvl w:val="0"/>
          <w:numId w:val="200"/>
        </w:numPr>
        <w:spacing w:after="0"/>
      </w:pPr>
      <w:r>
        <w:t xml:space="preserve"> Description: </w:t>
      </w:r>
      <w:r>
        <w:rPr>
          <w:i/>
        </w:rPr>
        <w:t>Assign Account data when the owner name and input name are same</w:t>
      </w:r>
    </w:p>
    <w:p w:rsidR="00B6113D" w:rsidRDefault="00A66234">
      <w:pPr>
        <w:pStyle w:val="ListParagraph"/>
        <w:numPr>
          <w:ilvl w:val="0"/>
          <w:numId w:val="200"/>
        </w:numPr>
        <w:spacing w:after="0"/>
      </w:pPr>
      <w:r>
        <w:rPr>
          <w:i/>
        </w:rPr>
        <w:t>Configuration:</w:t>
      </w:r>
    </w:p>
    <w:p w:rsidR="00B6113D" w:rsidRDefault="00A66234">
      <w:pPr>
        <w:pStyle w:val="ListParagraph"/>
        <w:numPr>
          <w:ilvl w:val="1"/>
          <w:numId w:val="200"/>
        </w:numPr>
        <w:spacing w:after="0"/>
      </w:pPr>
      <w:r>
        <w:t>variableName = Schema0</w:t>
      </w:r>
    </w:p>
    <w:p w:rsidR="00B6113D" w:rsidRDefault="00A66234">
      <w:pPr>
        <w:pStyle w:val="ListParagraph"/>
        <w:numPr>
          <w:ilvl w:val="0"/>
          <w:numId w:val="20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41"/>
        <w:gridCol w:w="640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Account</w:t>
            </w:r>
          </w:p>
        </w:tc>
        <w:tc>
          <w:tcPr>
            <w:tcW w:w="9576" w:type="dxa"/>
            <w:shd w:val="clear" w:color="auto" w:fill="FFFFFF" w:themeFill="background1"/>
          </w:tcPr>
          <w:p w:rsidR="00B6113D" w:rsidRDefault="00A66234">
            <w:pPr>
              <w:spacing w:after="0"/>
            </w:pPr>
            <w:r>
              <w:t xml:space="preserve"> [copy-of] $ParseXML-AccountsList/pfx:AccountsList[$AccountIndex]/pfx:Account</w:t>
            </w:r>
          </w:p>
        </w:tc>
      </w:tr>
    </w:tbl>
    <w:p w:rsidR="00B6113D" w:rsidRDefault="00B6113D"/>
    <w:p w:rsidR="00B6113D" w:rsidRDefault="00A66234">
      <w:pPr>
        <w:pStyle w:val="Simplesubtitle"/>
      </w:pPr>
      <w:bookmarkStart w:id="878" w:name="3.2.1.1.5.---Assign_NullAccount"/>
      <w:r>
        <w:t xml:space="preserve"> Name: </w:t>
      </w:r>
      <w:r>
        <w:rPr>
          <w:i/>
        </w:rPr>
        <w:t>Assign NullAccount</w:t>
      </w:r>
      <w:bookmarkEnd w:id="878"/>
    </w:p>
    <w:p w:rsidR="00B6113D" w:rsidRDefault="00A66234">
      <w:pPr>
        <w:pStyle w:val="ListParagraph"/>
        <w:numPr>
          <w:ilvl w:val="0"/>
          <w:numId w:val="201"/>
        </w:numPr>
        <w:spacing w:after="0"/>
      </w:pPr>
      <w:r>
        <w:t xml:space="preserve"> Type:</w:t>
      </w:r>
      <w:r>
        <w:t xml:space="preserve"> </w:t>
      </w:r>
      <w:r>
        <w:rPr>
          <w:i/>
        </w:rPr>
        <w:t>com.tibco.pe.core.AssignActivity</w:t>
      </w:r>
    </w:p>
    <w:p w:rsidR="00B6113D" w:rsidRDefault="00A66234">
      <w:pPr>
        <w:pStyle w:val="ListParagraph"/>
        <w:numPr>
          <w:ilvl w:val="0"/>
          <w:numId w:val="201"/>
        </w:numPr>
        <w:spacing w:after="0"/>
      </w:pPr>
      <w:r>
        <w:t xml:space="preserve"> Resource Type: </w:t>
      </w:r>
      <w:r>
        <w:rPr>
          <w:i/>
        </w:rPr>
        <w:t>ae.activities.assignActivity</w:t>
      </w:r>
    </w:p>
    <w:p w:rsidR="00B6113D" w:rsidRDefault="00A66234">
      <w:pPr>
        <w:pStyle w:val="ListParagraph"/>
        <w:numPr>
          <w:ilvl w:val="0"/>
          <w:numId w:val="201"/>
        </w:numPr>
        <w:spacing w:after="0"/>
      </w:pPr>
      <w:r>
        <w:t xml:space="preserve"> Description: </w:t>
      </w:r>
      <w:r>
        <w:rPr>
          <w:i/>
        </w:rPr>
        <w:t>Set default result as null Account structure</w:t>
      </w:r>
    </w:p>
    <w:p w:rsidR="00B6113D" w:rsidRDefault="00A66234">
      <w:pPr>
        <w:pStyle w:val="ListParagraph"/>
        <w:numPr>
          <w:ilvl w:val="0"/>
          <w:numId w:val="201"/>
        </w:numPr>
        <w:spacing w:after="0"/>
      </w:pPr>
      <w:r>
        <w:rPr>
          <w:i/>
        </w:rPr>
        <w:t>Configuration:</w:t>
      </w:r>
    </w:p>
    <w:p w:rsidR="00B6113D" w:rsidRDefault="00A66234">
      <w:pPr>
        <w:pStyle w:val="ListParagraph"/>
        <w:numPr>
          <w:ilvl w:val="1"/>
          <w:numId w:val="201"/>
        </w:numPr>
        <w:spacing w:after="0"/>
      </w:pPr>
      <w:r>
        <w:lastRenderedPageBreak/>
        <w:t>variableName = Schema0</w:t>
      </w:r>
    </w:p>
    <w:p w:rsidR="00B6113D" w:rsidRDefault="00A66234">
      <w:pPr>
        <w:pStyle w:val="ListParagraph"/>
        <w:numPr>
          <w:ilvl w:val="0"/>
          <w:numId w:val="20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196"/>
        <w:gridCol w:w="40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/Account/Number</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/Account/Name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/Account/Value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/Account/MonthIncrement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/Account/Password</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879" w:name="3.2.1.1.5.---GetAccount"/>
      <w:r>
        <w:t xml:space="preserve"> Name: </w:t>
      </w:r>
      <w:r>
        <w:rPr>
          <w:i/>
        </w:rPr>
        <w:t>GetAccount</w:t>
      </w:r>
      <w:bookmarkEnd w:id="879"/>
    </w:p>
    <w:p w:rsidR="00B6113D" w:rsidRDefault="00A66234">
      <w:pPr>
        <w:pStyle w:val="ListParagraph"/>
        <w:numPr>
          <w:ilvl w:val="0"/>
          <w:numId w:val="202"/>
        </w:numPr>
        <w:spacing w:after="0"/>
      </w:pPr>
      <w:r>
        <w:t xml:space="preserve"> Type: </w:t>
      </w:r>
      <w:r>
        <w:rPr>
          <w:i/>
        </w:rPr>
        <w:t>com.tibco.plugin.jdbc.JDBCQueryActivity</w:t>
      </w:r>
    </w:p>
    <w:p w:rsidR="00B6113D" w:rsidRDefault="00A66234">
      <w:pPr>
        <w:pStyle w:val="ListParagraph"/>
        <w:numPr>
          <w:ilvl w:val="0"/>
          <w:numId w:val="202"/>
        </w:numPr>
        <w:spacing w:after="0"/>
      </w:pPr>
      <w:r>
        <w:t xml:space="preserve"> Resource Type: </w:t>
      </w:r>
      <w:r>
        <w:rPr>
          <w:i/>
        </w:rPr>
        <w:t>ae.activities.JDBCQueryActivity</w:t>
      </w:r>
    </w:p>
    <w:p w:rsidR="00B6113D" w:rsidRDefault="00A66234">
      <w:pPr>
        <w:pStyle w:val="ListParagraph"/>
        <w:numPr>
          <w:ilvl w:val="0"/>
          <w:numId w:val="202"/>
        </w:numPr>
        <w:spacing w:after="0"/>
      </w:pPr>
      <w:r>
        <w:t xml:space="preserve"> Description: </w:t>
      </w:r>
    </w:p>
    <w:p w:rsidR="00B6113D" w:rsidRDefault="00A66234">
      <w:pPr>
        <w:pStyle w:val="ListParagraph"/>
        <w:numPr>
          <w:ilvl w:val="0"/>
          <w:numId w:val="202"/>
        </w:numPr>
        <w:spacing w:after="0"/>
      </w:pPr>
      <w:r>
        <w:rPr>
          <w:i/>
        </w:rPr>
        <w:t>Configuration:</w:t>
      </w:r>
    </w:p>
    <w:p w:rsidR="00B6113D" w:rsidRDefault="00A66234">
      <w:pPr>
        <w:pStyle w:val="ListParagraph"/>
        <w:numPr>
          <w:ilvl w:val="1"/>
          <w:numId w:val="202"/>
        </w:numPr>
        <w:spacing w:after="0"/>
      </w:pPr>
      <w:r>
        <w:t>timeout = 10</w:t>
      </w:r>
    </w:p>
    <w:p w:rsidR="00B6113D" w:rsidRDefault="00A66234">
      <w:pPr>
        <w:pStyle w:val="ListParagraph"/>
        <w:numPr>
          <w:ilvl w:val="1"/>
          <w:numId w:val="202"/>
        </w:numPr>
        <w:spacing w:after="0"/>
      </w:pPr>
      <w:r>
        <w:t>commit = false</w:t>
      </w:r>
    </w:p>
    <w:p w:rsidR="00B6113D" w:rsidRDefault="00A66234">
      <w:pPr>
        <w:pStyle w:val="ListParagraph"/>
        <w:numPr>
          <w:ilvl w:val="1"/>
          <w:numId w:val="202"/>
        </w:numPr>
        <w:spacing w:after="0"/>
      </w:pPr>
      <w:r>
        <w:t>maxRows = 100</w:t>
      </w:r>
    </w:p>
    <w:p w:rsidR="00B6113D" w:rsidRDefault="00A66234">
      <w:pPr>
        <w:pStyle w:val="ListParagraph"/>
        <w:numPr>
          <w:ilvl w:val="1"/>
          <w:numId w:val="202"/>
        </w:numPr>
        <w:spacing w:after="0"/>
      </w:pPr>
      <w:r>
        <w:t>emptyStrAsNil = false</w:t>
      </w:r>
    </w:p>
    <w:p w:rsidR="00B6113D" w:rsidRDefault="00A66234">
      <w:pPr>
        <w:pStyle w:val="ListParagraph"/>
        <w:numPr>
          <w:ilvl w:val="1"/>
          <w:numId w:val="202"/>
        </w:numPr>
        <w:spacing w:after="0"/>
      </w:pPr>
      <w:r>
        <w:t xml:space="preserve">jdbcSharedConfig = </w:t>
      </w:r>
      <w:hyperlink w:anchor="3.2.1.6.2.---">
        <w:r>
          <w:rPr>
            <w:color w:val="0000FF"/>
            <w:u w:val="single"/>
          </w:rPr>
          <w:t>/SharedConnections/Tibco.sharedjdbc</w:t>
        </w:r>
      </w:hyperlink>
      <w:r>
        <w:t xml:space="preserve"> </w:t>
      </w:r>
    </w:p>
    <w:p w:rsidR="00B6113D" w:rsidRDefault="00A66234">
      <w:pPr>
        <w:pStyle w:val="ListParagraph"/>
        <w:numPr>
          <w:ilvl w:val="1"/>
          <w:numId w:val="202"/>
        </w:numPr>
        <w:spacing w:after="0"/>
      </w:pPr>
      <w:r>
        <w:t>statement = SELECT ID, NAME, VALUE, MONTH_INCREMENT  FROM ACCOUNTS WHERE ID = ?</w:t>
      </w:r>
    </w:p>
    <w:p w:rsidR="00B6113D" w:rsidRDefault="00A66234">
      <w:pPr>
        <w:pStyle w:val="ListParagraph"/>
        <w:numPr>
          <w:ilvl w:val="1"/>
          <w:numId w:val="202"/>
        </w:numPr>
        <w:spacing w:after="0"/>
      </w:pPr>
      <w:r>
        <w:t>processInSubsets = true</w:t>
      </w:r>
    </w:p>
    <w:p w:rsidR="00B6113D" w:rsidRDefault="00A66234">
      <w:pPr>
        <w:pStyle w:val="ListParagraph"/>
        <w:numPr>
          <w:ilvl w:val="1"/>
          <w:numId w:val="202"/>
        </w:numPr>
        <w:spacing w:after="0"/>
      </w:pPr>
      <w:r>
        <w:t>Prepared_Param_DataType</w:t>
      </w:r>
    </w:p>
    <w:p w:rsidR="00B6113D" w:rsidRDefault="00A66234">
      <w:pPr>
        <w:pStyle w:val="ListParagraph"/>
        <w:numPr>
          <w:ilvl w:val="2"/>
          <w:numId w:val="202"/>
        </w:numPr>
        <w:spacing w:after="0"/>
      </w:pPr>
      <w:r>
        <w:t>parameter</w:t>
      </w:r>
    </w:p>
    <w:p w:rsidR="00B6113D" w:rsidRDefault="00A66234">
      <w:pPr>
        <w:pStyle w:val="ListParagraph"/>
        <w:numPr>
          <w:ilvl w:val="3"/>
          <w:numId w:val="202"/>
        </w:numPr>
        <w:spacing w:after="0"/>
      </w:pPr>
      <w:r>
        <w:t>parameterName = id</w:t>
      </w:r>
    </w:p>
    <w:p w:rsidR="00B6113D" w:rsidRDefault="00A66234">
      <w:pPr>
        <w:pStyle w:val="ListParagraph"/>
        <w:numPr>
          <w:ilvl w:val="3"/>
          <w:numId w:val="202"/>
        </w:numPr>
        <w:spacing w:after="0"/>
      </w:pPr>
      <w:r>
        <w:t>dataType = INTEGER</w:t>
      </w:r>
    </w:p>
    <w:p w:rsidR="00B6113D" w:rsidRDefault="00A66234">
      <w:pPr>
        <w:pStyle w:val="ListParagraph"/>
        <w:numPr>
          <w:ilvl w:val="0"/>
          <w:numId w:val="20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469"/>
        <w:gridCol w:w="37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/jdbcQueryActivityInput/subsetSize</w:t>
            </w:r>
          </w:p>
        </w:tc>
        <w:tc>
          <w:tcPr>
            <w:tcW w:w="9576" w:type="dxa"/>
            <w:shd w:val="clear" w:color="auto" w:fill="FFFFFF" w:themeFill="background1"/>
          </w:tcPr>
          <w:p w:rsidR="00B6113D" w:rsidRDefault="00A66234">
            <w:pPr>
              <w:spacing w:after="0"/>
            </w:pPr>
            <w:r>
              <w:t>1</w:t>
            </w:r>
          </w:p>
        </w:tc>
      </w:tr>
    </w:tbl>
    <w:p w:rsidR="00B6113D" w:rsidRDefault="00B6113D"/>
    <w:p w:rsidR="00B6113D" w:rsidRDefault="00A66234">
      <w:pPr>
        <w:pStyle w:val="Simplesubtitle"/>
      </w:pPr>
      <w:bookmarkStart w:id="880" w:name="3.2.1.1.5.---ParseXML_AccountsList"/>
      <w:r>
        <w:t xml:space="preserve"> Name: </w:t>
      </w:r>
      <w:r>
        <w:rPr>
          <w:i/>
        </w:rPr>
        <w:t>ParseXML AccountsList</w:t>
      </w:r>
      <w:bookmarkEnd w:id="880"/>
    </w:p>
    <w:p w:rsidR="00B6113D" w:rsidRDefault="00A66234">
      <w:pPr>
        <w:pStyle w:val="ListParagraph"/>
        <w:numPr>
          <w:ilvl w:val="0"/>
          <w:numId w:val="203"/>
        </w:numPr>
        <w:spacing w:after="0"/>
      </w:pPr>
      <w:r>
        <w:t xml:space="preserve"> Type: </w:t>
      </w:r>
      <w:r>
        <w:rPr>
          <w:i/>
        </w:rPr>
        <w:t>com.tibco.plugin.xml.XMLParseActivity</w:t>
      </w:r>
    </w:p>
    <w:p w:rsidR="00B6113D" w:rsidRDefault="00A66234">
      <w:pPr>
        <w:pStyle w:val="ListParagraph"/>
        <w:numPr>
          <w:ilvl w:val="0"/>
          <w:numId w:val="203"/>
        </w:numPr>
        <w:spacing w:after="0"/>
      </w:pPr>
      <w:r>
        <w:t xml:space="preserve"> Resource Type: </w:t>
      </w:r>
      <w:r>
        <w:rPr>
          <w:i/>
        </w:rPr>
        <w:t>ae.activities.XMLParseActivity</w:t>
      </w:r>
    </w:p>
    <w:p w:rsidR="00B6113D" w:rsidRDefault="00A66234">
      <w:pPr>
        <w:pStyle w:val="ListParagraph"/>
        <w:numPr>
          <w:ilvl w:val="0"/>
          <w:numId w:val="203"/>
        </w:numPr>
        <w:spacing w:after="0"/>
      </w:pPr>
      <w:r>
        <w:t xml:space="preserve"> Description: </w:t>
      </w:r>
      <w:r>
        <w:rPr>
          <w:i/>
        </w:rPr>
        <w:t>Parse text input to xml according to Accounts xsd schema</w:t>
      </w:r>
    </w:p>
    <w:p w:rsidR="00B6113D" w:rsidRDefault="00A66234">
      <w:pPr>
        <w:pStyle w:val="ListParagraph"/>
        <w:numPr>
          <w:ilvl w:val="0"/>
          <w:numId w:val="203"/>
        </w:numPr>
        <w:spacing w:after="0"/>
      </w:pPr>
      <w:r>
        <w:rPr>
          <w:i/>
        </w:rPr>
        <w:t>Configuration:</w:t>
      </w:r>
    </w:p>
    <w:p w:rsidR="00B6113D" w:rsidRDefault="00A66234">
      <w:pPr>
        <w:pStyle w:val="ListParagraph"/>
        <w:numPr>
          <w:ilvl w:val="1"/>
          <w:numId w:val="203"/>
        </w:numPr>
        <w:spacing w:after="0"/>
      </w:pPr>
      <w:r>
        <w:t>inputStyle = text</w:t>
      </w:r>
    </w:p>
    <w:p w:rsidR="00B6113D" w:rsidRDefault="00A66234">
      <w:pPr>
        <w:pStyle w:val="ListParagraph"/>
        <w:numPr>
          <w:ilvl w:val="1"/>
          <w:numId w:val="203"/>
        </w:numPr>
        <w:spacing w:after="0"/>
      </w:pPr>
      <w:r>
        <w:t>xsdVersion = default</w:t>
      </w:r>
    </w:p>
    <w:p w:rsidR="00B6113D" w:rsidRDefault="00A66234">
      <w:pPr>
        <w:pStyle w:val="ListParagraph"/>
        <w:numPr>
          <w:ilvl w:val="1"/>
          <w:numId w:val="203"/>
        </w:numPr>
        <w:spacing w:after="0"/>
      </w:pPr>
      <w:r>
        <w:t>validateOutput = true</w:t>
      </w:r>
    </w:p>
    <w:p w:rsidR="00B6113D" w:rsidRDefault="00A66234">
      <w:pPr>
        <w:pStyle w:val="ListParagraph"/>
        <w:numPr>
          <w:ilvl w:val="1"/>
          <w:numId w:val="203"/>
        </w:numPr>
        <w:spacing w:after="0"/>
      </w:pPr>
      <w:r>
        <w:t>term</w:t>
      </w:r>
    </w:p>
    <w:p w:rsidR="00B6113D" w:rsidRDefault="00A66234">
      <w:pPr>
        <w:pStyle w:val="ListParagraph"/>
        <w:numPr>
          <w:ilvl w:val="2"/>
          <w:numId w:val="203"/>
        </w:numPr>
        <w:spacing w:after="0"/>
      </w:pPr>
      <w:r>
        <w:t xml:space="preserve"> - </w:t>
      </w:r>
      <w:hyperlink w:anchor="null---">
        <w:r>
          <w:rPr>
            <w:color w:val="0000FF"/>
            <w:u w:val="single"/>
          </w:rPr>
          <w:t>AccountsList</w:t>
        </w:r>
      </w:hyperlink>
      <w:r>
        <w:t xml:space="preserve"> (XML Element Reference, required ) </w:t>
      </w:r>
    </w:p>
    <w:p w:rsidR="00B6113D" w:rsidRDefault="00A66234">
      <w:pPr>
        <w:pStyle w:val="ListParagraph"/>
        <w:numPr>
          <w:ilvl w:val="0"/>
          <w:numId w:val="20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25"/>
        <w:gridCol w:w="681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$ReadFile-Accounts/ns1:ReadActivityOutputTextClass/fileContent/textContent</w:t>
            </w:r>
          </w:p>
        </w:tc>
      </w:tr>
    </w:tbl>
    <w:p w:rsidR="00B6113D" w:rsidRDefault="00B6113D"/>
    <w:p w:rsidR="00B6113D" w:rsidRDefault="00A66234">
      <w:pPr>
        <w:pStyle w:val="Simplesubtitle"/>
      </w:pPr>
      <w:bookmarkStart w:id="881" w:name="3.2.1.1.5.---ReadFile_Accounts"/>
      <w:r>
        <w:lastRenderedPageBreak/>
        <w:t xml:space="preserve"> Name: </w:t>
      </w:r>
      <w:r>
        <w:rPr>
          <w:i/>
        </w:rPr>
        <w:t>ReadFile Accounts</w:t>
      </w:r>
      <w:bookmarkEnd w:id="881"/>
    </w:p>
    <w:p w:rsidR="00B6113D" w:rsidRDefault="00A66234">
      <w:pPr>
        <w:pStyle w:val="ListParagraph"/>
        <w:numPr>
          <w:ilvl w:val="0"/>
          <w:numId w:val="204"/>
        </w:numPr>
        <w:spacing w:after="0"/>
      </w:pPr>
      <w:r>
        <w:t xml:space="preserve"> Type: </w:t>
      </w:r>
      <w:r>
        <w:rPr>
          <w:i/>
        </w:rPr>
        <w:t>com.tibco.plugin.file.FileReadActivity</w:t>
      </w:r>
    </w:p>
    <w:p w:rsidR="00B6113D" w:rsidRDefault="00A66234">
      <w:pPr>
        <w:pStyle w:val="ListParagraph"/>
        <w:numPr>
          <w:ilvl w:val="0"/>
          <w:numId w:val="204"/>
        </w:numPr>
        <w:spacing w:after="0"/>
      </w:pPr>
      <w:r>
        <w:t xml:space="preserve"> Resource Type: </w:t>
      </w:r>
      <w:r>
        <w:rPr>
          <w:i/>
        </w:rPr>
        <w:t>ae.activities.FileReadActivity</w:t>
      </w:r>
    </w:p>
    <w:p w:rsidR="00B6113D" w:rsidRDefault="00A66234">
      <w:pPr>
        <w:pStyle w:val="ListParagraph"/>
        <w:numPr>
          <w:ilvl w:val="0"/>
          <w:numId w:val="204"/>
        </w:numPr>
        <w:spacing w:after="0"/>
      </w:pPr>
      <w:r>
        <w:t xml:space="preserve"> Description: </w:t>
      </w:r>
      <w:r>
        <w:rPr>
          <w:i/>
        </w:rPr>
        <w:t>Read file as text</w:t>
      </w:r>
    </w:p>
    <w:p w:rsidR="00B6113D" w:rsidRDefault="00A66234">
      <w:pPr>
        <w:pStyle w:val="ListParagraph"/>
        <w:numPr>
          <w:ilvl w:val="0"/>
          <w:numId w:val="204"/>
        </w:numPr>
        <w:spacing w:after="0"/>
      </w:pPr>
      <w:r>
        <w:rPr>
          <w:i/>
        </w:rPr>
        <w:t>Configuration:</w:t>
      </w:r>
    </w:p>
    <w:p w:rsidR="00B6113D" w:rsidRDefault="00A66234">
      <w:pPr>
        <w:pStyle w:val="ListParagraph"/>
        <w:numPr>
          <w:ilvl w:val="1"/>
          <w:numId w:val="204"/>
        </w:numPr>
        <w:spacing w:after="0"/>
      </w:pPr>
      <w:r>
        <w:t>encoding = text</w:t>
      </w:r>
    </w:p>
    <w:p w:rsidR="00B6113D" w:rsidRDefault="00A66234">
      <w:pPr>
        <w:pStyle w:val="ListParagraph"/>
        <w:numPr>
          <w:ilvl w:val="0"/>
          <w:numId w:val="20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88"/>
        <w:gridCol w:w="56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$_globalVariables/ns:GlobalVariables/DefaultAccountsFile</w:t>
            </w:r>
          </w:p>
        </w:tc>
      </w:tr>
    </w:tbl>
    <w:p w:rsidR="00B6113D" w:rsidRDefault="00B6113D"/>
    <w:p w:rsidR="00B6113D" w:rsidRDefault="00A66234">
      <w:pPr>
        <w:pStyle w:val="Simplesubtitle"/>
      </w:pPr>
      <w:bookmarkStart w:id="882" w:name="3.2.1.1.5.---UpdateCustomerDB"/>
      <w:r>
        <w:t xml:space="preserve"> Name: </w:t>
      </w:r>
      <w:r>
        <w:rPr>
          <w:i/>
        </w:rPr>
        <w:t>UpdateCustomerDB</w:t>
      </w:r>
      <w:bookmarkEnd w:id="882"/>
    </w:p>
    <w:p w:rsidR="00B6113D" w:rsidRDefault="00A66234">
      <w:pPr>
        <w:pStyle w:val="ListParagraph"/>
        <w:numPr>
          <w:ilvl w:val="0"/>
          <w:numId w:val="205"/>
        </w:numPr>
        <w:spacing w:after="0"/>
      </w:pPr>
      <w:r>
        <w:t xml:space="preserve"> Type: </w:t>
      </w:r>
      <w:r>
        <w:rPr>
          <w:i/>
        </w:rPr>
        <w:t>com.tibco.plugin.jdbc.JDBCUpdateActivity</w:t>
      </w:r>
    </w:p>
    <w:p w:rsidR="00B6113D" w:rsidRDefault="00A66234">
      <w:pPr>
        <w:pStyle w:val="ListParagraph"/>
        <w:numPr>
          <w:ilvl w:val="0"/>
          <w:numId w:val="205"/>
        </w:numPr>
        <w:spacing w:after="0"/>
      </w:pPr>
      <w:r>
        <w:t xml:space="preserve"> Resource Type: </w:t>
      </w:r>
      <w:r>
        <w:rPr>
          <w:i/>
        </w:rPr>
        <w:t>ae.activities.JDBCUpdateActivity</w:t>
      </w:r>
    </w:p>
    <w:p w:rsidR="00B6113D" w:rsidRDefault="00A66234">
      <w:pPr>
        <w:pStyle w:val="ListParagraph"/>
        <w:numPr>
          <w:ilvl w:val="0"/>
          <w:numId w:val="205"/>
        </w:numPr>
        <w:spacing w:after="0"/>
      </w:pPr>
      <w:r>
        <w:t xml:space="preserve"> Description: </w:t>
      </w:r>
    </w:p>
    <w:p w:rsidR="00B6113D" w:rsidRDefault="00A66234">
      <w:pPr>
        <w:pStyle w:val="ListParagraph"/>
        <w:numPr>
          <w:ilvl w:val="0"/>
          <w:numId w:val="205"/>
        </w:numPr>
        <w:spacing w:after="0"/>
      </w:pPr>
      <w:r>
        <w:rPr>
          <w:i/>
        </w:rPr>
        <w:t>Configuration:</w:t>
      </w:r>
    </w:p>
    <w:p w:rsidR="00B6113D" w:rsidRDefault="00A66234">
      <w:pPr>
        <w:pStyle w:val="ListParagraph"/>
        <w:numPr>
          <w:ilvl w:val="1"/>
          <w:numId w:val="205"/>
        </w:numPr>
        <w:spacing w:after="0"/>
      </w:pPr>
      <w:r>
        <w:t>timeout = 10</w:t>
      </w:r>
    </w:p>
    <w:p w:rsidR="00B6113D" w:rsidRDefault="00A66234">
      <w:pPr>
        <w:pStyle w:val="ListParagraph"/>
        <w:numPr>
          <w:ilvl w:val="1"/>
          <w:numId w:val="205"/>
        </w:numPr>
        <w:spacing w:after="0"/>
      </w:pPr>
      <w:r>
        <w:t>commit = false</w:t>
      </w:r>
    </w:p>
    <w:p w:rsidR="00B6113D" w:rsidRDefault="00A66234">
      <w:pPr>
        <w:pStyle w:val="ListParagraph"/>
        <w:numPr>
          <w:ilvl w:val="1"/>
          <w:numId w:val="205"/>
        </w:numPr>
        <w:spacing w:after="0"/>
      </w:pPr>
      <w:r>
        <w:t>emptyStrAsNil = false</w:t>
      </w:r>
    </w:p>
    <w:p w:rsidR="00B6113D" w:rsidRDefault="00A66234">
      <w:pPr>
        <w:pStyle w:val="ListParagraph"/>
        <w:numPr>
          <w:ilvl w:val="1"/>
          <w:numId w:val="205"/>
        </w:numPr>
        <w:spacing w:after="0"/>
      </w:pPr>
      <w:r>
        <w:t xml:space="preserve">jdbcSharedConfig = </w:t>
      </w:r>
      <w:hyperlink w:anchor="3.2.1.6.1.---">
        <w:r>
          <w:rPr>
            <w:color w:val="0000FF"/>
            <w:u w:val="single"/>
          </w:rPr>
          <w:t>/SharedConnections/SharedTibco.sharedjdbc</w:t>
        </w:r>
      </w:hyperlink>
      <w:r>
        <w:t xml:space="preserve"> </w:t>
      </w:r>
    </w:p>
    <w:p w:rsidR="00B6113D" w:rsidRDefault="00A66234">
      <w:pPr>
        <w:pStyle w:val="ListParagraph"/>
        <w:numPr>
          <w:ilvl w:val="1"/>
          <w:numId w:val="205"/>
        </w:numPr>
        <w:spacing w:after="0"/>
      </w:pPr>
      <w:r>
        <w:t>statement = UPDATE CUSTOMER SET DATE = ? WHER</w:t>
      </w:r>
      <w:r>
        <w:t>E ID = ?</w:t>
      </w:r>
    </w:p>
    <w:p w:rsidR="00B6113D" w:rsidRDefault="00A66234">
      <w:pPr>
        <w:pStyle w:val="ListParagraph"/>
        <w:numPr>
          <w:ilvl w:val="1"/>
          <w:numId w:val="205"/>
        </w:numPr>
        <w:spacing w:after="0"/>
      </w:pPr>
      <w:r>
        <w:t>Prepared_Param_DataType</w:t>
      </w:r>
    </w:p>
    <w:p w:rsidR="00B6113D" w:rsidRDefault="00A66234">
      <w:pPr>
        <w:pStyle w:val="ListParagraph"/>
        <w:numPr>
          <w:ilvl w:val="2"/>
          <w:numId w:val="205"/>
        </w:numPr>
        <w:spacing w:after="0"/>
      </w:pPr>
      <w:r>
        <w:t>parameter</w:t>
      </w:r>
    </w:p>
    <w:p w:rsidR="00B6113D" w:rsidRDefault="00A66234">
      <w:pPr>
        <w:pStyle w:val="ListParagraph"/>
        <w:numPr>
          <w:ilvl w:val="3"/>
          <w:numId w:val="205"/>
        </w:numPr>
        <w:spacing w:after="0"/>
      </w:pPr>
      <w:r>
        <w:t>parameterName = date_now</w:t>
      </w:r>
    </w:p>
    <w:p w:rsidR="00B6113D" w:rsidRDefault="00A66234">
      <w:pPr>
        <w:pStyle w:val="ListParagraph"/>
        <w:numPr>
          <w:ilvl w:val="3"/>
          <w:numId w:val="205"/>
        </w:numPr>
        <w:spacing w:after="0"/>
      </w:pPr>
      <w:r>
        <w:t>dataType = VARCHAR</w:t>
      </w:r>
    </w:p>
    <w:p w:rsidR="00B6113D" w:rsidRDefault="00A66234">
      <w:pPr>
        <w:pStyle w:val="ListParagraph"/>
        <w:numPr>
          <w:ilvl w:val="2"/>
          <w:numId w:val="205"/>
        </w:numPr>
        <w:spacing w:after="0"/>
      </w:pPr>
      <w:r>
        <w:t>parameter</w:t>
      </w:r>
    </w:p>
    <w:p w:rsidR="00B6113D" w:rsidRDefault="00A66234">
      <w:pPr>
        <w:pStyle w:val="ListParagraph"/>
        <w:numPr>
          <w:ilvl w:val="3"/>
          <w:numId w:val="205"/>
        </w:numPr>
        <w:spacing w:after="0"/>
      </w:pPr>
      <w:r>
        <w:t>parameterName = id</w:t>
      </w:r>
    </w:p>
    <w:p w:rsidR="00B6113D" w:rsidRDefault="00A66234">
      <w:pPr>
        <w:pStyle w:val="ListParagraph"/>
        <w:numPr>
          <w:ilvl w:val="3"/>
          <w:numId w:val="205"/>
        </w:numPr>
        <w:spacing w:after="0"/>
      </w:pPr>
      <w:r>
        <w:t>dataType = INTEGER</w:t>
      </w:r>
    </w:p>
    <w:p w:rsidR="00B6113D" w:rsidRDefault="00A66234">
      <w:pPr>
        <w:pStyle w:val="ListParagraph"/>
        <w:numPr>
          <w:ilvl w:val="0"/>
          <w:numId w:val="20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309"/>
        <w:gridCol w:w="393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/jdbcUpdateActivityInput/date_now</w:t>
            </w:r>
          </w:p>
        </w:tc>
        <w:tc>
          <w:tcPr>
            <w:tcW w:w="9576" w:type="dxa"/>
            <w:shd w:val="clear" w:color="auto" w:fill="FFFFFF" w:themeFill="background1"/>
          </w:tcPr>
          <w:p w:rsidR="00B6113D" w:rsidRDefault="00A66234">
            <w:pPr>
              <w:spacing w:after="0"/>
            </w:pPr>
            <w:r>
              <w:t>current-dateTime()</w:t>
            </w:r>
          </w:p>
        </w:tc>
      </w:tr>
      <w:tr w:rsidR="00B6113D">
        <w:tc>
          <w:tcPr>
            <w:tcW w:w="9576" w:type="dxa"/>
            <w:shd w:val="clear" w:color="auto" w:fill="FFFFFF" w:themeFill="background1"/>
          </w:tcPr>
          <w:p w:rsidR="00B6113D" w:rsidRDefault="00A66234">
            <w:pPr>
              <w:spacing w:after="0"/>
            </w:pPr>
            <w:r>
              <w:t>/jdbcUpdateActivityInput/id</w:t>
            </w:r>
          </w:p>
        </w:tc>
        <w:tc>
          <w:tcPr>
            <w:tcW w:w="9576" w:type="dxa"/>
            <w:shd w:val="clear" w:color="auto" w:fill="FFFFFF" w:themeFill="background1"/>
          </w:tcPr>
          <w:p w:rsidR="00B6113D" w:rsidRDefault="00A66234">
            <w:pPr>
              <w:spacing w:after="0"/>
            </w:pPr>
            <w:r>
              <w:t>$Start/root/ID</w:t>
            </w:r>
          </w:p>
        </w:tc>
      </w:tr>
    </w:tbl>
    <w:p w:rsidR="00B6113D" w:rsidRDefault="00B6113D"/>
    <w:p w:rsidR="00B6113D" w:rsidRDefault="00A66234">
      <w:pPr>
        <w:pStyle w:val="Simplesubtitle"/>
      </w:pPr>
      <w:bookmarkStart w:id="883" w:name="3.2.1.1.5.---Transitions"/>
      <w:r>
        <w:t>Transitions:</w:t>
      </w:r>
      <w:bookmarkEnd w:id="883"/>
    </w:p>
    <w:p w:rsidR="00B6113D" w:rsidRDefault="00A66234">
      <w:pPr>
        <w:pStyle w:val="ListParagraph"/>
        <w:numPr>
          <w:ilvl w:val="0"/>
          <w:numId w:val="206"/>
        </w:numPr>
        <w:spacing w:after="0"/>
      </w:pPr>
      <w:r>
        <w:t xml:space="preserve"> From: </w:t>
      </w:r>
      <w:r>
        <w:rPr>
          <w:b/>
          <w:i/>
        </w:rPr>
        <w:t>Assign ActualAccount</w:t>
      </w:r>
      <w:r>
        <w:t xml:space="preserve"> -To: </w:t>
      </w:r>
      <w:r>
        <w:rPr>
          <w:b/>
          <w:i/>
        </w:rPr>
        <w:t>UpdateCustomerDB</w:t>
      </w:r>
    </w:p>
    <w:p w:rsidR="00B6113D" w:rsidRDefault="00A66234">
      <w:pPr>
        <w:pStyle w:val="ListParagraph"/>
        <w:numPr>
          <w:ilvl w:val="1"/>
          <w:numId w:val="206"/>
        </w:numPr>
        <w:spacing w:after="0"/>
      </w:pPr>
      <w:r>
        <w:t xml:space="preserve"> Label: </w:t>
      </w:r>
    </w:p>
    <w:p w:rsidR="00B6113D" w:rsidRDefault="00A66234">
      <w:pPr>
        <w:pStyle w:val="ListParagraph"/>
        <w:numPr>
          <w:ilvl w:val="1"/>
          <w:numId w:val="206"/>
        </w:numPr>
        <w:spacing w:after="0"/>
      </w:pPr>
      <w:r>
        <w:t xml:space="preserve"> Condition: </w:t>
      </w:r>
      <w:r>
        <w:rPr>
          <w:i/>
        </w:rPr>
        <w:t xml:space="preserve"> Success </w:t>
      </w:r>
    </w:p>
    <w:p w:rsidR="00B6113D" w:rsidRDefault="00A66234">
      <w:pPr>
        <w:pStyle w:val="ListParagraph"/>
        <w:numPr>
          <w:ilvl w:val="1"/>
          <w:numId w:val="206"/>
        </w:numPr>
        <w:spacing w:after="0"/>
      </w:pPr>
      <w:r>
        <w:t xml:space="preserve"> Description: </w:t>
      </w:r>
    </w:p>
    <w:p w:rsidR="00B6113D" w:rsidRDefault="00A66234">
      <w:pPr>
        <w:pStyle w:val="ListParagraph"/>
        <w:numPr>
          <w:ilvl w:val="0"/>
          <w:numId w:val="207"/>
        </w:numPr>
        <w:spacing w:after="0"/>
      </w:pPr>
      <w:r>
        <w:t xml:space="preserve"> From: </w:t>
      </w:r>
      <w:r>
        <w:rPr>
          <w:b/>
          <w:i/>
        </w:rPr>
        <w:t>Assign NullAccount</w:t>
      </w:r>
      <w:r>
        <w:t xml:space="preserve"> -To: </w:t>
      </w:r>
      <w:r>
        <w:rPr>
          <w:b/>
          <w:i/>
        </w:rPr>
        <w:t>CycleGroup</w:t>
      </w:r>
    </w:p>
    <w:p w:rsidR="00B6113D" w:rsidRDefault="00A66234">
      <w:pPr>
        <w:pStyle w:val="ListParagraph"/>
        <w:numPr>
          <w:ilvl w:val="1"/>
          <w:numId w:val="207"/>
        </w:numPr>
        <w:spacing w:after="0"/>
      </w:pPr>
      <w:r>
        <w:t xml:space="preserve"> Label: </w:t>
      </w:r>
    </w:p>
    <w:p w:rsidR="00B6113D" w:rsidRDefault="00A66234">
      <w:pPr>
        <w:pStyle w:val="ListParagraph"/>
        <w:numPr>
          <w:ilvl w:val="1"/>
          <w:numId w:val="207"/>
        </w:numPr>
        <w:spacing w:after="0"/>
      </w:pPr>
      <w:r>
        <w:t xml:space="preserve"> Condition: </w:t>
      </w:r>
      <w:r>
        <w:rPr>
          <w:i/>
        </w:rPr>
        <w:t xml:space="preserve">  Success </w:t>
      </w:r>
    </w:p>
    <w:p w:rsidR="00B6113D" w:rsidRDefault="00A66234">
      <w:pPr>
        <w:pStyle w:val="ListParagraph"/>
        <w:numPr>
          <w:ilvl w:val="1"/>
          <w:numId w:val="207"/>
        </w:numPr>
        <w:spacing w:after="0"/>
      </w:pPr>
      <w:r>
        <w:t xml:space="preserve"> Description: </w:t>
      </w:r>
    </w:p>
    <w:p w:rsidR="00B6113D" w:rsidRDefault="00A66234">
      <w:pPr>
        <w:pStyle w:val="ListParagraph"/>
        <w:numPr>
          <w:ilvl w:val="0"/>
          <w:numId w:val="208"/>
        </w:numPr>
        <w:spacing w:after="0"/>
      </w:pPr>
      <w:r>
        <w:t xml:space="preserve"> From: </w:t>
      </w:r>
      <w:r>
        <w:rPr>
          <w:b/>
          <w:i/>
        </w:rPr>
        <w:t>CycleGroup</w:t>
      </w:r>
      <w:r>
        <w:t xml:space="preserve"> -To: </w:t>
      </w:r>
      <w:r>
        <w:rPr>
          <w:b/>
          <w:i/>
        </w:rPr>
        <w:t>End</w:t>
      </w:r>
    </w:p>
    <w:p w:rsidR="00B6113D" w:rsidRDefault="00A66234">
      <w:pPr>
        <w:pStyle w:val="ListParagraph"/>
        <w:numPr>
          <w:ilvl w:val="1"/>
          <w:numId w:val="208"/>
        </w:numPr>
        <w:spacing w:after="0"/>
      </w:pPr>
      <w:r>
        <w:t xml:space="preserve"> Label: </w:t>
      </w:r>
    </w:p>
    <w:p w:rsidR="00B6113D" w:rsidRDefault="00A66234">
      <w:pPr>
        <w:pStyle w:val="ListParagraph"/>
        <w:numPr>
          <w:ilvl w:val="1"/>
          <w:numId w:val="208"/>
        </w:numPr>
        <w:spacing w:after="0"/>
      </w:pPr>
      <w:r>
        <w:t xml:space="preserve"> Condition: </w:t>
      </w:r>
      <w:r>
        <w:rPr>
          <w:i/>
        </w:rPr>
        <w:t xml:space="preserve"> Success </w:t>
      </w:r>
    </w:p>
    <w:p w:rsidR="00B6113D" w:rsidRDefault="00A66234">
      <w:pPr>
        <w:pStyle w:val="ListParagraph"/>
        <w:numPr>
          <w:ilvl w:val="1"/>
          <w:numId w:val="208"/>
        </w:numPr>
        <w:spacing w:after="0"/>
      </w:pPr>
      <w:r>
        <w:t xml:space="preserve"> Description: </w:t>
      </w:r>
    </w:p>
    <w:p w:rsidR="00B6113D" w:rsidRDefault="00A66234">
      <w:pPr>
        <w:pStyle w:val="ListParagraph"/>
        <w:numPr>
          <w:ilvl w:val="0"/>
          <w:numId w:val="209"/>
        </w:numPr>
        <w:spacing w:after="0"/>
      </w:pPr>
      <w:r>
        <w:lastRenderedPageBreak/>
        <w:t xml:space="preserve"> From: </w:t>
      </w:r>
      <w:r>
        <w:rPr>
          <w:b/>
          <w:i/>
        </w:rPr>
        <w:t>GetAccount</w:t>
      </w:r>
      <w:r>
        <w:t xml:space="preserve"> -To: </w:t>
      </w:r>
      <w:r>
        <w:rPr>
          <w:b/>
          <w:i/>
        </w:rPr>
        <w:t>Assign ActualAccount</w:t>
      </w:r>
    </w:p>
    <w:p w:rsidR="00B6113D" w:rsidRDefault="00A66234">
      <w:pPr>
        <w:pStyle w:val="ListParagraph"/>
        <w:numPr>
          <w:ilvl w:val="1"/>
          <w:numId w:val="209"/>
        </w:numPr>
        <w:spacing w:after="0"/>
      </w:pPr>
      <w:r>
        <w:t xml:space="preserve"> Label: </w:t>
      </w:r>
    </w:p>
    <w:p w:rsidR="00B6113D" w:rsidRDefault="00A66234">
      <w:pPr>
        <w:pStyle w:val="ListParagraph"/>
        <w:numPr>
          <w:ilvl w:val="1"/>
          <w:numId w:val="209"/>
        </w:numPr>
        <w:spacing w:after="0"/>
      </w:pPr>
      <w:r>
        <w:t xml:space="preserve"> Condition: </w:t>
      </w:r>
      <w:r>
        <w:rPr>
          <w:i/>
        </w:rPr>
        <w:t xml:space="preserve"> Success </w:t>
      </w:r>
    </w:p>
    <w:p w:rsidR="00B6113D" w:rsidRDefault="00A66234">
      <w:pPr>
        <w:pStyle w:val="ListParagraph"/>
        <w:numPr>
          <w:ilvl w:val="1"/>
          <w:numId w:val="209"/>
        </w:numPr>
        <w:spacing w:after="0"/>
      </w:pPr>
      <w:r>
        <w:t xml:space="preserve"> Description: </w:t>
      </w:r>
    </w:p>
    <w:p w:rsidR="00B6113D" w:rsidRDefault="00A66234">
      <w:pPr>
        <w:pStyle w:val="ListParagraph"/>
        <w:numPr>
          <w:ilvl w:val="0"/>
          <w:numId w:val="210"/>
        </w:numPr>
        <w:spacing w:after="0"/>
      </w:pPr>
      <w:r>
        <w:t xml:space="preserve"> From: </w:t>
      </w:r>
      <w:r>
        <w:rPr>
          <w:b/>
          <w:i/>
        </w:rPr>
        <w:t>ParseXML AccountsList</w:t>
      </w:r>
      <w:r>
        <w:t xml:space="preserve"> -To: </w:t>
      </w:r>
      <w:r>
        <w:rPr>
          <w:b/>
          <w:i/>
        </w:rPr>
        <w:t>Assign NullAccount</w:t>
      </w:r>
    </w:p>
    <w:p w:rsidR="00B6113D" w:rsidRDefault="00A66234">
      <w:pPr>
        <w:pStyle w:val="ListParagraph"/>
        <w:numPr>
          <w:ilvl w:val="1"/>
          <w:numId w:val="210"/>
        </w:numPr>
        <w:spacing w:after="0"/>
      </w:pPr>
      <w:r>
        <w:t xml:space="preserve"> Label: </w:t>
      </w:r>
    </w:p>
    <w:p w:rsidR="00B6113D" w:rsidRDefault="00A66234">
      <w:pPr>
        <w:pStyle w:val="ListParagraph"/>
        <w:numPr>
          <w:ilvl w:val="1"/>
          <w:numId w:val="210"/>
        </w:numPr>
        <w:spacing w:after="0"/>
      </w:pPr>
      <w:r>
        <w:t xml:space="preserve"> Condition: </w:t>
      </w:r>
      <w:r>
        <w:rPr>
          <w:i/>
        </w:rPr>
        <w:t xml:space="preserve"> Success </w:t>
      </w:r>
    </w:p>
    <w:p w:rsidR="00B6113D" w:rsidRDefault="00A66234">
      <w:pPr>
        <w:pStyle w:val="ListParagraph"/>
        <w:numPr>
          <w:ilvl w:val="1"/>
          <w:numId w:val="210"/>
        </w:numPr>
        <w:spacing w:after="0"/>
      </w:pPr>
      <w:r>
        <w:t xml:space="preserve"> Description: </w:t>
      </w:r>
    </w:p>
    <w:p w:rsidR="00B6113D" w:rsidRDefault="00A66234">
      <w:pPr>
        <w:pStyle w:val="ListParagraph"/>
        <w:numPr>
          <w:ilvl w:val="0"/>
          <w:numId w:val="211"/>
        </w:numPr>
        <w:spacing w:after="0"/>
      </w:pPr>
      <w:r>
        <w:t xml:space="preserve"> From: </w:t>
      </w:r>
      <w:r>
        <w:rPr>
          <w:b/>
          <w:i/>
        </w:rPr>
        <w:t>ReadFile Accounts</w:t>
      </w:r>
      <w:r>
        <w:t xml:space="preserve"> -To: </w:t>
      </w:r>
      <w:r>
        <w:rPr>
          <w:b/>
          <w:i/>
        </w:rPr>
        <w:t>ParseXML AccountsList</w:t>
      </w:r>
    </w:p>
    <w:p w:rsidR="00B6113D" w:rsidRDefault="00A66234">
      <w:pPr>
        <w:pStyle w:val="ListParagraph"/>
        <w:numPr>
          <w:ilvl w:val="1"/>
          <w:numId w:val="211"/>
        </w:numPr>
        <w:spacing w:after="0"/>
      </w:pPr>
      <w:r>
        <w:t xml:space="preserve"> Label: </w:t>
      </w:r>
    </w:p>
    <w:p w:rsidR="00B6113D" w:rsidRDefault="00A66234">
      <w:pPr>
        <w:pStyle w:val="ListParagraph"/>
        <w:numPr>
          <w:ilvl w:val="1"/>
          <w:numId w:val="211"/>
        </w:numPr>
        <w:spacing w:after="0"/>
      </w:pPr>
      <w:r>
        <w:t xml:space="preserve"> Condition: </w:t>
      </w:r>
      <w:r>
        <w:rPr>
          <w:i/>
        </w:rPr>
        <w:t xml:space="preserve"> Success </w:t>
      </w:r>
    </w:p>
    <w:p w:rsidR="00B6113D" w:rsidRDefault="00A66234">
      <w:pPr>
        <w:pStyle w:val="ListParagraph"/>
        <w:numPr>
          <w:ilvl w:val="1"/>
          <w:numId w:val="211"/>
        </w:numPr>
        <w:spacing w:after="0"/>
      </w:pPr>
      <w:r>
        <w:t xml:space="preserve"> Description: </w:t>
      </w:r>
    </w:p>
    <w:p w:rsidR="00B6113D" w:rsidRDefault="00A66234">
      <w:pPr>
        <w:pStyle w:val="ListParagraph"/>
        <w:numPr>
          <w:ilvl w:val="0"/>
          <w:numId w:val="212"/>
        </w:numPr>
        <w:spacing w:after="0"/>
      </w:pPr>
      <w:r>
        <w:t xml:space="preserve"> From: </w:t>
      </w:r>
      <w:r>
        <w:rPr>
          <w:b/>
          <w:i/>
        </w:rPr>
        <w:t>Start</w:t>
      </w:r>
      <w:r>
        <w:t xml:space="preserve"> -To: </w:t>
      </w:r>
      <w:r>
        <w:rPr>
          <w:b/>
          <w:i/>
        </w:rPr>
        <w:t>ReadFile Accounts</w:t>
      </w:r>
    </w:p>
    <w:p w:rsidR="00B6113D" w:rsidRDefault="00A66234">
      <w:pPr>
        <w:pStyle w:val="ListParagraph"/>
        <w:numPr>
          <w:ilvl w:val="1"/>
          <w:numId w:val="212"/>
        </w:numPr>
        <w:spacing w:after="0"/>
      </w:pPr>
      <w:r>
        <w:t xml:space="preserve"> Label: </w:t>
      </w:r>
    </w:p>
    <w:p w:rsidR="00B6113D" w:rsidRDefault="00A66234">
      <w:pPr>
        <w:pStyle w:val="ListParagraph"/>
        <w:numPr>
          <w:ilvl w:val="1"/>
          <w:numId w:val="212"/>
        </w:numPr>
        <w:spacing w:after="0"/>
      </w:pPr>
      <w:r>
        <w:t xml:space="preserve"> Condition: </w:t>
      </w:r>
      <w:r>
        <w:rPr>
          <w:i/>
        </w:rPr>
        <w:t xml:space="preserve"> Success </w:t>
      </w:r>
    </w:p>
    <w:p w:rsidR="00B6113D" w:rsidRDefault="00A66234">
      <w:pPr>
        <w:pStyle w:val="ListParagraph"/>
        <w:numPr>
          <w:ilvl w:val="1"/>
          <w:numId w:val="212"/>
        </w:numPr>
        <w:spacing w:after="0"/>
      </w:pPr>
      <w:r>
        <w:t xml:space="preserve"> Description: </w:t>
      </w:r>
    </w:p>
    <w:p w:rsidR="00B6113D" w:rsidRDefault="00A66234">
      <w:pPr>
        <w:pStyle w:val="ListParagraph"/>
        <w:numPr>
          <w:ilvl w:val="0"/>
          <w:numId w:val="213"/>
        </w:numPr>
        <w:spacing w:after="0"/>
      </w:pPr>
      <w:r>
        <w:t xml:space="preserve"> From: </w:t>
      </w:r>
      <w:r>
        <w:rPr>
          <w:b/>
          <w:i/>
        </w:rPr>
        <w:t>UpdateCustomerDB</w:t>
      </w:r>
      <w:r>
        <w:t xml:space="preserve"> -To: </w:t>
      </w:r>
      <w:r>
        <w:rPr>
          <w:b/>
          <w:i/>
        </w:rPr>
        <w:t>end</w:t>
      </w:r>
    </w:p>
    <w:p w:rsidR="00B6113D" w:rsidRDefault="00A66234">
      <w:pPr>
        <w:pStyle w:val="ListParagraph"/>
        <w:numPr>
          <w:ilvl w:val="1"/>
          <w:numId w:val="213"/>
        </w:numPr>
        <w:spacing w:after="0"/>
      </w:pPr>
      <w:r>
        <w:t xml:space="preserve"> Label: </w:t>
      </w:r>
    </w:p>
    <w:p w:rsidR="00B6113D" w:rsidRDefault="00A66234">
      <w:pPr>
        <w:pStyle w:val="ListParagraph"/>
        <w:numPr>
          <w:ilvl w:val="1"/>
          <w:numId w:val="213"/>
        </w:numPr>
        <w:spacing w:after="0"/>
      </w:pPr>
      <w:r>
        <w:t xml:space="preserve"> Condition: </w:t>
      </w:r>
      <w:r>
        <w:rPr>
          <w:i/>
        </w:rPr>
        <w:t xml:space="preserve">  Success </w:t>
      </w:r>
    </w:p>
    <w:p w:rsidR="00B6113D" w:rsidRDefault="00A66234">
      <w:pPr>
        <w:pStyle w:val="ListParagraph"/>
        <w:numPr>
          <w:ilvl w:val="1"/>
          <w:numId w:val="213"/>
        </w:numPr>
        <w:spacing w:after="0"/>
      </w:pPr>
      <w:r>
        <w:t xml:space="preserve"> Description: </w:t>
      </w:r>
    </w:p>
    <w:p w:rsidR="00B6113D" w:rsidRDefault="00A66234">
      <w:pPr>
        <w:pStyle w:val="ListParagraph"/>
        <w:numPr>
          <w:ilvl w:val="0"/>
          <w:numId w:val="214"/>
        </w:numPr>
        <w:spacing w:after="0"/>
      </w:pPr>
      <w:r>
        <w:t xml:space="preserve"> From: </w:t>
      </w:r>
      <w:r>
        <w:rPr>
          <w:b/>
          <w:i/>
        </w:rPr>
        <w:t>start</w:t>
      </w:r>
      <w:r>
        <w:t xml:space="preserve"> -To: </w:t>
      </w:r>
      <w:r>
        <w:rPr>
          <w:b/>
          <w:i/>
        </w:rPr>
        <w:t>GetAccount</w:t>
      </w:r>
    </w:p>
    <w:p w:rsidR="00B6113D" w:rsidRDefault="00A66234">
      <w:pPr>
        <w:pStyle w:val="ListParagraph"/>
        <w:numPr>
          <w:ilvl w:val="1"/>
          <w:numId w:val="214"/>
        </w:numPr>
        <w:spacing w:after="0"/>
      </w:pPr>
      <w:r>
        <w:t xml:space="preserve"> Label: </w:t>
      </w:r>
    </w:p>
    <w:p w:rsidR="00B6113D" w:rsidRDefault="00A66234">
      <w:pPr>
        <w:pStyle w:val="ListParagraph"/>
        <w:numPr>
          <w:ilvl w:val="1"/>
          <w:numId w:val="214"/>
        </w:numPr>
        <w:spacing w:after="0"/>
      </w:pPr>
      <w:r>
        <w:t xml:space="preserve"> Condition: </w:t>
      </w:r>
      <w:r>
        <w:rPr>
          <w:i/>
        </w:rPr>
        <w:t xml:space="preserve"> Success </w:t>
      </w:r>
    </w:p>
    <w:p w:rsidR="00B6113D" w:rsidRDefault="00A66234">
      <w:pPr>
        <w:pStyle w:val="ListParagraph"/>
        <w:numPr>
          <w:ilvl w:val="1"/>
          <w:numId w:val="214"/>
        </w:numPr>
        <w:spacing w:after="0"/>
      </w:pPr>
      <w:r>
        <w:t xml:space="preserve"> Description: </w:t>
      </w:r>
    </w:p>
    <w:p w:rsidR="00B6113D" w:rsidRDefault="00A66234">
      <w:pPr>
        <w:pStyle w:val="Simplesubtitle"/>
      </w:pPr>
      <w:bookmarkStart w:id="884" w:name="3.2.1.1.5.---Groups"/>
      <w:r>
        <w:t>Groups:</w:t>
      </w:r>
      <w:bookmarkEnd w:id="884"/>
    </w:p>
    <w:p w:rsidR="00B6113D" w:rsidRDefault="00A66234">
      <w:pPr>
        <w:pStyle w:val="ListParagraph"/>
        <w:numPr>
          <w:ilvl w:val="0"/>
          <w:numId w:val="215"/>
        </w:numPr>
        <w:spacing w:after="0"/>
      </w:pPr>
      <w:r>
        <w:t xml:space="preserve"> Name: </w:t>
      </w:r>
      <w:r>
        <w:rPr>
          <w:b/>
          <w:i/>
        </w:rPr>
        <w:t>CycleGroup</w:t>
      </w:r>
    </w:p>
    <w:p w:rsidR="00B6113D" w:rsidRDefault="00A66234">
      <w:pPr>
        <w:pStyle w:val="ListParagraph"/>
        <w:numPr>
          <w:ilvl w:val="1"/>
          <w:numId w:val="215"/>
        </w:numPr>
        <w:spacing w:after="0"/>
      </w:pPr>
      <w:r>
        <w:t xml:space="preserve"> Type: </w:t>
      </w:r>
      <w:r>
        <w:rPr>
          <w:i/>
        </w:rPr>
        <w:t>com.tibco.pe.core.LoopGroup</w:t>
      </w:r>
    </w:p>
    <w:p w:rsidR="00B6113D" w:rsidRDefault="00A66234">
      <w:pPr>
        <w:pStyle w:val="ListParagraph"/>
        <w:numPr>
          <w:ilvl w:val="1"/>
          <w:numId w:val="215"/>
        </w:numPr>
        <w:spacing w:after="0"/>
      </w:pPr>
      <w:r>
        <w:t xml:space="preserve"> Resource Type: </w:t>
      </w:r>
      <w:r>
        <w:rPr>
          <w:i/>
        </w:rPr>
        <w:t>ae.process.group</w:t>
      </w:r>
    </w:p>
    <w:p w:rsidR="00B6113D" w:rsidRDefault="00A66234">
      <w:pPr>
        <w:pStyle w:val="ListParagraph"/>
        <w:numPr>
          <w:ilvl w:val="1"/>
          <w:numId w:val="215"/>
        </w:numPr>
        <w:spacing w:after="0"/>
      </w:pPr>
      <w:r>
        <w:rPr>
          <w:i/>
        </w:rPr>
        <w:t>Configuration:</w:t>
      </w:r>
    </w:p>
    <w:p w:rsidR="00B6113D" w:rsidRDefault="00A66234">
      <w:pPr>
        <w:pStyle w:val="ListParagraph"/>
        <w:numPr>
          <w:ilvl w:val="2"/>
          <w:numId w:val="215"/>
        </w:numPr>
        <w:spacing w:after="0"/>
      </w:pPr>
      <w:r>
        <w:t>groupType = repeat</w:t>
      </w:r>
    </w:p>
    <w:p w:rsidR="00B6113D" w:rsidRDefault="00A66234">
      <w:pPr>
        <w:pStyle w:val="ListParagraph"/>
        <w:numPr>
          <w:ilvl w:val="2"/>
          <w:numId w:val="215"/>
        </w:numPr>
        <w:spacing w:after="0"/>
      </w:pPr>
      <w:r>
        <w:t>serializable = false</w:t>
      </w:r>
    </w:p>
    <w:p w:rsidR="00B6113D" w:rsidRDefault="00A66234">
      <w:pPr>
        <w:pStyle w:val="ListParagraph"/>
        <w:numPr>
          <w:ilvl w:val="2"/>
          <w:numId w:val="215"/>
        </w:numPr>
        <w:spacing w:after="0"/>
      </w:pPr>
      <w:r>
        <w:t>indexSlot = AccountIndex</w:t>
      </w:r>
    </w:p>
    <w:p w:rsidR="00B6113D" w:rsidRDefault="00A66234">
      <w:pPr>
        <w:pStyle w:val="ListParagraph"/>
        <w:numPr>
          <w:ilvl w:val="2"/>
          <w:numId w:val="215"/>
        </w:numPr>
        <w:spacing w:after="0"/>
      </w:pPr>
      <w:r>
        <w:t xml:space="preserve">activityOutputName = </w:t>
      </w:r>
    </w:p>
    <w:p w:rsidR="00B6113D" w:rsidRDefault="00A66234">
      <w:pPr>
        <w:pStyle w:val="ListParagraph"/>
        <w:numPr>
          <w:ilvl w:val="2"/>
          <w:numId w:val="215"/>
        </w:numPr>
        <w:spacing w:after="0"/>
      </w:pPr>
      <w:r>
        <w:t>repeatCondition = ($AccountIndex &gt;= $ParseXML-AccountsList/pfx:AccountsList/@Count) or  ($ParseXML-AccountsList/pfx:AccountsList/pfx:Account[$AccountIndex]/pfx:Name =$Start/pfx:Name)</w:t>
      </w:r>
    </w:p>
    <w:p w:rsidR="00B6113D" w:rsidRDefault="00A66234">
      <w:pPr>
        <w:pStyle w:val="ListParagraph"/>
        <w:numPr>
          <w:ilvl w:val="2"/>
          <w:numId w:val="215"/>
        </w:numPr>
        <w:spacing w:after="0"/>
      </w:pPr>
      <w:r>
        <w:t>accumulateOutput = false</w:t>
      </w:r>
    </w:p>
    <w:p w:rsidR="00B6113D" w:rsidRDefault="00A66234">
      <w:pPr>
        <w:pStyle w:val="Heading5"/>
      </w:pPr>
      <w:bookmarkStart w:id="885" w:name="3.2.1.1.6.---"/>
      <w:r>
        <w:t>3.2.1.1.6. GetAccountStateService</w:t>
      </w:r>
      <w:bookmarkEnd w:id="885"/>
    </w:p>
    <w:p w:rsidR="00B6113D" w:rsidRDefault="00A66234">
      <w:pPr>
        <w:spacing w:after="0"/>
      </w:pPr>
      <w:r>
        <w:t xml:space="preserve"> Section conta</w:t>
      </w:r>
      <w:r>
        <w:t xml:space="preserve">ins description of Process " GetAccountStateService.process " . </w:t>
      </w:r>
    </w:p>
    <w:p w:rsidR="00B6113D" w:rsidRDefault="00A66234">
      <w:pPr>
        <w:pStyle w:val="Simplesubtitle"/>
      </w:pPr>
      <w:bookmarkStart w:id="886" w:name="3.2.1.1.6.---ProcessDescription"/>
      <w:r>
        <w:t>Process description:</w:t>
      </w:r>
      <w:bookmarkEnd w:id="88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GetAccountState. Them send request with AccountState.</w:t>
            </w:r>
          </w:p>
        </w:tc>
      </w:tr>
    </w:tbl>
    <w:p w:rsidR="00B6113D" w:rsidRDefault="00B6113D"/>
    <w:p w:rsidR="00B6113D" w:rsidRDefault="00A66234">
      <w:pPr>
        <w:pStyle w:val="Simplesubtitle"/>
      </w:pPr>
      <w:bookmarkStart w:id="887" w:name="3.2.1.1.6.---ProcessDefinition"/>
      <w:r>
        <w:lastRenderedPageBreak/>
        <w:t>Process definition:</w:t>
      </w:r>
      <w:bookmarkEnd w:id="887"/>
    </w:p>
    <w:p w:rsidR="00B6113D" w:rsidRDefault="00A66234">
      <w:pPr>
        <w:spacing w:after="0"/>
      </w:pPr>
      <w:r>
        <w:t xml:space="preserve"> Full process path: ProcessDefinitions/GetAccount</w:t>
      </w:r>
      <w:r>
        <w:t>State/GetAccountStateService.process</w:t>
      </w:r>
    </w:p>
    <w:p w:rsidR="00B6113D" w:rsidRDefault="00A66234">
      <w:pPr>
        <w:pStyle w:val="Simplesubtitle"/>
      </w:pPr>
      <w:bookmarkStart w:id="888" w:name="3.2.1.1.6.---Diagram"/>
      <w:r>
        <w:t>Diagram:</w:t>
      </w:r>
      <w:bookmarkEnd w:id="888"/>
    </w:p>
    <w:p w:rsidR="00B6113D" w:rsidRDefault="00A66234">
      <w:pPr>
        <w:spacing w:after="0"/>
      </w:pPr>
      <w:r>
        <w:rPr>
          <w:noProof/>
        </w:rPr>
        <w:drawing>
          <wp:inline distT="0" distB="0" distL="0" distR="0">
            <wp:extent cx="4448000" cy="896000"/>
            <wp:effectExtent l="0" t="0" r="0" b="0"/>
            <wp:docPr id="104" name="Picture 104" descr="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4.png"/>
                    <pic:cNvPicPr/>
                  </pic:nvPicPr>
                  <pic:blipFill>
                    <a:blip r:embed="rId106"/>
                    <a:stretch>
                      <a:fillRect/>
                    </a:stretch>
                  </pic:blipFill>
                  <pic:spPr>
                    <a:xfrm>
                      <a:off x="0" y="0"/>
                      <a:ext cx="4448000" cy="896000"/>
                    </a:xfrm>
                    <a:prstGeom prst="rect">
                      <a:avLst/>
                    </a:prstGeom>
                  </pic:spPr>
                </pic:pic>
              </a:graphicData>
            </a:graphic>
          </wp:inline>
        </w:drawing>
      </w:r>
    </w:p>
    <w:p w:rsidR="00B6113D" w:rsidRDefault="00A66234">
      <w:pPr>
        <w:pStyle w:val="Simplesubtitle"/>
      </w:pPr>
      <w:bookmarkStart w:id="889" w:name="3.2.1.1.6.---Starter"/>
      <w:r>
        <w:t>Process starter activity:</w:t>
      </w:r>
      <w:bookmarkEnd w:id="889"/>
    </w:p>
    <w:p w:rsidR="00B6113D" w:rsidRDefault="00A66234">
      <w:pPr>
        <w:spacing w:after="0"/>
      </w:pPr>
      <w:r>
        <w:t xml:space="preserve"> Name: UserName SOAPEventSource</w:t>
      </w:r>
    </w:p>
    <w:p w:rsidR="00B6113D" w:rsidRDefault="00A66234">
      <w:pPr>
        <w:pStyle w:val="ListParagraph"/>
        <w:numPr>
          <w:ilvl w:val="0"/>
          <w:numId w:val="216"/>
        </w:numPr>
        <w:spacing w:after="0"/>
      </w:pPr>
      <w:r>
        <w:t xml:space="preserve"> Property Name: </w:t>
      </w:r>
      <w:r>
        <w:rPr>
          <w:b/>
          <w:i/>
        </w:rPr>
        <w:t>UserName SOAPEventSource</w:t>
      </w:r>
    </w:p>
    <w:p w:rsidR="00B6113D" w:rsidRDefault="00A66234">
      <w:pPr>
        <w:pStyle w:val="ListParagraph"/>
        <w:numPr>
          <w:ilvl w:val="1"/>
          <w:numId w:val="216"/>
        </w:numPr>
        <w:spacing w:after="0"/>
      </w:pPr>
      <w:r>
        <w:t xml:space="preserve"> Type: </w:t>
      </w:r>
      <w:r>
        <w:rPr>
          <w:i/>
        </w:rPr>
        <w:t>com.tibco.plugin.soap.SOAPEventSource</w:t>
      </w:r>
    </w:p>
    <w:p w:rsidR="00B6113D" w:rsidRDefault="00A66234">
      <w:pPr>
        <w:pStyle w:val="ListParagraph"/>
        <w:numPr>
          <w:ilvl w:val="1"/>
          <w:numId w:val="216"/>
        </w:numPr>
        <w:spacing w:after="0"/>
      </w:pPr>
      <w:r>
        <w:t xml:space="preserve"> Resource Type: </w:t>
      </w:r>
      <w:r>
        <w:rPr>
          <w:i/>
        </w:rPr>
        <w:t>ae.activities.SOAPEventSourceUI</w:t>
      </w:r>
    </w:p>
    <w:p w:rsidR="00B6113D" w:rsidRDefault="00A66234">
      <w:pPr>
        <w:pStyle w:val="ListParagraph"/>
        <w:numPr>
          <w:ilvl w:val="1"/>
          <w:numId w:val="216"/>
        </w:numPr>
        <w:spacing w:after="0"/>
      </w:pPr>
      <w:r>
        <w:t xml:space="preserve"> Description: </w:t>
      </w:r>
      <w:r>
        <w:rPr>
          <w:i/>
        </w:rPr>
        <w:t>Get input parameters from SOAP for GetAccountState process</w:t>
      </w:r>
    </w:p>
    <w:p w:rsidR="00B6113D" w:rsidRDefault="00A66234">
      <w:pPr>
        <w:pStyle w:val="ListParagraph"/>
        <w:numPr>
          <w:ilvl w:val="1"/>
          <w:numId w:val="216"/>
        </w:numPr>
        <w:spacing w:after="0"/>
      </w:pPr>
      <w:r>
        <w:rPr>
          <w:i/>
        </w:rPr>
        <w:t>Configuration:</w:t>
      </w:r>
    </w:p>
    <w:p w:rsidR="00B6113D" w:rsidRDefault="00A66234">
      <w:pPr>
        <w:pStyle w:val="ListParagraph"/>
        <w:numPr>
          <w:ilvl w:val="2"/>
          <w:numId w:val="216"/>
        </w:numPr>
        <w:spacing w:after="0"/>
      </w:pPr>
      <w:r>
        <w:t>service = pfx:GetAccountStateServicePort</w:t>
      </w:r>
    </w:p>
    <w:p w:rsidR="00B6113D" w:rsidRDefault="00A66234">
      <w:pPr>
        <w:pStyle w:val="ListParagraph"/>
        <w:numPr>
          <w:ilvl w:val="2"/>
          <w:numId w:val="216"/>
        </w:numPr>
        <w:spacing w:after="0"/>
      </w:pPr>
      <w:r>
        <w:t>wsdlNamespaceRoot = http://xmlns.example.com/1171610171437/GetAccountStateOperationImpl</w:t>
      </w:r>
    </w:p>
    <w:p w:rsidR="00B6113D" w:rsidRDefault="00A66234">
      <w:pPr>
        <w:pStyle w:val="ListParagraph"/>
        <w:numPr>
          <w:ilvl w:val="2"/>
          <w:numId w:val="216"/>
        </w:numPr>
        <w:spacing w:after="0"/>
      </w:pPr>
      <w:r>
        <w:t>operation = GetAccountStateOperation</w:t>
      </w:r>
    </w:p>
    <w:p w:rsidR="00B6113D" w:rsidRDefault="00A66234">
      <w:pPr>
        <w:pStyle w:val="ListParagraph"/>
        <w:numPr>
          <w:ilvl w:val="2"/>
          <w:numId w:val="216"/>
        </w:numPr>
        <w:spacing w:after="0"/>
      </w:pPr>
      <w:r>
        <w:t>portAddressPrefi</w:t>
      </w:r>
      <w:r>
        <w:t xml:space="preserve">x = </w:t>
      </w:r>
    </w:p>
    <w:p w:rsidR="00B6113D" w:rsidRDefault="00A66234">
      <w:pPr>
        <w:pStyle w:val="ListParagraph"/>
        <w:numPr>
          <w:ilvl w:val="2"/>
          <w:numId w:val="216"/>
        </w:numPr>
        <w:spacing w:after="0"/>
      </w:pPr>
      <w:r>
        <w:t>operationStyle = document</w:t>
      </w:r>
    </w:p>
    <w:p w:rsidR="00B6113D" w:rsidRDefault="00A66234">
      <w:pPr>
        <w:pStyle w:val="ListParagraph"/>
        <w:numPr>
          <w:ilvl w:val="2"/>
          <w:numId w:val="216"/>
        </w:numPr>
        <w:spacing w:after="0"/>
      </w:pPr>
      <w:r>
        <w:t>soapUse = literal</w:t>
      </w:r>
    </w:p>
    <w:p w:rsidR="00B6113D" w:rsidRDefault="00A66234">
      <w:pPr>
        <w:pStyle w:val="ListParagraph"/>
        <w:numPr>
          <w:ilvl w:val="2"/>
          <w:numId w:val="216"/>
        </w:numPr>
        <w:spacing w:after="0"/>
      </w:pPr>
      <w:r>
        <w:t>embedWsdlComponents = true</w:t>
      </w:r>
    </w:p>
    <w:p w:rsidR="00B6113D" w:rsidRDefault="00A66234">
      <w:pPr>
        <w:pStyle w:val="ListParagraph"/>
        <w:numPr>
          <w:ilvl w:val="2"/>
          <w:numId w:val="216"/>
        </w:numPr>
        <w:spacing w:after="0"/>
      </w:pPr>
      <w:r>
        <w:t>embedSchemaComponents = true</w:t>
      </w:r>
    </w:p>
    <w:p w:rsidR="00B6113D" w:rsidRDefault="00A66234">
      <w:pPr>
        <w:pStyle w:val="ListParagraph"/>
        <w:numPr>
          <w:ilvl w:val="2"/>
          <w:numId w:val="216"/>
        </w:numPr>
        <w:spacing w:after="0"/>
      </w:pPr>
      <w:r>
        <w:t>soapAction = /ProcessDefinitions/GetAccountState/GetAccountStateService</w:t>
      </w:r>
    </w:p>
    <w:p w:rsidR="00B6113D" w:rsidRDefault="00A66234">
      <w:pPr>
        <w:pStyle w:val="ListParagraph"/>
        <w:numPr>
          <w:ilvl w:val="2"/>
          <w:numId w:val="216"/>
        </w:numPr>
        <w:spacing w:after="0"/>
      </w:pPr>
      <w:r>
        <w:t xml:space="preserve">sharedChannel = </w:t>
      </w:r>
      <w:hyperlink w:anchor="3.2.1.7.3.---">
        <w:r>
          <w:rPr>
            <w:color w:val="0000FF"/>
            <w:u w:val="single"/>
          </w:rPr>
          <w:t>/SharedConnections/SOAPHTTP</w:t>
        </w:r>
        <w:r>
          <w:rPr>
            <w:color w:val="0000FF"/>
            <w:u w:val="single"/>
          </w:rPr>
          <w:t>Connection.sharedhttp</w:t>
        </w:r>
      </w:hyperlink>
      <w:r>
        <w:t xml:space="preserve"> </w:t>
      </w:r>
    </w:p>
    <w:p w:rsidR="00B6113D" w:rsidRDefault="00A66234">
      <w:pPr>
        <w:pStyle w:val="Simplesubtitle"/>
      </w:pPr>
      <w:bookmarkStart w:id="890" w:name="3.2.1.1.6.---EndActivity"/>
      <w:r>
        <w:t>Process end activity:</w:t>
      </w:r>
      <w:bookmarkEnd w:id="890"/>
    </w:p>
    <w:p w:rsidR="00B6113D" w:rsidRDefault="00A66234">
      <w:pPr>
        <w:spacing w:after="0"/>
      </w:pPr>
      <w:r>
        <w:t xml:space="preserve"> Name: End</w:t>
      </w:r>
    </w:p>
    <w:p w:rsidR="00B6113D" w:rsidRDefault="00A66234">
      <w:pPr>
        <w:pStyle w:val="Simplesubtitle"/>
      </w:pPr>
      <w:bookmarkStart w:id="891" w:name="3.2.1.1.6.---Activities"/>
      <w:r>
        <w:t>Activities:</w:t>
      </w:r>
      <w:bookmarkEnd w:id="891"/>
    </w:p>
    <w:p w:rsidR="00B6113D" w:rsidRDefault="00A66234">
      <w:pPr>
        <w:pStyle w:val="Simplesubtitle"/>
      </w:pPr>
      <w:bookmarkStart w:id="892" w:name="3.2.1.1.6.---AccountState_SOAPSendReply"/>
      <w:r>
        <w:t xml:space="preserve"> Name: </w:t>
      </w:r>
      <w:r>
        <w:rPr>
          <w:i/>
        </w:rPr>
        <w:t>AccountState SOAPSendReply</w:t>
      </w:r>
      <w:bookmarkEnd w:id="892"/>
    </w:p>
    <w:p w:rsidR="00B6113D" w:rsidRDefault="00A66234">
      <w:pPr>
        <w:pStyle w:val="ListParagraph"/>
        <w:numPr>
          <w:ilvl w:val="0"/>
          <w:numId w:val="217"/>
        </w:numPr>
        <w:spacing w:after="0"/>
      </w:pPr>
      <w:r>
        <w:t xml:space="preserve"> Type: </w:t>
      </w:r>
      <w:r>
        <w:rPr>
          <w:i/>
        </w:rPr>
        <w:t>com.tibco.plugin.soap.SOAPSendReplyActivity</w:t>
      </w:r>
    </w:p>
    <w:p w:rsidR="00B6113D" w:rsidRDefault="00A66234">
      <w:pPr>
        <w:pStyle w:val="ListParagraph"/>
        <w:numPr>
          <w:ilvl w:val="0"/>
          <w:numId w:val="217"/>
        </w:numPr>
        <w:spacing w:after="0"/>
      </w:pPr>
      <w:r>
        <w:t xml:space="preserve"> Resource Type: </w:t>
      </w:r>
      <w:r>
        <w:rPr>
          <w:i/>
        </w:rPr>
        <w:t>ae.activities.SOAPSendReplyUI</w:t>
      </w:r>
    </w:p>
    <w:p w:rsidR="00B6113D" w:rsidRDefault="00A66234">
      <w:pPr>
        <w:pStyle w:val="ListParagraph"/>
        <w:numPr>
          <w:ilvl w:val="0"/>
          <w:numId w:val="217"/>
        </w:numPr>
        <w:spacing w:after="0"/>
      </w:pPr>
      <w:r>
        <w:t xml:space="preserve"> Description: </w:t>
      </w:r>
      <w:r>
        <w:rPr>
          <w:i/>
        </w:rPr>
        <w:t>Send SOAP reply with GetAccountState result</w:t>
      </w:r>
    </w:p>
    <w:p w:rsidR="00B6113D" w:rsidRDefault="00A66234">
      <w:pPr>
        <w:pStyle w:val="ListParagraph"/>
        <w:numPr>
          <w:ilvl w:val="0"/>
          <w:numId w:val="217"/>
        </w:numPr>
        <w:spacing w:after="0"/>
      </w:pPr>
      <w:r>
        <w:rPr>
          <w:i/>
        </w:rPr>
        <w:t>Configuration:</w:t>
      </w:r>
    </w:p>
    <w:p w:rsidR="00B6113D" w:rsidRDefault="00A66234">
      <w:pPr>
        <w:pStyle w:val="ListParagraph"/>
        <w:numPr>
          <w:ilvl w:val="1"/>
          <w:numId w:val="217"/>
        </w:numPr>
        <w:spacing w:after="0"/>
      </w:pPr>
      <w:r>
        <w:t>eventSource = UserName SOAPEventSource</w:t>
      </w:r>
    </w:p>
    <w:p w:rsidR="00B6113D" w:rsidRDefault="00A66234">
      <w:pPr>
        <w:pStyle w:val="ListParagraph"/>
        <w:numPr>
          <w:ilvl w:val="0"/>
          <w:numId w:val="21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03"/>
        <w:gridCol w:w="504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Account</w:t>
            </w:r>
          </w:p>
        </w:tc>
        <w:tc>
          <w:tcPr>
            <w:tcW w:w="9576" w:type="dxa"/>
            <w:shd w:val="clear" w:color="auto" w:fill="FFFFFF" w:themeFill="background1"/>
          </w:tcPr>
          <w:p w:rsidR="00B6113D" w:rsidRDefault="00A66234">
            <w:pPr>
              <w:spacing w:after="0"/>
            </w:pPr>
            <w:r>
              <w:t xml:space="preserve"> [copy-of] $GetAccountState/ns:Account</w:t>
            </w:r>
          </w:p>
        </w:tc>
      </w:tr>
    </w:tbl>
    <w:p w:rsidR="00B6113D" w:rsidRDefault="00B6113D"/>
    <w:p w:rsidR="00B6113D" w:rsidRDefault="00A66234">
      <w:pPr>
        <w:pStyle w:val="Simplesubtitle"/>
      </w:pPr>
      <w:bookmarkStart w:id="893" w:name="3.2.1.1.6.---GetAccountState"/>
      <w:r>
        <w:t xml:space="preserve"> Name: </w:t>
      </w:r>
      <w:r>
        <w:rPr>
          <w:i/>
        </w:rPr>
        <w:t>GetAccountState</w:t>
      </w:r>
      <w:bookmarkEnd w:id="893"/>
    </w:p>
    <w:p w:rsidR="00B6113D" w:rsidRDefault="00A66234">
      <w:pPr>
        <w:pStyle w:val="ListParagraph"/>
        <w:numPr>
          <w:ilvl w:val="0"/>
          <w:numId w:val="218"/>
        </w:numPr>
        <w:spacing w:after="0"/>
      </w:pPr>
      <w:r>
        <w:t xml:space="preserve"> Type: </w:t>
      </w:r>
      <w:r>
        <w:rPr>
          <w:i/>
        </w:rPr>
        <w:t>com.tibco.pe.core.CallProcessActivity</w:t>
      </w:r>
    </w:p>
    <w:p w:rsidR="00B6113D" w:rsidRDefault="00A66234">
      <w:pPr>
        <w:pStyle w:val="ListParagraph"/>
        <w:numPr>
          <w:ilvl w:val="0"/>
          <w:numId w:val="218"/>
        </w:numPr>
        <w:spacing w:after="0"/>
      </w:pPr>
      <w:r>
        <w:t xml:space="preserve"> Resource Type: </w:t>
      </w:r>
      <w:r>
        <w:rPr>
          <w:i/>
        </w:rPr>
        <w:t>ae.process.subprocess</w:t>
      </w:r>
    </w:p>
    <w:p w:rsidR="00B6113D" w:rsidRDefault="00A66234">
      <w:pPr>
        <w:pStyle w:val="ListParagraph"/>
        <w:numPr>
          <w:ilvl w:val="0"/>
          <w:numId w:val="218"/>
        </w:numPr>
        <w:spacing w:after="0"/>
      </w:pPr>
      <w:r>
        <w:t xml:space="preserve"> Description: </w:t>
      </w:r>
      <w:r>
        <w:rPr>
          <w:i/>
        </w:rPr>
        <w:t>Read informations about account from xml file</w:t>
      </w:r>
    </w:p>
    <w:p w:rsidR="00B6113D" w:rsidRDefault="00A66234">
      <w:pPr>
        <w:pStyle w:val="ListParagraph"/>
        <w:numPr>
          <w:ilvl w:val="0"/>
          <w:numId w:val="218"/>
        </w:numPr>
        <w:spacing w:after="0"/>
      </w:pPr>
      <w:r>
        <w:rPr>
          <w:i/>
        </w:rPr>
        <w:t>Configuration:</w:t>
      </w:r>
    </w:p>
    <w:p w:rsidR="00B6113D" w:rsidRDefault="00A66234">
      <w:pPr>
        <w:pStyle w:val="ListParagraph"/>
        <w:numPr>
          <w:ilvl w:val="1"/>
          <w:numId w:val="218"/>
        </w:numPr>
        <w:spacing w:after="0"/>
      </w:pPr>
      <w:r>
        <w:t xml:space="preserve">processName = </w:t>
      </w:r>
      <w:hyperlink w:anchor="3.2.1.1.5.---">
        <w:r>
          <w:rPr>
            <w:color w:val="0000FF"/>
            <w:u w:val="single"/>
          </w:rPr>
          <w:t>/ProcessDefinitions/GetAccountState/GetAccountState.process</w:t>
        </w:r>
      </w:hyperlink>
      <w:r>
        <w:t xml:space="preserve"> </w:t>
      </w:r>
    </w:p>
    <w:p w:rsidR="00B6113D" w:rsidRDefault="00A66234">
      <w:pPr>
        <w:pStyle w:val="ListParagraph"/>
        <w:numPr>
          <w:ilvl w:val="0"/>
          <w:numId w:val="21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lastRenderedPageBreak/>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$UserName-S</w:t>
            </w:r>
            <w:r>
              <w:t>OAPEventSource/inputMessage/ns:Name</w:t>
            </w:r>
          </w:p>
        </w:tc>
      </w:tr>
    </w:tbl>
    <w:p w:rsidR="00B6113D" w:rsidRDefault="00B6113D"/>
    <w:p w:rsidR="00B6113D" w:rsidRDefault="00A66234">
      <w:pPr>
        <w:pStyle w:val="Simplesubtitle"/>
      </w:pPr>
      <w:bookmarkStart w:id="894" w:name="3.2.1.1.6.---Transitions"/>
      <w:r>
        <w:t>Transitions:</w:t>
      </w:r>
      <w:bookmarkEnd w:id="894"/>
    </w:p>
    <w:p w:rsidR="00B6113D" w:rsidRDefault="00A66234">
      <w:pPr>
        <w:pStyle w:val="ListParagraph"/>
        <w:numPr>
          <w:ilvl w:val="0"/>
          <w:numId w:val="219"/>
        </w:numPr>
        <w:spacing w:after="0"/>
      </w:pPr>
      <w:r>
        <w:t xml:space="preserve"> From: </w:t>
      </w:r>
      <w:r>
        <w:rPr>
          <w:b/>
          <w:i/>
        </w:rPr>
        <w:t>AccountState SOAPSendReply</w:t>
      </w:r>
      <w:r>
        <w:t xml:space="preserve"> -To: </w:t>
      </w:r>
      <w:r>
        <w:rPr>
          <w:b/>
          <w:i/>
        </w:rPr>
        <w:t>End</w:t>
      </w:r>
    </w:p>
    <w:p w:rsidR="00B6113D" w:rsidRDefault="00A66234">
      <w:pPr>
        <w:pStyle w:val="ListParagraph"/>
        <w:numPr>
          <w:ilvl w:val="1"/>
          <w:numId w:val="219"/>
        </w:numPr>
        <w:spacing w:after="0"/>
      </w:pPr>
      <w:r>
        <w:t xml:space="preserve"> Label: </w:t>
      </w:r>
    </w:p>
    <w:p w:rsidR="00B6113D" w:rsidRDefault="00A66234">
      <w:pPr>
        <w:pStyle w:val="ListParagraph"/>
        <w:numPr>
          <w:ilvl w:val="1"/>
          <w:numId w:val="219"/>
        </w:numPr>
        <w:spacing w:after="0"/>
      </w:pPr>
      <w:r>
        <w:t xml:space="preserve"> Condition: </w:t>
      </w:r>
      <w:r>
        <w:rPr>
          <w:i/>
        </w:rPr>
        <w:t xml:space="preserve"> Success </w:t>
      </w:r>
    </w:p>
    <w:p w:rsidR="00B6113D" w:rsidRDefault="00A66234">
      <w:pPr>
        <w:pStyle w:val="ListParagraph"/>
        <w:numPr>
          <w:ilvl w:val="1"/>
          <w:numId w:val="219"/>
        </w:numPr>
        <w:spacing w:after="0"/>
      </w:pPr>
      <w:r>
        <w:t xml:space="preserve"> Description: </w:t>
      </w:r>
    </w:p>
    <w:p w:rsidR="00B6113D" w:rsidRDefault="00A66234">
      <w:pPr>
        <w:pStyle w:val="ListParagraph"/>
        <w:numPr>
          <w:ilvl w:val="0"/>
          <w:numId w:val="220"/>
        </w:numPr>
        <w:spacing w:after="0"/>
      </w:pPr>
      <w:r>
        <w:t xml:space="preserve"> From: </w:t>
      </w:r>
      <w:r>
        <w:rPr>
          <w:b/>
          <w:i/>
        </w:rPr>
        <w:t>GetAccountState</w:t>
      </w:r>
      <w:r>
        <w:t xml:space="preserve"> -To: </w:t>
      </w:r>
      <w:r>
        <w:rPr>
          <w:b/>
          <w:i/>
        </w:rPr>
        <w:t>AccountState SOAPSendReply</w:t>
      </w:r>
    </w:p>
    <w:p w:rsidR="00B6113D" w:rsidRDefault="00A66234">
      <w:pPr>
        <w:pStyle w:val="ListParagraph"/>
        <w:numPr>
          <w:ilvl w:val="1"/>
          <w:numId w:val="220"/>
        </w:numPr>
        <w:spacing w:after="0"/>
      </w:pPr>
      <w:r>
        <w:t xml:space="preserve"> Label: </w:t>
      </w:r>
    </w:p>
    <w:p w:rsidR="00B6113D" w:rsidRDefault="00A66234">
      <w:pPr>
        <w:pStyle w:val="ListParagraph"/>
        <w:numPr>
          <w:ilvl w:val="1"/>
          <w:numId w:val="220"/>
        </w:numPr>
        <w:spacing w:after="0"/>
      </w:pPr>
      <w:r>
        <w:t xml:space="preserve"> Condition: </w:t>
      </w:r>
      <w:r>
        <w:rPr>
          <w:i/>
        </w:rPr>
        <w:t xml:space="preserve"> Success </w:t>
      </w:r>
    </w:p>
    <w:p w:rsidR="00B6113D" w:rsidRDefault="00A66234">
      <w:pPr>
        <w:pStyle w:val="ListParagraph"/>
        <w:numPr>
          <w:ilvl w:val="1"/>
          <w:numId w:val="220"/>
        </w:numPr>
        <w:spacing w:after="0"/>
      </w:pPr>
      <w:r>
        <w:t xml:space="preserve"> Description: </w:t>
      </w:r>
    </w:p>
    <w:p w:rsidR="00B6113D" w:rsidRDefault="00A66234">
      <w:pPr>
        <w:pStyle w:val="ListParagraph"/>
        <w:numPr>
          <w:ilvl w:val="0"/>
          <w:numId w:val="221"/>
        </w:numPr>
        <w:spacing w:after="0"/>
      </w:pPr>
      <w:r>
        <w:t xml:space="preserve"> From: </w:t>
      </w:r>
      <w:r>
        <w:rPr>
          <w:b/>
          <w:i/>
        </w:rPr>
        <w:t>UserName SOAPEventSource</w:t>
      </w:r>
      <w:r>
        <w:t xml:space="preserve"> -To: </w:t>
      </w:r>
      <w:r>
        <w:rPr>
          <w:b/>
          <w:i/>
        </w:rPr>
        <w:t>GetAccountState</w:t>
      </w:r>
    </w:p>
    <w:p w:rsidR="00B6113D" w:rsidRDefault="00A66234">
      <w:pPr>
        <w:pStyle w:val="ListParagraph"/>
        <w:numPr>
          <w:ilvl w:val="1"/>
          <w:numId w:val="221"/>
        </w:numPr>
        <w:spacing w:after="0"/>
      </w:pPr>
      <w:r>
        <w:t xml:space="preserve"> Label: </w:t>
      </w:r>
    </w:p>
    <w:p w:rsidR="00B6113D" w:rsidRDefault="00A66234">
      <w:pPr>
        <w:pStyle w:val="ListParagraph"/>
        <w:numPr>
          <w:ilvl w:val="1"/>
          <w:numId w:val="221"/>
        </w:numPr>
        <w:spacing w:after="0"/>
      </w:pPr>
      <w:r>
        <w:t xml:space="preserve"> Condition: </w:t>
      </w:r>
      <w:r>
        <w:rPr>
          <w:i/>
        </w:rPr>
        <w:t xml:space="preserve"> Success </w:t>
      </w:r>
    </w:p>
    <w:p w:rsidR="00B6113D" w:rsidRDefault="00A66234">
      <w:pPr>
        <w:pStyle w:val="ListParagraph"/>
        <w:numPr>
          <w:ilvl w:val="1"/>
          <w:numId w:val="221"/>
        </w:numPr>
        <w:spacing w:after="0"/>
      </w:pPr>
      <w:r>
        <w:t xml:space="preserve"> Description: </w:t>
      </w:r>
    </w:p>
    <w:p w:rsidR="00B6113D" w:rsidRDefault="00A66234">
      <w:pPr>
        <w:pStyle w:val="Heading5"/>
      </w:pPr>
      <w:bookmarkStart w:id="895" w:name="3.2.1.1.7.---"/>
      <w:r>
        <w:t>3.2.1.1.7. GetObligator</w:t>
      </w:r>
      <w:bookmarkEnd w:id="895"/>
    </w:p>
    <w:p w:rsidR="00B6113D" w:rsidRDefault="00A66234">
      <w:pPr>
        <w:spacing w:after="0"/>
      </w:pPr>
      <w:r>
        <w:t xml:space="preserve"> Section contains description of Process " GetObligator.process " . </w:t>
      </w:r>
    </w:p>
    <w:p w:rsidR="00B6113D" w:rsidRDefault="00A66234">
      <w:pPr>
        <w:spacing w:after="0"/>
      </w:pPr>
      <w:r>
        <w:t xml:space="preserve"> Source Library: " CalculateBonita " </w:t>
      </w:r>
    </w:p>
    <w:p w:rsidR="00B6113D" w:rsidRDefault="00A66234">
      <w:pPr>
        <w:pStyle w:val="Simplesubtitle"/>
      </w:pPr>
      <w:bookmarkStart w:id="896" w:name="3.2.1.1.7.---ProcessDescription"/>
      <w:r>
        <w:t>Process description:</w:t>
      </w:r>
      <w:bookmarkEnd w:id="89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Read informations about obligator loan from xml file</w:t>
            </w:r>
          </w:p>
        </w:tc>
      </w:tr>
    </w:tbl>
    <w:p w:rsidR="00B6113D" w:rsidRDefault="00B6113D"/>
    <w:p w:rsidR="00B6113D" w:rsidRDefault="00A66234">
      <w:pPr>
        <w:pStyle w:val="Simplesubtitle"/>
      </w:pPr>
      <w:bookmarkStart w:id="897" w:name="3.2.1.1.7.---ProcessDefinition"/>
      <w:r>
        <w:t>Process definition:</w:t>
      </w:r>
      <w:bookmarkEnd w:id="897"/>
    </w:p>
    <w:p w:rsidR="00B6113D" w:rsidRDefault="00A66234">
      <w:pPr>
        <w:spacing w:after="0"/>
      </w:pPr>
      <w:r>
        <w:t xml:space="preserve"> Full process path: ProcessDefinitions/GetObligator/GetObligator.process</w:t>
      </w:r>
    </w:p>
    <w:p w:rsidR="00B6113D" w:rsidRDefault="00A66234">
      <w:pPr>
        <w:pStyle w:val="Simplesubtitle"/>
      </w:pPr>
      <w:bookmarkStart w:id="898" w:name="3.2.1.1.7.---Diagram"/>
      <w:r>
        <w:t>Diagram:</w:t>
      </w:r>
      <w:bookmarkEnd w:id="898"/>
    </w:p>
    <w:p w:rsidR="00B6113D" w:rsidRDefault="00A66234">
      <w:pPr>
        <w:spacing w:after="0"/>
      </w:pPr>
      <w:r>
        <w:rPr>
          <w:noProof/>
        </w:rPr>
        <w:drawing>
          <wp:inline distT="0" distB="0" distL="0" distR="0">
            <wp:extent cx="6000000" cy="1839560"/>
            <wp:effectExtent l="0" t="0" r="0" b="0"/>
            <wp:docPr id="105" name="Picture 105" descr="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5.png"/>
                    <pic:cNvPicPr/>
                  </pic:nvPicPr>
                  <pic:blipFill>
                    <a:blip r:embed="rId107"/>
                    <a:stretch>
                      <a:fillRect/>
                    </a:stretch>
                  </pic:blipFill>
                  <pic:spPr>
                    <a:xfrm>
                      <a:off x="0" y="0"/>
                      <a:ext cx="6000000" cy="1839560"/>
                    </a:xfrm>
                    <a:prstGeom prst="rect">
                      <a:avLst/>
                    </a:prstGeom>
                  </pic:spPr>
                </pic:pic>
              </a:graphicData>
            </a:graphic>
          </wp:inline>
        </w:drawing>
      </w:r>
    </w:p>
    <w:p w:rsidR="00B6113D" w:rsidRDefault="00A66234">
      <w:pPr>
        <w:pStyle w:val="Simplesubtitle"/>
      </w:pPr>
      <w:bookmarkStart w:id="899" w:name="3.2.1.1.7.---Starter"/>
      <w:r>
        <w:t>Process starter activity:</w:t>
      </w:r>
      <w:bookmarkEnd w:id="899"/>
    </w:p>
    <w:p w:rsidR="00B6113D" w:rsidRDefault="00A66234">
      <w:pPr>
        <w:spacing w:after="0"/>
      </w:pPr>
      <w:r>
        <w:t xml:space="preserve"> Name: Start</w:t>
      </w:r>
    </w:p>
    <w:p w:rsidR="00B6113D" w:rsidRDefault="00A66234">
      <w:pPr>
        <w:spacing w:after="0"/>
      </w:pPr>
      <w:r>
        <w:t xml:space="preserve"> Description: </w:t>
      </w:r>
      <w:r>
        <w:rPr>
          <w:i/>
        </w:rPr>
        <w:t>Start process with parameter Name (Pretender</w:t>
      </w:r>
      <w:r>
        <w:rPr>
          <w:i/>
        </w:rPr>
        <w:t xml:space="preserve">'s name) </w:t>
      </w:r>
    </w:p>
    <w:p w:rsidR="00B6113D" w:rsidRDefault="00A66234">
      <w:pPr>
        <w:spacing w:after="0"/>
      </w:pPr>
      <w:r>
        <w:t>Input Parameters:</w:t>
      </w:r>
    </w:p>
    <w:p w:rsidR="00B6113D" w:rsidRDefault="00A66234">
      <w:pPr>
        <w:pStyle w:val="ListParagraph"/>
        <w:numPr>
          <w:ilvl w:val="0"/>
          <w:numId w:val="222"/>
        </w:numPr>
        <w:spacing w:after="0"/>
      </w:pPr>
      <w:r>
        <w:t xml:space="preserve"> + root (Complex Type, required ) </w:t>
      </w:r>
    </w:p>
    <w:p w:rsidR="00B6113D" w:rsidRDefault="00A66234">
      <w:pPr>
        <w:pStyle w:val="ListParagraph"/>
        <w:numPr>
          <w:ilvl w:val="1"/>
          <w:numId w:val="222"/>
        </w:numPr>
        <w:spacing w:after="0"/>
      </w:pPr>
      <w:r>
        <w:t xml:space="preserve"> - cust_id(xsd:int,required)</w:t>
      </w:r>
    </w:p>
    <w:p w:rsidR="00B6113D" w:rsidRDefault="00A66234">
      <w:pPr>
        <w:pStyle w:val="ListParagraph"/>
        <w:numPr>
          <w:ilvl w:val="1"/>
          <w:numId w:val="222"/>
        </w:numPr>
        <w:spacing w:after="0"/>
      </w:pPr>
      <w:r>
        <w:t xml:space="preserve"> - </w:t>
      </w:r>
      <w:hyperlink w:anchor="null---">
        <w:r>
          <w:rPr>
            <w:color w:val="0000FF"/>
            <w:u w:val="single"/>
          </w:rPr>
          <w:t>Name</w:t>
        </w:r>
      </w:hyperlink>
      <w:r>
        <w:t xml:space="preserve"> (XML Element Reference, required ) </w:t>
      </w:r>
    </w:p>
    <w:p w:rsidR="00B6113D" w:rsidRDefault="00A66234">
      <w:pPr>
        <w:pStyle w:val="Simplesubtitle"/>
      </w:pPr>
      <w:bookmarkStart w:id="900" w:name="3.2.1.1.7.---EndActivity"/>
      <w:r>
        <w:t>Process end activity:</w:t>
      </w:r>
      <w:bookmarkEnd w:id="900"/>
    </w:p>
    <w:p w:rsidR="00B6113D" w:rsidRDefault="00A66234">
      <w:pPr>
        <w:spacing w:after="0"/>
      </w:pPr>
      <w:r>
        <w:t xml:space="preserve"> Name: End</w:t>
      </w:r>
    </w:p>
    <w:p w:rsidR="00B6113D" w:rsidRDefault="00A66234">
      <w:pPr>
        <w:spacing w:after="0"/>
      </w:pPr>
      <w:r>
        <w:lastRenderedPageBreak/>
        <w:t>Output Parameters:</w:t>
      </w:r>
    </w:p>
    <w:p w:rsidR="00B6113D" w:rsidRDefault="00A66234">
      <w:pPr>
        <w:pStyle w:val="ListParagraph"/>
        <w:numPr>
          <w:ilvl w:val="0"/>
          <w:numId w:val="223"/>
        </w:numPr>
        <w:spacing w:after="0"/>
      </w:pPr>
      <w:r>
        <w:t xml:space="preserve"> - </w:t>
      </w:r>
      <w:hyperlink w:anchor="null---">
        <w:r>
          <w:rPr>
            <w:color w:val="0000FF"/>
            <w:u w:val="single"/>
          </w:rPr>
          <w:t>Obligator</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7"/>
        <w:gridCol w:w="504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w:t>
            </w:r>
          </w:p>
        </w:tc>
        <w:tc>
          <w:tcPr>
            <w:tcW w:w="9576" w:type="dxa"/>
            <w:shd w:val="clear" w:color="auto" w:fill="FFFFFF" w:themeFill="background1"/>
          </w:tcPr>
          <w:p w:rsidR="00B6113D" w:rsidRDefault="00A66234">
            <w:pPr>
              <w:spacing w:after="0"/>
            </w:pPr>
            <w:r>
              <w:t xml:space="preserve"> [copy-of] $Schema0/pfx:Obligator</w:t>
            </w:r>
          </w:p>
        </w:tc>
      </w:tr>
    </w:tbl>
    <w:p w:rsidR="00B6113D" w:rsidRDefault="00B6113D"/>
    <w:p w:rsidR="00B6113D" w:rsidRDefault="00A66234">
      <w:pPr>
        <w:pStyle w:val="Simplesubtitle"/>
      </w:pPr>
      <w:bookmarkStart w:id="901" w:name="3.2.1.1.7.---ProcessVariables"/>
      <w:r>
        <w:t>Process variables:</w:t>
      </w:r>
      <w:bookmarkEnd w:id="901"/>
    </w:p>
    <w:p w:rsidR="00B6113D" w:rsidRDefault="00A66234">
      <w:pPr>
        <w:spacing w:after="0"/>
      </w:pPr>
      <w:r>
        <w:t xml:space="preserve"> Schema: Schema0</w:t>
      </w:r>
    </w:p>
    <w:p w:rsidR="00B6113D" w:rsidRDefault="00A66234">
      <w:pPr>
        <w:pStyle w:val="Simplesubtitle"/>
      </w:pPr>
      <w:bookmarkStart w:id="902" w:name="3.2.1.1.7.---Activities"/>
      <w:r>
        <w:t>Activities:</w:t>
      </w:r>
      <w:bookmarkEnd w:id="902"/>
    </w:p>
    <w:p w:rsidR="00B6113D" w:rsidRDefault="00A66234">
      <w:pPr>
        <w:pStyle w:val="Simplesubtitle"/>
      </w:pPr>
      <w:bookmarkStart w:id="903" w:name="3.2.1.1.7.---Assign_ActualObligator"/>
      <w:r>
        <w:t xml:space="preserve"> Name: </w:t>
      </w:r>
      <w:r>
        <w:rPr>
          <w:i/>
        </w:rPr>
        <w:t>Assign ActualObligator</w:t>
      </w:r>
      <w:bookmarkEnd w:id="903"/>
    </w:p>
    <w:p w:rsidR="00B6113D" w:rsidRDefault="00A66234">
      <w:pPr>
        <w:pStyle w:val="ListParagraph"/>
        <w:numPr>
          <w:ilvl w:val="0"/>
          <w:numId w:val="224"/>
        </w:numPr>
        <w:spacing w:after="0"/>
      </w:pPr>
      <w:r>
        <w:t xml:space="preserve"> Type: </w:t>
      </w:r>
      <w:r>
        <w:rPr>
          <w:i/>
        </w:rPr>
        <w:t>com.tibco.pe.core.AssignActivity</w:t>
      </w:r>
    </w:p>
    <w:p w:rsidR="00B6113D" w:rsidRDefault="00A66234">
      <w:pPr>
        <w:pStyle w:val="ListParagraph"/>
        <w:numPr>
          <w:ilvl w:val="0"/>
          <w:numId w:val="224"/>
        </w:numPr>
        <w:spacing w:after="0"/>
      </w:pPr>
      <w:r>
        <w:t xml:space="preserve"> Resource Type: </w:t>
      </w:r>
      <w:r>
        <w:rPr>
          <w:i/>
        </w:rPr>
        <w:t>ae.activities.assignActivity</w:t>
      </w:r>
    </w:p>
    <w:p w:rsidR="00B6113D" w:rsidRDefault="00A66234">
      <w:pPr>
        <w:pStyle w:val="ListParagraph"/>
        <w:numPr>
          <w:ilvl w:val="0"/>
          <w:numId w:val="224"/>
        </w:numPr>
        <w:spacing w:after="0"/>
      </w:pPr>
      <w:r>
        <w:t xml:space="preserve"> Description: </w:t>
      </w:r>
      <w:r>
        <w:rPr>
          <w:i/>
        </w:rPr>
        <w:t>Assign Obligator data when the Obligator name and input name are same</w:t>
      </w:r>
    </w:p>
    <w:p w:rsidR="00B6113D" w:rsidRDefault="00A66234">
      <w:pPr>
        <w:pStyle w:val="ListParagraph"/>
        <w:numPr>
          <w:ilvl w:val="0"/>
          <w:numId w:val="224"/>
        </w:numPr>
        <w:spacing w:after="0"/>
      </w:pPr>
      <w:r>
        <w:rPr>
          <w:i/>
        </w:rPr>
        <w:t>Configuration:</w:t>
      </w:r>
    </w:p>
    <w:p w:rsidR="00B6113D" w:rsidRDefault="00A66234">
      <w:pPr>
        <w:pStyle w:val="ListParagraph"/>
        <w:numPr>
          <w:ilvl w:val="1"/>
          <w:numId w:val="224"/>
        </w:numPr>
        <w:spacing w:after="0"/>
      </w:pPr>
      <w:r>
        <w:t>variableName = Schema0</w:t>
      </w:r>
    </w:p>
    <w:p w:rsidR="00B6113D" w:rsidRDefault="00A66234">
      <w:pPr>
        <w:pStyle w:val="ListParagraph"/>
        <w:numPr>
          <w:ilvl w:val="0"/>
          <w:numId w:val="22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80"/>
        <w:gridCol w:w="616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Obligator[$ObligatorIndex]</w:t>
            </w:r>
          </w:p>
        </w:tc>
        <w:tc>
          <w:tcPr>
            <w:tcW w:w="9576" w:type="dxa"/>
            <w:shd w:val="clear" w:color="auto" w:fill="FFFFFF" w:themeFill="background1"/>
          </w:tcPr>
          <w:p w:rsidR="00B6113D" w:rsidRDefault="00A66234">
            <w:pPr>
              <w:spacing w:after="0"/>
            </w:pPr>
            <w:r>
              <w:t xml:space="preserve"> [copy-of]</w:t>
            </w:r>
            <w:r>
              <w:t xml:space="preserve"> $ParseXML-ObligatorsList/pfx:ObligatorsList/pfx:Obligator[$ObligatorIndex]</w:t>
            </w:r>
          </w:p>
        </w:tc>
      </w:tr>
    </w:tbl>
    <w:p w:rsidR="00B6113D" w:rsidRDefault="00B6113D"/>
    <w:p w:rsidR="00B6113D" w:rsidRDefault="00A66234">
      <w:pPr>
        <w:pStyle w:val="Simplesubtitle"/>
      </w:pPr>
      <w:bookmarkStart w:id="904" w:name="3.2.1.1.7.---Assign_NullObligator"/>
      <w:r>
        <w:t xml:space="preserve"> Name: </w:t>
      </w:r>
      <w:r>
        <w:rPr>
          <w:i/>
        </w:rPr>
        <w:t>Assign NullObligator</w:t>
      </w:r>
      <w:bookmarkEnd w:id="904"/>
    </w:p>
    <w:p w:rsidR="00B6113D" w:rsidRDefault="00A66234">
      <w:pPr>
        <w:pStyle w:val="ListParagraph"/>
        <w:numPr>
          <w:ilvl w:val="0"/>
          <w:numId w:val="225"/>
        </w:numPr>
        <w:spacing w:after="0"/>
      </w:pPr>
      <w:r>
        <w:t xml:space="preserve"> Type: </w:t>
      </w:r>
      <w:r>
        <w:rPr>
          <w:i/>
        </w:rPr>
        <w:t>com.tibco.pe.core.AssignActivity</w:t>
      </w:r>
    </w:p>
    <w:p w:rsidR="00B6113D" w:rsidRDefault="00A66234">
      <w:pPr>
        <w:pStyle w:val="ListParagraph"/>
        <w:numPr>
          <w:ilvl w:val="0"/>
          <w:numId w:val="225"/>
        </w:numPr>
        <w:spacing w:after="0"/>
      </w:pPr>
      <w:r>
        <w:t xml:space="preserve"> Resource Type: </w:t>
      </w:r>
      <w:r>
        <w:rPr>
          <w:i/>
        </w:rPr>
        <w:t>ae.activities.assignActivity</w:t>
      </w:r>
    </w:p>
    <w:p w:rsidR="00B6113D" w:rsidRDefault="00A66234">
      <w:pPr>
        <w:pStyle w:val="ListParagraph"/>
        <w:numPr>
          <w:ilvl w:val="0"/>
          <w:numId w:val="225"/>
        </w:numPr>
        <w:spacing w:after="0"/>
      </w:pPr>
      <w:r>
        <w:t xml:space="preserve"> Description: </w:t>
      </w:r>
      <w:r>
        <w:rPr>
          <w:i/>
        </w:rPr>
        <w:t>Set default result as null Obligator strucure</w:t>
      </w:r>
    </w:p>
    <w:p w:rsidR="00B6113D" w:rsidRDefault="00A66234">
      <w:pPr>
        <w:pStyle w:val="ListParagraph"/>
        <w:numPr>
          <w:ilvl w:val="0"/>
          <w:numId w:val="225"/>
        </w:numPr>
        <w:spacing w:after="0"/>
      </w:pPr>
      <w:r>
        <w:rPr>
          <w:i/>
        </w:rPr>
        <w:t>Configuration:</w:t>
      </w:r>
    </w:p>
    <w:p w:rsidR="00B6113D" w:rsidRDefault="00A66234">
      <w:pPr>
        <w:pStyle w:val="ListParagraph"/>
        <w:numPr>
          <w:ilvl w:val="1"/>
          <w:numId w:val="225"/>
        </w:numPr>
        <w:spacing w:after="0"/>
      </w:pPr>
      <w:r>
        <w:t>variableName = Schema0</w:t>
      </w:r>
    </w:p>
    <w:p w:rsidR="00B6113D" w:rsidRDefault="00A66234">
      <w:pPr>
        <w:pStyle w:val="ListParagraph"/>
        <w:numPr>
          <w:ilvl w:val="0"/>
          <w:numId w:val="22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69"/>
        <w:gridCol w:w="42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/Obligator/Value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905" w:name="3.2.1.1.7.---Null"/>
      <w:r>
        <w:t xml:space="preserve"> Name: </w:t>
      </w:r>
      <w:r>
        <w:rPr>
          <w:i/>
        </w:rPr>
        <w:t>Null</w:t>
      </w:r>
      <w:bookmarkEnd w:id="905"/>
    </w:p>
    <w:p w:rsidR="00B6113D" w:rsidRDefault="00A66234">
      <w:pPr>
        <w:pStyle w:val="ListParagraph"/>
        <w:numPr>
          <w:ilvl w:val="0"/>
          <w:numId w:val="226"/>
        </w:numPr>
        <w:spacing w:after="0"/>
      </w:pPr>
      <w:r>
        <w:t xml:space="preserve"> Type: </w:t>
      </w:r>
      <w:r>
        <w:rPr>
          <w:i/>
        </w:rPr>
        <w:t>com.tibco.plugin.timer.NullActivity</w:t>
      </w:r>
    </w:p>
    <w:p w:rsidR="00B6113D" w:rsidRDefault="00A66234">
      <w:pPr>
        <w:pStyle w:val="ListParagraph"/>
        <w:numPr>
          <w:ilvl w:val="0"/>
          <w:numId w:val="226"/>
        </w:numPr>
        <w:spacing w:after="0"/>
      </w:pPr>
      <w:r>
        <w:t xml:space="preserve"> Resource Type: </w:t>
      </w:r>
      <w:r>
        <w:rPr>
          <w:i/>
        </w:rPr>
        <w:t>ae.activities.null</w:t>
      </w:r>
    </w:p>
    <w:p w:rsidR="00B6113D" w:rsidRDefault="00A66234">
      <w:pPr>
        <w:pStyle w:val="ListParagraph"/>
        <w:numPr>
          <w:ilvl w:val="0"/>
          <w:numId w:val="226"/>
        </w:numPr>
        <w:spacing w:after="0"/>
      </w:pPr>
      <w:r>
        <w:t xml:space="preserve"> Description:</w:t>
      </w:r>
      <w:r>
        <w:t xml:space="preserve"> </w:t>
      </w:r>
      <w:r>
        <w:rPr>
          <w:i/>
        </w:rPr>
        <w:t>Do nothing</w:t>
      </w:r>
    </w:p>
    <w:p w:rsidR="00B6113D" w:rsidRDefault="00A66234">
      <w:pPr>
        <w:pStyle w:val="Simplesubtitle"/>
      </w:pPr>
      <w:bookmarkStart w:id="906" w:name="3.2.1.1.7.---ParseXML_ObligatorsList"/>
      <w:r>
        <w:t xml:space="preserve"> Name: </w:t>
      </w:r>
      <w:r>
        <w:rPr>
          <w:i/>
        </w:rPr>
        <w:t>ParseXML ObligatorsList</w:t>
      </w:r>
      <w:bookmarkEnd w:id="906"/>
    </w:p>
    <w:p w:rsidR="00B6113D" w:rsidRDefault="00A66234">
      <w:pPr>
        <w:pStyle w:val="ListParagraph"/>
        <w:numPr>
          <w:ilvl w:val="0"/>
          <w:numId w:val="227"/>
        </w:numPr>
        <w:spacing w:after="0"/>
      </w:pPr>
      <w:r>
        <w:t xml:space="preserve"> Type: </w:t>
      </w:r>
      <w:r>
        <w:rPr>
          <w:i/>
        </w:rPr>
        <w:t>com.tibco.plugin.xml.XMLParseActivity</w:t>
      </w:r>
    </w:p>
    <w:p w:rsidR="00B6113D" w:rsidRDefault="00A66234">
      <w:pPr>
        <w:pStyle w:val="ListParagraph"/>
        <w:numPr>
          <w:ilvl w:val="0"/>
          <w:numId w:val="227"/>
        </w:numPr>
        <w:spacing w:after="0"/>
      </w:pPr>
      <w:r>
        <w:t xml:space="preserve"> Resource Type: </w:t>
      </w:r>
      <w:r>
        <w:rPr>
          <w:i/>
        </w:rPr>
        <w:t>ae.activities.XMLParseActivity</w:t>
      </w:r>
    </w:p>
    <w:p w:rsidR="00B6113D" w:rsidRDefault="00A66234">
      <w:pPr>
        <w:pStyle w:val="ListParagraph"/>
        <w:numPr>
          <w:ilvl w:val="0"/>
          <w:numId w:val="227"/>
        </w:numPr>
        <w:spacing w:after="0"/>
      </w:pPr>
      <w:r>
        <w:t xml:space="preserve"> Description: </w:t>
      </w:r>
      <w:r>
        <w:rPr>
          <w:i/>
        </w:rPr>
        <w:t>Parse text input to xml according to ObligatorRegistr xsd schema</w:t>
      </w:r>
    </w:p>
    <w:p w:rsidR="00B6113D" w:rsidRDefault="00A66234">
      <w:pPr>
        <w:pStyle w:val="ListParagraph"/>
        <w:numPr>
          <w:ilvl w:val="0"/>
          <w:numId w:val="227"/>
        </w:numPr>
        <w:spacing w:after="0"/>
      </w:pPr>
      <w:r>
        <w:rPr>
          <w:i/>
        </w:rPr>
        <w:t>Configuration:</w:t>
      </w:r>
    </w:p>
    <w:p w:rsidR="00B6113D" w:rsidRDefault="00A66234">
      <w:pPr>
        <w:pStyle w:val="ListParagraph"/>
        <w:numPr>
          <w:ilvl w:val="1"/>
          <w:numId w:val="227"/>
        </w:numPr>
        <w:spacing w:after="0"/>
      </w:pPr>
      <w:r>
        <w:t>inputStyle = text</w:t>
      </w:r>
    </w:p>
    <w:p w:rsidR="00B6113D" w:rsidRDefault="00A66234">
      <w:pPr>
        <w:pStyle w:val="ListParagraph"/>
        <w:numPr>
          <w:ilvl w:val="1"/>
          <w:numId w:val="227"/>
        </w:numPr>
        <w:spacing w:after="0"/>
      </w:pPr>
      <w:r>
        <w:t>xsdVersion = default</w:t>
      </w:r>
    </w:p>
    <w:p w:rsidR="00B6113D" w:rsidRDefault="00A66234">
      <w:pPr>
        <w:pStyle w:val="ListParagraph"/>
        <w:numPr>
          <w:ilvl w:val="1"/>
          <w:numId w:val="227"/>
        </w:numPr>
        <w:spacing w:after="0"/>
      </w:pPr>
      <w:r>
        <w:lastRenderedPageBreak/>
        <w:t>validateOutput = true</w:t>
      </w:r>
    </w:p>
    <w:p w:rsidR="00B6113D" w:rsidRDefault="00A66234">
      <w:pPr>
        <w:pStyle w:val="ListParagraph"/>
        <w:numPr>
          <w:ilvl w:val="1"/>
          <w:numId w:val="227"/>
        </w:numPr>
        <w:spacing w:after="0"/>
      </w:pPr>
      <w:r>
        <w:t>term</w:t>
      </w:r>
    </w:p>
    <w:p w:rsidR="00B6113D" w:rsidRDefault="00A66234">
      <w:pPr>
        <w:pStyle w:val="ListParagraph"/>
        <w:numPr>
          <w:ilvl w:val="2"/>
          <w:numId w:val="227"/>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22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53"/>
        <w:gridCol w:w="729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$ReadFile-ObligatorsRegistr/ns1:ReadActivityOutputTextClass/fileContent/textContent</w:t>
            </w:r>
          </w:p>
        </w:tc>
      </w:tr>
    </w:tbl>
    <w:p w:rsidR="00B6113D" w:rsidRDefault="00B6113D"/>
    <w:p w:rsidR="00B6113D" w:rsidRDefault="00A66234">
      <w:pPr>
        <w:pStyle w:val="Simplesubtitle"/>
      </w:pPr>
      <w:bookmarkStart w:id="907" w:name="3.2.1.1.7.---ReadFile_ObligatorsRegistr"/>
      <w:r>
        <w:t xml:space="preserve"> Name: </w:t>
      </w:r>
      <w:r>
        <w:rPr>
          <w:i/>
        </w:rPr>
        <w:t>ReadFile ObligatorsRegistr</w:t>
      </w:r>
      <w:bookmarkEnd w:id="907"/>
    </w:p>
    <w:p w:rsidR="00B6113D" w:rsidRDefault="00A66234">
      <w:pPr>
        <w:pStyle w:val="ListParagraph"/>
        <w:numPr>
          <w:ilvl w:val="0"/>
          <w:numId w:val="228"/>
        </w:numPr>
        <w:spacing w:after="0"/>
      </w:pPr>
      <w:r>
        <w:t xml:space="preserve"> Type: </w:t>
      </w:r>
      <w:r>
        <w:rPr>
          <w:i/>
        </w:rPr>
        <w:t>com.tibco.plugin.file.FileReadActivity</w:t>
      </w:r>
    </w:p>
    <w:p w:rsidR="00B6113D" w:rsidRDefault="00A66234">
      <w:pPr>
        <w:pStyle w:val="ListParagraph"/>
        <w:numPr>
          <w:ilvl w:val="0"/>
          <w:numId w:val="228"/>
        </w:numPr>
        <w:spacing w:after="0"/>
      </w:pPr>
      <w:r>
        <w:t xml:space="preserve"> Resource Type: </w:t>
      </w:r>
      <w:r>
        <w:rPr>
          <w:i/>
        </w:rPr>
        <w:t>ae.activities.FileReadActivity</w:t>
      </w:r>
    </w:p>
    <w:p w:rsidR="00B6113D" w:rsidRDefault="00A66234">
      <w:pPr>
        <w:pStyle w:val="ListParagraph"/>
        <w:numPr>
          <w:ilvl w:val="0"/>
          <w:numId w:val="228"/>
        </w:numPr>
        <w:spacing w:after="0"/>
      </w:pPr>
      <w:r>
        <w:t xml:space="preserve"> Description: </w:t>
      </w:r>
      <w:r>
        <w:rPr>
          <w:i/>
        </w:rPr>
        <w:t>Read file as text.</w:t>
      </w:r>
    </w:p>
    <w:p w:rsidR="00B6113D" w:rsidRDefault="00A66234">
      <w:pPr>
        <w:pStyle w:val="ListParagraph"/>
        <w:numPr>
          <w:ilvl w:val="0"/>
          <w:numId w:val="228"/>
        </w:numPr>
        <w:spacing w:after="0"/>
      </w:pPr>
      <w:r>
        <w:rPr>
          <w:i/>
        </w:rPr>
        <w:t>Configuration:</w:t>
      </w:r>
    </w:p>
    <w:p w:rsidR="00B6113D" w:rsidRDefault="00A66234">
      <w:pPr>
        <w:pStyle w:val="ListParagraph"/>
        <w:numPr>
          <w:ilvl w:val="1"/>
          <w:numId w:val="228"/>
        </w:numPr>
        <w:spacing w:after="0"/>
      </w:pPr>
      <w:r>
        <w:t>encoding = text</w:t>
      </w:r>
    </w:p>
    <w:p w:rsidR="00B6113D" w:rsidRDefault="00A66234">
      <w:pPr>
        <w:pStyle w:val="ListParagraph"/>
        <w:numPr>
          <w:ilvl w:val="0"/>
          <w:numId w:val="22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8"/>
        <w:gridCol w:w="60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$_globalVariables/ns:GlobalVariables/DefaultObligatorsRegistrFile</w:t>
            </w:r>
          </w:p>
        </w:tc>
      </w:tr>
    </w:tbl>
    <w:p w:rsidR="00B6113D" w:rsidRDefault="00B6113D"/>
    <w:p w:rsidR="00B6113D" w:rsidRDefault="00A66234">
      <w:pPr>
        <w:pStyle w:val="Simplesubtitle"/>
      </w:pPr>
      <w:bookmarkStart w:id="908" w:name="3.2.1.1.7.---UpdateCustomerDB"/>
      <w:r>
        <w:t xml:space="preserve"> Name: </w:t>
      </w:r>
      <w:r>
        <w:rPr>
          <w:i/>
        </w:rPr>
        <w:t>UpdateCustomerDB</w:t>
      </w:r>
      <w:bookmarkEnd w:id="908"/>
    </w:p>
    <w:p w:rsidR="00B6113D" w:rsidRDefault="00A66234">
      <w:pPr>
        <w:pStyle w:val="ListParagraph"/>
        <w:numPr>
          <w:ilvl w:val="0"/>
          <w:numId w:val="229"/>
        </w:numPr>
        <w:spacing w:after="0"/>
      </w:pPr>
      <w:r>
        <w:t xml:space="preserve"> Type: </w:t>
      </w:r>
      <w:r>
        <w:rPr>
          <w:i/>
        </w:rPr>
        <w:t>com.tibco.plugin.jdbc.JDBCUpdateActivity</w:t>
      </w:r>
    </w:p>
    <w:p w:rsidR="00B6113D" w:rsidRDefault="00A66234">
      <w:pPr>
        <w:pStyle w:val="ListParagraph"/>
        <w:numPr>
          <w:ilvl w:val="0"/>
          <w:numId w:val="229"/>
        </w:numPr>
        <w:spacing w:after="0"/>
      </w:pPr>
      <w:r>
        <w:t xml:space="preserve"> Resource Type: </w:t>
      </w:r>
      <w:r>
        <w:rPr>
          <w:i/>
        </w:rPr>
        <w:t>ae.activities.JDBCUpdateActivity</w:t>
      </w:r>
    </w:p>
    <w:p w:rsidR="00B6113D" w:rsidRDefault="00A66234">
      <w:pPr>
        <w:pStyle w:val="ListParagraph"/>
        <w:numPr>
          <w:ilvl w:val="0"/>
          <w:numId w:val="229"/>
        </w:numPr>
        <w:spacing w:after="0"/>
      </w:pPr>
      <w:r>
        <w:t xml:space="preserve"> Description:  </w:t>
      </w:r>
    </w:p>
    <w:p w:rsidR="00B6113D" w:rsidRDefault="00A66234">
      <w:pPr>
        <w:pStyle w:val="ListParagraph"/>
        <w:numPr>
          <w:ilvl w:val="0"/>
          <w:numId w:val="229"/>
        </w:numPr>
        <w:spacing w:after="0"/>
      </w:pPr>
      <w:r>
        <w:rPr>
          <w:i/>
        </w:rPr>
        <w:t>Configuration:</w:t>
      </w:r>
    </w:p>
    <w:p w:rsidR="00B6113D" w:rsidRDefault="00A66234">
      <w:pPr>
        <w:pStyle w:val="ListParagraph"/>
        <w:numPr>
          <w:ilvl w:val="1"/>
          <w:numId w:val="229"/>
        </w:numPr>
        <w:spacing w:after="0"/>
      </w:pPr>
      <w:r>
        <w:t>timeout = 10</w:t>
      </w:r>
    </w:p>
    <w:p w:rsidR="00B6113D" w:rsidRDefault="00A66234">
      <w:pPr>
        <w:pStyle w:val="ListParagraph"/>
        <w:numPr>
          <w:ilvl w:val="1"/>
          <w:numId w:val="229"/>
        </w:numPr>
        <w:spacing w:after="0"/>
      </w:pPr>
      <w:r>
        <w:t>commit = false</w:t>
      </w:r>
    </w:p>
    <w:p w:rsidR="00B6113D" w:rsidRDefault="00A66234">
      <w:pPr>
        <w:pStyle w:val="ListParagraph"/>
        <w:numPr>
          <w:ilvl w:val="1"/>
          <w:numId w:val="229"/>
        </w:numPr>
        <w:spacing w:after="0"/>
      </w:pPr>
      <w:r>
        <w:t>emptyStrAsNil = false</w:t>
      </w:r>
    </w:p>
    <w:p w:rsidR="00B6113D" w:rsidRDefault="00A66234">
      <w:pPr>
        <w:pStyle w:val="ListParagraph"/>
        <w:numPr>
          <w:ilvl w:val="1"/>
          <w:numId w:val="229"/>
        </w:numPr>
        <w:spacing w:after="0"/>
      </w:pPr>
      <w:r>
        <w:t xml:space="preserve">jdbcSharedConfig = </w:t>
      </w:r>
      <w:hyperlink w:anchor="3.2.1.6.1.---">
        <w:r>
          <w:rPr>
            <w:color w:val="0000FF"/>
            <w:u w:val="single"/>
          </w:rPr>
          <w:t>/SharedConnections/SharedTibco.sharedjdbc</w:t>
        </w:r>
      </w:hyperlink>
      <w:r>
        <w:t xml:space="preserve"> </w:t>
      </w:r>
    </w:p>
    <w:p w:rsidR="00B6113D" w:rsidRDefault="00A66234">
      <w:pPr>
        <w:pStyle w:val="ListParagraph"/>
        <w:numPr>
          <w:ilvl w:val="1"/>
          <w:numId w:val="229"/>
        </w:numPr>
        <w:spacing w:after="0"/>
      </w:pPr>
      <w:r>
        <w:t>statement = UPDATE CUSTOMER</w:t>
      </w:r>
      <w:r>
        <w:t xml:space="preserve"> SET OBLIGATOR = ? WHERE CUST_ID = ? </w:t>
      </w:r>
    </w:p>
    <w:p w:rsidR="00B6113D" w:rsidRDefault="00A66234">
      <w:pPr>
        <w:pStyle w:val="ListParagraph"/>
        <w:numPr>
          <w:ilvl w:val="1"/>
          <w:numId w:val="229"/>
        </w:numPr>
        <w:spacing w:after="0"/>
      </w:pPr>
      <w:r>
        <w:t>Prepared_Param_DataType</w:t>
      </w:r>
    </w:p>
    <w:p w:rsidR="00B6113D" w:rsidRDefault="00A66234">
      <w:pPr>
        <w:pStyle w:val="ListParagraph"/>
        <w:numPr>
          <w:ilvl w:val="2"/>
          <w:numId w:val="229"/>
        </w:numPr>
        <w:spacing w:after="0"/>
      </w:pPr>
      <w:r>
        <w:t>parameter</w:t>
      </w:r>
    </w:p>
    <w:p w:rsidR="00B6113D" w:rsidRDefault="00A66234">
      <w:pPr>
        <w:pStyle w:val="ListParagraph"/>
        <w:numPr>
          <w:ilvl w:val="3"/>
          <w:numId w:val="229"/>
        </w:numPr>
        <w:spacing w:after="0"/>
      </w:pPr>
      <w:r>
        <w:t>parameterName = obligator_name</w:t>
      </w:r>
    </w:p>
    <w:p w:rsidR="00B6113D" w:rsidRDefault="00A66234">
      <w:pPr>
        <w:pStyle w:val="ListParagraph"/>
        <w:numPr>
          <w:ilvl w:val="3"/>
          <w:numId w:val="229"/>
        </w:numPr>
        <w:spacing w:after="0"/>
      </w:pPr>
      <w:r>
        <w:t>dataType = VARCHAR</w:t>
      </w:r>
    </w:p>
    <w:p w:rsidR="00B6113D" w:rsidRDefault="00A66234">
      <w:pPr>
        <w:pStyle w:val="ListParagraph"/>
        <w:numPr>
          <w:ilvl w:val="2"/>
          <w:numId w:val="229"/>
        </w:numPr>
        <w:spacing w:after="0"/>
      </w:pPr>
      <w:r>
        <w:t>parameter</w:t>
      </w:r>
    </w:p>
    <w:p w:rsidR="00B6113D" w:rsidRDefault="00A66234">
      <w:pPr>
        <w:pStyle w:val="ListParagraph"/>
        <w:numPr>
          <w:ilvl w:val="3"/>
          <w:numId w:val="229"/>
        </w:numPr>
        <w:spacing w:after="0"/>
      </w:pPr>
      <w:r>
        <w:t>parameterName = customer_id</w:t>
      </w:r>
    </w:p>
    <w:p w:rsidR="00B6113D" w:rsidRDefault="00A66234">
      <w:pPr>
        <w:pStyle w:val="ListParagraph"/>
        <w:numPr>
          <w:ilvl w:val="3"/>
          <w:numId w:val="229"/>
        </w:numPr>
        <w:spacing w:after="0"/>
      </w:pPr>
      <w:r>
        <w:t>dataType = INTEGER</w:t>
      </w:r>
    </w:p>
    <w:p w:rsidR="00B6113D" w:rsidRDefault="00A66234">
      <w:pPr>
        <w:pStyle w:val="ListParagraph"/>
        <w:numPr>
          <w:ilvl w:val="0"/>
          <w:numId w:val="22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02"/>
        <w:gridCol w:w="584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/jdbcUpdateActivityInput/obligator_name</w:t>
            </w:r>
          </w:p>
        </w:tc>
        <w:tc>
          <w:tcPr>
            <w:tcW w:w="9576" w:type="dxa"/>
            <w:shd w:val="clear" w:color="auto" w:fill="FFFFFF" w:themeFill="background1"/>
          </w:tcPr>
          <w:p w:rsidR="00B6113D" w:rsidRDefault="00A66234">
            <w:pPr>
              <w:spacing w:after="0"/>
            </w:pPr>
            <w:r>
              <w:t>$ParseXML-ObligatorsList/pfx:ObligatorsList/pfx:Obligator[$ObligatorIndex]/pfx:Name</w:t>
            </w:r>
          </w:p>
        </w:tc>
      </w:tr>
      <w:tr w:rsidR="00B6113D">
        <w:tc>
          <w:tcPr>
            <w:tcW w:w="9576" w:type="dxa"/>
            <w:shd w:val="clear" w:color="auto" w:fill="FFFFFF" w:themeFill="background1"/>
          </w:tcPr>
          <w:p w:rsidR="00B6113D" w:rsidRDefault="00A66234">
            <w:pPr>
              <w:spacing w:after="0"/>
            </w:pPr>
            <w:r>
              <w:t>/jdbcUpdateActivityInput/customer_id</w:t>
            </w:r>
          </w:p>
        </w:tc>
        <w:tc>
          <w:tcPr>
            <w:tcW w:w="9576" w:type="dxa"/>
            <w:shd w:val="clear" w:color="auto" w:fill="FFFFFF" w:themeFill="background1"/>
          </w:tcPr>
          <w:p w:rsidR="00B6113D" w:rsidRDefault="00A66234">
            <w:pPr>
              <w:spacing w:after="0"/>
            </w:pPr>
            <w:r>
              <w:t>$Start/root/cust_id</w:t>
            </w:r>
          </w:p>
        </w:tc>
      </w:tr>
    </w:tbl>
    <w:p w:rsidR="00B6113D" w:rsidRDefault="00B6113D"/>
    <w:p w:rsidR="00B6113D" w:rsidRDefault="00A66234">
      <w:pPr>
        <w:pStyle w:val="Simplesubtitle"/>
      </w:pPr>
      <w:bookmarkStart w:id="909" w:name="3.2.1.1.7.---Transitions"/>
      <w:r>
        <w:lastRenderedPageBreak/>
        <w:t>Transitions:</w:t>
      </w:r>
      <w:bookmarkEnd w:id="909"/>
    </w:p>
    <w:p w:rsidR="00B6113D" w:rsidRDefault="00A66234">
      <w:pPr>
        <w:pStyle w:val="ListParagraph"/>
        <w:numPr>
          <w:ilvl w:val="0"/>
          <w:numId w:val="230"/>
        </w:numPr>
        <w:spacing w:after="0"/>
      </w:pPr>
      <w:r>
        <w:t xml:space="preserve"> From: </w:t>
      </w:r>
      <w:r>
        <w:rPr>
          <w:b/>
          <w:i/>
        </w:rPr>
        <w:t>Assign ActualObligator</w:t>
      </w:r>
      <w:r>
        <w:t xml:space="preserve"> -To: </w:t>
      </w:r>
      <w:r>
        <w:rPr>
          <w:b/>
          <w:i/>
        </w:rPr>
        <w:t>UpdateCustomerDB</w:t>
      </w:r>
    </w:p>
    <w:p w:rsidR="00B6113D" w:rsidRDefault="00A66234">
      <w:pPr>
        <w:pStyle w:val="ListParagraph"/>
        <w:numPr>
          <w:ilvl w:val="1"/>
          <w:numId w:val="230"/>
        </w:numPr>
        <w:spacing w:after="0"/>
      </w:pPr>
      <w:r>
        <w:t xml:space="preserve"> Label: </w:t>
      </w:r>
    </w:p>
    <w:p w:rsidR="00B6113D" w:rsidRDefault="00A66234">
      <w:pPr>
        <w:pStyle w:val="ListParagraph"/>
        <w:numPr>
          <w:ilvl w:val="1"/>
          <w:numId w:val="230"/>
        </w:numPr>
        <w:spacing w:after="0"/>
      </w:pPr>
      <w:r>
        <w:t xml:space="preserve"> Condition: </w:t>
      </w:r>
      <w:r>
        <w:rPr>
          <w:i/>
        </w:rPr>
        <w:t xml:space="preserve"> Success </w:t>
      </w:r>
    </w:p>
    <w:p w:rsidR="00B6113D" w:rsidRDefault="00A66234">
      <w:pPr>
        <w:pStyle w:val="ListParagraph"/>
        <w:numPr>
          <w:ilvl w:val="1"/>
          <w:numId w:val="230"/>
        </w:numPr>
        <w:spacing w:after="0"/>
      </w:pPr>
      <w:r>
        <w:t xml:space="preserve"> Description: </w:t>
      </w:r>
    </w:p>
    <w:p w:rsidR="00B6113D" w:rsidRDefault="00A66234">
      <w:pPr>
        <w:pStyle w:val="ListParagraph"/>
        <w:numPr>
          <w:ilvl w:val="0"/>
          <w:numId w:val="231"/>
        </w:numPr>
        <w:spacing w:after="0"/>
      </w:pPr>
      <w:r>
        <w:t xml:space="preserve"> From: </w:t>
      </w:r>
      <w:r>
        <w:rPr>
          <w:b/>
          <w:i/>
        </w:rPr>
        <w:t>Assign NullObligator</w:t>
      </w:r>
      <w:r>
        <w:t xml:space="preserve"> -To: </w:t>
      </w:r>
      <w:r>
        <w:rPr>
          <w:b/>
          <w:i/>
        </w:rPr>
        <w:t>CycleGroup</w:t>
      </w:r>
    </w:p>
    <w:p w:rsidR="00B6113D" w:rsidRDefault="00A66234">
      <w:pPr>
        <w:pStyle w:val="ListParagraph"/>
        <w:numPr>
          <w:ilvl w:val="1"/>
          <w:numId w:val="231"/>
        </w:numPr>
        <w:spacing w:after="0"/>
      </w:pPr>
      <w:r>
        <w:t xml:space="preserve"> Label: </w:t>
      </w:r>
    </w:p>
    <w:p w:rsidR="00B6113D" w:rsidRDefault="00A66234">
      <w:pPr>
        <w:pStyle w:val="ListParagraph"/>
        <w:numPr>
          <w:ilvl w:val="1"/>
          <w:numId w:val="231"/>
        </w:numPr>
        <w:spacing w:after="0"/>
      </w:pPr>
      <w:r>
        <w:t xml:space="preserve"> Condition: </w:t>
      </w:r>
      <w:r>
        <w:rPr>
          <w:i/>
        </w:rPr>
        <w:t xml:space="preserve"> Success </w:t>
      </w:r>
    </w:p>
    <w:p w:rsidR="00B6113D" w:rsidRDefault="00A66234">
      <w:pPr>
        <w:pStyle w:val="ListParagraph"/>
        <w:numPr>
          <w:ilvl w:val="1"/>
          <w:numId w:val="231"/>
        </w:numPr>
        <w:spacing w:after="0"/>
      </w:pPr>
      <w:r>
        <w:t xml:space="preserve"> Description: </w:t>
      </w:r>
    </w:p>
    <w:p w:rsidR="00B6113D" w:rsidRDefault="00A66234">
      <w:pPr>
        <w:pStyle w:val="ListParagraph"/>
        <w:numPr>
          <w:ilvl w:val="0"/>
          <w:numId w:val="232"/>
        </w:numPr>
        <w:spacing w:after="0"/>
      </w:pPr>
      <w:r>
        <w:t xml:space="preserve"> From: </w:t>
      </w:r>
      <w:r>
        <w:rPr>
          <w:b/>
          <w:i/>
        </w:rPr>
        <w:t>CycleGroup</w:t>
      </w:r>
      <w:r>
        <w:t xml:space="preserve"> -To: </w:t>
      </w:r>
      <w:r>
        <w:rPr>
          <w:b/>
          <w:i/>
        </w:rPr>
        <w:t>End</w:t>
      </w:r>
    </w:p>
    <w:p w:rsidR="00B6113D" w:rsidRDefault="00A66234">
      <w:pPr>
        <w:pStyle w:val="ListParagraph"/>
        <w:numPr>
          <w:ilvl w:val="1"/>
          <w:numId w:val="232"/>
        </w:numPr>
        <w:spacing w:after="0"/>
      </w:pPr>
      <w:r>
        <w:t xml:space="preserve"> Label: </w:t>
      </w:r>
    </w:p>
    <w:p w:rsidR="00B6113D" w:rsidRDefault="00A66234">
      <w:pPr>
        <w:pStyle w:val="ListParagraph"/>
        <w:numPr>
          <w:ilvl w:val="1"/>
          <w:numId w:val="232"/>
        </w:numPr>
        <w:spacing w:after="0"/>
      </w:pPr>
      <w:r>
        <w:t xml:space="preserve"> Condition: </w:t>
      </w:r>
      <w:r>
        <w:rPr>
          <w:i/>
        </w:rPr>
        <w:t xml:space="preserve"> Success </w:t>
      </w:r>
    </w:p>
    <w:p w:rsidR="00B6113D" w:rsidRDefault="00A66234">
      <w:pPr>
        <w:pStyle w:val="ListParagraph"/>
        <w:numPr>
          <w:ilvl w:val="1"/>
          <w:numId w:val="232"/>
        </w:numPr>
        <w:spacing w:after="0"/>
      </w:pPr>
      <w:r>
        <w:t xml:space="preserve"> Description: </w:t>
      </w:r>
    </w:p>
    <w:p w:rsidR="00B6113D" w:rsidRDefault="00A66234">
      <w:pPr>
        <w:pStyle w:val="ListParagraph"/>
        <w:numPr>
          <w:ilvl w:val="0"/>
          <w:numId w:val="233"/>
        </w:numPr>
        <w:spacing w:after="0"/>
      </w:pPr>
      <w:r>
        <w:t xml:space="preserve"> From: </w:t>
      </w:r>
      <w:r>
        <w:rPr>
          <w:b/>
          <w:i/>
        </w:rPr>
        <w:t>Null</w:t>
      </w:r>
      <w:r>
        <w:t xml:space="preserve"> -To: </w:t>
      </w:r>
      <w:r>
        <w:rPr>
          <w:b/>
          <w:i/>
        </w:rPr>
        <w:t>end</w:t>
      </w:r>
    </w:p>
    <w:p w:rsidR="00B6113D" w:rsidRDefault="00A66234">
      <w:pPr>
        <w:pStyle w:val="ListParagraph"/>
        <w:numPr>
          <w:ilvl w:val="1"/>
          <w:numId w:val="233"/>
        </w:numPr>
        <w:spacing w:after="0"/>
      </w:pPr>
      <w:r>
        <w:t xml:space="preserve"> Label: </w:t>
      </w:r>
    </w:p>
    <w:p w:rsidR="00B6113D" w:rsidRDefault="00A66234">
      <w:pPr>
        <w:pStyle w:val="ListParagraph"/>
        <w:numPr>
          <w:ilvl w:val="1"/>
          <w:numId w:val="233"/>
        </w:numPr>
        <w:spacing w:after="0"/>
      </w:pPr>
      <w:r>
        <w:t xml:space="preserve"> Condition: </w:t>
      </w:r>
      <w:r>
        <w:rPr>
          <w:i/>
        </w:rPr>
        <w:t xml:space="preserve"> Success </w:t>
      </w:r>
    </w:p>
    <w:p w:rsidR="00B6113D" w:rsidRDefault="00A66234">
      <w:pPr>
        <w:pStyle w:val="ListParagraph"/>
        <w:numPr>
          <w:ilvl w:val="1"/>
          <w:numId w:val="233"/>
        </w:numPr>
        <w:spacing w:after="0"/>
      </w:pPr>
      <w:r>
        <w:t xml:space="preserve"> Description: </w:t>
      </w:r>
    </w:p>
    <w:p w:rsidR="00B6113D" w:rsidRDefault="00A66234">
      <w:pPr>
        <w:pStyle w:val="ListParagraph"/>
        <w:numPr>
          <w:ilvl w:val="0"/>
          <w:numId w:val="234"/>
        </w:numPr>
        <w:spacing w:after="0"/>
      </w:pPr>
      <w:r>
        <w:t xml:space="preserve"> From: </w:t>
      </w:r>
      <w:r>
        <w:rPr>
          <w:b/>
          <w:i/>
        </w:rPr>
        <w:t>ParseXML Obligators</w:t>
      </w:r>
      <w:r>
        <w:rPr>
          <w:b/>
          <w:i/>
        </w:rPr>
        <w:t>List</w:t>
      </w:r>
      <w:r>
        <w:t xml:space="preserve"> -To: </w:t>
      </w:r>
      <w:r>
        <w:rPr>
          <w:b/>
          <w:i/>
        </w:rPr>
        <w:t>Assign NullObligator</w:t>
      </w:r>
    </w:p>
    <w:p w:rsidR="00B6113D" w:rsidRDefault="00A66234">
      <w:pPr>
        <w:pStyle w:val="ListParagraph"/>
        <w:numPr>
          <w:ilvl w:val="1"/>
          <w:numId w:val="234"/>
        </w:numPr>
        <w:spacing w:after="0"/>
      </w:pPr>
      <w:r>
        <w:t xml:space="preserve"> Label: </w:t>
      </w:r>
    </w:p>
    <w:p w:rsidR="00B6113D" w:rsidRDefault="00A66234">
      <w:pPr>
        <w:pStyle w:val="ListParagraph"/>
        <w:numPr>
          <w:ilvl w:val="1"/>
          <w:numId w:val="234"/>
        </w:numPr>
        <w:spacing w:after="0"/>
      </w:pPr>
      <w:r>
        <w:t xml:space="preserve"> Condition: </w:t>
      </w:r>
      <w:r>
        <w:rPr>
          <w:i/>
        </w:rPr>
        <w:t xml:space="preserve"> Success </w:t>
      </w:r>
    </w:p>
    <w:p w:rsidR="00B6113D" w:rsidRDefault="00A66234">
      <w:pPr>
        <w:pStyle w:val="ListParagraph"/>
        <w:numPr>
          <w:ilvl w:val="1"/>
          <w:numId w:val="234"/>
        </w:numPr>
        <w:spacing w:after="0"/>
      </w:pPr>
      <w:r>
        <w:t xml:space="preserve"> Description: </w:t>
      </w:r>
    </w:p>
    <w:p w:rsidR="00B6113D" w:rsidRDefault="00A66234">
      <w:pPr>
        <w:pStyle w:val="ListParagraph"/>
        <w:numPr>
          <w:ilvl w:val="0"/>
          <w:numId w:val="235"/>
        </w:numPr>
        <w:spacing w:after="0"/>
      </w:pPr>
      <w:r>
        <w:t xml:space="preserve"> From: </w:t>
      </w:r>
      <w:r>
        <w:rPr>
          <w:b/>
          <w:i/>
        </w:rPr>
        <w:t>ReadFile ObligatorsRegistr</w:t>
      </w:r>
      <w:r>
        <w:t xml:space="preserve"> -To: </w:t>
      </w:r>
      <w:r>
        <w:rPr>
          <w:b/>
          <w:i/>
        </w:rPr>
        <w:t>ParseXML ObligatorsList</w:t>
      </w:r>
    </w:p>
    <w:p w:rsidR="00B6113D" w:rsidRDefault="00A66234">
      <w:pPr>
        <w:pStyle w:val="ListParagraph"/>
        <w:numPr>
          <w:ilvl w:val="1"/>
          <w:numId w:val="235"/>
        </w:numPr>
        <w:spacing w:after="0"/>
      </w:pPr>
      <w:r>
        <w:t xml:space="preserve"> Label: </w:t>
      </w:r>
    </w:p>
    <w:p w:rsidR="00B6113D" w:rsidRDefault="00A66234">
      <w:pPr>
        <w:pStyle w:val="ListParagraph"/>
        <w:numPr>
          <w:ilvl w:val="1"/>
          <w:numId w:val="235"/>
        </w:numPr>
        <w:spacing w:after="0"/>
      </w:pPr>
      <w:r>
        <w:t xml:space="preserve"> Condition: </w:t>
      </w:r>
      <w:r>
        <w:rPr>
          <w:i/>
        </w:rPr>
        <w:t xml:space="preserve"> Success </w:t>
      </w:r>
    </w:p>
    <w:p w:rsidR="00B6113D" w:rsidRDefault="00A66234">
      <w:pPr>
        <w:pStyle w:val="ListParagraph"/>
        <w:numPr>
          <w:ilvl w:val="1"/>
          <w:numId w:val="235"/>
        </w:numPr>
        <w:spacing w:after="0"/>
      </w:pPr>
      <w:r>
        <w:t xml:space="preserve"> Description: </w:t>
      </w:r>
    </w:p>
    <w:p w:rsidR="00B6113D" w:rsidRDefault="00A66234">
      <w:pPr>
        <w:pStyle w:val="ListParagraph"/>
        <w:numPr>
          <w:ilvl w:val="0"/>
          <w:numId w:val="236"/>
        </w:numPr>
        <w:spacing w:after="0"/>
      </w:pPr>
      <w:r>
        <w:t xml:space="preserve"> From: </w:t>
      </w:r>
      <w:r>
        <w:rPr>
          <w:b/>
          <w:i/>
        </w:rPr>
        <w:t>Start</w:t>
      </w:r>
      <w:r>
        <w:t xml:space="preserve"> -To: </w:t>
      </w:r>
      <w:r>
        <w:rPr>
          <w:b/>
          <w:i/>
        </w:rPr>
        <w:t>ReadFile ObligatorsRegistr</w:t>
      </w:r>
    </w:p>
    <w:p w:rsidR="00B6113D" w:rsidRDefault="00A66234">
      <w:pPr>
        <w:pStyle w:val="ListParagraph"/>
        <w:numPr>
          <w:ilvl w:val="1"/>
          <w:numId w:val="236"/>
        </w:numPr>
        <w:spacing w:after="0"/>
      </w:pPr>
      <w:r>
        <w:t xml:space="preserve"> Label: </w:t>
      </w:r>
    </w:p>
    <w:p w:rsidR="00B6113D" w:rsidRDefault="00A66234">
      <w:pPr>
        <w:pStyle w:val="ListParagraph"/>
        <w:numPr>
          <w:ilvl w:val="1"/>
          <w:numId w:val="236"/>
        </w:numPr>
        <w:spacing w:after="0"/>
      </w:pPr>
      <w:r>
        <w:t xml:space="preserve"> Condition: </w:t>
      </w:r>
      <w:r>
        <w:rPr>
          <w:i/>
        </w:rPr>
        <w:t xml:space="preserve"> Success </w:t>
      </w:r>
    </w:p>
    <w:p w:rsidR="00B6113D" w:rsidRDefault="00A66234">
      <w:pPr>
        <w:pStyle w:val="ListParagraph"/>
        <w:numPr>
          <w:ilvl w:val="1"/>
          <w:numId w:val="236"/>
        </w:numPr>
        <w:spacing w:after="0"/>
      </w:pPr>
      <w:r>
        <w:t xml:space="preserve"> Description: </w:t>
      </w:r>
    </w:p>
    <w:p w:rsidR="00B6113D" w:rsidRDefault="00A66234">
      <w:pPr>
        <w:pStyle w:val="ListParagraph"/>
        <w:numPr>
          <w:ilvl w:val="0"/>
          <w:numId w:val="237"/>
        </w:numPr>
        <w:spacing w:after="0"/>
      </w:pPr>
      <w:r>
        <w:t xml:space="preserve"> From: </w:t>
      </w:r>
      <w:r>
        <w:rPr>
          <w:b/>
          <w:i/>
        </w:rPr>
        <w:t>UpdateCustomerDB</w:t>
      </w:r>
      <w:r>
        <w:t xml:space="preserve"> -To: </w:t>
      </w:r>
      <w:r>
        <w:rPr>
          <w:b/>
          <w:i/>
        </w:rPr>
        <w:t>end</w:t>
      </w:r>
    </w:p>
    <w:p w:rsidR="00B6113D" w:rsidRDefault="00A66234">
      <w:pPr>
        <w:pStyle w:val="ListParagraph"/>
        <w:numPr>
          <w:ilvl w:val="1"/>
          <w:numId w:val="237"/>
        </w:numPr>
        <w:spacing w:after="0"/>
      </w:pPr>
      <w:r>
        <w:t xml:space="preserve"> Label: </w:t>
      </w:r>
    </w:p>
    <w:p w:rsidR="00B6113D" w:rsidRDefault="00A66234">
      <w:pPr>
        <w:pStyle w:val="ListParagraph"/>
        <w:numPr>
          <w:ilvl w:val="1"/>
          <w:numId w:val="237"/>
        </w:numPr>
        <w:spacing w:after="0"/>
      </w:pPr>
      <w:r>
        <w:t xml:space="preserve"> Condition: </w:t>
      </w:r>
      <w:r>
        <w:rPr>
          <w:i/>
        </w:rPr>
        <w:t xml:space="preserve"> Success </w:t>
      </w:r>
    </w:p>
    <w:p w:rsidR="00B6113D" w:rsidRDefault="00A66234">
      <w:pPr>
        <w:pStyle w:val="ListParagraph"/>
        <w:numPr>
          <w:ilvl w:val="1"/>
          <w:numId w:val="237"/>
        </w:numPr>
        <w:spacing w:after="0"/>
      </w:pPr>
      <w:r>
        <w:t xml:space="preserve"> Description: </w:t>
      </w:r>
    </w:p>
    <w:p w:rsidR="00B6113D" w:rsidRDefault="00A66234">
      <w:pPr>
        <w:pStyle w:val="ListParagraph"/>
        <w:numPr>
          <w:ilvl w:val="0"/>
          <w:numId w:val="238"/>
        </w:numPr>
        <w:spacing w:after="0"/>
      </w:pPr>
      <w:r>
        <w:t xml:space="preserve"> From: </w:t>
      </w:r>
      <w:r>
        <w:rPr>
          <w:b/>
          <w:i/>
        </w:rPr>
        <w:t>start</w:t>
      </w:r>
      <w:r>
        <w:t xml:space="preserve"> -To: </w:t>
      </w:r>
      <w:r>
        <w:rPr>
          <w:b/>
          <w:i/>
        </w:rPr>
        <w:t>Assign ActualObligator</w:t>
      </w:r>
    </w:p>
    <w:p w:rsidR="00B6113D" w:rsidRDefault="00A66234">
      <w:pPr>
        <w:pStyle w:val="ListParagraph"/>
        <w:numPr>
          <w:ilvl w:val="1"/>
          <w:numId w:val="238"/>
        </w:numPr>
        <w:spacing w:after="0"/>
      </w:pPr>
      <w:r>
        <w:t xml:space="preserve"> Label: </w:t>
      </w:r>
    </w:p>
    <w:p w:rsidR="00B6113D" w:rsidRDefault="00A66234">
      <w:pPr>
        <w:pStyle w:val="ListParagraph"/>
        <w:numPr>
          <w:ilvl w:val="1"/>
          <w:numId w:val="238"/>
        </w:numPr>
        <w:spacing w:after="0"/>
      </w:pPr>
      <w:r>
        <w:t xml:space="preserve"> Condition: </w:t>
      </w:r>
      <w:r>
        <w:rPr>
          <w:i/>
        </w:rPr>
        <w:t>$Start/pfx:Name = $ParseXML-ObligatorsList/pfx:ObligatorsList/pfx:Obligator[$ObligatorIndex]/pfx:Name</w:t>
      </w:r>
    </w:p>
    <w:p w:rsidR="00B6113D" w:rsidRDefault="00A66234">
      <w:pPr>
        <w:pStyle w:val="ListParagraph"/>
        <w:numPr>
          <w:ilvl w:val="1"/>
          <w:numId w:val="238"/>
        </w:numPr>
        <w:spacing w:after="0"/>
      </w:pPr>
      <w:r>
        <w:t xml:space="preserve"> Description: </w:t>
      </w:r>
    </w:p>
    <w:p w:rsidR="00B6113D" w:rsidRDefault="00A66234">
      <w:pPr>
        <w:pStyle w:val="ListParagraph"/>
        <w:numPr>
          <w:ilvl w:val="0"/>
          <w:numId w:val="239"/>
        </w:numPr>
        <w:spacing w:after="0"/>
      </w:pPr>
      <w:r>
        <w:t xml:space="preserve"> From: </w:t>
      </w:r>
      <w:r>
        <w:rPr>
          <w:b/>
          <w:i/>
        </w:rPr>
        <w:t>start</w:t>
      </w:r>
      <w:r>
        <w:t xml:space="preserve"> -To: </w:t>
      </w:r>
      <w:r>
        <w:rPr>
          <w:b/>
          <w:i/>
        </w:rPr>
        <w:t>Null</w:t>
      </w:r>
    </w:p>
    <w:p w:rsidR="00B6113D" w:rsidRDefault="00A66234">
      <w:pPr>
        <w:pStyle w:val="ListParagraph"/>
        <w:numPr>
          <w:ilvl w:val="1"/>
          <w:numId w:val="239"/>
        </w:numPr>
        <w:spacing w:after="0"/>
      </w:pPr>
      <w:r>
        <w:t xml:space="preserve"> Label: </w:t>
      </w:r>
    </w:p>
    <w:p w:rsidR="00B6113D" w:rsidRDefault="00A66234">
      <w:pPr>
        <w:pStyle w:val="ListParagraph"/>
        <w:numPr>
          <w:ilvl w:val="1"/>
          <w:numId w:val="239"/>
        </w:numPr>
        <w:spacing w:after="0"/>
      </w:pPr>
      <w:r>
        <w:t xml:space="preserve"> Condition: </w:t>
      </w:r>
      <w:r>
        <w:rPr>
          <w:i/>
        </w:rPr>
        <w:t xml:space="preserve"> Success </w:t>
      </w:r>
    </w:p>
    <w:p w:rsidR="00B6113D" w:rsidRDefault="00A66234">
      <w:pPr>
        <w:pStyle w:val="ListParagraph"/>
        <w:numPr>
          <w:ilvl w:val="1"/>
          <w:numId w:val="239"/>
        </w:numPr>
        <w:spacing w:after="0"/>
      </w:pPr>
      <w:r>
        <w:t xml:space="preserve"> Description: </w:t>
      </w:r>
    </w:p>
    <w:p w:rsidR="00B6113D" w:rsidRDefault="00A66234">
      <w:pPr>
        <w:pStyle w:val="Simplesubtitle"/>
      </w:pPr>
      <w:bookmarkStart w:id="910" w:name="3.2.1.1.7.---Groups"/>
      <w:r>
        <w:t>Groups:</w:t>
      </w:r>
      <w:bookmarkEnd w:id="910"/>
    </w:p>
    <w:p w:rsidR="00B6113D" w:rsidRDefault="00A66234">
      <w:pPr>
        <w:pStyle w:val="ListParagraph"/>
        <w:numPr>
          <w:ilvl w:val="0"/>
          <w:numId w:val="240"/>
        </w:numPr>
        <w:spacing w:after="0"/>
      </w:pPr>
      <w:r>
        <w:t xml:space="preserve"> Name: </w:t>
      </w:r>
      <w:r>
        <w:rPr>
          <w:b/>
          <w:i/>
        </w:rPr>
        <w:t>CycleGroup</w:t>
      </w:r>
    </w:p>
    <w:p w:rsidR="00B6113D" w:rsidRDefault="00A66234">
      <w:pPr>
        <w:pStyle w:val="ListParagraph"/>
        <w:numPr>
          <w:ilvl w:val="1"/>
          <w:numId w:val="240"/>
        </w:numPr>
        <w:spacing w:after="0"/>
      </w:pPr>
      <w:r>
        <w:t xml:space="preserve"> Type: </w:t>
      </w:r>
      <w:r>
        <w:rPr>
          <w:i/>
        </w:rPr>
        <w:t>com.tibco.pe.core.LoopGroup</w:t>
      </w:r>
    </w:p>
    <w:p w:rsidR="00B6113D" w:rsidRDefault="00A66234">
      <w:pPr>
        <w:pStyle w:val="ListParagraph"/>
        <w:numPr>
          <w:ilvl w:val="1"/>
          <w:numId w:val="240"/>
        </w:numPr>
        <w:spacing w:after="0"/>
      </w:pPr>
      <w:r>
        <w:t xml:space="preserve"> Resource Type: </w:t>
      </w:r>
      <w:r>
        <w:rPr>
          <w:i/>
        </w:rPr>
        <w:t>ae.process.group</w:t>
      </w:r>
    </w:p>
    <w:p w:rsidR="00B6113D" w:rsidRDefault="00A66234">
      <w:pPr>
        <w:pStyle w:val="ListParagraph"/>
        <w:numPr>
          <w:ilvl w:val="1"/>
          <w:numId w:val="240"/>
        </w:numPr>
        <w:spacing w:after="0"/>
      </w:pPr>
      <w:r>
        <w:rPr>
          <w:i/>
        </w:rPr>
        <w:t>Configuration:</w:t>
      </w:r>
    </w:p>
    <w:p w:rsidR="00B6113D" w:rsidRDefault="00A66234">
      <w:pPr>
        <w:pStyle w:val="ListParagraph"/>
        <w:numPr>
          <w:ilvl w:val="2"/>
          <w:numId w:val="240"/>
        </w:numPr>
        <w:spacing w:after="0"/>
      </w:pPr>
      <w:r>
        <w:lastRenderedPageBreak/>
        <w:t>groupType = repeat</w:t>
      </w:r>
    </w:p>
    <w:p w:rsidR="00B6113D" w:rsidRDefault="00A66234">
      <w:pPr>
        <w:pStyle w:val="ListParagraph"/>
        <w:numPr>
          <w:ilvl w:val="2"/>
          <w:numId w:val="240"/>
        </w:numPr>
        <w:spacing w:after="0"/>
      </w:pPr>
      <w:r>
        <w:t>serializable = false</w:t>
      </w:r>
    </w:p>
    <w:p w:rsidR="00B6113D" w:rsidRDefault="00A66234">
      <w:pPr>
        <w:pStyle w:val="ListParagraph"/>
        <w:numPr>
          <w:ilvl w:val="2"/>
          <w:numId w:val="240"/>
        </w:numPr>
        <w:spacing w:after="0"/>
      </w:pPr>
      <w:r>
        <w:t>indexSlot = ObligatorIndex</w:t>
      </w:r>
    </w:p>
    <w:p w:rsidR="00B6113D" w:rsidRDefault="00A66234">
      <w:pPr>
        <w:pStyle w:val="ListParagraph"/>
        <w:numPr>
          <w:ilvl w:val="2"/>
          <w:numId w:val="240"/>
        </w:numPr>
        <w:spacing w:after="0"/>
      </w:pPr>
      <w:r>
        <w:t xml:space="preserve">activityOutputName = </w:t>
      </w:r>
    </w:p>
    <w:p w:rsidR="00B6113D" w:rsidRDefault="00A66234">
      <w:pPr>
        <w:pStyle w:val="ListParagraph"/>
        <w:numPr>
          <w:ilvl w:val="2"/>
          <w:numId w:val="240"/>
        </w:numPr>
        <w:spacing w:after="0"/>
      </w:pPr>
      <w:r>
        <w:t>repeatCondition = ($ObligatorIndex &gt;= $ParseXML-ObligatorsList/pfx:ObligatorsList/@Count) or  ($ParseXML-ObligatorsList</w:t>
      </w:r>
      <w:r>
        <w:t>/pfx:ObligatorsList/pfx:Obligator[$ObligatorIndex]/pfx:Name =$Start/pfx:Name)</w:t>
      </w:r>
    </w:p>
    <w:p w:rsidR="00B6113D" w:rsidRDefault="00A66234">
      <w:pPr>
        <w:pStyle w:val="ListParagraph"/>
        <w:numPr>
          <w:ilvl w:val="2"/>
          <w:numId w:val="240"/>
        </w:numPr>
        <w:spacing w:after="0"/>
      </w:pPr>
      <w:r>
        <w:t>accumulateOutput = false</w:t>
      </w:r>
    </w:p>
    <w:p w:rsidR="00B6113D" w:rsidRDefault="00A66234">
      <w:pPr>
        <w:pStyle w:val="Heading5"/>
      </w:pPr>
      <w:bookmarkStart w:id="911" w:name="3.2.1.1.8.---"/>
      <w:r>
        <w:t>3.2.1.1.8. GetObligatorService</w:t>
      </w:r>
      <w:bookmarkEnd w:id="911"/>
    </w:p>
    <w:p w:rsidR="00B6113D" w:rsidRDefault="00A66234">
      <w:pPr>
        <w:spacing w:after="0"/>
      </w:pPr>
      <w:r>
        <w:t xml:space="preserve"> Section contains description of Process " GetObligatorService.process " . </w:t>
      </w:r>
    </w:p>
    <w:p w:rsidR="00B6113D" w:rsidRDefault="00A66234">
      <w:pPr>
        <w:spacing w:after="0"/>
      </w:pPr>
      <w:r>
        <w:t xml:space="preserve"> Source Library: " CalculateBonita " </w:t>
      </w:r>
    </w:p>
    <w:p w:rsidR="00B6113D" w:rsidRDefault="00A66234">
      <w:pPr>
        <w:pStyle w:val="Simplesubtitle"/>
      </w:pPr>
      <w:bookmarkStart w:id="912" w:name="3.2.1.1.8.---ProcessDescription"/>
      <w:r>
        <w:t xml:space="preserve">Process </w:t>
      </w:r>
      <w:r>
        <w:t>description:</w:t>
      </w:r>
      <w:bookmarkEnd w:id="91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Ensure SOAP I/O operation for GetObligator process.</w:t>
            </w:r>
          </w:p>
        </w:tc>
      </w:tr>
    </w:tbl>
    <w:p w:rsidR="00B6113D" w:rsidRDefault="00B6113D"/>
    <w:p w:rsidR="00B6113D" w:rsidRDefault="00A66234">
      <w:pPr>
        <w:pStyle w:val="Simplesubtitle"/>
      </w:pPr>
      <w:bookmarkStart w:id="913" w:name="3.2.1.1.8.---ProcessDefinition"/>
      <w:r>
        <w:t>Process definition:</w:t>
      </w:r>
      <w:bookmarkEnd w:id="913"/>
    </w:p>
    <w:p w:rsidR="00B6113D" w:rsidRDefault="00A66234">
      <w:pPr>
        <w:spacing w:after="0"/>
      </w:pPr>
      <w:r>
        <w:t xml:space="preserve"> Full process path: ProcessDefinitions/GetObligator/GetObligatorService.process</w:t>
      </w:r>
    </w:p>
    <w:p w:rsidR="00B6113D" w:rsidRDefault="00A66234">
      <w:pPr>
        <w:pStyle w:val="Simplesubtitle"/>
      </w:pPr>
      <w:bookmarkStart w:id="914" w:name="3.2.1.1.8.---Diagram"/>
      <w:r>
        <w:t>Diagram:</w:t>
      </w:r>
      <w:bookmarkEnd w:id="914"/>
    </w:p>
    <w:p w:rsidR="00B6113D" w:rsidRDefault="00A66234">
      <w:pPr>
        <w:spacing w:after="0"/>
      </w:pPr>
      <w:r>
        <w:rPr>
          <w:noProof/>
        </w:rPr>
        <w:drawing>
          <wp:inline distT="0" distB="0" distL="0" distR="0">
            <wp:extent cx="3968000" cy="816000"/>
            <wp:effectExtent l="0" t="0" r="0" b="0"/>
            <wp:docPr id="106" name="Picture 106" descr="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png"/>
                    <pic:cNvPicPr/>
                  </pic:nvPicPr>
                  <pic:blipFill>
                    <a:blip r:embed="rId108"/>
                    <a:stretch>
                      <a:fillRect/>
                    </a:stretch>
                  </pic:blipFill>
                  <pic:spPr>
                    <a:xfrm>
                      <a:off x="0" y="0"/>
                      <a:ext cx="3968000" cy="816000"/>
                    </a:xfrm>
                    <a:prstGeom prst="rect">
                      <a:avLst/>
                    </a:prstGeom>
                  </pic:spPr>
                </pic:pic>
              </a:graphicData>
            </a:graphic>
          </wp:inline>
        </w:drawing>
      </w:r>
    </w:p>
    <w:p w:rsidR="00B6113D" w:rsidRDefault="00A66234">
      <w:pPr>
        <w:pStyle w:val="Simplesubtitle"/>
      </w:pPr>
      <w:bookmarkStart w:id="915" w:name="3.2.1.1.8.---Starter"/>
      <w:r>
        <w:t>Process starter activity:</w:t>
      </w:r>
      <w:bookmarkEnd w:id="915"/>
    </w:p>
    <w:p w:rsidR="00B6113D" w:rsidRDefault="00A66234">
      <w:pPr>
        <w:spacing w:after="0"/>
      </w:pPr>
      <w:r>
        <w:t xml:space="preserve"> Name: ObligatorName SOAPEventSource</w:t>
      </w:r>
    </w:p>
    <w:p w:rsidR="00B6113D" w:rsidRDefault="00A66234">
      <w:pPr>
        <w:pStyle w:val="ListParagraph"/>
        <w:numPr>
          <w:ilvl w:val="0"/>
          <w:numId w:val="241"/>
        </w:numPr>
        <w:spacing w:after="0"/>
      </w:pPr>
      <w:r>
        <w:t xml:space="preserve"> Property Name:</w:t>
      </w:r>
      <w:r>
        <w:t xml:space="preserve"> </w:t>
      </w:r>
      <w:r>
        <w:rPr>
          <w:b/>
          <w:i/>
        </w:rPr>
        <w:t>ObligatorName SOAPEventSource</w:t>
      </w:r>
    </w:p>
    <w:p w:rsidR="00B6113D" w:rsidRDefault="00A66234">
      <w:pPr>
        <w:pStyle w:val="ListParagraph"/>
        <w:numPr>
          <w:ilvl w:val="1"/>
          <w:numId w:val="241"/>
        </w:numPr>
        <w:spacing w:after="0"/>
      </w:pPr>
      <w:r>
        <w:t xml:space="preserve"> Type: </w:t>
      </w:r>
      <w:r>
        <w:rPr>
          <w:i/>
        </w:rPr>
        <w:t>com.tibco.plugin.soap.SOAPEventSource</w:t>
      </w:r>
    </w:p>
    <w:p w:rsidR="00B6113D" w:rsidRDefault="00A66234">
      <w:pPr>
        <w:pStyle w:val="ListParagraph"/>
        <w:numPr>
          <w:ilvl w:val="1"/>
          <w:numId w:val="241"/>
        </w:numPr>
        <w:spacing w:after="0"/>
      </w:pPr>
      <w:r>
        <w:t xml:space="preserve"> Resource Type: </w:t>
      </w:r>
      <w:r>
        <w:rPr>
          <w:i/>
        </w:rPr>
        <w:t>ae.activities.SOAPEventSourceUI</w:t>
      </w:r>
    </w:p>
    <w:p w:rsidR="00B6113D" w:rsidRDefault="00A66234">
      <w:pPr>
        <w:pStyle w:val="ListParagraph"/>
        <w:numPr>
          <w:ilvl w:val="1"/>
          <w:numId w:val="241"/>
        </w:numPr>
        <w:spacing w:after="0"/>
      </w:pPr>
      <w:r>
        <w:t xml:space="preserve"> Description: </w:t>
      </w:r>
      <w:r>
        <w:rPr>
          <w:i/>
        </w:rPr>
        <w:t>Get input parameters from SOAP for GetObligator process</w:t>
      </w:r>
    </w:p>
    <w:p w:rsidR="00B6113D" w:rsidRDefault="00A66234">
      <w:pPr>
        <w:pStyle w:val="ListParagraph"/>
        <w:numPr>
          <w:ilvl w:val="1"/>
          <w:numId w:val="241"/>
        </w:numPr>
        <w:spacing w:after="0"/>
      </w:pPr>
      <w:r>
        <w:rPr>
          <w:i/>
        </w:rPr>
        <w:t>Configuration:</w:t>
      </w:r>
    </w:p>
    <w:p w:rsidR="00B6113D" w:rsidRDefault="00A66234">
      <w:pPr>
        <w:pStyle w:val="ListParagraph"/>
        <w:numPr>
          <w:ilvl w:val="2"/>
          <w:numId w:val="241"/>
        </w:numPr>
        <w:spacing w:after="0"/>
      </w:pPr>
      <w:r>
        <w:t>service = pfx:GetObligatorServicePort</w:t>
      </w:r>
    </w:p>
    <w:p w:rsidR="00B6113D" w:rsidRDefault="00A66234">
      <w:pPr>
        <w:pStyle w:val="ListParagraph"/>
        <w:numPr>
          <w:ilvl w:val="2"/>
          <w:numId w:val="241"/>
        </w:numPr>
        <w:spacing w:after="0"/>
      </w:pPr>
      <w:r>
        <w:t>wsdlNames</w:t>
      </w:r>
      <w:r>
        <w:t>paceRoot = http://xmlns.example.com/1171360277608/GetObligatorServiceOperationImpl</w:t>
      </w:r>
    </w:p>
    <w:p w:rsidR="00B6113D" w:rsidRDefault="00A66234">
      <w:pPr>
        <w:pStyle w:val="ListParagraph"/>
        <w:numPr>
          <w:ilvl w:val="2"/>
          <w:numId w:val="241"/>
        </w:numPr>
        <w:spacing w:after="0"/>
      </w:pPr>
      <w:r>
        <w:t>operation = GetObligatorServiceOperation</w:t>
      </w:r>
    </w:p>
    <w:p w:rsidR="00B6113D" w:rsidRDefault="00A66234">
      <w:pPr>
        <w:pStyle w:val="ListParagraph"/>
        <w:numPr>
          <w:ilvl w:val="2"/>
          <w:numId w:val="241"/>
        </w:numPr>
        <w:spacing w:after="0"/>
      </w:pPr>
      <w:r>
        <w:t xml:space="preserve">portAddressPrefix = </w:t>
      </w:r>
    </w:p>
    <w:p w:rsidR="00B6113D" w:rsidRDefault="00A66234">
      <w:pPr>
        <w:pStyle w:val="ListParagraph"/>
        <w:numPr>
          <w:ilvl w:val="2"/>
          <w:numId w:val="241"/>
        </w:numPr>
        <w:spacing w:after="0"/>
      </w:pPr>
      <w:r>
        <w:t>operationStyle = document</w:t>
      </w:r>
    </w:p>
    <w:p w:rsidR="00B6113D" w:rsidRDefault="00A66234">
      <w:pPr>
        <w:pStyle w:val="ListParagraph"/>
        <w:numPr>
          <w:ilvl w:val="2"/>
          <w:numId w:val="241"/>
        </w:numPr>
        <w:spacing w:after="0"/>
      </w:pPr>
      <w:r>
        <w:t>soapUse = literal</w:t>
      </w:r>
    </w:p>
    <w:p w:rsidR="00B6113D" w:rsidRDefault="00A66234">
      <w:pPr>
        <w:pStyle w:val="ListParagraph"/>
        <w:numPr>
          <w:ilvl w:val="2"/>
          <w:numId w:val="241"/>
        </w:numPr>
        <w:spacing w:after="0"/>
      </w:pPr>
      <w:r>
        <w:t>embedWsdlComponents = true</w:t>
      </w:r>
    </w:p>
    <w:p w:rsidR="00B6113D" w:rsidRDefault="00A66234">
      <w:pPr>
        <w:pStyle w:val="ListParagraph"/>
        <w:numPr>
          <w:ilvl w:val="2"/>
          <w:numId w:val="241"/>
        </w:numPr>
        <w:spacing w:after="0"/>
      </w:pPr>
      <w:r>
        <w:t>embedSchemaComponents = true</w:t>
      </w:r>
    </w:p>
    <w:p w:rsidR="00B6113D" w:rsidRDefault="00A66234">
      <w:pPr>
        <w:pStyle w:val="ListParagraph"/>
        <w:numPr>
          <w:ilvl w:val="2"/>
          <w:numId w:val="241"/>
        </w:numPr>
        <w:spacing w:after="0"/>
      </w:pPr>
      <w:r>
        <w:t>soapAction</w:t>
      </w:r>
      <w:r>
        <w:t xml:space="preserve"> = /ProcessDefinitions/GetObligator/GetObligatorService</w:t>
      </w:r>
    </w:p>
    <w:p w:rsidR="00B6113D" w:rsidRDefault="00A66234">
      <w:pPr>
        <w:pStyle w:val="ListParagraph"/>
        <w:numPr>
          <w:ilvl w:val="2"/>
          <w:numId w:val="241"/>
        </w:numPr>
        <w:spacing w:after="0"/>
      </w:pPr>
      <w:r>
        <w:t xml:space="preserve">sharedChannel = </w:t>
      </w:r>
      <w:hyperlink w:anchor="3.2.1.7.1.---">
        <w:r>
          <w:rPr>
            <w:color w:val="0000FF"/>
            <w:u w:val="single"/>
          </w:rPr>
          <w:t>/SharedConnections/CalculateBonitaSOAPHTTPConnection.sharedhttp</w:t>
        </w:r>
      </w:hyperlink>
      <w:r>
        <w:t xml:space="preserve"> </w:t>
      </w:r>
    </w:p>
    <w:p w:rsidR="00B6113D" w:rsidRDefault="00A66234">
      <w:pPr>
        <w:pStyle w:val="Simplesubtitle"/>
      </w:pPr>
      <w:bookmarkStart w:id="916" w:name="3.2.1.1.8.---EndActivity"/>
      <w:r>
        <w:t>Process end activity:</w:t>
      </w:r>
      <w:bookmarkEnd w:id="916"/>
    </w:p>
    <w:p w:rsidR="00B6113D" w:rsidRDefault="00A66234">
      <w:pPr>
        <w:spacing w:after="0"/>
      </w:pPr>
      <w:r>
        <w:t xml:space="preserve"> Name: End</w:t>
      </w:r>
    </w:p>
    <w:p w:rsidR="00B6113D" w:rsidRDefault="00A66234">
      <w:pPr>
        <w:pStyle w:val="Simplesubtitle"/>
      </w:pPr>
      <w:bookmarkStart w:id="917" w:name="3.2.1.1.8.---Activities"/>
      <w:r>
        <w:lastRenderedPageBreak/>
        <w:t>Activities:</w:t>
      </w:r>
      <w:bookmarkEnd w:id="917"/>
    </w:p>
    <w:p w:rsidR="00B6113D" w:rsidRDefault="00A66234">
      <w:pPr>
        <w:pStyle w:val="Simplesubtitle"/>
      </w:pPr>
      <w:bookmarkStart w:id="918" w:name="3.2.1.1.8.---GetObligator"/>
      <w:r>
        <w:t xml:space="preserve"> Name: </w:t>
      </w:r>
      <w:r>
        <w:rPr>
          <w:i/>
        </w:rPr>
        <w:t>GetObligator</w:t>
      </w:r>
      <w:bookmarkEnd w:id="918"/>
    </w:p>
    <w:p w:rsidR="00B6113D" w:rsidRDefault="00A66234">
      <w:pPr>
        <w:pStyle w:val="ListParagraph"/>
        <w:numPr>
          <w:ilvl w:val="0"/>
          <w:numId w:val="242"/>
        </w:numPr>
        <w:spacing w:after="0"/>
      </w:pPr>
      <w:r>
        <w:t xml:space="preserve"> Type: </w:t>
      </w:r>
      <w:r>
        <w:rPr>
          <w:i/>
        </w:rPr>
        <w:t>com.tibco.pe.core.CallProcessActivity</w:t>
      </w:r>
    </w:p>
    <w:p w:rsidR="00B6113D" w:rsidRDefault="00A66234">
      <w:pPr>
        <w:pStyle w:val="ListParagraph"/>
        <w:numPr>
          <w:ilvl w:val="0"/>
          <w:numId w:val="242"/>
        </w:numPr>
        <w:spacing w:after="0"/>
      </w:pPr>
      <w:r>
        <w:t xml:space="preserve"> Resource Type: </w:t>
      </w:r>
      <w:r>
        <w:rPr>
          <w:i/>
        </w:rPr>
        <w:t>ae.process.subprocess</w:t>
      </w:r>
    </w:p>
    <w:p w:rsidR="00B6113D" w:rsidRDefault="00A66234">
      <w:pPr>
        <w:pStyle w:val="ListParagraph"/>
        <w:numPr>
          <w:ilvl w:val="0"/>
          <w:numId w:val="242"/>
        </w:numPr>
        <w:spacing w:after="0"/>
      </w:pPr>
      <w:r>
        <w:t xml:space="preserve"> Description: </w:t>
      </w:r>
      <w:r>
        <w:rPr>
          <w:i/>
        </w:rPr>
        <w:t>Read informations about obligator loan from xml file</w:t>
      </w:r>
    </w:p>
    <w:p w:rsidR="00B6113D" w:rsidRDefault="00A66234">
      <w:pPr>
        <w:pStyle w:val="ListParagraph"/>
        <w:numPr>
          <w:ilvl w:val="0"/>
          <w:numId w:val="242"/>
        </w:numPr>
        <w:spacing w:after="0"/>
      </w:pPr>
      <w:r>
        <w:rPr>
          <w:i/>
        </w:rPr>
        <w:t>Configuration:</w:t>
      </w:r>
    </w:p>
    <w:p w:rsidR="00B6113D" w:rsidRDefault="00A66234">
      <w:pPr>
        <w:pStyle w:val="ListParagraph"/>
        <w:numPr>
          <w:ilvl w:val="1"/>
          <w:numId w:val="242"/>
        </w:numPr>
        <w:spacing w:after="0"/>
      </w:pPr>
      <w:r>
        <w:t xml:space="preserve">processName = </w:t>
      </w:r>
      <w:hyperlink w:anchor="3.2.1.1.7.---">
        <w:r>
          <w:rPr>
            <w:color w:val="0000FF"/>
            <w:u w:val="single"/>
          </w:rPr>
          <w:t>/ProcessDefinitions/GetObligator/GetObligator.pr</w:t>
        </w:r>
        <w:r>
          <w:rPr>
            <w:color w:val="0000FF"/>
            <w:u w:val="single"/>
          </w:rPr>
          <w:t>ocess</w:t>
        </w:r>
      </w:hyperlink>
      <w:r>
        <w:t xml:space="preserve"> </w:t>
      </w:r>
    </w:p>
    <w:p w:rsidR="00B6113D" w:rsidRDefault="00A66234">
      <w:pPr>
        <w:pStyle w:val="ListParagraph"/>
        <w:numPr>
          <w:ilvl w:val="0"/>
          <w:numId w:val="24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$ObligatorName-SOAPEventSource/inputMessage/ns:Name</w:t>
            </w:r>
          </w:p>
        </w:tc>
      </w:tr>
    </w:tbl>
    <w:p w:rsidR="00B6113D" w:rsidRDefault="00B6113D"/>
    <w:p w:rsidR="00B6113D" w:rsidRDefault="00A66234">
      <w:pPr>
        <w:pStyle w:val="Simplesubtitle"/>
      </w:pPr>
      <w:bookmarkStart w:id="919" w:name="3.2.1.1.8.---ObligatorInfo_SOAPSendReply"/>
      <w:r>
        <w:t xml:space="preserve"> Name: </w:t>
      </w:r>
      <w:r>
        <w:rPr>
          <w:i/>
        </w:rPr>
        <w:t>ObligatorInfo SOAPSendReply</w:t>
      </w:r>
      <w:bookmarkEnd w:id="919"/>
    </w:p>
    <w:p w:rsidR="00B6113D" w:rsidRDefault="00A66234">
      <w:pPr>
        <w:pStyle w:val="ListParagraph"/>
        <w:numPr>
          <w:ilvl w:val="0"/>
          <w:numId w:val="243"/>
        </w:numPr>
        <w:spacing w:after="0"/>
      </w:pPr>
      <w:r>
        <w:t xml:space="preserve"> Type: </w:t>
      </w:r>
      <w:r>
        <w:rPr>
          <w:i/>
        </w:rPr>
        <w:t>com.tibco.plugin.soap.SOAPSendReplyActivity</w:t>
      </w:r>
    </w:p>
    <w:p w:rsidR="00B6113D" w:rsidRDefault="00A66234">
      <w:pPr>
        <w:pStyle w:val="ListParagraph"/>
        <w:numPr>
          <w:ilvl w:val="0"/>
          <w:numId w:val="243"/>
        </w:numPr>
        <w:spacing w:after="0"/>
      </w:pPr>
      <w:r>
        <w:t xml:space="preserve"> Resource Type: </w:t>
      </w:r>
      <w:r>
        <w:rPr>
          <w:i/>
        </w:rPr>
        <w:t>ae.activities.SOAPSendReplyUI</w:t>
      </w:r>
    </w:p>
    <w:p w:rsidR="00B6113D" w:rsidRDefault="00A66234">
      <w:pPr>
        <w:pStyle w:val="ListParagraph"/>
        <w:numPr>
          <w:ilvl w:val="0"/>
          <w:numId w:val="243"/>
        </w:numPr>
        <w:spacing w:after="0"/>
      </w:pPr>
      <w:r>
        <w:t xml:space="preserve"> Description: </w:t>
      </w:r>
      <w:r>
        <w:rPr>
          <w:i/>
        </w:rPr>
        <w:t>Send SOAP reply with GetObligator result</w:t>
      </w:r>
    </w:p>
    <w:p w:rsidR="00B6113D" w:rsidRDefault="00A66234">
      <w:pPr>
        <w:pStyle w:val="ListParagraph"/>
        <w:numPr>
          <w:ilvl w:val="0"/>
          <w:numId w:val="243"/>
        </w:numPr>
        <w:spacing w:after="0"/>
      </w:pPr>
      <w:r>
        <w:rPr>
          <w:i/>
        </w:rPr>
        <w:t>Configuration:</w:t>
      </w:r>
    </w:p>
    <w:p w:rsidR="00B6113D" w:rsidRDefault="00A66234">
      <w:pPr>
        <w:pStyle w:val="ListParagraph"/>
        <w:numPr>
          <w:ilvl w:val="1"/>
          <w:numId w:val="243"/>
        </w:numPr>
        <w:spacing w:after="0"/>
      </w:pPr>
      <w:r>
        <w:t>eventSource = ObligatorName SOAPEventSource</w:t>
      </w:r>
    </w:p>
    <w:p w:rsidR="00B6113D" w:rsidRDefault="00A66234">
      <w:pPr>
        <w:pStyle w:val="ListParagraph"/>
        <w:numPr>
          <w:ilvl w:val="0"/>
          <w:numId w:val="24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96"/>
        <w:gridCol w:w="49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Obligator</w:t>
            </w:r>
          </w:p>
        </w:tc>
        <w:tc>
          <w:tcPr>
            <w:tcW w:w="9576" w:type="dxa"/>
            <w:shd w:val="clear" w:color="auto" w:fill="FFFFFF" w:themeFill="background1"/>
          </w:tcPr>
          <w:p w:rsidR="00B6113D" w:rsidRDefault="00A66234">
            <w:pPr>
              <w:spacing w:after="0"/>
            </w:pPr>
            <w:r>
              <w:t xml:space="preserve"> [copy-of] $GetObligator/ns:Obligator</w:t>
            </w:r>
          </w:p>
        </w:tc>
      </w:tr>
    </w:tbl>
    <w:p w:rsidR="00B6113D" w:rsidRDefault="00B6113D"/>
    <w:p w:rsidR="00B6113D" w:rsidRDefault="00A66234">
      <w:pPr>
        <w:pStyle w:val="Simplesubtitle"/>
      </w:pPr>
      <w:bookmarkStart w:id="920" w:name="3.2.1.1.8.---Transitions"/>
      <w:r>
        <w:t>Transitions:</w:t>
      </w:r>
      <w:bookmarkEnd w:id="920"/>
    </w:p>
    <w:p w:rsidR="00B6113D" w:rsidRDefault="00A66234">
      <w:pPr>
        <w:pStyle w:val="ListParagraph"/>
        <w:numPr>
          <w:ilvl w:val="0"/>
          <w:numId w:val="244"/>
        </w:numPr>
        <w:spacing w:after="0"/>
      </w:pPr>
      <w:r>
        <w:t xml:space="preserve"> From: </w:t>
      </w:r>
      <w:r>
        <w:rPr>
          <w:b/>
          <w:i/>
        </w:rPr>
        <w:t>GetObligator</w:t>
      </w:r>
      <w:r>
        <w:t xml:space="preserve"> -To: </w:t>
      </w:r>
      <w:r>
        <w:rPr>
          <w:b/>
          <w:i/>
        </w:rPr>
        <w:t>ObligatorInfo SOAPSendReply</w:t>
      </w:r>
    </w:p>
    <w:p w:rsidR="00B6113D" w:rsidRDefault="00A66234">
      <w:pPr>
        <w:pStyle w:val="ListParagraph"/>
        <w:numPr>
          <w:ilvl w:val="1"/>
          <w:numId w:val="244"/>
        </w:numPr>
        <w:spacing w:after="0"/>
      </w:pPr>
      <w:r>
        <w:t xml:space="preserve"> Label: </w:t>
      </w:r>
    </w:p>
    <w:p w:rsidR="00B6113D" w:rsidRDefault="00A66234">
      <w:pPr>
        <w:pStyle w:val="ListParagraph"/>
        <w:numPr>
          <w:ilvl w:val="1"/>
          <w:numId w:val="244"/>
        </w:numPr>
        <w:spacing w:after="0"/>
      </w:pPr>
      <w:r>
        <w:t xml:space="preserve"> Condition: </w:t>
      </w:r>
      <w:r>
        <w:rPr>
          <w:i/>
        </w:rPr>
        <w:t xml:space="preserve"> Success </w:t>
      </w:r>
    </w:p>
    <w:p w:rsidR="00B6113D" w:rsidRDefault="00A66234">
      <w:pPr>
        <w:pStyle w:val="ListParagraph"/>
        <w:numPr>
          <w:ilvl w:val="1"/>
          <w:numId w:val="244"/>
        </w:numPr>
        <w:spacing w:after="0"/>
      </w:pPr>
      <w:r>
        <w:t xml:space="preserve"> Description: </w:t>
      </w:r>
    </w:p>
    <w:p w:rsidR="00B6113D" w:rsidRDefault="00A66234">
      <w:pPr>
        <w:pStyle w:val="ListParagraph"/>
        <w:numPr>
          <w:ilvl w:val="0"/>
          <w:numId w:val="245"/>
        </w:numPr>
        <w:spacing w:after="0"/>
      </w:pPr>
      <w:r>
        <w:t xml:space="preserve"> From: </w:t>
      </w:r>
      <w:r>
        <w:rPr>
          <w:b/>
          <w:i/>
        </w:rPr>
        <w:t>ObligatorInfo SOAPSendReply</w:t>
      </w:r>
      <w:r>
        <w:t xml:space="preserve"> -To: </w:t>
      </w:r>
      <w:r>
        <w:rPr>
          <w:b/>
          <w:i/>
        </w:rPr>
        <w:t>End</w:t>
      </w:r>
    </w:p>
    <w:p w:rsidR="00B6113D" w:rsidRDefault="00A66234">
      <w:pPr>
        <w:pStyle w:val="ListParagraph"/>
        <w:numPr>
          <w:ilvl w:val="1"/>
          <w:numId w:val="245"/>
        </w:numPr>
        <w:spacing w:after="0"/>
      </w:pPr>
      <w:r>
        <w:t xml:space="preserve"> Label: </w:t>
      </w:r>
    </w:p>
    <w:p w:rsidR="00B6113D" w:rsidRDefault="00A66234">
      <w:pPr>
        <w:pStyle w:val="ListParagraph"/>
        <w:numPr>
          <w:ilvl w:val="1"/>
          <w:numId w:val="245"/>
        </w:numPr>
        <w:spacing w:after="0"/>
      </w:pPr>
      <w:r>
        <w:t xml:space="preserve"> Condition: </w:t>
      </w:r>
      <w:r>
        <w:rPr>
          <w:i/>
        </w:rPr>
        <w:t xml:space="preserve"> Success </w:t>
      </w:r>
    </w:p>
    <w:p w:rsidR="00B6113D" w:rsidRDefault="00A66234">
      <w:pPr>
        <w:pStyle w:val="ListParagraph"/>
        <w:numPr>
          <w:ilvl w:val="1"/>
          <w:numId w:val="245"/>
        </w:numPr>
        <w:spacing w:after="0"/>
      </w:pPr>
      <w:r>
        <w:t xml:space="preserve"> Description: </w:t>
      </w:r>
    </w:p>
    <w:p w:rsidR="00B6113D" w:rsidRDefault="00A66234">
      <w:pPr>
        <w:pStyle w:val="ListParagraph"/>
        <w:numPr>
          <w:ilvl w:val="0"/>
          <w:numId w:val="246"/>
        </w:numPr>
        <w:spacing w:after="0"/>
      </w:pPr>
      <w:r>
        <w:t xml:space="preserve"> From: </w:t>
      </w:r>
      <w:r>
        <w:rPr>
          <w:b/>
          <w:i/>
        </w:rPr>
        <w:t>ObligatorName SOAPEventSource</w:t>
      </w:r>
      <w:r>
        <w:t xml:space="preserve"> -To: </w:t>
      </w:r>
      <w:r>
        <w:rPr>
          <w:b/>
          <w:i/>
        </w:rPr>
        <w:t>GetObligator</w:t>
      </w:r>
    </w:p>
    <w:p w:rsidR="00B6113D" w:rsidRDefault="00A66234">
      <w:pPr>
        <w:pStyle w:val="ListParagraph"/>
        <w:numPr>
          <w:ilvl w:val="1"/>
          <w:numId w:val="246"/>
        </w:numPr>
        <w:spacing w:after="0"/>
      </w:pPr>
      <w:r>
        <w:t xml:space="preserve"> Label: </w:t>
      </w:r>
    </w:p>
    <w:p w:rsidR="00B6113D" w:rsidRDefault="00A66234">
      <w:pPr>
        <w:pStyle w:val="ListParagraph"/>
        <w:numPr>
          <w:ilvl w:val="1"/>
          <w:numId w:val="246"/>
        </w:numPr>
        <w:spacing w:after="0"/>
      </w:pPr>
      <w:r>
        <w:t xml:space="preserve"> Condition: </w:t>
      </w:r>
      <w:r>
        <w:rPr>
          <w:i/>
        </w:rPr>
        <w:t xml:space="preserve"> Success </w:t>
      </w:r>
    </w:p>
    <w:p w:rsidR="00B6113D" w:rsidRDefault="00A66234">
      <w:pPr>
        <w:pStyle w:val="ListParagraph"/>
        <w:numPr>
          <w:ilvl w:val="1"/>
          <w:numId w:val="246"/>
        </w:numPr>
        <w:spacing w:after="0"/>
      </w:pPr>
      <w:r>
        <w:t xml:space="preserve"> Description: </w:t>
      </w:r>
    </w:p>
    <w:p w:rsidR="00B6113D" w:rsidRDefault="00A66234">
      <w:pPr>
        <w:pStyle w:val="Heading5"/>
      </w:pPr>
      <w:bookmarkStart w:id="921" w:name="3.2.1.1.9.---"/>
      <w:r>
        <w:t>3.2.1.1.9. CreateAccounts</w:t>
      </w:r>
      <w:bookmarkEnd w:id="921"/>
    </w:p>
    <w:p w:rsidR="00B6113D" w:rsidRDefault="00A66234">
      <w:pPr>
        <w:spacing w:after="0"/>
      </w:pPr>
      <w:r>
        <w:t xml:space="preserve"> Section contains description of Process " CreateAccounts.process " . </w:t>
      </w:r>
    </w:p>
    <w:p w:rsidR="00B6113D" w:rsidRDefault="00A66234">
      <w:pPr>
        <w:pStyle w:val="Simplesubtitle"/>
      </w:pPr>
      <w:bookmarkStart w:id="922" w:name="3.2.1.1.9.---ProcessDescription"/>
      <w:r>
        <w:t>Process description:</w:t>
      </w:r>
      <w:bookmarkEnd w:id="92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Create default basic Accounts xml file</w:t>
            </w:r>
          </w:p>
        </w:tc>
      </w:tr>
    </w:tbl>
    <w:p w:rsidR="00B6113D" w:rsidRDefault="00B6113D"/>
    <w:p w:rsidR="00B6113D" w:rsidRDefault="00A66234">
      <w:pPr>
        <w:pStyle w:val="Simplesubtitle"/>
      </w:pPr>
      <w:bookmarkStart w:id="923" w:name="3.2.1.1.9.---ProcessDefinition"/>
      <w:r>
        <w:t>Process definition:</w:t>
      </w:r>
      <w:bookmarkEnd w:id="923"/>
    </w:p>
    <w:p w:rsidR="00B6113D" w:rsidRDefault="00A66234">
      <w:pPr>
        <w:spacing w:after="0"/>
      </w:pPr>
      <w:r>
        <w:t xml:space="preserve"> Full process path:</w:t>
      </w:r>
      <w:r>
        <w:t xml:space="preserve"> ProcessDefinitions/XMLCreator/CreateAccounts.process</w:t>
      </w:r>
    </w:p>
    <w:p w:rsidR="00B6113D" w:rsidRDefault="00A66234">
      <w:pPr>
        <w:pStyle w:val="Simplesubtitle"/>
      </w:pPr>
      <w:bookmarkStart w:id="924" w:name="3.2.1.1.9.---Diagram"/>
      <w:r>
        <w:lastRenderedPageBreak/>
        <w:t>Diagram:</w:t>
      </w:r>
      <w:bookmarkEnd w:id="924"/>
    </w:p>
    <w:p w:rsidR="00B6113D" w:rsidRDefault="00A66234">
      <w:pPr>
        <w:spacing w:after="0"/>
      </w:pPr>
      <w:r>
        <w:rPr>
          <w:noProof/>
        </w:rPr>
        <w:drawing>
          <wp:inline distT="0" distB="0" distL="0" distR="0">
            <wp:extent cx="4048000" cy="752000"/>
            <wp:effectExtent l="0" t="0" r="0" b="0"/>
            <wp:docPr id="107" name="Picture 107" descr="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7.png"/>
                    <pic:cNvPicPr/>
                  </pic:nvPicPr>
                  <pic:blipFill>
                    <a:blip r:embed="rId109"/>
                    <a:stretch>
                      <a:fillRect/>
                    </a:stretch>
                  </pic:blipFill>
                  <pic:spPr>
                    <a:xfrm>
                      <a:off x="0" y="0"/>
                      <a:ext cx="4048000" cy="752000"/>
                    </a:xfrm>
                    <a:prstGeom prst="rect">
                      <a:avLst/>
                    </a:prstGeom>
                  </pic:spPr>
                </pic:pic>
              </a:graphicData>
            </a:graphic>
          </wp:inline>
        </w:drawing>
      </w:r>
    </w:p>
    <w:p w:rsidR="00B6113D" w:rsidRDefault="00A66234">
      <w:pPr>
        <w:pStyle w:val="Simplesubtitle"/>
      </w:pPr>
      <w:bookmarkStart w:id="925" w:name="3.2.1.1.9.---Starter"/>
      <w:r>
        <w:t>Process starter activity:</w:t>
      </w:r>
      <w:bookmarkEnd w:id="925"/>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926" w:name="3.2.1.1.9.---EndActivity"/>
      <w:r>
        <w:t>Process end activity:</w:t>
      </w:r>
      <w:bookmarkEnd w:id="926"/>
    </w:p>
    <w:p w:rsidR="00B6113D" w:rsidRDefault="00A66234">
      <w:pPr>
        <w:spacing w:after="0"/>
      </w:pPr>
      <w:r>
        <w:t xml:space="preserve"> Name: End</w:t>
      </w:r>
    </w:p>
    <w:p w:rsidR="00B6113D" w:rsidRDefault="00A66234">
      <w:pPr>
        <w:pStyle w:val="Simplesubtitle"/>
      </w:pPr>
      <w:bookmarkStart w:id="927" w:name="3.2.1.1.9.---Activities"/>
      <w:r>
        <w:t>Activities:</w:t>
      </w:r>
      <w:bookmarkEnd w:id="927"/>
    </w:p>
    <w:p w:rsidR="00B6113D" w:rsidRDefault="00A66234">
      <w:pPr>
        <w:pStyle w:val="Simplesubtitle"/>
      </w:pPr>
      <w:bookmarkStart w:id="928" w:name="3.2.1.1.9.---RenderXML_Accounts"/>
      <w:r>
        <w:t xml:space="preserve"> Name: </w:t>
      </w:r>
      <w:r>
        <w:rPr>
          <w:i/>
        </w:rPr>
        <w:t>RenderXML Accounts</w:t>
      </w:r>
      <w:bookmarkEnd w:id="928"/>
    </w:p>
    <w:p w:rsidR="00B6113D" w:rsidRDefault="00A66234">
      <w:pPr>
        <w:pStyle w:val="ListParagraph"/>
        <w:numPr>
          <w:ilvl w:val="0"/>
          <w:numId w:val="247"/>
        </w:numPr>
        <w:spacing w:after="0"/>
      </w:pPr>
      <w:r>
        <w:t xml:space="preserve"> Type: </w:t>
      </w:r>
      <w:r>
        <w:rPr>
          <w:i/>
        </w:rPr>
        <w:t>com.tibco.plugin.xml.XMLRendererActivity</w:t>
      </w:r>
    </w:p>
    <w:p w:rsidR="00B6113D" w:rsidRDefault="00A66234">
      <w:pPr>
        <w:pStyle w:val="ListParagraph"/>
        <w:numPr>
          <w:ilvl w:val="0"/>
          <w:numId w:val="247"/>
        </w:numPr>
        <w:spacing w:after="0"/>
      </w:pPr>
      <w:r>
        <w:t xml:space="preserve"> Resource Type: </w:t>
      </w:r>
      <w:r>
        <w:rPr>
          <w:i/>
        </w:rPr>
        <w:t>ae</w:t>
      </w:r>
      <w:r>
        <w:rPr>
          <w:i/>
        </w:rPr>
        <w:t>.activities.XMLRendererActivity</w:t>
      </w:r>
    </w:p>
    <w:p w:rsidR="00B6113D" w:rsidRDefault="00A66234">
      <w:pPr>
        <w:pStyle w:val="ListParagraph"/>
        <w:numPr>
          <w:ilvl w:val="0"/>
          <w:numId w:val="247"/>
        </w:numPr>
        <w:spacing w:after="0"/>
      </w:pPr>
      <w:r>
        <w:t xml:space="preserve"> Description: </w:t>
      </w:r>
    </w:p>
    <w:p w:rsidR="00B6113D" w:rsidRDefault="00A66234">
      <w:pPr>
        <w:pStyle w:val="ListParagraph"/>
        <w:numPr>
          <w:ilvl w:val="0"/>
          <w:numId w:val="247"/>
        </w:numPr>
        <w:spacing w:after="0"/>
      </w:pPr>
      <w:r>
        <w:rPr>
          <w:i/>
        </w:rPr>
        <w:t>Configuration:</w:t>
      </w:r>
    </w:p>
    <w:p w:rsidR="00B6113D" w:rsidRDefault="00A66234">
      <w:pPr>
        <w:pStyle w:val="ListParagraph"/>
        <w:numPr>
          <w:ilvl w:val="1"/>
          <w:numId w:val="247"/>
        </w:numPr>
        <w:spacing w:after="0"/>
      </w:pPr>
      <w:r>
        <w:t>renderAsText = text</w:t>
      </w:r>
    </w:p>
    <w:p w:rsidR="00B6113D" w:rsidRDefault="00A66234">
      <w:pPr>
        <w:pStyle w:val="ListParagraph"/>
        <w:numPr>
          <w:ilvl w:val="1"/>
          <w:numId w:val="247"/>
        </w:numPr>
        <w:spacing w:after="0"/>
      </w:pPr>
      <w:r>
        <w:t>validateInput = true</w:t>
      </w:r>
    </w:p>
    <w:p w:rsidR="00B6113D" w:rsidRDefault="00A66234">
      <w:pPr>
        <w:pStyle w:val="ListParagraph"/>
        <w:numPr>
          <w:ilvl w:val="1"/>
          <w:numId w:val="247"/>
        </w:numPr>
        <w:spacing w:after="0"/>
      </w:pPr>
      <w:r>
        <w:t>renderDefaultPrefix = true</w:t>
      </w:r>
    </w:p>
    <w:p w:rsidR="00B6113D" w:rsidRDefault="00A66234">
      <w:pPr>
        <w:pStyle w:val="ListParagraph"/>
        <w:numPr>
          <w:ilvl w:val="1"/>
          <w:numId w:val="247"/>
        </w:numPr>
        <w:spacing w:after="0"/>
      </w:pPr>
      <w:r>
        <w:t>textEncoding = UTF-8</w:t>
      </w:r>
    </w:p>
    <w:p w:rsidR="00B6113D" w:rsidRDefault="00A66234">
      <w:pPr>
        <w:pStyle w:val="ListParagraph"/>
        <w:numPr>
          <w:ilvl w:val="1"/>
          <w:numId w:val="247"/>
        </w:numPr>
        <w:spacing w:after="0"/>
      </w:pPr>
      <w:r>
        <w:t>term</w:t>
      </w:r>
    </w:p>
    <w:p w:rsidR="00B6113D" w:rsidRDefault="00A66234">
      <w:pPr>
        <w:pStyle w:val="ListParagraph"/>
        <w:numPr>
          <w:ilvl w:val="2"/>
          <w:numId w:val="247"/>
        </w:numPr>
        <w:spacing w:after="0"/>
      </w:pPr>
      <w:r>
        <w:t xml:space="preserve"> - </w:t>
      </w:r>
      <w:hyperlink w:anchor="null---">
        <w:r>
          <w:rPr>
            <w:color w:val="0000FF"/>
            <w:u w:val="single"/>
          </w:rPr>
          <w:t>AccountsList</w:t>
        </w:r>
      </w:hyperlink>
      <w:r>
        <w:t xml:space="preserve"> (XML Element Reference, required ) </w:t>
      </w:r>
    </w:p>
    <w:p w:rsidR="00B6113D" w:rsidRDefault="00A66234">
      <w:pPr>
        <w:pStyle w:val="ListParagraph"/>
        <w:numPr>
          <w:ilvl w:val="0"/>
          <w:numId w:val="24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52"/>
        <w:gridCol w:w="369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/AccountsList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/AccountsList/Account/Number</w:t>
            </w:r>
          </w:p>
        </w:tc>
        <w:tc>
          <w:tcPr>
            <w:tcW w:w="9576" w:type="dxa"/>
            <w:shd w:val="clear" w:color="auto" w:fill="FFFFFF" w:themeFill="background1"/>
          </w:tcPr>
          <w:p w:rsidR="00B6113D" w:rsidRDefault="00A66234">
            <w:pPr>
              <w:spacing w:after="0"/>
            </w:pPr>
            <w:r>
              <w:t>123456789</w:t>
            </w:r>
          </w:p>
        </w:tc>
      </w:tr>
      <w:tr w:rsidR="00B6113D">
        <w:tc>
          <w:tcPr>
            <w:tcW w:w="9576" w:type="dxa"/>
            <w:shd w:val="clear" w:color="auto" w:fill="FFFFFF" w:themeFill="background1"/>
          </w:tcPr>
          <w:p w:rsidR="00B6113D" w:rsidRDefault="00A66234">
            <w:pPr>
              <w:spacing w:after="0"/>
            </w:pPr>
            <w:r>
              <w:t>/AccountsList/Account/Name</w:t>
            </w:r>
          </w:p>
        </w:tc>
        <w:tc>
          <w:tcPr>
            <w:tcW w:w="9576" w:type="dxa"/>
            <w:shd w:val="clear" w:color="auto" w:fill="FFFFFF" w:themeFill="background1"/>
          </w:tcPr>
          <w:p w:rsidR="00B6113D" w:rsidRDefault="00A66234">
            <w:pPr>
              <w:spacing w:after="0"/>
            </w:pPr>
            <w:r>
              <w:t>"Jan Novak"</w:t>
            </w:r>
          </w:p>
        </w:tc>
      </w:tr>
      <w:tr w:rsidR="00B6113D">
        <w:tc>
          <w:tcPr>
            <w:tcW w:w="9576" w:type="dxa"/>
            <w:shd w:val="clear" w:color="auto" w:fill="FFFFFF" w:themeFill="background1"/>
          </w:tcPr>
          <w:p w:rsidR="00B6113D" w:rsidRDefault="00A66234">
            <w:pPr>
              <w:spacing w:after="0"/>
            </w:pPr>
            <w:r>
              <w:t>/AccountsList/Account/Value</w:t>
            </w:r>
          </w:p>
        </w:tc>
        <w:tc>
          <w:tcPr>
            <w:tcW w:w="9576" w:type="dxa"/>
            <w:shd w:val="clear" w:color="auto" w:fill="FFFFFF" w:themeFill="background1"/>
          </w:tcPr>
          <w:p w:rsidR="00B6113D" w:rsidRDefault="00A66234">
            <w:pPr>
              <w:spacing w:after="0"/>
            </w:pPr>
            <w:r>
              <w:t>1545738</w:t>
            </w:r>
          </w:p>
        </w:tc>
      </w:tr>
      <w:tr w:rsidR="00B6113D">
        <w:tc>
          <w:tcPr>
            <w:tcW w:w="9576" w:type="dxa"/>
            <w:shd w:val="clear" w:color="auto" w:fill="FFFFFF" w:themeFill="background1"/>
          </w:tcPr>
          <w:p w:rsidR="00B6113D" w:rsidRDefault="00A66234">
            <w:pPr>
              <w:spacing w:after="0"/>
            </w:pPr>
            <w:r>
              <w:t>/AccountsList/Account/MonthIncrement</w:t>
            </w:r>
          </w:p>
        </w:tc>
        <w:tc>
          <w:tcPr>
            <w:tcW w:w="9576" w:type="dxa"/>
            <w:shd w:val="clear" w:color="auto" w:fill="FFFFFF" w:themeFill="background1"/>
          </w:tcPr>
          <w:p w:rsidR="00B6113D" w:rsidRDefault="00A66234">
            <w:pPr>
              <w:spacing w:after="0"/>
            </w:pPr>
            <w:r>
              <w:t>75000</w:t>
            </w:r>
          </w:p>
        </w:tc>
      </w:tr>
      <w:tr w:rsidR="00B6113D">
        <w:tc>
          <w:tcPr>
            <w:tcW w:w="9576" w:type="dxa"/>
            <w:shd w:val="clear" w:color="auto" w:fill="FFFFFF" w:themeFill="background1"/>
          </w:tcPr>
          <w:p w:rsidR="00B6113D" w:rsidRDefault="00A66234">
            <w:pPr>
              <w:spacing w:after="0"/>
            </w:pPr>
            <w:r>
              <w:t>/AccountsList/Account/Password</w:t>
            </w:r>
          </w:p>
        </w:tc>
        <w:tc>
          <w:tcPr>
            <w:tcW w:w="9576" w:type="dxa"/>
            <w:shd w:val="clear" w:color="auto" w:fill="FFFFFF" w:themeFill="background1"/>
          </w:tcPr>
          <w:p w:rsidR="00B6113D" w:rsidRDefault="00A66234">
            <w:pPr>
              <w:spacing w:after="0"/>
            </w:pPr>
            <w:r>
              <w:t>"key"</w:t>
            </w:r>
          </w:p>
        </w:tc>
      </w:tr>
    </w:tbl>
    <w:p w:rsidR="00B6113D" w:rsidRDefault="00B6113D"/>
    <w:p w:rsidR="00B6113D" w:rsidRDefault="00A66234">
      <w:pPr>
        <w:pStyle w:val="Simplesubtitle"/>
      </w:pPr>
      <w:bookmarkStart w:id="929" w:name="3.2.1.1.9.---WriteFile_Accounts"/>
      <w:r>
        <w:t xml:space="preserve"> Name: </w:t>
      </w:r>
      <w:r>
        <w:rPr>
          <w:i/>
        </w:rPr>
        <w:t>WriteFile Accounts</w:t>
      </w:r>
      <w:bookmarkEnd w:id="929"/>
    </w:p>
    <w:p w:rsidR="00B6113D" w:rsidRDefault="00A66234">
      <w:pPr>
        <w:pStyle w:val="ListParagraph"/>
        <w:numPr>
          <w:ilvl w:val="0"/>
          <w:numId w:val="248"/>
        </w:numPr>
        <w:spacing w:after="0"/>
      </w:pPr>
      <w:r>
        <w:t xml:space="preserve"> Type: </w:t>
      </w:r>
      <w:r>
        <w:rPr>
          <w:i/>
        </w:rPr>
        <w:t>com.tibco.plugin.file.FileWriteActivity</w:t>
      </w:r>
    </w:p>
    <w:p w:rsidR="00B6113D" w:rsidRDefault="00A66234">
      <w:pPr>
        <w:pStyle w:val="ListParagraph"/>
        <w:numPr>
          <w:ilvl w:val="0"/>
          <w:numId w:val="248"/>
        </w:numPr>
        <w:spacing w:after="0"/>
      </w:pPr>
      <w:r>
        <w:t xml:space="preserve"> Resource Type: </w:t>
      </w:r>
      <w:r>
        <w:rPr>
          <w:i/>
        </w:rPr>
        <w:t>ae.activities.FileWriteActivity</w:t>
      </w:r>
    </w:p>
    <w:p w:rsidR="00B6113D" w:rsidRDefault="00A66234">
      <w:pPr>
        <w:pStyle w:val="ListParagraph"/>
        <w:numPr>
          <w:ilvl w:val="0"/>
          <w:numId w:val="248"/>
        </w:numPr>
        <w:spacing w:after="0"/>
      </w:pPr>
      <w:r>
        <w:t xml:space="preserve"> Description: </w:t>
      </w:r>
    </w:p>
    <w:p w:rsidR="00B6113D" w:rsidRDefault="00A66234">
      <w:pPr>
        <w:pStyle w:val="ListParagraph"/>
        <w:numPr>
          <w:ilvl w:val="0"/>
          <w:numId w:val="248"/>
        </w:numPr>
        <w:spacing w:after="0"/>
      </w:pPr>
      <w:r>
        <w:rPr>
          <w:i/>
        </w:rPr>
        <w:t>Configuration:</w:t>
      </w:r>
    </w:p>
    <w:p w:rsidR="00B6113D" w:rsidRDefault="00A66234">
      <w:pPr>
        <w:pStyle w:val="ListParagraph"/>
        <w:numPr>
          <w:ilvl w:val="1"/>
          <w:numId w:val="248"/>
        </w:numPr>
        <w:spacing w:after="0"/>
      </w:pPr>
      <w:r>
        <w:t>encoding = text</w:t>
      </w:r>
    </w:p>
    <w:p w:rsidR="00B6113D" w:rsidRDefault="00A66234">
      <w:pPr>
        <w:pStyle w:val="ListParagraph"/>
        <w:numPr>
          <w:ilvl w:val="1"/>
          <w:numId w:val="248"/>
        </w:numPr>
        <w:spacing w:after="0"/>
      </w:pPr>
      <w:r>
        <w:t>compressFile = None</w:t>
      </w:r>
    </w:p>
    <w:p w:rsidR="00B6113D" w:rsidRDefault="00A66234">
      <w:pPr>
        <w:pStyle w:val="ListParagraph"/>
        <w:numPr>
          <w:ilvl w:val="0"/>
          <w:numId w:val="24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90"/>
        <w:gridCol w:w="535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/WriteActivityInputTextClass/fileName</w:t>
            </w:r>
          </w:p>
        </w:tc>
        <w:tc>
          <w:tcPr>
            <w:tcW w:w="9576" w:type="dxa"/>
            <w:shd w:val="clear" w:color="auto" w:fill="FFFFFF" w:themeFill="background1"/>
          </w:tcPr>
          <w:p w:rsidR="00B6113D" w:rsidRDefault="00A66234">
            <w:pPr>
              <w:spacing w:after="0"/>
            </w:pPr>
            <w:r>
              <w:t>$_globalVariables/ns:GlobalVariables/DefaultAccountsFile</w:t>
            </w:r>
          </w:p>
        </w:tc>
      </w:tr>
      <w:tr w:rsidR="00B6113D">
        <w:tc>
          <w:tcPr>
            <w:tcW w:w="9576" w:type="dxa"/>
            <w:shd w:val="clear" w:color="auto" w:fill="FFFFFF" w:themeFill="background1"/>
          </w:tcPr>
          <w:p w:rsidR="00B6113D" w:rsidRDefault="00A66234">
            <w:pPr>
              <w:spacing w:after="0"/>
            </w:pPr>
            <w:r>
              <w:t>/WriteActivityInputTextClass/textContent</w:t>
            </w:r>
          </w:p>
        </w:tc>
        <w:tc>
          <w:tcPr>
            <w:tcW w:w="9576" w:type="dxa"/>
            <w:shd w:val="clear" w:color="auto" w:fill="FFFFFF" w:themeFill="background1"/>
          </w:tcPr>
          <w:p w:rsidR="00B6113D" w:rsidRDefault="00A66234">
            <w:pPr>
              <w:spacing w:after="0"/>
            </w:pPr>
            <w:r>
              <w:t>$RenderXML-Accounts/xmlString</w:t>
            </w:r>
          </w:p>
        </w:tc>
      </w:tr>
    </w:tbl>
    <w:p w:rsidR="00B6113D" w:rsidRDefault="00B6113D"/>
    <w:p w:rsidR="00B6113D" w:rsidRDefault="00A66234">
      <w:pPr>
        <w:pStyle w:val="Simplesubtitle"/>
      </w:pPr>
      <w:bookmarkStart w:id="930" w:name="3.2.1.1.9.---Transitions"/>
      <w:r>
        <w:lastRenderedPageBreak/>
        <w:t>Transitions:</w:t>
      </w:r>
      <w:bookmarkEnd w:id="930"/>
    </w:p>
    <w:p w:rsidR="00B6113D" w:rsidRDefault="00A66234">
      <w:pPr>
        <w:pStyle w:val="ListParagraph"/>
        <w:numPr>
          <w:ilvl w:val="0"/>
          <w:numId w:val="249"/>
        </w:numPr>
        <w:spacing w:after="0"/>
      </w:pPr>
      <w:r>
        <w:t xml:space="preserve"> From: </w:t>
      </w:r>
      <w:r>
        <w:rPr>
          <w:b/>
          <w:i/>
        </w:rPr>
        <w:t>RenderXML Accounts</w:t>
      </w:r>
      <w:r>
        <w:t xml:space="preserve"> -To: </w:t>
      </w:r>
      <w:r>
        <w:rPr>
          <w:b/>
          <w:i/>
        </w:rPr>
        <w:t>WriteFile Accounts</w:t>
      </w:r>
    </w:p>
    <w:p w:rsidR="00B6113D" w:rsidRDefault="00A66234">
      <w:pPr>
        <w:pStyle w:val="ListParagraph"/>
        <w:numPr>
          <w:ilvl w:val="1"/>
          <w:numId w:val="249"/>
        </w:numPr>
        <w:spacing w:after="0"/>
      </w:pPr>
      <w:r>
        <w:t xml:space="preserve"> Label: </w:t>
      </w:r>
    </w:p>
    <w:p w:rsidR="00B6113D" w:rsidRDefault="00A66234">
      <w:pPr>
        <w:pStyle w:val="ListParagraph"/>
        <w:numPr>
          <w:ilvl w:val="1"/>
          <w:numId w:val="249"/>
        </w:numPr>
        <w:spacing w:after="0"/>
      </w:pPr>
      <w:r>
        <w:t xml:space="preserve"> Condition: </w:t>
      </w:r>
      <w:r>
        <w:rPr>
          <w:i/>
        </w:rPr>
        <w:t xml:space="preserve"> Success </w:t>
      </w:r>
    </w:p>
    <w:p w:rsidR="00B6113D" w:rsidRDefault="00A66234">
      <w:pPr>
        <w:pStyle w:val="ListParagraph"/>
        <w:numPr>
          <w:ilvl w:val="1"/>
          <w:numId w:val="249"/>
        </w:numPr>
        <w:spacing w:after="0"/>
      </w:pPr>
      <w:r>
        <w:t xml:space="preserve"> Description: </w:t>
      </w:r>
    </w:p>
    <w:p w:rsidR="00B6113D" w:rsidRDefault="00A66234">
      <w:pPr>
        <w:pStyle w:val="ListParagraph"/>
        <w:numPr>
          <w:ilvl w:val="0"/>
          <w:numId w:val="250"/>
        </w:numPr>
        <w:spacing w:after="0"/>
      </w:pPr>
      <w:r>
        <w:t xml:space="preserve"> From: </w:t>
      </w:r>
      <w:r>
        <w:rPr>
          <w:b/>
          <w:i/>
        </w:rPr>
        <w:t>Start</w:t>
      </w:r>
      <w:r>
        <w:t xml:space="preserve"> -To: </w:t>
      </w:r>
      <w:r>
        <w:rPr>
          <w:b/>
          <w:i/>
        </w:rPr>
        <w:t>RenderXML Accounts</w:t>
      </w:r>
    </w:p>
    <w:p w:rsidR="00B6113D" w:rsidRDefault="00A66234">
      <w:pPr>
        <w:pStyle w:val="ListParagraph"/>
        <w:numPr>
          <w:ilvl w:val="1"/>
          <w:numId w:val="250"/>
        </w:numPr>
        <w:spacing w:after="0"/>
      </w:pPr>
      <w:r>
        <w:t xml:space="preserve"> Label: </w:t>
      </w:r>
    </w:p>
    <w:p w:rsidR="00B6113D" w:rsidRDefault="00A66234">
      <w:pPr>
        <w:pStyle w:val="ListParagraph"/>
        <w:numPr>
          <w:ilvl w:val="1"/>
          <w:numId w:val="250"/>
        </w:numPr>
        <w:spacing w:after="0"/>
      </w:pPr>
      <w:r>
        <w:t xml:space="preserve">  Condition: </w:t>
      </w:r>
      <w:r>
        <w:rPr>
          <w:i/>
        </w:rPr>
        <w:t xml:space="preserve"> Success </w:t>
      </w:r>
    </w:p>
    <w:p w:rsidR="00B6113D" w:rsidRDefault="00A66234">
      <w:pPr>
        <w:pStyle w:val="ListParagraph"/>
        <w:numPr>
          <w:ilvl w:val="1"/>
          <w:numId w:val="250"/>
        </w:numPr>
        <w:spacing w:after="0"/>
      </w:pPr>
      <w:r>
        <w:t xml:space="preserve"> Description: </w:t>
      </w:r>
    </w:p>
    <w:p w:rsidR="00B6113D" w:rsidRDefault="00A66234">
      <w:pPr>
        <w:pStyle w:val="ListParagraph"/>
        <w:numPr>
          <w:ilvl w:val="0"/>
          <w:numId w:val="251"/>
        </w:numPr>
        <w:spacing w:after="0"/>
      </w:pPr>
      <w:r>
        <w:t xml:space="preserve"> From: </w:t>
      </w:r>
      <w:r>
        <w:rPr>
          <w:b/>
          <w:i/>
        </w:rPr>
        <w:t>WriteFile Accounts</w:t>
      </w:r>
      <w:r>
        <w:t xml:space="preserve"> -To: </w:t>
      </w:r>
      <w:r>
        <w:rPr>
          <w:b/>
          <w:i/>
        </w:rPr>
        <w:t>End</w:t>
      </w:r>
    </w:p>
    <w:p w:rsidR="00B6113D" w:rsidRDefault="00A66234">
      <w:pPr>
        <w:pStyle w:val="ListParagraph"/>
        <w:numPr>
          <w:ilvl w:val="1"/>
          <w:numId w:val="251"/>
        </w:numPr>
        <w:spacing w:after="0"/>
      </w:pPr>
      <w:r>
        <w:t xml:space="preserve"> Label: </w:t>
      </w:r>
    </w:p>
    <w:p w:rsidR="00B6113D" w:rsidRDefault="00A66234">
      <w:pPr>
        <w:pStyle w:val="ListParagraph"/>
        <w:numPr>
          <w:ilvl w:val="1"/>
          <w:numId w:val="251"/>
        </w:numPr>
        <w:spacing w:after="0"/>
      </w:pPr>
      <w:r>
        <w:t xml:space="preserve"> Condition: </w:t>
      </w:r>
      <w:r>
        <w:rPr>
          <w:i/>
        </w:rPr>
        <w:t xml:space="preserve"> Success </w:t>
      </w:r>
    </w:p>
    <w:p w:rsidR="00B6113D" w:rsidRDefault="00A66234">
      <w:pPr>
        <w:pStyle w:val="ListParagraph"/>
        <w:numPr>
          <w:ilvl w:val="1"/>
          <w:numId w:val="251"/>
        </w:numPr>
        <w:spacing w:after="0"/>
      </w:pPr>
      <w:r>
        <w:t xml:space="preserve"> Description: </w:t>
      </w:r>
    </w:p>
    <w:p w:rsidR="00B6113D" w:rsidRDefault="00A66234">
      <w:pPr>
        <w:pStyle w:val="Heading5"/>
      </w:pPr>
      <w:bookmarkStart w:id="931" w:name="3.2.1.1.10.---"/>
      <w:r>
        <w:t>3.2.1.1.10. CreateObligatorsRegistr</w:t>
      </w:r>
      <w:bookmarkEnd w:id="931"/>
    </w:p>
    <w:p w:rsidR="00B6113D" w:rsidRDefault="00A66234">
      <w:pPr>
        <w:spacing w:after="0"/>
      </w:pPr>
      <w:r>
        <w:t xml:space="preserve"> Section contains description of Process "</w:t>
      </w:r>
      <w:r>
        <w:t xml:space="preserve"> CreateObligatorsRegistr.process " . </w:t>
      </w:r>
    </w:p>
    <w:p w:rsidR="00B6113D" w:rsidRDefault="00A66234">
      <w:pPr>
        <w:spacing w:after="0"/>
      </w:pPr>
      <w:r>
        <w:t xml:space="preserve"> Source Library: " CalculateBonita " </w:t>
      </w:r>
    </w:p>
    <w:p w:rsidR="00B6113D" w:rsidRDefault="00A66234">
      <w:pPr>
        <w:pStyle w:val="Simplesubtitle"/>
      </w:pPr>
      <w:bookmarkStart w:id="932" w:name="3.2.1.1.10.---ProcessDescription"/>
      <w:r>
        <w:t>Process description:</w:t>
      </w:r>
      <w:bookmarkEnd w:id="9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Create default basic ObligatorRegistr xml file</w:t>
            </w:r>
          </w:p>
        </w:tc>
      </w:tr>
    </w:tbl>
    <w:p w:rsidR="00B6113D" w:rsidRDefault="00B6113D"/>
    <w:p w:rsidR="00B6113D" w:rsidRDefault="00A66234">
      <w:pPr>
        <w:pStyle w:val="Simplesubtitle"/>
      </w:pPr>
      <w:bookmarkStart w:id="933" w:name="3.2.1.1.10.---ProcessDefinition"/>
      <w:r>
        <w:t>Process definition:</w:t>
      </w:r>
      <w:bookmarkEnd w:id="933"/>
    </w:p>
    <w:p w:rsidR="00B6113D" w:rsidRDefault="00A66234">
      <w:pPr>
        <w:spacing w:after="0"/>
      </w:pPr>
      <w:r>
        <w:t xml:space="preserve"> Full process path: ProcessDefinitions/XMLCreator/CreateObligatorsRegistr.process</w:t>
      </w:r>
    </w:p>
    <w:p w:rsidR="00B6113D" w:rsidRDefault="00A66234">
      <w:pPr>
        <w:pStyle w:val="Simplesubtitle"/>
      </w:pPr>
      <w:bookmarkStart w:id="934" w:name="3.2.1.1.10.---Diagram"/>
      <w:r>
        <w:t>Diagram:</w:t>
      </w:r>
      <w:bookmarkEnd w:id="934"/>
    </w:p>
    <w:p w:rsidR="00B6113D" w:rsidRDefault="00A66234">
      <w:pPr>
        <w:spacing w:after="0"/>
      </w:pPr>
      <w:r>
        <w:rPr>
          <w:noProof/>
        </w:rPr>
        <w:drawing>
          <wp:inline distT="0" distB="0" distL="0" distR="0">
            <wp:extent cx="3408000" cy="816000"/>
            <wp:effectExtent l="0" t="0" r="0" b="0"/>
            <wp:docPr id="108" name="Picture 108" descr="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8.png"/>
                    <pic:cNvPicPr/>
                  </pic:nvPicPr>
                  <pic:blipFill>
                    <a:blip r:embed="rId110"/>
                    <a:stretch>
                      <a:fillRect/>
                    </a:stretch>
                  </pic:blipFill>
                  <pic:spPr>
                    <a:xfrm>
                      <a:off x="0" y="0"/>
                      <a:ext cx="3408000" cy="816000"/>
                    </a:xfrm>
                    <a:prstGeom prst="rect">
                      <a:avLst/>
                    </a:prstGeom>
                  </pic:spPr>
                </pic:pic>
              </a:graphicData>
            </a:graphic>
          </wp:inline>
        </w:drawing>
      </w:r>
    </w:p>
    <w:p w:rsidR="00B6113D" w:rsidRDefault="00A66234">
      <w:pPr>
        <w:pStyle w:val="Simplesubtitle"/>
      </w:pPr>
      <w:bookmarkStart w:id="935" w:name="3.2.1.1.10.---Starter"/>
      <w:r>
        <w:t>Process starter activity:</w:t>
      </w:r>
      <w:bookmarkEnd w:id="935"/>
    </w:p>
    <w:p w:rsidR="00B6113D" w:rsidRDefault="00A66234">
      <w:pPr>
        <w:spacing w:after="0"/>
      </w:pPr>
      <w:r>
        <w:t xml:space="preserve"> Name: Start</w:t>
      </w:r>
    </w:p>
    <w:p w:rsidR="00B6113D" w:rsidRDefault="00A66234">
      <w:pPr>
        <w:spacing w:after="0"/>
      </w:pPr>
      <w:r>
        <w:t xml:space="preserve"> Description: </w:t>
      </w:r>
      <w:r>
        <w:rPr>
          <w:i/>
        </w:rPr>
        <w:t>Start of process</w:t>
      </w:r>
    </w:p>
    <w:p w:rsidR="00B6113D" w:rsidRDefault="00A66234">
      <w:pPr>
        <w:pStyle w:val="Simplesubtitle"/>
      </w:pPr>
      <w:bookmarkStart w:id="936" w:name="3.2.1.1.10.---EndActivity"/>
      <w:r>
        <w:t>Process end activity:</w:t>
      </w:r>
      <w:bookmarkEnd w:id="936"/>
    </w:p>
    <w:p w:rsidR="00B6113D" w:rsidRDefault="00A66234">
      <w:pPr>
        <w:spacing w:after="0"/>
      </w:pPr>
      <w:r>
        <w:t xml:space="preserve"> Name: End</w:t>
      </w:r>
    </w:p>
    <w:p w:rsidR="00B6113D" w:rsidRDefault="00A66234">
      <w:pPr>
        <w:pStyle w:val="Simplesubtitle"/>
      </w:pPr>
      <w:bookmarkStart w:id="937" w:name="3.2.1.1.10.---Activities"/>
      <w:r>
        <w:t>Activities:</w:t>
      </w:r>
      <w:bookmarkEnd w:id="937"/>
    </w:p>
    <w:p w:rsidR="00B6113D" w:rsidRDefault="00A66234">
      <w:pPr>
        <w:pStyle w:val="Simplesubtitle"/>
      </w:pPr>
      <w:bookmarkStart w:id="938" w:name="3.2.1.1.10.---RenderXML_ObligatorsList"/>
      <w:r>
        <w:t xml:space="preserve"> Name: </w:t>
      </w:r>
      <w:r>
        <w:rPr>
          <w:i/>
        </w:rPr>
        <w:t>RenderXML ObligatorsList</w:t>
      </w:r>
      <w:bookmarkEnd w:id="938"/>
    </w:p>
    <w:p w:rsidR="00B6113D" w:rsidRDefault="00A66234">
      <w:pPr>
        <w:pStyle w:val="ListParagraph"/>
        <w:numPr>
          <w:ilvl w:val="0"/>
          <w:numId w:val="252"/>
        </w:numPr>
        <w:spacing w:after="0"/>
      </w:pPr>
      <w:r>
        <w:t xml:space="preserve"> Type: </w:t>
      </w:r>
      <w:r>
        <w:rPr>
          <w:i/>
        </w:rPr>
        <w:t>com.tibco.plugin.xml.XMLRendererActivity</w:t>
      </w:r>
    </w:p>
    <w:p w:rsidR="00B6113D" w:rsidRDefault="00A66234">
      <w:pPr>
        <w:pStyle w:val="ListParagraph"/>
        <w:numPr>
          <w:ilvl w:val="0"/>
          <w:numId w:val="252"/>
        </w:numPr>
        <w:spacing w:after="0"/>
      </w:pPr>
      <w:r>
        <w:t xml:space="preserve"> Resource Type: </w:t>
      </w:r>
      <w:r>
        <w:rPr>
          <w:i/>
        </w:rPr>
        <w:t>ae.activities.XMLRendererActivity</w:t>
      </w:r>
    </w:p>
    <w:p w:rsidR="00B6113D" w:rsidRDefault="00A66234">
      <w:pPr>
        <w:pStyle w:val="ListParagraph"/>
        <w:numPr>
          <w:ilvl w:val="0"/>
          <w:numId w:val="252"/>
        </w:numPr>
        <w:spacing w:after="0"/>
      </w:pPr>
      <w:r>
        <w:t xml:space="preserve"> Description: </w:t>
      </w:r>
      <w:r>
        <w:rPr>
          <w:i/>
        </w:rPr>
        <w:t>Render string in XML format according to ObligatorsRegistr XSD schema</w:t>
      </w:r>
    </w:p>
    <w:p w:rsidR="00B6113D" w:rsidRDefault="00A66234">
      <w:pPr>
        <w:pStyle w:val="ListParagraph"/>
        <w:numPr>
          <w:ilvl w:val="0"/>
          <w:numId w:val="252"/>
        </w:numPr>
        <w:spacing w:after="0"/>
      </w:pPr>
      <w:r>
        <w:rPr>
          <w:i/>
        </w:rPr>
        <w:t>Configuration:</w:t>
      </w:r>
    </w:p>
    <w:p w:rsidR="00B6113D" w:rsidRDefault="00A66234">
      <w:pPr>
        <w:pStyle w:val="ListParagraph"/>
        <w:numPr>
          <w:ilvl w:val="1"/>
          <w:numId w:val="252"/>
        </w:numPr>
        <w:spacing w:after="0"/>
      </w:pPr>
      <w:r>
        <w:t>renderAsText = text</w:t>
      </w:r>
    </w:p>
    <w:p w:rsidR="00B6113D" w:rsidRDefault="00A66234">
      <w:pPr>
        <w:pStyle w:val="ListParagraph"/>
        <w:numPr>
          <w:ilvl w:val="1"/>
          <w:numId w:val="252"/>
        </w:numPr>
        <w:spacing w:after="0"/>
      </w:pPr>
      <w:r>
        <w:t>validateInput = true</w:t>
      </w:r>
    </w:p>
    <w:p w:rsidR="00B6113D" w:rsidRDefault="00A66234">
      <w:pPr>
        <w:pStyle w:val="ListParagraph"/>
        <w:numPr>
          <w:ilvl w:val="1"/>
          <w:numId w:val="252"/>
        </w:numPr>
        <w:spacing w:after="0"/>
      </w:pPr>
      <w:r>
        <w:t>renderDefaultPrefix = true</w:t>
      </w:r>
    </w:p>
    <w:p w:rsidR="00B6113D" w:rsidRDefault="00A66234">
      <w:pPr>
        <w:pStyle w:val="ListParagraph"/>
        <w:numPr>
          <w:ilvl w:val="1"/>
          <w:numId w:val="252"/>
        </w:numPr>
        <w:spacing w:after="0"/>
      </w:pPr>
      <w:r>
        <w:t>textEncoding = UTF-8</w:t>
      </w:r>
    </w:p>
    <w:p w:rsidR="00B6113D" w:rsidRDefault="00A66234">
      <w:pPr>
        <w:pStyle w:val="ListParagraph"/>
        <w:numPr>
          <w:ilvl w:val="1"/>
          <w:numId w:val="252"/>
        </w:numPr>
        <w:spacing w:after="0"/>
      </w:pPr>
      <w:r>
        <w:t>term</w:t>
      </w:r>
    </w:p>
    <w:p w:rsidR="00B6113D" w:rsidRDefault="00A66234">
      <w:pPr>
        <w:pStyle w:val="ListParagraph"/>
        <w:numPr>
          <w:ilvl w:val="2"/>
          <w:numId w:val="252"/>
        </w:numPr>
        <w:spacing w:after="0"/>
      </w:pPr>
      <w:r>
        <w:t xml:space="preserve"> - </w:t>
      </w:r>
      <w:hyperlink w:anchor="null---">
        <w:r>
          <w:rPr>
            <w:color w:val="0000FF"/>
            <w:u w:val="single"/>
          </w:rPr>
          <w:t>ObligatorsList</w:t>
        </w:r>
      </w:hyperlink>
      <w:r>
        <w:t xml:space="preserve"> (XML Element Re</w:t>
      </w:r>
      <w:r>
        <w:t xml:space="preserve">ference, required ) </w:t>
      </w:r>
    </w:p>
    <w:p w:rsidR="00B6113D" w:rsidRDefault="00A66234">
      <w:pPr>
        <w:pStyle w:val="ListParagraph"/>
        <w:numPr>
          <w:ilvl w:val="0"/>
          <w:numId w:val="25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418"/>
        <w:gridCol w:w="3825"/>
      </w:tblGrid>
      <w:tr w:rsidR="00B6113D">
        <w:tc>
          <w:tcPr>
            <w:tcW w:w="9576" w:type="dxa"/>
            <w:shd w:val="clear" w:color="auto" w:fill="D9D9D9" w:themeFill="background1" w:themeFillShade="D9"/>
          </w:tcPr>
          <w:p w:rsidR="00B6113D" w:rsidRDefault="00A66234">
            <w:pPr>
              <w:spacing w:after="0"/>
            </w:pPr>
            <w:r>
              <w:rPr>
                <w:b/>
              </w:rPr>
              <w:lastRenderedPageBreak/>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/ObligatorsList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/ObligatorsList/Obligator/Name</w:t>
            </w:r>
          </w:p>
        </w:tc>
        <w:tc>
          <w:tcPr>
            <w:tcW w:w="9576" w:type="dxa"/>
            <w:shd w:val="clear" w:color="auto" w:fill="FFFFFF" w:themeFill="background1"/>
          </w:tcPr>
          <w:p w:rsidR="00B6113D" w:rsidRDefault="00A66234">
            <w:pPr>
              <w:spacing w:after="0"/>
            </w:pPr>
            <w:r>
              <w:t>"Jan Novak"</w:t>
            </w:r>
          </w:p>
        </w:tc>
      </w:tr>
      <w:tr w:rsidR="00B6113D">
        <w:tc>
          <w:tcPr>
            <w:tcW w:w="9576" w:type="dxa"/>
            <w:shd w:val="clear" w:color="auto" w:fill="FFFFFF" w:themeFill="background1"/>
          </w:tcPr>
          <w:p w:rsidR="00B6113D" w:rsidRDefault="00A66234">
            <w:pPr>
              <w:spacing w:after="0"/>
            </w:pPr>
            <w:r>
              <w:t>/ObligatorsList/Obligator/Value</w:t>
            </w:r>
          </w:p>
        </w:tc>
        <w:tc>
          <w:tcPr>
            <w:tcW w:w="9576" w:type="dxa"/>
            <w:shd w:val="clear" w:color="auto" w:fill="FFFFFF" w:themeFill="background1"/>
          </w:tcPr>
          <w:p w:rsidR="00B6113D" w:rsidRDefault="00A66234">
            <w:pPr>
              <w:spacing w:after="0"/>
            </w:pPr>
            <w:r>
              <w:t>100000</w:t>
            </w:r>
          </w:p>
        </w:tc>
      </w:tr>
      <w:tr w:rsidR="00B6113D">
        <w:tc>
          <w:tcPr>
            <w:tcW w:w="9576" w:type="dxa"/>
            <w:shd w:val="clear" w:color="auto" w:fill="FFFFFF" w:themeFill="background1"/>
          </w:tcPr>
          <w:p w:rsidR="00B6113D" w:rsidRDefault="00A66234">
            <w:pPr>
              <w:spacing w:after="0"/>
            </w:pPr>
            <w:r>
              <w:t>/ObligatorsList/Obligator/Problem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/ObligatorsList/Obligator/Refund</w:t>
            </w:r>
          </w:p>
        </w:tc>
        <w:tc>
          <w:tcPr>
            <w:tcW w:w="9576" w:type="dxa"/>
            <w:shd w:val="clear" w:color="auto" w:fill="FFFFFF" w:themeFill="background1"/>
          </w:tcPr>
          <w:p w:rsidR="00B6113D" w:rsidRDefault="00A66234">
            <w:pPr>
              <w:spacing w:after="0"/>
            </w:pPr>
            <w:r>
              <w:t>5000</w:t>
            </w:r>
          </w:p>
        </w:tc>
      </w:tr>
    </w:tbl>
    <w:p w:rsidR="00B6113D" w:rsidRDefault="00B6113D"/>
    <w:p w:rsidR="00B6113D" w:rsidRDefault="00A66234">
      <w:pPr>
        <w:pStyle w:val="Simplesubtitle"/>
      </w:pPr>
      <w:bookmarkStart w:id="939" w:name="3.2.1.1.10.---WriteFile_ObligatorRegistr"/>
      <w:r>
        <w:t xml:space="preserve"> Name: </w:t>
      </w:r>
      <w:r>
        <w:rPr>
          <w:i/>
        </w:rPr>
        <w:t>WriteFile ObligatorRegistr</w:t>
      </w:r>
      <w:bookmarkEnd w:id="939"/>
    </w:p>
    <w:p w:rsidR="00B6113D" w:rsidRDefault="00A66234">
      <w:pPr>
        <w:pStyle w:val="ListParagraph"/>
        <w:numPr>
          <w:ilvl w:val="0"/>
          <w:numId w:val="253"/>
        </w:numPr>
        <w:spacing w:after="0"/>
      </w:pPr>
      <w:r>
        <w:t xml:space="preserve"> Type: </w:t>
      </w:r>
      <w:r>
        <w:rPr>
          <w:i/>
        </w:rPr>
        <w:t>com.tibco.plugin.file.FileWriteActivity</w:t>
      </w:r>
    </w:p>
    <w:p w:rsidR="00B6113D" w:rsidRDefault="00A66234">
      <w:pPr>
        <w:pStyle w:val="ListParagraph"/>
        <w:numPr>
          <w:ilvl w:val="0"/>
          <w:numId w:val="253"/>
        </w:numPr>
        <w:spacing w:after="0"/>
      </w:pPr>
      <w:r>
        <w:t xml:space="preserve"> Resource Type: </w:t>
      </w:r>
      <w:r>
        <w:rPr>
          <w:i/>
        </w:rPr>
        <w:t>ae.activities.FileWriteActivity</w:t>
      </w:r>
    </w:p>
    <w:p w:rsidR="00B6113D" w:rsidRDefault="00A66234">
      <w:pPr>
        <w:pStyle w:val="ListParagraph"/>
        <w:numPr>
          <w:ilvl w:val="0"/>
          <w:numId w:val="253"/>
        </w:numPr>
        <w:spacing w:after="0"/>
      </w:pPr>
      <w:r>
        <w:t xml:space="preserve"> Description: </w:t>
      </w:r>
      <w:r>
        <w:rPr>
          <w:i/>
        </w:rPr>
        <w:t>Save rendered xml string as file</w:t>
      </w:r>
    </w:p>
    <w:p w:rsidR="00B6113D" w:rsidRDefault="00A66234">
      <w:pPr>
        <w:pStyle w:val="ListParagraph"/>
        <w:numPr>
          <w:ilvl w:val="0"/>
          <w:numId w:val="253"/>
        </w:numPr>
        <w:spacing w:after="0"/>
      </w:pPr>
      <w:r>
        <w:rPr>
          <w:i/>
        </w:rPr>
        <w:t>Configuration:</w:t>
      </w:r>
    </w:p>
    <w:p w:rsidR="00B6113D" w:rsidRDefault="00A66234">
      <w:pPr>
        <w:pStyle w:val="ListParagraph"/>
        <w:numPr>
          <w:ilvl w:val="1"/>
          <w:numId w:val="253"/>
        </w:numPr>
        <w:spacing w:after="0"/>
      </w:pPr>
      <w:r>
        <w:t>encoding = text</w:t>
      </w:r>
    </w:p>
    <w:p w:rsidR="00B6113D" w:rsidRDefault="00A66234">
      <w:pPr>
        <w:pStyle w:val="ListParagraph"/>
        <w:numPr>
          <w:ilvl w:val="1"/>
          <w:numId w:val="253"/>
        </w:numPr>
        <w:spacing w:after="0"/>
      </w:pPr>
      <w:r>
        <w:t>compressFile = None</w:t>
      </w:r>
    </w:p>
    <w:p w:rsidR="00B6113D" w:rsidRDefault="00A66234">
      <w:pPr>
        <w:pStyle w:val="ListParagraph"/>
        <w:numPr>
          <w:ilvl w:val="0"/>
          <w:numId w:val="25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14"/>
        <w:gridCol w:w="562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/WriteActivityInputTextClass/fileName</w:t>
            </w:r>
          </w:p>
        </w:tc>
        <w:tc>
          <w:tcPr>
            <w:tcW w:w="9576" w:type="dxa"/>
            <w:shd w:val="clear" w:color="auto" w:fill="FFFFFF" w:themeFill="background1"/>
          </w:tcPr>
          <w:p w:rsidR="00B6113D" w:rsidRDefault="00A66234">
            <w:pPr>
              <w:spacing w:after="0"/>
            </w:pPr>
            <w:r>
              <w:t>$_globalVariables/ns:GlobalVariables/DefaultObligatorsRegistrFile</w:t>
            </w:r>
          </w:p>
        </w:tc>
      </w:tr>
      <w:tr w:rsidR="00B6113D">
        <w:tc>
          <w:tcPr>
            <w:tcW w:w="9576" w:type="dxa"/>
            <w:shd w:val="clear" w:color="auto" w:fill="FFFFFF" w:themeFill="background1"/>
          </w:tcPr>
          <w:p w:rsidR="00B6113D" w:rsidRDefault="00A66234">
            <w:pPr>
              <w:spacing w:after="0"/>
            </w:pPr>
            <w:r>
              <w:t>/WriteActivityInputTextClass/textContent</w:t>
            </w:r>
          </w:p>
        </w:tc>
        <w:tc>
          <w:tcPr>
            <w:tcW w:w="9576" w:type="dxa"/>
            <w:shd w:val="clear" w:color="auto" w:fill="FFFFFF" w:themeFill="background1"/>
          </w:tcPr>
          <w:p w:rsidR="00B6113D" w:rsidRDefault="00A66234">
            <w:pPr>
              <w:spacing w:after="0"/>
            </w:pPr>
            <w:r>
              <w:t>$RenderXML-ObligatorsList/xmlString</w:t>
            </w:r>
          </w:p>
        </w:tc>
      </w:tr>
    </w:tbl>
    <w:p w:rsidR="00B6113D" w:rsidRDefault="00B6113D"/>
    <w:p w:rsidR="00B6113D" w:rsidRDefault="00A66234">
      <w:pPr>
        <w:pStyle w:val="Simplesubtitle"/>
      </w:pPr>
      <w:bookmarkStart w:id="940" w:name="3.2.1.1.10.---Transitions"/>
      <w:r>
        <w:t>Transitions:</w:t>
      </w:r>
      <w:bookmarkEnd w:id="940"/>
    </w:p>
    <w:p w:rsidR="00B6113D" w:rsidRDefault="00A66234">
      <w:pPr>
        <w:pStyle w:val="ListParagraph"/>
        <w:numPr>
          <w:ilvl w:val="0"/>
          <w:numId w:val="254"/>
        </w:numPr>
        <w:spacing w:after="0"/>
      </w:pPr>
      <w:r>
        <w:t xml:space="preserve"> From: </w:t>
      </w:r>
      <w:r>
        <w:rPr>
          <w:b/>
          <w:i/>
        </w:rPr>
        <w:t>RenderXML ObligatorsList</w:t>
      </w:r>
      <w:r>
        <w:t xml:space="preserve"> -To: </w:t>
      </w:r>
      <w:r>
        <w:rPr>
          <w:b/>
          <w:i/>
        </w:rPr>
        <w:t>WriteFile ObligatorRegistr</w:t>
      </w:r>
    </w:p>
    <w:p w:rsidR="00B6113D" w:rsidRDefault="00A66234">
      <w:pPr>
        <w:pStyle w:val="ListParagraph"/>
        <w:numPr>
          <w:ilvl w:val="1"/>
          <w:numId w:val="254"/>
        </w:numPr>
        <w:spacing w:after="0"/>
      </w:pPr>
      <w:r>
        <w:t xml:space="preserve"> Label: </w:t>
      </w:r>
    </w:p>
    <w:p w:rsidR="00B6113D" w:rsidRDefault="00A66234">
      <w:pPr>
        <w:pStyle w:val="ListParagraph"/>
        <w:numPr>
          <w:ilvl w:val="1"/>
          <w:numId w:val="254"/>
        </w:numPr>
        <w:spacing w:after="0"/>
      </w:pPr>
      <w:r>
        <w:t xml:space="preserve"> Condition: </w:t>
      </w:r>
      <w:r>
        <w:rPr>
          <w:i/>
        </w:rPr>
        <w:t xml:space="preserve"> Success </w:t>
      </w:r>
    </w:p>
    <w:p w:rsidR="00B6113D" w:rsidRDefault="00A66234">
      <w:pPr>
        <w:pStyle w:val="ListParagraph"/>
        <w:numPr>
          <w:ilvl w:val="1"/>
          <w:numId w:val="254"/>
        </w:numPr>
        <w:spacing w:after="0"/>
      </w:pPr>
      <w:r>
        <w:t xml:space="preserve"> Description: </w:t>
      </w:r>
    </w:p>
    <w:p w:rsidR="00B6113D" w:rsidRDefault="00A66234">
      <w:pPr>
        <w:pStyle w:val="ListParagraph"/>
        <w:numPr>
          <w:ilvl w:val="0"/>
          <w:numId w:val="255"/>
        </w:numPr>
        <w:spacing w:after="0"/>
      </w:pPr>
      <w:r>
        <w:t xml:space="preserve"> From: </w:t>
      </w:r>
      <w:r>
        <w:rPr>
          <w:b/>
          <w:i/>
        </w:rPr>
        <w:t>Start</w:t>
      </w:r>
      <w:r>
        <w:t xml:space="preserve"> -To: </w:t>
      </w:r>
      <w:r>
        <w:rPr>
          <w:b/>
          <w:i/>
        </w:rPr>
        <w:t>RenderXML ObligatorsList</w:t>
      </w:r>
    </w:p>
    <w:p w:rsidR="00B6113D" w:rsidRDefault="00A66234">
      <w:pPr>
        <w:pStyle w:val="ListParagraph"/>
        <w:numPr>
          <w:ilvl w:val="1"/>
          <w:numId w:val="255"/>
        </w:numPr>
        <w:spacing w:after="0"/>
      </w:pPr>
      <w:r>
        <w:t xml:space="preserve"> Label: </w:t>
      </w:r>
    </w:p>
    <w:p w:rsidR="00B6113D" w:rsidRDefault="00A66234">
      <w:pPr>
        <w:pStyle w:val="ListParagraph"/>
        <w:numPr>
          <w:ilvl w:val="1"/>
          <w:numId w:val="255"/>
        </w:numPr>
        <w:spacing w:after="0"/>
      </w:pPr>
      <w:r>
        <w:t xml:space="preserve"> Condition: </w:t>
      </w:r>
      <w:r>
        <w:rPr>
          <w:i/>
        </w:rPr>
        <w:t xml:space="preserve"> Success </w:t>
      </w:r>
    </w:p>
    <w:p w:rsidR="00B6113D" w:rsidRDefault="00A66234">
      <w:pPr>
        <w:pStyle w:val="ListParagraph"/>
        <w:numPr>
          <w:ilvl w:val="1"/>
          <w:numId w:val="255"/>
        </w:numPr>
        <w:spacing w:after="0"/>
      </w:pPr>
      <w:r>
        <w:t xml:space="preserve"> Description: </w:t>
      </w:r>
    </w:p>
    <w:p w:rsidR="00B6113D" w:rsidRDefault="00A66234">
      <w:pPr>
        <w:pStyle w:val="ListParagraph"/>
        <w:numPr>
          <w:ilvl w:val="0"/>
          <w:numId w:val="256"/>
        </w:numPr>
        <w:spacing w:after="0"/>
      </w:pPr>
      <w:r>
        <w:t xml:space="preserve"> From: </w:t>
      </w:r>
      <w:r>
        <w:rPr>
          <w:b/>
          <w:i/>
        </w:rPr>
        <w:t>WriteFile ObligatorRegistr</w:t>
      </w:r>
      <w:r>
        <w:t xml:space="preserve"> -To: </w:t>
      </w:r>
      <w:r>
        <w:rPr>
          <w:b/>
          <w:i/>
        </w:rPr>
        <w:t>End</w:t>
      </w:r>
    </w:p>
    <w:p w:rsidR="00B6113D" w:rsidRDefault="00A66234">
      <w:pPr>
        <w:pStyle w:val="ListParagraph"/>
        <w:numPr>
          <w:ilvl w:val="1"/>
          <w:numId w:val="256"/>
        </w:numPr>
        <w:spacing w:after="0"/>
      </w:pPr>
      <w:r>
        <w:t xml:space="preserve"> Label: </w:t>
      </w:r>
    </w:p>
    <w:p w:rsidR="00B6113D" w:rsidRDefault="00A66234">
      <w:pPr>
        <w:pStyle w:val="ListParagraph"/>
        <w:numPr>
          <w:ilvl w:val="1"/>
          <w:numId w:val="256"/>
        </w:numPr>
        <w:spacing w:after="0"/>
      </w:pPr>
      <w:r>
        <w:t xml:space="preserve"> Condition: </w:t>
      </w:r>
      <w:r>
        <w:rPr>
          <w:i/>
        </w:rPr>
        <w:t xml:space="preserve"> Success </w:t>
      </w:r>
    </w:p>
    <w:p w:rsidR="00B6113D" w:rsidRDefault="00A66234">
      <w:pPr>
        <w:pStyle w:val="ListParagraph"/>
        <w:numPr>
          <w:ilvl w:val="1"/>
          <w:numId w:val="256"/>
        </w:numPr>
        <w:spacing w:after="0"/>
      </w:pPr>
      <w:r>
        <w:t xml:space="preserve"> Description: </w:t>
      </w:r>
    </w:p>
    <w:p w:rsidR="00B6113D" w:rsidRDefault="00A66234">
      <w:pPr>
        <w:pStyle w:val="Heading4"/>
      </w:pPr>
      <w:bookmarkStart w:id="941" w:name="3.2.1.2.---"/>
      <w:bookmarkStart w:id="942" w:name="_Toc336871361"/>
      <w:r>
        <w:t>3.2.1.2. AE Schemas</w:t>
      </w:r>
      <w:bookmarkEnd w:id="941"/>
      <w:bookmarkEnd w:id="942"/>
    </w:p>
    <w:p w:rsidR="00B6113D" w:rsidRDefault="00A66234">
      <w:pPr>
        <w:spacing w:after="0"/>
      </w:pPr>
      <w:r>
        <w:t>Chapter contains description of BusinessWorks AE Schemas from project AccountState.</w:t>
      </w:r>
    </w:p>
    <w:p w:rsidR="00B6113D" w:rsidRDefault="00A66234">
      <w:pPr>
        <w:pStyle w:val="Heading5"/>
      </w:pPr>
      <w:bookmarkStart w:id="943" w:name="3.2.1.2.1.---"/>
      <w:r>
        <w:t>3.2.1.2.1. ae</w:t>
      </w:r>
      <w:bookmarkEnd w:id="943"/>
    </w:p>
    <w:p w:rsidR="00B6113D" w:rsidRDefault="00A66234">
      <w:pPr>
        <w:spacing w:after="0"/>
      </w:pPr>
      <w:r>
        <w:t xml:space="preserve"> Section contains description of AE Schema ae.aeschema</w:t>
      </w:r>
    </w:p>
    <w:p w:rsidR="00B6113D" w:rsidRDefault="00A66234">
      <w:pPr>
        <w:pStyle w:val="Simplesubtitle"/>
      </w:pPr>
      <w:bookmarkStart w:id="944" w:name="3.2.1.2.1.---Description"/>
      <w:r>
        <w:t>AE Schema Description:</w:t>
      </w:r>
      <w:bookmarkEnd w:id="9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945" w:name="3.2.1.2.1.---Scalars"/>
      <w:r>
        <w:t>Scalars:</w:t>
      </w:r>
      <w:bookmarkEnd w:id="9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lastRenderedPageBreak/>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946" w:name="3.2.1.2.2.---"/>
      <w:r>
        <w:t>3.2.1.2.2. corba</w:t>
      </w:r>
      <w:bookmarkEnd w:id="946"/>
    </w:p>
    <w:p w:rsidR="00B6113D" w:rsidRDefault="00A66234">
      <w:pPr>
        <w:spacing w:after="0"/>
      </w:pPr>
      <w:r>
        <w:t xml:space="preserve"> Section contains description of AE Schema corba.aeschema</w:t>
      </w:r>
    </w:p>
    <w:p w:rsidR="00B6113D" w:rsidRDefault="00A66234">
      <w:pPr>
        <w:pStyle w:val="Simplesubtitle"/>
      </w:pPr>
      <w:bookmarkStart w:id="947" w:name="3.2.1.2.2.---Description"/>
      <w:r>
        <w:t>AE Schema Description:</w:t>
      </w:r>
      <w:bookmarkEnd w:id="9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948" w:name="3.2.1.2.2.---Scalars"/>
      <w:r>
        <w:t>Scalars:</w:t>
      </w:r>
      <w:bookmarkEnd w:id="9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0"/>
        <w:gridCol w:w="2860"/>
        <w:gridCol w:w="352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949" w:name="3.2.1.2.3.---"/>
      <w:r>
        <w:lastRenderedPageBreak/>
        <w:t>3.2.1.2.3. java</w:t>
      </w:r>
      <w:bookmarkEnd w:id="949"/>
    </w:p>
    <w:p w:rsidR="00B6113D" w:rsidRDefault="00A66234">
      <w:pPr>
        <w:spacing w:after="0"/>
      </w:pPr>
      <w:r>
        <w:t xml:space="preserve"> Section contains description of AE Schema java.aeschema</w:t>
      </w:r>
    </w:p>
    <w:p w:rsidR="00B6113D" w:rsidRDefault="00A66234">
      <w:pPr>
        <w:pStyle w:val="Simplesubtitle"/>
      </w:pPr>
      <w:bookmarkStart w:id="950" w:name="3.2.1.2.3.---Description"/>
      <w:r>
        <w:t>AE Schema Description:</w:t>
      </w:r>
      <w:bookmarkEnd w:id="9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951" w:name="3.2.1.2.3.---Scalars"/>
      <w:r>
        <w:t>Scalars:</w:t>
      </w:r>
      <w:bookmarkEnd w:id="9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21"/>
        <w:gridCol w:w="2822"/>
        <w:gridCol w:w="3600"/>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952" w:name="3.2.1.2.4.---"/>
      <w:r>
        <w:t>3.2.1.2.4. sql</w:t>
      </w:r>
      <w:bookmarkEnd w:id="952"/>
    </w:p>
    <w:p w:rsidR="00B6113D" w:rsidRDefault="00A66234">
      <w:pPr>
        <w:spacing w:after="0"/>
      </w:pPr>
      <w:r>
        <w:t xml:space="preserve"> Section contains description of AE Schema sql.aeschema</w:t>
      </w:r>
    </w:p>
    <w:p w:rsidR="00B6113D" w:rsidRDefault="00A66234">
      <w:pPr>
        <w:pStyle w:val="Simplesubtitle"/>
      </w:pPr>
      <w:bookmarkStart w:id="953" w:name="3.2.1.2.4.---Description"/>
      <w:r>
        <w:t>AE Schema Description:</w:t>
      </w:r>
      <w:bookmarkEnd w:id="95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954" w:name="3.2.1.2.4.---Scalars"/>
      <w:r>
        <w:t>Scalars:</w:t>
      </w:r>
      <w:bookmarkEnd w:id="95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35"/>
        <w:gridCol w:w="3035"/>
        <w:gridCol w:w="317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java.sql.Date</w:t>
            </w:r>
          </w:p>
        </w:tc>
      </w:tr>
      <w:tr w:rsidR="00B6113D">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java.sql.Timestamp</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java.sql.Time</w:t>
            </w:r>
          </w:p>
        </w:tc>
      </w:tr>
      <w:tr w:rsidR="00B6113D">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955" w:name="3.2.1.2.5.---"/>
      <w:r>
        <w:t>3.2.1.2.5. CalculateBonitaAESchema</w:t>
      </w:r>
      <w:bookmarkEnd w:id="955"/>
    </w:p>
    <w:p w:rsidR="00B6113D" w:rsidRDefault="00A66234">
      <w:pPr>
        <w:spacing w:after="0"/>
      </w:pPr>
      <w:r>
        <w:t xml:space="preserve"> Section contains description of AE Schema </w:t>
      </w:r>
      <w:r>
        <w:t>CalculateBonitaAESchema.aeschema</w:t>
      </w:r>
    </w:p>
    <w:p w:rsidR="00B6113D" w:rsidRDefault="00A66234">
      <w:pPr>
        <w:spacing w:after="0"/>
      </w:pPr>
      <w:r>
        <w:t xml:space="preserve"> Source Library: CalculateBonita</w:t>
      </w:r>
    </w:p>
    <w:p w:rsidR="00B6113D" w:rsidRDefault="00A66234">
      <w:pPr>
        <w:pStyle w:val="Simplesubtitle"/>
      </w:pPr>
      <w:bookmarkStart w:id="956" w:name="3.2.1.2.5.---Description"/>
      <w:r>
        <w:t>AE Schema Description:</w:t>
      </w:r>
      <w:bookmarkEnd w:id="9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CalculateBonita AESchema for EMS communication Class for calculated result Class for input </w:t>
            </w:r>
            <w:r>
              <w:lastRenderedPageBreak/>
              <w:t>parameters</w:t>
            </w:r>
          </w:p>
        </w:tc>
      </w:tr>
    </w:tbl>
    <w:p w:rsidR="00B6113D" w:rsidRDefault="00B6113D"/>
    <w:p w:rsidR="00B6113D" w:rsidRDefault="00A66234">
      <w:pPr>
        <w:pStyle w:val="Simplesubtitle"/>
      </w:pPr>
      <w:bookmarkStart w:id="957" w:name="3.2.1.2.5.---Classes"/>
      <w:r>
        <w:t>Classes:</w:t>
      </w:r>
      <w:bookmarkEnd w:id="957"/>
    </w:p>
    <w:p w:rsidR="00B6113D" w:rsidRDefault="00A66234">
      <w:pPr>
        <w:pStyle w:val="Simplesubtitle"/>
      </w:pPr>
      <w:bookmarkStart w:id="958" w:name="3.2.1.2.5.---class.InputParameters"/>
      <w:r>
        <w:t xml:space="preserve"> Class name: InputParameters</w:t>
      </w:r>
      <w:bookmarkEnd w:id="958"/>
    </w:p>
    <w:p w:rsidR="00B6113D" w:rsidRDefault="00A66234">
      <w:pPr>
        <w:spacing w:after="0"/>
      </w:pPr>
      <w:r>
        <w:t>Attributes:</w:t>
      </w:r>
    </w:p>
    <w:p w:rsidR="00B6113D" w:rsidRDefault="00A66234">
      <w:pPr>
        <w:pStyle w:val="ListParagraph"/>
        <w:numPr>
          <w:ilvl w:val="0"/>
          <w:numId w:val="257"/>
        </w:numPr>
        <w:spacing w:after="0"/>
      </w:pPr>
      <w:r>
        <w:rPr>
          <w:b/>
        </w:rPr>
        <w:t>MonthIncrement</w:t>
      </w:r>
    </w:p>
    <w:p w:rsidR="00B6113D" w:rsidRDefault="00A66234">
      <w:pPr>
        <w:pStyle w:val="ListParagraph"/>
        <w:numPr>
          <w:ilvl w:val="1"/>
          <w:numId w:val="257"/>
        </w:numPr>
        <w:spacing w:after="0"/>
      </w:pPr>
      <w:r>
        <w:rPr>
          <w:b/>
        </w:rPr>
        <w:t xml:space="preserve">Readable: </w:t>
      </w:r>
      <w:r>
        <w:t>true</w:t>
      </w:r>
    </w:p>
    <w:p w:rsidR="00B6113D" w:rsidRDefault="00A66234">
      <w:pPr>
        <w:pStyle w:val="ListParagraph"/>
        <w:numPr>
          <w:ilvl w:val="1"/>
          <w:numId w:val="257"/>
        </w:numPr>
        <w:spacing w:after="0"/>
      </w:pPr>
      <w:r>
        <w:rPr>
          <w:b/>
        </w:rPr>
        <w:t xml:space="preserve">Writeable: </w:t>
      </w:r>
      <w:r>
        <w:t>true</w:t>
      </w:r>
    </w:p>
    <w:p w:rsidR="00B6113D" w:rsidRDefault="00A66234">
      <w:pPr>
        <w:pStyle w:val="ListParagraph"/>
        <w:numPr>
          <w:ilvl w:val="1"/>
          <w:numId w:val="257"/>
        </w:numPr>
        <w:spacing w:after="0"/>
      </w:pPr>
      <w:r>
        <w:rPr>
          <w:b/>
        </w:rPr>
        <w:t xml:space="preserve">Type: </w:t>
      </w:r>
      <w:hyperlink w:anchor="3.2.1.2.1.---">
        <w:r>
          <w:rPr>
            <w:color w:val="0000FF"/>
            <w:u w:val="single"/>
          </w:rPr>
          <w:t>/AESchemas/ae.aeschema#scalar.i8</w:t>
        </w:r>
      </w:hyperlink>
    </w:p>
    <w:p w:rsidR="00B6113D" w:rsidRDefault="00A66234">
      <w:pPr>
        <w:pStyle w:val="ListParagraph"/>
        <w:numPr>
          <w:ilvl w:val="0"/>
          <w:numId w:val="257"/>
        </w:numPr>
        <w:spacing w:after="0"/>
      </w:pPr>
      <w:r>
        <w:rPr>
          <w:b/>
        </w:rPr>
        <w:t>Name</w:t>
      </w:r>
    </w:p>
    <w:p w:rsidR="00B6113D" w:rsidRDefault="00A66234">
      <w:pPr>
        <w:pStyle w:val="ListParagraph"/>
        <w:numPr>
          <w:ilvl w:val="1"/>
          <w:numId w:val="257"/>
        </w:numPr>
        <w:spacing w:after="0"/>
      </w:pPr>
      <w:r>
        <w:rPr>
          <w:b/>
        </w:rPr>
        <w:t xml:space="preserve">Readable: </w:t>
      </w:r>
      <w:r>
        <w:t>true</w:t>
      </w:r>
    </w:p>
    <w:p w:rsidR="00B6113D" w:rsidRDefault="00A66234">
      <w:pPr>
        <w:pStyle w:val="ListParagraph"/>
        <w:numPr>
          <w:ilvl w:val="1"/>
          <w:numId w:val="257"/>
        </w:numPr>
        <w:spacing w:after="0"/>
      </w:pPr>
      <w:r>
        <w:rPr>
          <w:b/>
        </w:rPr>
        <w:t xml:space="preserve">Writeable: </w:t>
      </w:r>
      <w:r>
        <w:t>true</w:t>
      </w:r>
    </w:p>
    <w:p w:rsidR="00B6113D" w:rsidRDefault="00A66234">
      <w:pPr>
        <w:pStyle w:val="ListParagraph"/>
        <w:numPr>
          <w:ilvl w:val="1"/>
          <w:numId w:val="257"/>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57"/>
        </w:numPr>
        <w:spacing w:after="0"/>
      </w:pPr>
      <w:r>
        <w:rPr>
          <w:b/>
        </w:rPr>
        <w:t>RealtyValue</w:t>
      </w:r>
    </w:p>
    <w:p w:rsidR="00B6113D" w:rsidRDefault="00A66234">
      <w:pPr>
        <w:pStyle w:val="ListParagraph"/>
        <w:numPr>
          <w:ilvl w:val="1"/>
          <w:numId w:val="257"/>
        </w:numPr>
        <w:spacing w:after="0"/>
      </w:pPr>
      <w:r>
        <w:rPr>
          <w:b/>
        </w:rPr>
        <w:t>Readable</w:t>
      </w:r>
      <w:r>
        <w:rPr>
          <w:b/>
        </w:rPr>
        <w:t xml:space="preserve">: </w:t>
      </w:r>
      <w:r>
        <w:t>true</w:t>
      </w:r>
    </w:p>
    <w:p w:rsidR="00B6113D" w:rsidRDefault="00A66234">
      <w:pPr>
        <w:pStyle w:val="ListParagraph"/>
        <w:numPr>
          <w:ilvl w:val="1"/>
          <w:numId w:val="257"/>
        </w:numPr>
        <w:spacing w:after="0"/>
      </w:pPr>
      <w:r>
        <w:rPr>
          <w:b/>
        </w:rPr>
        <w:t xml:space="preserve">Writeable: </w:t>
      </w:r>
      <w:r>
        <w:t>true</w:t>
      </w:r>
    </w:p>
    <w:p w:rsidR="00B6113D" w:rsidRDefault="00A66234">
      <w:pPr>
        <w:pStyle w:val="ListParagraph"/>
        <w:numPr>
          <w:ilvl w:val="1"/>
          <w:numId w:val="257"/>
        </w:numPr>
        <w:spacing w:after="0"/>
      </w:pPr>
      <w:r>
        <w:rPr>
          <w:b/>
        </w:rPr>
        <w:t xml:space="preserve">Type: </w:t>
      </w:r>
      <w:hyperlink w:anchor="3.2.1.2.1.---">
        <w:r>
          <w:rPr>
            <w:color w:val="0000FF"/>
            <w:u w:val="single"/>
          </w:rPr>
          <w:t>/AESchemas/ae.aeschema#scalar.i8</w:t>
        </w:r>
      </w:hyperlink>
    </w:p>
    <w:p w:rsidR="00B6113D" w:rsidRDefault="00A66234">
      <w:pPr>
        <w:pStyle w:val="ListParagraph"/>
        <w:numPr>
          <w:ilvl w:val="0"/>
          <w:numId w:val="257"/>
        </w:numPr>
        <w:spacing w:after="0"/>
      </w:pPr>
      <w:r>
        <w:rPr>
          <w:b/>
        </w:rPr>
        <w:t>Refund</w:t>
      </w:r>
    </w:p>
    <w:p w:rsidR="00B6113D" w:rsidRDefault="00A66234">
      <w:pPr>
        <w:pStyle w:val="ListParagraph"/>
        <w:numPr>
          <w:ilvl w:val="1"/>
          <w:numId w:val="257"/>
        </w:numPr>
        <w:spacing w:after="0"/>
      </w:pPr>
      <w:r>
        <w:rPr>
          <w:b/>
        </w:rPr>
        <w:t xml:space="preserve">Readable: </w:t>
      </w:r>
      <w:r>
        <w:t>true</w:t>
      </w:r>
    </w:p>
    <w:p w:rsidR="00B6113D" w:rsidRDefault="00A66234">
      <w:pPr>
        <w:pStyle w:val="ListParagraph"/>
        <w:numPr>
          <w:ilvl w:val="1"/>
          <w:numId w:val="257"/>
        </w:numPr>
        <w:spacing w:after="0"/>
      </w:pPr>
      <w:r>
        <w:rPr>
          <w:b/>
        </w:rPr>
        <w:t xml:space="preserve">Writeable: </w:t>
      </w:r>
      <w:r>
        <w:t>true</w:t>
      </w:r>
    </w:p>
    <w:p w:rsidR="00B6113D" w:rsidRDefault="00A66234">
      <w:pPr>
        <w:pStyle w:val="ListParagraph"/>
        <w:numPr>
          <w:ilvl w:val="1"/>
          <w:numId w:val="257"/>
        </w:numPr>
        <w:spacing w:after="0"/>
      </w:pPr>
      <w:r>
        <w:rPr>
          <w:b/>
        </w:rPr>
        <w:t xml:space="preserve">Type: </w:t>
      </w:r>
      <w:hyperlink w:anchor="3.2.1.2.1.---">
        <w:r>
          <w:rPr>
            <w:color w:val="0000FF"/>
            <w:u w:val="single"/>
          </w:rPr>
          <w:t>/AESchemas/ae.aeschema#scalar.i8</w:t>
        </w:r>
      </w:hyperlink>
    </w:p>
    <w:p w:rsidR="00B6113D" w:rsidRDefault="00A66234">
      <w:pPr>
        <w:pStyle w:val="ListParagraph"/>
        <w:numPr>
          <w:ilvl w:val="0"/>
          <w:numId w:val="257"/>
        </w:numPr>
        <w:spacing w:after="0"/>
      </w:pPr>
      <w:r>
        <w:rPr>
          <w:b/>
        </w:rPr>
        <w:t>Value</w:t>
      </w:r>
    </w:p>
    <w:p w:rsidR="00B6113D" w:rsidRDefault="00A66234">
      <w:pPr>
        <w:pStyle w:val="ListParagraph"/>
        <w:numPr>
          <w:ilvl w:val="1"/>
          <w:numId w:val="257"/>
        </w:numPr>
        <w:spacing w:after="0"/>
      </w:pPr>
      <w:r>
        <w:rPr>
          <w:b/>
        </w:rPr>
        <w:t xml:space="preserve">Readable: </w:t>
      </w:r>
      <w:r>
        <w:t>true</w:t>
      </w:r>
    </w:p>
    <w:p w:rsidR="00B6113D" w:rsidRDefault="00A66234">
      <w:pPr>
        <w:pStyle w:val="ListParagraph"/>
        <w:numPr>
          <w:ilvl w:val="1"/>
          <w:numId w:val="257"/>
        </w:numPr>
        <w:spacing w:after="0"/>
      </w:pPr>
      <w:r>
        <w:rPr>
          <w:b/>
        </w:rPr>
        <w:t xml:space="preserve">Writeable: </w:t>
      </w:r>
      <w:r>
        <w:t>true</w:t>
      </w:r>
    </w:p>
    <w:p w:rsidR="00B6113D" w:rsidRDefault="00A66234">
      <w:pPr>
        <w:pStyle w:val="ListParagraph"/>
        <w:numPr>
          <w:ilvl w:val="1"/>
          <w:numId w:val="257"/>
        </w:numPr>
        <w:spacing w:after="0"/>
      </w:pPr>
      <w:r>
        <w:rPr>
          <w:b/>
        </w:rPr>
        <w:t xml:space="preserve">Type: </w:t>
      </w:r>
      <w:hyperlink w:anchor="3.2.1.2.1.---">
        <w:r>
          <w:rPr>
            <w:color w:val="0000FF"/>
            <w:u w:val="single"/>
          </w:rPr>
          <w:t>/AESchemas/ae.aeschema#scalar.i8</w:t>
        </w:r>
      </w:hyperlink>
    </w:p>
    <w:p w:rsidR="00B6113D" w:rsidRDefault="00A66234">
      <w:pPr>
        <w:pStyle w:val="Simplesubtitle"/>
      </w:pPr>
      <w:bookmarkStart w:id="959" w:name="3.2.1.2.5.---class.PretenderBonita"/>
      <w:r>
        <w:t xml:space="preserve"> Class name: PretenderBonita</w:t>
      </w:r>
      <w:bookmarkEnd w:id="959"/>
    </w:p>
    <w:p w:rsidR="00B6113D" w:rsidRDefault="00A66234">
      <w:pPr>
        <w:spacing w:after="0"/>
      </w:pPr>
      <w:r>
        <w:t>Attributes:</w:t>
      </w:r>
    </w:p>
    <w:p w:rsidR="00B6113D" w:rsidRDefault="00A66234">
      <w:pPr>
        <w:pStyle w:val="ListParagraph"/>
        <w:numPr>
          <w:ilvl w:val="0"/>
          <w:numId w:val="258"/>
        </w:numPr>
        <w:spacing w:after="0"/>
      </w:pPr>
      <w:r>
        <w:rPr>
          <w:b/>
        </w:rPr>
        <w:t>Bonita</w:t>
      </w:r>
    </w:p>
    <w:p w:rsidR="00B6113D" w:rsidRDefault="00A66234">
      <w:pPr>
        <w:pStyle w:val="ListParagraph"/>
        <w:numPr>
          <w:ilvl w:val="1"/>
          <w:numId w:val="258"/>
        </w:numPr>
        <w:spacing w:after="0"/>
      </w:pPr>
      <w:r>
        <w:rPr>
          <w:b/>
        </w:rPr>
        <w:t xml:space="preserve">Readable: </w:t>
      </w:r>
      <w:r>
        <w:t>true</w:t>
      </w:r>
    </w:p>
    <w:p w:rsidR="00B6113D" w:rsidRDefault="00A66234">
      <w:pPr>
        <w:pStyle w:val="ListParagraph"/>
        <w:numPr>
          <w:ilvl w:val="1"/>
          <w:numId w:val="258"/>
        </w:numPr>
        <w:spacing w:after="0"/>
      </w:pPr>
      <w:r>
        <w:rPr>
          <w:b/>
        </w:rPr>
        <w:t xml:space="preserve">Writeable: </w:t>
      </w:r>
      <w:r>
        <w:t>true</w:t>
      </w:r>
    </w:p>
    <w:p w:rsidR="00B6113D" w:rsidRDefault="00A66234">
      <w:pPr>
        <w:pStyle w:val="ListParagraph"/>
        <w:numPr>
          <w:ilvl w:val="1"/>
          <w:numId w:val="258"/>
        </w:numPr>
        <w:spacing w:after="0"/>
      </w:pPr>
      <w:r>
        <w:rPr>
          <w:b/>
        </w:rPr>
        <w:t xml:space="preserve">Type: </w:t>
      </w:r>
      <w:hyperlink w:anchor="3.2.1.2.1.---">
        <w:r>
          <w:rPr>
            <w:color w:val="0000FF"/>
            <w:u w:val="single"/>
          </w:rPr>
          <w:t>/AESchemas/ae.aeschema#scalar.i8</w:t>
        </w:r>
      </w:hyperlink>
    </w:p>
    <w:p w:rsidR="00B6113D" w:rsidRDefault="00A66234">
      <w:pPr>
        <w:pStyle w:val="ListParagraph"/>
        <w:numPr>
          <w:ilvl w:val="0"/>
          <w:numId w:val="258"/>
        </w:numPr>
        <w:spacing w:after="0"/>
      </w:pPr>
      <w:r>
        <w:rPr>
          <w:b/>
        </w:rPr>
        <w:t>Name</w:t>
      </w:r>
    </w:p>
    <w:p w:rsidR="00B6113D" w:rsidRDefault="00A66234">
      <w:pPr>
        <w:pStyle w:val="ListParagraph"/>
        <w:numPr>
          <w:ilvl w:val="1"/>
          <w:numId w:val="258"/>
        </w:numPr>
        <w:spacing w:after="0"/>
      </w:pPr>
      <w:r>
        <w:rPr>
          <w:b/>
        </w:rPr>
        <w:t xml:space="preserve">Readable: </w:t>
      </w:r>
      <w:r>
        <w:t>true</w:t>
      </w:r>
    </w:p>
    <w:p w:rsidR="00B6113D" w:rsidRDefault="00A66234">
      <w:pPr>
        <w:pStyle w:val="ListParagraph"/>
        <w:numPr>
          <w:ilvl w:val="1"/>
          <w:numId w:val="258"/>
        </w:numPr>
        <w:spacing w:after="0"/>
      </w:pPr>
      <w:r>
        <w:rPr>
          <w:b/>
        </w:rPr>
        <w:t xml:space="preserve">Writeable: </w:t>
      </w:r>
      <w:r>
        <w:t>true</w:t>
      </w:r>
    </w:p>
    <w:p w:rsidR="00B6113D" w:rsidRDefault="00A66234">
      <w:pPr>
        <w:pStyle w:val="ListParagraph"/>
        <w:numPr>
          <w:ilvl w:val="1"/>
          <w:numId w:val="258"/>
        </w:numPr>
        <w:spacing w:after="0"/>
      </w:pPr>
      <w:r>
        <w:rPr>
          <w:b/>
        </w:rPr>
        <w:t xml:space="preserve">Type: </w:t>
      </w:r>
      <w:hyperlink w:anchor="3.2.1.2.1.---">
        <w:r>
          <w:rPr>
            <w:color w:val="0000FF"/>
            <w:u w:val="single"/>
          </w:rPr>
          <w:t>/AESchemas/ae.aeschema#scalar.string</w:t>
        </w:r>
      </w:hyperlink>
    </w:p>
    <w:p w:rsidR="00B6113D" w:rsidRDefault="00A66234">
      <w:pPr>
        <w:pStyle w:val="Heading5"/>
      </w:pPr>
      <w:bookmarkStart w:id="960" w:name="3.2.1.2.6.---"/>
      <w:r>
        <w:t>3.2.1.2.6. baseDocument</w:t>
      </w:r>
      <w:bookmarkEnd w:id="960"/>
    </w:p>
    <w:p w:rsidR="00B6113D" w:rsidRDefault="00A66234">
      <w:pPr>
        <w:spacing w:after="0"/>
      </w:pPr>
      <w:r>
        <w:t xml:space="preserve"> Section contains description of AE Schema baseDocument.aeschema</w:t>
      </w:r>
    </w:p>
    <w:p w:rsidR="00B6113D" w:rsidRDefault="00A66234">
      <w:pPr>
        <w:pStyle w:val="Simplesubtitle"/>
      </w:pPr>
      <w:bookmarkStart w:id="961" w:name="3.2.1.2.6.---Description"/>
      <w:r>
        <w:t>AE Schema Description:</w:t>
      </w:r>
      <w:bookmarkEnd w:id="9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962" w:name="3.2.1.2.6.---Classes"/>
      <w:r>
        <w:t>Classes:</w:t>
      </w:r>
      <w:bookmarkEnd w:id="962"/>
    </w:p>
    <w:p w:rsidR="00B6113D" w:rsidRDefault="00A66234">
      <w:pPr>
        <w:pStyle w:val="Simplesubtitle"/>
      </w:pPr>
      <w:bookmarkStart w:id="963" w:name="3.2.1.2.6.---class.MAdvisoryDocument"/>
      <w:r>
        <w:t xml:space="preserve"> Class name: MAdvisoryDocument</w:t>
      </w:r>
      <w:bookmarkEnd w:id="963"/>
    </w:p>
    <w:p w:rsidR="00B6113D" w:rsidRDefault="00A66234">
      <w:pPr>
        <w:spacing w:after="0"/>
      </w:pPr>
      <w:r>
        <w:t xml:space="preserve"> Superclass:   </w:t>
      </w:r>
      <w:hyperlink w:anchor="3.2.1.2.6.---">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259"/>
        </w:numPr>
        <w:spacing w:after="0"/>
      </w:pPr>
      <w:r>
        <w:rPr>
          <w:b/>
        </w:rPr>
        <w:t>Data</w:t>
      </w:r>
    </w:p>
    <w:p w:rsidR="00B6113D" w:rsidRDefault="00A66234">
      <w:pPr>
        <w:pStyle w:val="ListParagraph"/>
        <w:numPr>
          <w:ilvl w:val="1"/>
          <w:numId w:val="259"/>
        </w:numPr>
        <w:spacing w:after="0"/>
      </w:pPr>
      <w:r>
        <w:rPr>
          <w:b/>
        </w:rPr>
        <w:lastRenderedPageBreak/>
        <w:t xml:space="preserve">Readable: </w:t>
      </w:r>
      <w:r>
        <w:t>true</w:t>
      </w:r>
    </w:p>
    <w:p w:rsidR="00B6113D" w:rsidRDefault="00A66234">
      <w:pPr>
        <w:pStyle w:val="ListParagraph"/>
        <w:numPr>
          <w:ilvl w:val="1"/>
          <w:numId w:val="259"/>
        </w:numPr>
        <w:spacing w:after="0"/>
      </w:pPr>
      <w:r>
        <w:rPr>
          <w:b/>
        </w:rPr>
        <w:t xml:space="preserve">Writeable: </w:t>
      </w:r>
      <w:r>
        <w:t>true</w:t>
      </w:r>
    </w:p>
    <w:p w:rsidR="00B6113D" w:rsidRDefault="00A66234">
      <w:pPr>
        <w:pStyle w:val="ListParagraph"/>
        <w:numPr>
          <w:ilvl w:val="1"/>
          <w:numId w:val="259"/>
        </w:numPr>
        <w:spacing w:after="0"/>
      </w:pPr>
      <w:r>
        <w:rPr>
          <w:b/>
        </w:rPr>
        <w:t xml:space="preserve">Type: </w:t>
      </w:r>
      <w:hyperlink w:anchor="3.2.1.2.1.---">
        <w:r>
          <w:rPr>
            <w:color w:val="0000FF"/>
            <w:u w:val="single"/>
          </w:rPr>
          <w:t>/AESchemas/ae.aeschema#scalar.any</w:t>
        </w:r>
      </w:hyperlink>
    </w:p>
    <w:p w:rsidR="00B6113D" w:rsidRDefault="00A66234">
      <w:pPr>
        <w:pStyle w:val="Simplesubtitle"/>
      </w:pPr>
      <w:bookmarkStart w:id="964" w:name="3.2.1.2.6.---class.MBusinessDocument"/>
      <w:r>
        <w:t xml:space="preserve"> Class name: MBusi</w:t>
      </w:r>
      <w:r>
        <w:t>nessDocument</w:t>
      </w:r>
      <w:bookmarkEnd w:id="964"/>
    </w:p>
    <w:p w:rsidR="00B6113D" w:rsidRDefault="00A66234">
      <w:pPr>
        <w:spacing w:after="0"/>
      </w:pPr>
      <w:r>
        <w:t xml:space="preserve"> Superclass:   </w:t>
      </w:r>
      <w:hyperlink w:anchor="3.2.1.2.6.---">
        <w:r>
          <w:rPr>
            <w:color w:val="0000FF"/>
            <w:u w:val="single"/>
          </w:rPr>
          <w:t>/AESchemas/ae/baseDocument.aeschema#class.baseBusinessDocument</w:t>
        </w:r>
      </w:hyperlink>
    </w:p>
    <w:p w:rsidR="00B6113D" w:rsidRDefault="00A66234">
      <w:pPr>
        <w:spacing w:after="0"/>
      </w:pPr>
      <w:r>
        <w:t>Attributes:</w:t>
      </w:r>
    </w:p>
    <w:p w:rsidR="00B6113D" w:rsidRDefault="00A66234">
      <w:pPr>
        <w:pStyle w:val="ListParagraph"/>
        <w:numPr>
          <w:ilvl w:val="0"/>
          <w:numId w:val="260"/>
        </w:numPr>
        <w:spacing w:after="0"/>
      </w:pPr>
      <w:r>
        <w:rPr>
          <w:b/>
        </w:rPr>
        <w:t>DataSection</w:t>
      </w:r>
    </w:p>
    <w:p w:rsidR="00B6113D" w:rsidRDefault="00A66234">
      <w:pPr>
        <w:pStyle w:val="ListParagraph"/>
        <w:numPr>
          <w:ilvl w:val="1"/>
          <w:numId w:val="260"/>
        </w:numPr>
        <w:spacing w:after="0"/>
      </w:pPr>
      <w:r>
        <w:rPr>
          <w:b/>
        </w:rPr>
        <w:t xml:space="preserve">Readable: </w:t>
      </w:r>
      <w:r>
        <w:t>true</w:t>
      </w:r>
    </w:p>
    <w:p w:rsidR="00B6113D" w:rsidRDefault="00A66234">
      <w:pPr>
        <w:pStyle w:val="ListParagraph"/>
        <w:numPr>
          <w:ilvl w:val="1"/>
          <w:numId w:val="260"/>
        </w:numPr>
        <w:spacing w:after="0"/>
      </w:pPr>
      <w:r>
        <w:rPr>
          <w:b/>
        </w:rPr>
        <w:t xml:space="preserve">Writeable: </w:t>
      </w:r>
      <w:r>
        <w:t>true</w:t>
      </w:r>
    </w:p>
    <w:p w:rsidR="00B6113D" w:rsidRDefault="00A66234">
      <w:pPr>
        <w:pStyle w:val="ListParagraph"/>
        <w:numPr>
          <w:ilvl w:val="1"/>
          <w:numId w:val="260"/>
        </w:numPr>
        <w:spacing w:after="0"/>
      </w:pPr>
      <w:r>
        <w:rPr>
          <w:b/>
        </w:rPr>
        <w:t xml:space="preserve">Type: </w:t>
      </w:r>
      <w:hyperlink w:anchor="3.2.1.2.6.---">
        <w:r>
          <w:rPr>
            <w:color w:val="0000FF"/>
            <w:u w:val="single"/>
          </w:rPr>
          <w:t>/AESchemas/ae/baseDocument.aesch</w:t>
        </w:r>
        <w:r>
          <w:rPr>
            <w:color w:val="0000FF"/>
            <w:u w:val="single"/>
          </w:rPr>
          <w:t>ema#sequence.se</w:t>
        </w:r>
      </w:hyperlink>
      <w:hyperlink w:anchor="3.2.1.2.6.---">
        <w:r>
          <w:rPr>
            <w:color w:val="0000FF"/>
            <w:u w:val="single"/>
          </w:rPr>
          <w:t>quence[MDataSection</w:t>
        </w:r>
      </w:hyperlink>
      <w:hyperlink w:anchor="3.2.1.2.6.---">
        <w:r>
          <w:rPr>
            <w:color w:val="0000FF"/>
            <w:u w:val="single"/>
          </w:rPr>
          <w:t>]</w:t>
        </w:r>
      </w:hyperlink>
    </w:p>
    <w:p w:rsidR="00B6113D" w:rsidRDefault="00A66234">
      <w:pPr>
        <w:pStyle w:val="Simplesubtitle"/>
      </w:pPr>
      <w:bookmarkStart w:id="965" w:name="3.2.1.2.6.---class.MDataSection"/>
      <w:r>
        <w:t xml:space="preserve"> Class name: MDataSection</w:t>
      </w:r>
      <w:bookmarkEnd w:id="965"/>
    </w:p>
    <w:p w:rsidR="00B6113D" w:rsidRDefault="00A66234">
      <w:pPr>
        <w:spacing w:after="0"/>
      </w:pPr>
      <w:r>
        <w:t>Attributes:</w:t>
      </w:r>
    </w:p>
    <w:p w:rsidR="00B6113D" w:rsidRDefault="00A66234">
      <w:pPr>
        <w:pStyle w:val="ListParagraph"/>
        <w:numPr>
          <w:ilvl w:val="0"/>
          <w:numId w:val="261"/>
        </w:numPr>
        <w:spacing w:after="0"/>
      </w:pPr>
      <w:r>
        <w:rPr>
          <w:b/>
        </w:rPr>
        <w:t>Data</w:t>
      </w:r>
    </w:p>
    <w:p w:rsidR="00B6113D" w:rsidRDefault="00A66234">
      <w:pPr>
        <w:pStyle w:val="ListParagraph"/>
        <w:numPr>
          <w:ilvl w:val="1"/>
          <w:numId w:val="261"/>
        </w:numPr>
        <w:spacing w:after="0"/>
      </w:pPr>
      <w:r>
        <w:rPr>
          <w:b/>
        </w:rPr>
        <w:t xml:space="preserve">Readable: </w:t>
      </w:r>
      <w:r>
        <w:t>true</w:t>
      </w:r>
    </w:p>
    <w:p w:rsidR="00B6113D" w:rsidRDefault="00A66234">
      <w:pPr>
        <w:pStyle w:val="ListParagraph"/>
        <w:numPr>
          <w:ilvl w:val="1"/>
          <w:numId w:val="261"/>
        </w:numPr>
        <w:spacing w:after="0"/>
      </w:pPr>
      <w:r>
        <w:rPr>
          <w:b/>
        </w:rPr>
        <w:t xml:space="preserve">Writeable: </w:t>
      </w:r>
      <w:r>
        <w:t>true</w:t>
      </w:r>
    </w:p>
    <w:p w:rsidR="00B6113D" w:rsidRDefault="00A66234">
      <w:pPr>
        <w:pStyle w:val="ListParagraph"/>
        <w:numPr>
          <w:ilvl w:val="1"/>
          <w:numId w:val="261"/>
        </w:numPr>
        <w:spacing w:after="0"/>
      </w:pPr>
      <w:r>
        <w:rPr>
          <w:b/>
        </w:rPr>
        <w:t xml:space="preserve">Type: </w:t>
      </w:r>
      <w:hyperlink w:anchor="3.2.1.2.1.---">
        <w:r>
          <w:rPr>
            <w:color w:val="0000FF"/>
            <w:u w:val="single"/>
          </w:rPr>
          <w:t>/AESchemas/ae.aeschema#scalar.any</w:t>
        </w:r>
      </w:hyperlink>
    </w:p>
    <w:p w:rsidR="00B6113D" w:rsidRDefault="00A66234">
      <w:pPr>
        <w:pStyle w:val="ListParagraph"/>
        <w:numPr>
          <w:ilvl w:val="0"/>
          <w:numId w:val="261"/>
        </w:numPr>
        <w:spacing w:after="0"/>
      </w:pPr>
      <w:r>
        <w:rPr>
          <w:b/>
        </w:rPr>
        <w:t>VerbCode</w:t>
      </w:r>
    </w:p>
    <w:p w:rsidR="00B6113D" w:rsidRDefault="00A66234">
      <w:pPr>
        <w:pStyle w:val="ListParagraph"/>
        <w:numPr>
          <w:ilvl w:val="1"/>
          <w:numId w:val="261"/>
        </w:numPr>
        <w:spacing w:after="0"/>
      </w:pPr>
      <w:r>
        <w:rPr>
          <w:b/>
        </w:rPr>
        <w:t xml:space="preserve">Readable: </w:t>
      </w:r>
      <w:r>
        <w:t>true</w:t>
      </w:r>
    </w:p>
    <w:p w:rsidR="00B6113D" w:rsidRDefault="00A66234">
      <w:pPr>
        <w:pStyle w:val="ListParagraph"/>
        <w:numPr>
          <w:ilvl w:val="1"/>
          <w:numId w:val="261"/>
        </w:numPr>
        <w:spacing w:after="0"/>
      </w:pPr>
      <w:r>
        <w:rPr>
          <w:b/>
        </w:rPr>
        <w:t xml:space="preserve">Writeable: </w:t>
      </w:r>
      <w:r>
        <w:t>true</w:t>
      </w:r>
    </w:p>
    <w:p w:rsidR="00B6113D" w:rsidRDefault="00A66234">
      <w:pPr>
        <w:pStyle w:val="ListParagraph"/>
        <w:numPr>
          <w:ilvl w:val="1"/>
          <w:numId w:val="261"/>
        </w:numPr>
        <w:spacing w:after="0"/>
      </w:pPr>
      <w:r>
        <w:rPr>
          <w:b/>
        </w:rPr>
        <w:t xml:space="preserve">Type: </w:t>
      </w:r>
      <w:hyperlink w:anchor="3.2.1.2.1.---">
        <w:r>
          <w:rPr>
            <w:color w:val="0000FF"/>
            <w:u w:val="single"/>
          </w:rPr>
          <w:t>/AESchemas/ae.aeschema#scalar.i4</w:t>
        </w:r>
      </w:hyperlink>
    </w:p>
    <w:p w:rsidR="00B6113D" w:rsidRDefault="00A66234">
      <w:pPr>
        <w:pStyle w:val="Simplesubtitle"/>
      </w:pPr>
      <w:bookmarkStart w:id="966" w:name="3.2.1.2.6.---class.aeAdvisoryDocument"/>
      <w:r>
        <w:t xml:space="preserve"> Class name: aeAdvisoryDocument</w:t>
      </w:r>
      <w:bookmarkEnd w:id="966"/>
    </w:p>
    <w:p w:rsidR="00B6113D" w:rsidRDefault="00A66234">
      <w:pPr>
        <w:spacing w:after="0"/>
      </w:pPr>
      <w:r>
        <w:t xml:space="preserve"> Superclass:   </w:t>
      </w:r>
      <w:hyperlink w:anchor="3.2.1.2.6.---">
        <w:r>
          <w:rPr>
            <w:color w:val="0000FF"/>
            <w:u w:val="single"/>
          </w:rPr>
          <w:t>/AESchemas/ae/baseDocume</w:t>
        </w:r>
        <w:r>
          <w:rPr>
            <w:color w:val="0000FF"/>
            <w:u w:val="single"/>
          </w:rPr>
          <w:t>nt.aeschema#class.baseAdvisoryDocument</w:t>
        </w:r>
      </w:hyperlink>
    </w:p>
    <w:p w:rsidR="00B6113D" w:rsidRDefault="00A66234">
      <w:pPr>
        <w:spacing w:after="0"/>
      </w:pPr>
      <w:r>
        <w:t>Attributes:</w:t>
      </w:r>
    </w:p>
    <w:p w:rsidR="00B6113D" w:rsidRDefault="00A66234">
      <w:pPr>
        <w:pStyle w:val="ListParagraph"/>
        <w:numPr>
          <w:ilvl w:val="0"/>
          <w:numId w:val="262"/>
        </w:numPr>
        <w:spacing w:after="0"/>
      </w:pPr>
      <w:r>
        <w:rPr>
          <w:b/>
        </w:rPr>
        <w:t>Data</w:t>
      </w:r>
    </w:p>
    <w:p w:rsidR="00B6113D" w:rsidRDefault="00A66234">
      <w:pPr>
        <w:pStyle w:val="ListParagraph"/>
        <w:numPr>
          <w:ilvl w:val="1"/>
          <w:numId w:val="262"/>
        </w:numPr>
        <w:spacing w:after="0"/>
      </w:pPr>
      <w:r>
        <w:rPr>
          <w:b/>
        </w:rPr>
        <w:t xml:space="preserve">Readable: </w:t>
      </w:r>
      <w:r>
        <w:t>true</w:t>
      </w:r>
    </w:p>
    <w:p w:rsidR="00B6113D" w:rsidRDefault="00A66234">
      <w:pPr>
        <w:pStyle w:val="ListParagraph"/>
        <w:numPr>
          <w:ilvl w:val="1"/>
          <w:numId w:val="262"/>
        </w:numPr>
        <w:spacing w:after="0"/>
      </w:pPr>
      <w:r>
        <w:rPr>
          <w:b/>
        </w:rPr>
        <w:t xml:space="preserve">Writeable: </w:t>
      </w:r>
      <w:r>
        <w:t>true</w:t>
      </w:r>
    </w:p>
    <w:p w:rsidR="00B6113D" w:rsidRDefault="00A66234">
      <w:pPr>
        <w:pStyle w:val="ListParagraph"/>
        <w:numPr>
          <w:ilvl w:val="1"/>
          <w:numId w:val="262"/>
        </w:numPr>
        <w:spacing w:after="0"/>
      </w:pPr>
      <w:r>
        <w:rPr>
          <w:b/>
        </w:rPr>
        <w:t xml:space="preserve">Type: </w:t>
      </w:r>
      <w:hyperlink w:anchor="3.2.1.2.1.---">
        <w:r>
          <w:rPr>
            <w:color w:val="0000FF"/>
            <w:u w:val="single"/>
          </w:rPr>
          <w:t>/AESchemas/ae.aeschema#scalar.any</w:t>
        </w:r>
      </w:hyperlink>
    </w:p>
    <w:p w:rsidR="00B6113D" w:rsidRDefault="00A66234">
      <w:pPr>
        <w:pStyle w:val="Simplesubtitle"/>
      </w:pPr>
      <w:bookmarkStart w:id="967" w:name="3.2.1.2.6.---class.baseAdvisoryDocument"/>
      <w:r>
        <w:t xml:space="preserve"> Class name: baseAdvisoryDocument</w:t>
      </w:r>
      <w:bookmarkEnd w:id="967"/>
    </w:p>
    <w:p w:rsidR="00B6113D" w:rsidRDefault="00A66234">
      <w:pPr>
        <w:spacing w:after="0"/>
      </w:pPr>
      <w:r>
        <w:t>Attributes:</w:t>
      </w:r>
    </w:p>
    <w:p w:rsidR="00B6113D" w:rsidRDefault="00A66234">
      <w:pPr>
        <w:pStyle w:val="ListParagraph"/>
        <w:numPr>
          <w:ilvl w:val="0"/>
          <w:numId w:val="263"/>
        </w:numPr>
        <w:spacing w:after="0"/>
      </w:pPr>
      <w:r>
        <w:rPr>
          <w:b/>
        </w:rPr>
        <w:t>Analysis</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ApplicationContext</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/AESchemas/ae.aeschema#scalar.any</w:t>
        </w:r>
      </w:hyperlink>
    </w:p>
    <w:p w:rsidR="00B6113D" w:rsidRDefault="00A66234">
      <w:pPr>
        <w:pStyle w:val="ListParagraph"/>
        <w:numPr>
          <w:ilvl w:val="0"/>
          <w:numId w:val="263"/>
        </w:numPr>
        <w:spacing w:after="0"/>
      </w:pPr>
      <w:r>
        <w:rPr>
          <w:b/>
        </w:rPr>
        <w:t>ApplicationId</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ApplicationInstanceId</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Class</w:t>
      </w:r>
    </w:p>
    <w:p w:rsidR="00B6113D" w:rsidRDefault="00A66234">
      <w:pPr>
        <w:pStyle w:val="ListParagraph"/>
        <w:numPr>
          <w:ilvl w:val="1"/>
          <w:numId w:val="263"/>
        </w:numPr>
        <w:spacing w:after="0"/>
      </w:pPr>
      <w:r>
        <w:rPr>
          <w:b/>
        </w:rPr>
        <w:lastRenderedPageBreak/>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DateTimeStamp</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/AESchemas/ae.aeschema#scalar.dateTime</w:t>
        </w:r>
      </w:hyperlink>
    </w:p>
    <w:p w:rsidR="00B6113D" w:rsidRDefault="00A66234">
      <w:pPr>
        <w:pStyle w:val="ListParagraph"/>
        <w:numPr>
          <w:ilvl w:val="0"/>
          <w:numId w:val="263"/>
        </w:numPr>
        <w:spacing w:after="0"/>
      </w:pPr>
      <w:r>
        <w:rPr>
          <w:b/>
        </w:rPr>
        <w:t>Description</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Name</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ReferenceId</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Severity</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/AESchemas/ae.aeschema#scalar.i4</w:t>
        </w:r>
      </w:hyperlink>
    </w:p>
    <w:p w:rsidR="00B6113D" w:rsidRDefault="00A66234">
      <w:pPr>
        <w:pStyle w:val="ListParagraph"/>
        <w:numPr>
          <w:ilvl w:val="0"/>
          <w:numId w:val="263"/>
        </w:numPr>
        <w:spacing w:after="0"/>
      </w:pPr>
      <w:r>
        <w:rPr>
          <w:b/>
        </w:rPr>
        <w:t>Subject</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3"/>
        </w:numPr>
        <w:spacing w:after="0"/>
      </w:pPr>
      <w:r>
        <w:rPr>
          <w:b/>
        </w:rPr>
        <w:t>Version</w:t>
      </w:r>
    </w:p>
    <w:p w:rsidR="00B6113D" w:rsidRDefault="00A66234">
      <w:pPr>
        <w:pStyle w:val="ListParagraph"/>
        <w:numPr>
          <w:ilvl w:val="1"/>
          <w:numId w:val="263"/>
        </w:numPr>
        <w:spacing w:after="0"/>
      </w:pPr>
      <w:r>
        <w:rPr>
          <w:b/>
        </w:rPr>
        <w:t xml:space="preserve">Readable: </w:t>
      </w:r>
      <w:r>
        <w:t>true</w:t>
      </w:r>
    </w:p>
    <w:p w:rsidR="00B6113D" w:rsidRDefault="00A66234">
      <w:pPr>
        <w:pStyle w:val="ListParagraph"/>
        <w:numPr>
          <w:ilvl w:val="1"/>
          <w:numId w:val="263"/>
        </w:numPr>
        <w:spacing w:after="0"/>
      </w:pPr>
      <w:r>
        <w:rPr>
          <w:b/>
        </w:rPr>
        <w:t xml:space="preserve">Writeable: </w:t>
      </w:r>
      <w:r>
        <w:t>true</w:t>
      </w:r>
    </w:p>
    <w:p w:rsidR="00B6113D" w:rsidRDefault="00A66234">
      <w:pPr>
        <w:pStyle w:val="ListParagraph"/>
        <w:numPr>
          <w:ilvl w:val="1"/>
          <w:numId w:val="263"/>
        </w:numPr>
        <w:spacing w:after="0"/>
      </w:pPr>
      <w:r>
        <w:rPr>
          <w:b/>
        </w:rPr>
        <w:t xml:space="preserve">Type: </w:t>
      </w:r>
      <w:hyperlink w:anchor="3.2.1.2.1.---">
        <w:r>
          <w:rPr>
            <w:color w:val="0000FF"/>
            <w:u w:val="single"/>
          </w:rPr>
          <w:t>/AESchemas/ae.aeschema#scalar.i4</w:t>
        </w:r>
      </w:hyperlink>
    </w:p>
    <w:p w:rsidR="00B6113D" w:rsidRDefault="00A66234">
      <w:pPr>
        <w:pStyle w:val="Simplesubtitle"/>
      </w:pPr>
      <w:bookmarkStart w:id="968" w:name="3.2.1.2.6.---class.baseBusinessDocument"/>
      <w:r>
        <w:t xml:space="preserve"> Class name: baseBusinessDocument</w:t>
      </w:r>
      <w:bookmarkEnd w:id="968"/>
    </w:p>
    <w:p w:rsidR="00B6113D" w:rsidRDefault="00A66234">
      <w:pPr>
        <w:spacing w:after="0"/>
      </w:pPr>
      <w:r>
        <w:t>Attributes:</w:t>
      </w:r>
    </w:p>
    <w:p w:rsidR="00B6113D" w:rsidRDefault="00A66234">
      <w:pPr>
        <w:pStyle w:val="ListParagraph"/>
        <w:numPr>
          <w:ilvl w:val="0"/>
          <w:numId w:val="264"/>
        </w:numPr>
        <w:spacing w:after="0"/>
      </w:pPr>
      <w:r>
        <w:rPr>
          <w:b/>
        </w:rPr>
        <w:t>ApplicationContext</w:t>
      </w:r>
    </w:p>
    <w:p w:rsidR="00B6113D" w:rsidRDefault="00A66234">
      <w:pPr>
        <w:pStyle w:val="ListParagraph"/>
        <w:numPr>
          <w:ilvl w:val="1"/>
          <w:numId w:val="264"/>
        </w:numPr>
        <w:spacing w:after="0"/>
      </w:pPr>
      <w:r>
        <w:rPr>
          <w:b/>
        </w:rPr>
        <w:t>Readab</w:t>
      </w:r>
      <w:r>
        <w:rPr>
          <w:b/>
        </w:rPr>
        <w:t xml:space="preserve">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/AESchemas/ae.aeschema#scalar.any</w:t>
        </w:r>
      </w:hyperlink>
    </w:p>
    <w:p w:rsidR="00B6113D" w:rsidRDefault="00A66234">
      <w:pPr>
        <w:pStyle w:val="ListParagraph"/>
        <w:numPr>
          <w:ilvl w:val="0"/>
          <w:numId w:val="264"/>
        </w:numPr>
        <w:spacing w:after="0"/>
      </w:pPr>
      <w:r>
        <w:rPr>
          <w:b/>
        </w:rPr>
        <w:t>ApplicationId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ApplicationInstanceId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ComponentId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lastRenderedPageBreak/>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ConfirmCode</w:t>
      </w:r>
    </w:p>
    <w:p w:rsidR="00B6113D" w:rsidRDefault="00A66234">
      <w:pPr>
        <w:pStyle w:val="ListParagraph"/>
        <w:numPr>
          <w:ilvl w:val="1"/>
          <w:numId w:val="264"/>
        </w:numPr>
        <w:spacing w:after="0"/>
      </w:pPr>
      <w:r>
        <w:rPr>
          <w:b/>
        </w:rPr>
        <w:t xml:space="preserve">Readable: </w:t>
      </w:r>
      <w:r>
        <w:t>tr</w:t>
      </w:r>
      <w:r>
        <w:t>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/AESchemas/ae.aeschema#scalar.i4</w:t>
        </w:r>
      </w:hyperlink>
    </w:p>
    <w:p w:rsidR="00B6113D" w:rsidRDefault="00A66234">
      <w:pPr>
        <w:pStyle w:val="ListParagraph"/>
        <w:numPr>
          <w:ilvl w:val="0"/>
          <w:numId w:val="264"/>
        </w:numPr>
        <w:spacing w:after="0"/>
      </w:pPr>
      <w:r>
        <w:rPr>
          <w:b/>
        </w:rPr>
        <w:t>DateTimeStamp</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/AESchemas/ae.aeschema#scalar.dateTime</w:t>
        </w:r>
      </w:hyperlink>
    </w:p>
    <w:p w:rsidR="00B6113D" w:rsidRDefault="00A66234">
      <w:pPr>
        <w:pStyle w:val="ListParagraph"/>
        <w:numPr>
          <w:ilvl w:val="0"/>
          <w:numId w:val="264"/>
        </w:numPr>
        <w:spacing w:after="0"/>
      </w:pPr>
      <w:r>
        <w:rPr>
          <w:b/>
        </w:rPr>
        <w:t>Encrypted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/AESchemas/ae.aeschema#scalar.boolean</w:t>
        </w:r>
      </w:hyperlink>
    </w:p>
    <w:p w:rsidR="00B6113D" w:rsidRDefault="00A66234">
      <w:pPr>
        <w:pStyle w:val="ListParagraph"/>
        <w:numPr>
          <w:ilvl w:val="0"/>
          <w:numId w:val="264"/>
        </w:numPr>
        <w:spacing w:after="0"/>
      </w:pPr>
      <w:r>
        <w:rPr>
          <w:b/>
        </w:rPr>
        <w:t>ErrorAddress</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LotEnd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/AESchemas/ae.aeschema#scalar.boolean</w:t>
        </w:r>
      </w:hyperlink>
    </w:p>
    <w:p w:rsidR="00B6113D" w:rsidRDefault="00A66234">
      <w:pPr>
        <w:pStyle w:val="ListParagraph"/>
        <w:numPr>
          <w:ilvl w:val="0"/>
          <w:numId w:val="264"/>
        </w:numPr>
        <w:spacing w:after="0"/>
      </w:pPr>
      <w:r>
        <w:rPr>
          <w:b/>
        </w:rPr>
        <w:t>LotId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LotItem</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/AESchemas/ae.aeschema#scalar.i4</w:t>
        </w:r>
      </w:hyperlink>
    </w:p>
    <w:p w:rsidR="00B6113D" w:rsidRDefault="00A66234">
      <w:pPr>
        <w:pStyle w:val="ListParagraph"/>
        <w:numPr>
          <w:ilvl w:val="0"/>
          <w:numId w:val="264"/>
        </w:numPr>
        <w:spacing w:after="0"/>
      </w:pPr>
      <w:r>
        <w:rPr>
          <w:b/>
        </w:rPr>
        <w:t>Name</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ReferenceId</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ReplyAddress</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/AESchemas/ae.aeschema#scalar.string</w:t>
        </w:r>
      </w:hyperlink>
    </w:p>
    <w:p w:rsidR="00B6113D" w:rsidRDefault="00A66234">
      <w:pPr>
        <w:pStyle w:val="ListParagraph"/>
        <w:numPr>
          <w:ilvl w:val="0"/>
          <w:numId w:val="264"/>
        </w:numPr>
        <w:spacing w:after="0"/>
      </w:pPr>
      <w:r>
        <w:rPr>
          <w:b/>
        </w:rPr>
        <w:t>VerbCode</w:t>
      </w:r>
    </w:p>
    <w:p w:rsidR="00B6113D" w:rsidRDefault="00A66234">
      <w:pPr>
        <w:pStyle w:val="ListParagraph"/>
        <w:numPr>
          <w:ilvl w:val="1"/>
          <w:numId w:val="264"/>
        </w:numPr>
        <w:spacing w:after="0"/>
      </w:pPr>
      <w:r>
        <w:rPr>
          <w:b/>
        </w:rPr>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/AESchemas/ae.aeschema#scalar.i4</w:t>
        </w:r>
      </w:hyperlink>
    </w:p>
    <w:p w:rsidR="00B6113D" w:rsidRDefault="00A66234">
      <w:pPr>
        <w:pStyle w:val="ListParagraph"/>
        <w:numPr>
          <w:ilvl w:val="0"/>
          <w:numId w:val="264"/>
        </w:numPr>
        <w:spacing w:after="0"/>
      </w:pPr>
      <w:r>
        <w:rPr>
          <w:b/>
        </w:rPr>
        <w:t>Version</w:t>
      </w:r>
    </w:p>
    <w:p w:rsidR="00B6113D" w:rsidRDefault="00A66234">
      <w:pPr>
        <w:pStyle w:val="ListParagraph"/>
        <w:numPr>
          <w:ilvl w:val="1"/>
          <w:numId w:val="264"/>
        </w:numPr>
        <w:spacing w:after="0"/>
      </w:pPr>
      <w:r>
        <w:rPr>
          <w:b/>
        </w:rPr>
        <w:lastRenderedPageBreak/>
        <w:t xml:space="preserve">Readable: </w:t>
      </w:r>
      <w:r>
        <w:t>true</w:t>
      </w:r>
    </w:p>
    <w:p w:rsidR="00B6113D" w:rsidRDefault="00A66234">
      <w:pPr>
        <w:pStyle w:val="ListParagraph"/>
        <w:numPr>
          <w:ilvl w:val="1"/>
          <w:numId w:val="264"/>
        </w:numPr>
        <w:spacing w:after="0"/>
      </w:pPr>
      <w:r>
        <w:rPr>
          <w:b/>
        </w:rPr>
        <w:t xml:space="preserve">Writeable: </w:t>
      </w:r>
      <w:r>
        <w:t>true</w:t>
      </w:r>
    </w:p>
    <w:p w:rsidR="00B6113D" w:rsidRDefault="00A66234">
      <w:pPr>
        <w:pStyle w:val="ListParagraph"/>
        <w:numPr>
          <w:ilvl w:val="1"/>
          <w:numId w:val="264"/>
        </w:numPr>
        <w:spacing w:after="0"/>
      </w:pPr>
      <w:r>
        <w:rPr>
          <w:b/>
        </w:rPr>
        <w:t xml:space="preserve">Type: </w:t>
      </w:r>
      <w:hyperlink w:anchor="3.2.1.2.1.---">
        <w:r>
          <w:rPr>
            <w:color w:val="0000FF"/>
            <w:u w:val="single"/>
          </w:rPr>
          <w:t>/AESchemas/ae.aeschema#scalar.i4</w:t>
        </w:r>
      </w:hyperlink>
    </w:p>
    <w:p w:rsidR="00B6113D" w:rsidRDefault="00A66234">
      <w:pPr>
        <w:pStyle w:val="Simplesubtitle"/>
      </w:pPr>
      <w:bookmarkStart w:id="969" w:name="3.2.1.2.6.---Sequences"/>
      <w:r>
        <w:t>Sequences:</w:t>
      </w:r>
      <w:bookmarkEnd w:id="969"/>
    </w:p>
    <w:p w:rsidR="00B6113D" w:rsidRDefault="00A66234">
      <w:pPr>
        <w:pStyle w:val="ListParagraph"/>
        <w:numPr>
          <w:ilvl w:val="0"/>
          <w:numId w:val="265"/>
        </w:numPr>
        <w:spacing w:after="0"/>
      </w:pPr>
      <w:r>
        <w:rPr>
          <w:b/>
        </w:rPr>
        <w:t>sequence[MDataSection]</w:t>
      </w:r>
    </w:p>
    <w:p w:rsidR="00B6113D" w:rsidRDefault="00A66234">
      <w:pPr>
        <w:pStyle w:val="ListParagraph"/>
        <w:numPr>
          <w:ilvl w:val="1"/>
          <w:numId w:val="265"/>
        </w:numPr>
        <w:spacing w:after="0"/>
      </w:pPr>
      <w:r>
        <w:rPr>
          <w:b/>
        </w:rPr>
        <w:t xml:space="preserve">Element Type: </w:t>
      </w:r>
      <w:hyperlink w:anchor="3.2.1.2.6.---">
        <w:r>
          <w:rPr>
            <w:color w:val="0000FF"/>
            <w:u w:val="single"/>
          </w:rPr>
          <w:t>/AESchemas/ae/baseDocument.aeschema#class.MDataSection</w:t>
        </w:r>
      </w:hyperlink>
    </w:p>
    <w:p w:rsidR="00B6113D" w:rsidRDefault="00A66234">
      <w:pPr>
        <w:pStyle w:val="ListParagraph"/>
        <w:numPr>
          <w:ilvl w:val="1"/>
          <w:numId w:val="265"/>
        </w:numPr>
        <w:spacing w:after="0"/>
      </w:pPr>
      <w:r>
        <w:rPr>
          <w:b/>
        </w:rPr>
        <w:t xml:space="preserve">Maximum Length: </w:t>
      </w:r>
    </w:p>
    <w:p w:rsidR="00B6113D" w:rsidRDefault="00A66234">
      <w:pPr>
        <w:pStyle w:val="Heading4"/>
      </w:pPr>
      <w:bookmarkStart w:id="970" w:name="3.2.1.3.---"/>
      <w:bookmarkStart w:id="971" w:name="_Toc336871362"/>
      <w:r>
        <w:t>3.2.1.3. Global Variables</w:t>
      </w:r>
      <w:bookmarkEnd w:id="970"/>
      <w:bookmarkEnd w:id="971"/>
    </w:p>
    <w:p w:rsidR="00B6113D" w:rsidRDefault="00A66234">
      <w:pPr>
        <w:spacing w:after="0"/>
      </w:pPr>
      <w:r>
        <w:t>Chapter contains description of BusinessWorks Global Variables from project AccountState.</w:t>
      </w:r>
    </w:p>
    <w:p w:rsidR="00B6113D" w:rsidRDefault="00A66234">
      <w:pPr>
        <w:pStyle w:val="Heading5"/>
      </w:pPr>
      <w:bookmarkStart w:id="972" w:name="3.2.1.3.1.---"/>
      <w:r>
        <w:t>3.2.1.3.1. defaultVars</w:t>
      </w:r>
      <w:bookmarkEnd w:id="972"/>
    </w:p>
    <w:p w:rsidR="00B6113D" w:rsidRDefault="00A66234">
      <w:pPr>
        <w:spacing w:after="0"/>
      </w:pPr>
      <w:r>
        <w:t xml:space="preserve"> Section contains description of Global Varia</w:t>
      </w:r>
      <w:r>
        <w:t xml:space="preserve">bles " defaultVars " </w:t>
      </w:r>
    </w:p>
    <w:p w:rsidR="00B6113D" w:rsidRDefault="00A66234">
      <w:pPr>
        <w:spacing w:after="0"/>
      </w:pPr>
      <w:r>
        <w:t xml:space="preserve"> Source Library: " CalculateBonita, envDL " </w:t>
      </w:r>
    </w:p>
    <w:p w:rsidR="00B6113D" w:rsidRDefault="00A66234">
      <w:pPr>
        <w:pStyle w:val="ListParagraph"/>
        <w:numPr>
          <w:ilvl w:val="0"/>
          <w:numId w:val="266"/>
        </w:numPr>
        <w:spacing w:after="0"/>
      </w:pPr>
      <w:r>
        <w:rPr>
          <w:b/>
        </w:rPr>
        <w:t xml:space="preserve">Name: </w:t>
      </w:r>
      <w:r>
        <w:t>AccountStateJMSQueueName</w:t>
      </w:r>
    </w:p>
    <w:p w:rsidR="00B6113D" w:rsidRDefault="00A66234">
      <w:pPr>
        <w:pStyle w:val="ListParagraph"/>
        <w:numPr>
          <w:ilvl w:val="1"/>
          <w:numId w:val="266"/>
        </w:numPr>
        <w:spacing w:after="0"/>
      </w:pPr>
      <w:r>
        <w:rPr>
          <w:b/>
        </w:rPr>
        <w:t xml:space="preserve">Value: </w:t>
      </w:r>
      <w:r>
        <w:t>BANK.ACCOUNTSTATE.BONITAVALUE</w:t>
      </w:r>
    </w:p>
    <w:p w:rsidR="00B6113D" w:rsidRDefault="00A66234">
      <w:pPr>
        <w:pStyle w:val="ListParagraph"/>
        <w:numPr>
          <w:ilvl w:val="0"/>
          <w:numId w:val="266"/>
        </w:numPr>
        <w:spacing w:after="0"/>
      </w:pPr>
      <w:r>
        <w:rPr>
          <w:b/>
        </w:rPr>
        <w:t xml:space="preserve">Name: </w:t>
      </w:r>
      <w:r>
        <w:t>AccountStateServiceEndpointURL</w:t>
      </w:r>
    </w:p>
    <w:p w:rsidR="00B6113D" w:rsidRDefault="00A66234">
      <w:pPr>
        <w:pStyle w:val="ListParagraph"/>
        <w:numPr>
          <w:ilvl w:val="1"/>
          <w:numId w:val="266"/>
        </w:numPr>
        <w:spacing w:after="0"/>
      </w:pPr>
      <w:r>
        <w:rPr>
          <w:b/>
        </w:rPr>
        <w:t xml:space="preserve">Value: </w:t>
      </w:r>
      <w:r>
        <w:t>http://localhost:9998/ProcessDefinitions/GetAccountState/GetAccountStateService</w:t>
      </w:r>
    </w:p>
    <w:p w:rsidR="00B6113D" w:rsidRDefault="00A66234">
      <w:pPr>
        <w:pStyle w:val="ListParagraph"/>
        <w:numPr>
          <w:ilvl w:val="0"/>
          <w:numId w:val="266"/>
        </w:numPr>
        <w:spacing w:after="0"/>
      </w:pPr>
      <w:r>
        <w:rPr>
          <w:b/>
        </w:rPr>
        <w:t xml:space="preserve">Name: </w:t>
      </w:r>
      <w:r>
        <w:t>CalculateBonitaHTTPSOAPPort</w:t>
      </w:r>
    </w:p>
    <w:p w:rsidR="00B6113D" w:rsidRDefault="00A66234">
      <w:pPr>
        <w:pStyle w:val="ListParagraph"/>
        <w:numPr>
          <w:ilvl w:val="1"/>
          <w:numId w:val="266"/>
        </w:numPr>
        <w:spacing w:after="0"/>
      </w:pPr>
      <w:r>
        <w:rPr>
          <w:b/>
        </w:rPr>
        <w:t xml:space="preserve">Value: </w:t>
      </w:r>
      <w:r>
        <w:t>9997</w:t>
      </w:r>
    </w:p>
    <w:p w:rsidR="00B6113D" w:rsidRDefault="00A66234">
      <w:pPr>
        <w:pStyle w:val="ListParagraph"/>
        <w:numPr>
          <w:ilvl w:val="0"/>
          <w:numId w:val="266"/>
        </w:numPr>
        <w:spacing w:after="0"/>
      </w:pPr>
      <w:r>
        <w:rPr>
          <w:b/>
        </w:rPr>
        <w:t xml:space="preserve">Name: </w:t>
      </w:r>
      <w:r>
        <w:t>CalculateBonitaJMSQueueName</w:t>
      </w:r>
    </w:p>
    <w:p w:rsidR="00B6113D" w:rsidRDefault="00A66234">
      <w:pPr>
        <w:pStyle w:val="ListParagraph"/>
        <w:numPr>
          <w:ilvl w:val="1"/>
          <w:numId w:val="266"/>
        </w:numPr>
        <w:spacing w:after="0"/>
      </w:pPr>
      <w:r>
        <w:rPr>
          <w:b/>
        </w:rPr>
        <w:t xml:space="preserve">Value: </w:t>
      </w:r>
      <w:r>
        <w:t>BANK.CALCULATEBONITA.REQUEST</w:t>
      </w:r>
    </w:p>
    <w:p w:rsidR="00B6113D" w:rsidRDefault="00A66234">
      <w:pPr>
        <w:pStyle w:val="ListParagraph"/>
        <w:numPr>
          <w:ilvl w:val="0"/>
          <w:numId w:val="266"/>
        </w:numPr>
        <w:spacing w:after="0"/>
      </w:pPr>
      <w:r>
        <w:rPr>
          <w:b/>
        </w:rPr>
        <w:t xml:space="preserve">Name: </w:t>
      </w:r>
      <w:r>
        <w:t>CalculateBonitaJNDIContextFactory</w:t>
      </w:r>
    </w:p>
    <w:p w:rsidR="00B6113D" w:rsidRDefault="00A66234">
      <w:pPr>
        <w:pStyle w:val="ListParagraph"/>
        <w:numPr>
          <w:ilvl w:val="1"/>
          <w:numId w:val="266"/>
        </w:numPr>
        <w:spacing w:after="0"/>
      </w:pPr>
      <w:r>
        <w:rPr>
          <w:b/>
        </w:rPr>
        <w:t xml:space="preserve">Value: </w:t>
      </w:r>
      <w:r>
        <w:t>com.tibco.tib</w:t>
      </w:r>
      <w:r>
        <w:t>jms.naming.TibjmsInitialContextFactory</w:t>
      </w:r>
    </w:p>
    <w:p w:rsidR="00B6113D" w:rsidRDefault="00A66234">
      <w:pPr>
        <w:pStyle w:val="ListParagraph"/>
        <w:numPr>
          <w:ilvl w:val="0"/>
          <w:numId w:val="266"/>
        </w:numPr>
        <w:spacing w:after="0"/>
      </w:pPr>
      <w:r>
        <w:rPr>
          <w:b/>
        </w:rPr>
        <w:t xml:space="preserve">Name: </w:t>
      </w:r>
      <w:r>
        <w:t>CalculateBonitaJNDIContextURL</w:t>
      </w:r>
    </w:p>
    <w:p w:rsidR="00B6113D" w:rsidRDefault="00A66234">
      <w:pPr>
        <w:pStyle w:val="ListParagraph"/>
        <w:numPr>
          <w:ilvl w:val="1"/>
          <w:numId w:val="266"/>
        </w:numPr>
        <w:spacing w:after="0"/>
      </w:pPr>
      <w:r>
        <w:rPr>
          <w:b/>
        </w:rPr>
        <w:t xml:space="preserve">Value: </w:t>
      </w:r>
      <w:r>
        <w:t>tibjmsnaming://localhost:7222</w:t>
      </w:r>
    </w:p>
    <w:p w:rsidR="00B6113D" w:rsidRDefault="00A66234">
      <w:pPr>
        <w:pStyle w:val="ListParagraph"/>
        <w:numPr>
          <w:ilvl w:val="0"/>
          <w:numId w:val="266"/>
        </w:numPr>
        <w:spacing w:after="0"/>
      </w:pPr>
      <w:r>
        <w:rPr>
          <w:b/>
        </w:rPr>
        <w:t xml:space="preserve">Name: </w:t>
      </w:r>
      <w:r>
        <w:t>DefaultAccountsFile</w:t>
      </w:r>
    </w:p>
    <w:p w:rsidR="00B6113D" w:rsidRDefault="00A66234">
      <w:pPr>
        <w:pStyle w:val="ListParagraph"/>
        <w:numPr>
          <w:ilvl w:val="1"/>
          <w:numId w:val="266"/>
        </w:numPr>
        <w:spacing w:after="0"/>
      </w:pPr>
      <w:r>
        <w:rPr>
          <w:b/>
        </w:rPr>
        <w:t xml:space="preserve">Value: </w:t>
      </w:r>
      <w:r>
        <w:t>X:\MakeDoc\demo\trialBE\trialProjects\GrantingCredit\XML\Accounts.xml</w:t>
      </w:r>
    </w:p>
    <w:p w:rsidR="00B6113D" w:rsidRDefault="00A66234">
      <w:pPr>
        <w:pStyle w:val="ListParagraph"/>
        <w:numPr>
          <w:ilvl w:val="0"/>
          <w:numId w:val="266"/>
        </w:numPr>
        <w:spacing w:after="0"/>
      </w:pPr>
      <w:r>
        <w:rPr>
          <w:b/>
        </w:rPr>
        <w:t xml:space="preserve">Name: </w:t>
      </w:r>
      <w:r>
        <w:t>DefaultObligatorsRegistrFile</w:t>
      </w:r>
    </w:p>
    <w:p w:rsidR="00B6113D" w:rsidRDefault="00A66234">
      <w:pPr>
        <w:pStyle w:val="ListParagraph"/>
        <w:numPr>
          <w:ilvl w:val="1"/>
          <w:numId w:val="266"/>
        </w:numPr>
        <w:spacing w:after="0"/>
      </w:pPr>
      <w:r>
        <w:rPr>
          <w:b/>
        </w:rPr>
        <w:t>Value:</w:t>
      </w:r>
      <w:r>
        <w:rPr>
          <w:b/>
        </w:rPr>
        <w:t xml:space="preserve"> </w:t>
      </w:r>
      <w:r>
        <w:t>X:\MakeDoc\demo\trial30\trialProjects\GrantingCredit\XML\ObligatorsRegistr.xml</w:t>
      </w:r>
    </w:p>
    <w:p w:rsidR="00B6113D" w:rsidRDefault="00A66234">
      <w:pPr>
        <w:pStyle w:val="ListParagraph"/>
        <w:numPr>
          <w:ilvl w:val="0"/>
          <w:numId w:val="266"/>
        </w:numPr>
        <w:spacing w:after="0"/>
      </w:pPr>
      <w:r>
        <w:rPr>
          <w:b/>
        </w:rPr>
        <w:t xml:space="preserve">Name: </w:t>
      </w:r>
      <w:r>
        <w:t>Deployment</w:t>
      </w:r>
    </w:p>
    <w:p w:rsidR="00B6113D" w:rsidRDefault="00A66234">
      <w:pPr>
        <w:pStyle w:val="ListParagraph"/>
        <w:numPr>
          <w:ilvl w:val="1"/>
          <w:numId w:val="266"/>
        </w:numPr>
        <w:spacing w:after="0"/>
      </w:pPr>
      <w:r>
        <w:rPr>
          <w:b/>
        </w:rPr>
        <w:t xml:space="preserve">Value: </w:t>
      </w:r>
      <w:r>
        <w:t>AccountState</w:t>
      </w:r>
    </w:p>
    <w:p w:rsidR="00B6113D" w:rsidRDefault="00A66234">
      <w:pPr>
        <w:pStyle w:val="ListParagraph"/>
        <w:numPr>
          <w:ilvl w:val="0"/>
          <w:numId w:val="266"/>
        </w:numPr>
        <w:spacing w:after="0"/>
      </w:pPr>
      <w:r>
        <w:rPr>
          <w:b/>
        </w:rPr>
        <w:t xml:space="preserve">Name: </w:t>
      </w:r>
      <w:r>
        <w:t>Domain</w:t>
      </w:r>
    </w:p>
    <w:p w:rsidR="00B6113D" w:rsidRDefault="00A66234">
      <w:pPr>
        <w:pStyle w:val="ListParagraph"/>
        <w:numPr>
          <w:ilvl w:val="1"/>
          <w:numId w:val="266"/>
        </w:numPr>
        <w:spacing w:after="0"/>
      </w:pPr>
      <w:r>
        <w:rPr>
          <w:b/>
        </w:rPr>
        <w:t xml:space="preserve">Value: </w:t>
      </w:r>
      <w:r>
        <w:t>domain</w:t>
      </w:r>
    </w:p>
    <w:p w:rsidR="00B6113D" w:rsidRDefault="00A66234">
      <w:pPr>
        <w:pStyle w:val="ListParagraph"/>
        <w:numPr>
          <w:ilvl w:val="0"/>
          <w:numId w:val="266"/>
        </w:numPr>
        <w:spacing w:after="0"/>
      </w:pPr>
      <w:r>
        <w:rPr>
          <w:b/>
        </w:rPr>
        <w:t xml:space="preserve">Name: </w:t>
      </w:r>
      <w:r>
        <w:t>ENV</w:t>
      </w:r>
    </w:p>
    <w:p w:rsidR="00B6113D" w:rsidRDefault="00A66234">
      <w:pPr>
        <w:pStyle w:val="ListParagraph"/>
        <w:numPr>
          <w:ilvl w:val="1"/>
          <w:numId w:val="266"/>
        </w:numPr>
        <w:spacing w:after="0"/>
      </w:pPr>
      <w:r>
        <w:rPr>
          <w:b/>
        </w:rPr>
        <w:t xml:space="preserve">Value: </w:t>
      </w:r>
      <w:r>
        <w:t>DEV</w:t>
      </w:r>
    </w:p>
    <w:p w:rsidR="00B6113D" w:rsidRDefault="00A66234">
      <w:pPr>
        <w:pStyle w:val="ListParagraph"/>
        <w:numPr>
          <w:ilvl w:val="0"/>
          <w:numId w:val="266"/>
        </w:numPr>
        <w:spacing w:after="0"/>
      </w:pPr>
      <w:r>
        <w:rPr>
          <w:b/>
        </w:rPr>
        <w:t xml:space="preserve">Name: </w:t>
      </w:r>
      <w:r>
        <w:t>GetObligatorServiceEndpointURL</w:t>
      </w:r>
    </w:p>
    <w:p w:rsidR="00B6113D" w:rsidRDefault="00A66234">
      <w:pPr>
        <w:pStyle w:val="ListParagraph"/>
        <w:numPr>
          <w:ilvl w:val="1"/>
          <w:numId w:val="266"/>
        </w:numPr>
        <w:spacing w:after="0"/>
      </w:pPr>
      <w:r>
        <w:rPr>
          <w:b/>
        </w:rPr>
        <w:t xml:space="preserve">Value: </w:t>
      </w:r>
      <w:r>
        <w:t>http://localhost:9997/ProcessDefinitions/GetObligator/GetObligatorService</w:t>
      </w:r>
    </w:p>
    <w:p w:rsidR="00B6113D" w:rsidRDefault="00A66234">
      <w:pPr>
        <w:pStyle w:val="ListParagraph"/>
        <w:numPr>
          <w:ilvl w:val="0"/>
          <w:numId w:val="266"/>
        </w:numPr>
        <w:spacing w:after="0"/>
      </w:pPr>
      <w:r>
        <w:rPr>
          <w:b/>
        </w:rPr>
        <w:t xml:space="preserve">Name: </w:t>
      </w:r>
      <w:r>
        <w:t>HTTPSOAPPort</w:t>
      </w:r>
    </w:p>
    <w:p w:rsidR="00B6113D" w:rsidRDefault="00A66234">
      <w:pPr>
        <w:pStyle w:val="ListParagraph"/>
        <w:numPr>
          <w:ilvl w:val="1"/>
          <w:numId w:val="266"/>
        </w:numPr>
        <w:spacing w:after="0"/>
      </w:pPr>
      <w:r>
        <w:rPr>
          <w:b/>
        </w:rPr>
        <w:t xml:space="preserve">Value: </w:t>
      </w:r>
      <w:r>
        <w:t>9998</w:t>
      </w:r>
    </w:p>
    <w:p w:rsidR="00B6113D" w:rsidRDefault="00A66234">
      <w:pPr>
        <w:pStyle w:val="ListParagraph"/>
        <w:numPr>
          <w:ilvl w:val="0"/>
          <w:numId w:val="266"/>
        </w:numPr>
        <w:spacing w:after="0"/>
      </w:pPr>
      <w:r>
        <w:rPr>
          <w:b/>
        </w:rPr>
        <w:t xml:space="preserve">Name: </w:t>
      </w:r>
      <w:r>
        <w:t>IOHTTPPort</w:t>
      </w:r>
    </w:p>
    <w:p w:rsidR="00B6113D" w:rsidRDefault="00A66234">
      <w:pPr>
        <w:pStyle w:val="ListParagraph"/>
        <w:numPr>
          <w:ilvl w:val="1"/>
          <w:numId w:val="266"/>
        </w:numPr>
        <w:spacing w:after="0"/>
      </w:pPr>
      <w:r>
        <w:rPr>
          <w:b/>
        </w:rPr>
        <w:t xml:space="preserve">Value: </w:t>
      </w:r>
      <w:r>
        <w:t>9999</w:t>
      </w:r>
    </w:p>
    <w:p w:rsidR="00B6113D" w:rsidRDefault="00A66234">
      <w:pPr>
        <w:pStyle w:val="ListParagraph"/>
        <w:numPr>
          <w:ilvl w:val="0"/>
          <w:numId w:val="266"/>
        </w:numPr>
        <w:spacing w:after="0"/>
      </w:pPr>
      <w:r>
        <w:rPr>
          <w:b/>
        </w:rPr>
        <w:t xml:space="preserve">Name: </w:t>
      </w:r>
      <w:r>
        <w:t>JmsProviderUrl</w:t>
      </w:r>
    </w:p>
    <w:p w:rsidR="00B6113D" w:rsidRDefault="00A66234">
      <w:pPr>
        <w:pStyle w:val="ListParagraph"/>
        <w:numPr>
          <w:ilvl w:val="1"/>
          <w:numId w:val="266"/>
        </w:numPr>
        <w:spacing w:after="0"/>
      </w:pPr>
      <w:r>
        <w:rPr>
          <w:b/>
        </w:rPr>
        <w:t xml:space="preserve">Value: </w:t>
      </w:r>
      <w:r>
        <w:t>tcp://localhost:7222</w:t>
      </w:r>
    </w:p>
    <w:p w:rsidR="00B6113D" w:rsidRDefault="00A66234">
      <w:pPr>
        <w:pStyle w:val="ListParagraph"/>
        <w:numPr>
          <w:ilvl w:val="0"/>
          <w:numId w:val="266"/>
        </w:numPr>
        <w:spacing w:after="0"/>
      </w:pPr>
      <w:r>
        <w:rPr>
          <w:b/>
        </w:rPr>
        <w:t xml:space="preserve">Name: </w:t>
      </w:r>
      <w:r>
        <w:t>JmsSslProviderUrl</w:t>
      </w:r>
    </w:p>
    <w:p w:rsidR="00B6113D" w:rsidRDefault="00A66234">
      <w:pPr>
        <w:pStyle w:val="ListParagraph"/>
        <w:numPr>
          <w:ilvl w:val="1"/>
          <w:numId w:val="266"/>
        </w:numPr>
        <w:spacing w:after="0"/>
      </w:pPr>
      <w:r>
        <w:rPr>
          <w:b/>
        </w:rPr>
        <w:lastRenderedPageBreak/>
        <w:t xml:space="preserve">Value: </w:t>
      </w:r>
      <w:r>
        <w:t>ssl://localhost:7243</w:t>
      </w:r>
    </w:p>
    <w:p w:rsidR="00B6113D" w:rsidRDefault="00A66234">
      <w:pPr>
        <w:pStyle w:val="Heading5"/>
      </w:pPr>
      <w:bookmarkStart w:id="973" w:name="3.2.1.3.2.---"/>
      <w:r>
        <w:t>3.2.1.3.2. defaultVar</w:t>
      </w:r>
      <w:r>
        <w:t>s/jdbc</w:t>
      </w:r>
      <w:bookmarkEnd w:id="973"/>
    </w:p>
    <w:p w:rsidR="00B6113D" w:rsidRDefault="00A66234">
      <w:pPr>
        <w:spacing w:after="0"/>
      </w:pPr>
      <w:r>
        <w:t xml:space="preserve"> Section contains description of Global Variables " defaultVars/jdbc " </w:t>
      </w:r>
    </w:p>
    <w:p w:rsidR="00B6113D" w:rsidRDefault="00A66234">
      <w:pPr>
        <w:spacing w:after="0"/>
      </w:pPr>
      <w:r>
        <w:t xml:space="preserve"> Source Library: " CalculateBonita " </w:t>
      </w:r>
    </w:p>
    <w:p w:rsidR="00B6113D" w:rsidRDefault="00A66234">
      <w:pPr>
        <w:pStyle w:val="ListParagraph"/>
        <w:numPr>
          <w:ilvl w:val="0"/>
          <w:numId w:val="267"/>
        </w:numPr>
        <w:spacing w:after="0"/>
      </w:pPr>
      <w:r>
        <w:rPr>
          <w:b/>
        </w:rPr>
        <w:t xml:space="preserve">Name: </w:t>
      </w:r>
      <w:r>
        <w:t>password</w:t>
      </w:r>
    </w:p>
    <w:p w:rsidR="00B6113D" w:rsidRDefault="00A66234">
      <w:pPr>
        <w:pStyle w:val="ListParagraph"/>
        <w:numPr>
          <w:ilvl w:val="1"/>
          <w:numId w:val="267"/>
        </w:numPr>
        <w:spacing w:after="0"/>
      </w:pPr>
      <w:r>
        <w:rPr>
          <w:b/>
        </w:rPr>
        <w:t xml:space="preserve">Value: </w:t>
      </w:r>
      <w:r>
        <w:t xml:space="preserve"> ***** </w:t>
      </w:r>
    </w:p>
    <w:p w:rsidR="00B6113D" w:rsidRDefault="00A66234">
      <w:pPr>
        <w:pStyle w:val="ListParagraph"/>
        <w:numPr>
          <w:ilvl w:val="0"/>
          <w:numId w:val="267"/>
        </w:numPr>
        <w:spacing w:after="0"/>
      </w:pPr>
      <w:r>
        <w:rPr>
          <w:b/>
        </w:rPr>
        <w:t xml:space="preserve">Name: </w:t>
      </w:r>
      <w:r>
        <w:t>sid</w:t>
      </w:r>
    </w:p>
    <w:p w:rsidR="00B6113D" w:rsidRDefault="00A66234">
      <w:pPr>
        <w:pStyle w:val="ListParagraph"/>
        <w:numPr>
          <w:ilvl w:val="1"/>
          <w:numId w:val="267"/>
        </w:numPr>
        <w:spacing w:after="0"/>
      </w:pPr>
      <w:r>
        <w:rPr>
          <w:b/>
        </w:rPr>
        <w:t xml:space="preserve">Value: </w:t>
      </w:r>
      <w:r>
        <w:t>ACCOUNTS</w:t>
      </w:r>
    </w:p>
    <w:p w:rsidR="00B6113D" w:rsidRDefault="00A66234">
      <w:pPr>
        <w:pStyle w:val="ListParagraph"/>
        <w:numPr>
          <w:ilvl w:val="0"/>
          <w:numId w:val="267"/>
        </w:numPr>
        <w:spacing w:after="0"/>
      </w:pPr>
      <w:r>
        <w:rPr>
          <w:b/>
        </w:rPr>
        <w:t xml:space="preserve">Name: </w:t>
      </w:r>
      <w:r>
        <w:t>url_port</w:t>
      </w:r>
    </w:p>
    <w:p w:rsidR="00B6113D" w:rsidRDefault="00A66234">
      <w:pPr>
        <w:pStyle w:val="ListParagraph"/>
        <w:numPr>
          <w:ilvl w:val="1"/>
          <w:numId w:val="267"/>
        </w:numPr>
        <w:spacing w:after="0"/>
      </w:pPr>
      <w:r>
        <w:rPr>
          <w:b/>
        </w:rPr>
        <w:t xml:space="preserve">Value: </w:t>
      </w:r>
      <w:r>
        <w:t>10.246.4.34:1521</w:t>
      </w:r>
    </w:p>
    <w:p w:rsidR="00B6113D" w:rsidRDefault="00A66234">
      <w:pPr>
        <w:pStyle w:val="ListParagraph"/>
        <w:numPr>
          <w:ilvl w:val="0"/>
          <w:numId w:val="267"/>
        </w:numPr>
        <w:spacing w:after="0"/>
      </w:pPr>
      <w:r>
        <w:rPr>
          <w:b/>
        </w:rPr>
        <w:t xml:space="preserve">Name: </w:t>
      </w:r>
      <w:r>
        <w:t>user</w:t>
      </w:r>
    </w:p>
    <w:p w:rsidR="00B6113D" w:rsidRDefault="00A66234">
      <w:pPr>
        <w:pStyle w:val="ListParagraph"/>
        <w:numPr>
          <w:ilvl w:val="1"/>
          <w:numId w:val="267"/>
        </w:numPr>
        <w:spacing w:after="0"/>
      </w:pPr>
      <w:r>
        <w:rPr>
          <w:b/>
        </w:rPr>
        <w:t xml:space="preserve">Value: </w:t>
      </w:r>
      <w:r>
        <w:t>dbuser</w:t>
      </w:r>
    </w:p>
    <w:p w:rsidR="00B6113D" w:rsidRDefault="00A66234">
      <w:pPr>
        <w:pStyle w:val="Heading5"/>
      </w:pPr>
      <w:bookmarkStart w:id="974" w:name="3.2.1.3.3.---"/>
      <w:r>
        <w:t xml:space="preserve">3.2.1.3.3. </w:t>
      </w:r>
      <w:r>
        <w:t>defaultVars/jdbcTIBCO/database</w:t>
      </w:r>
      <w:bookmarkEnd w:id="974"/>
    </w:p>
    <w:p w:rsidR="00B6113D" w:rsidRDefault="00A66234">
      <w:pPr>
        <w:spacing w:after="0"/>
      </w:pPr>
      <w:r>
        <w:t xml:space="preserve"> Section contains description of Global Variables " defaultVars/jdbcTIBCO/database " </w:t>
      </w:r>
    </w:p>
    <w:p w:rsidR="00B6113D" w:rsidRDefault="00A66234">
      <w:pPr>
        <w:pStyle w:val="ListParagraph"/>
        <w:numPr>
          <w:ilvl w:val="0"/>
          <w:numId w:val="268"/>
        </w:numPr>
        <w:spacing w:after="0"/>
      </w:pPr>
      <w:r>
        <w:rPr>
          <w:b/>
        </w:rPr>
        <w:t xml:space="preserve">Name: </w:t>
      </w:r>
      <w:r>
        <w:t>password</w:t>
      </w:r>
    </w:p>
    <w:p w:rsidR="00B6113D" w:rsidRDefault="00A66234">
      <w:pPr>
        <w:pStyle w:val="ListParagraph"/>
        <w:numPr>
          <w:ilvl w:val="1"/>
          <w:numId w:val="268"/>
        </w:numPr>
        <w:spacing w:after="0"/>
      </w:pPr>
      <w:r>
        <w:rPr>
          <w:b/>
        </w:rPr>
        <w:t xml:space="preserve">Value: </w:t>
      </w:r>
      <w:r>
        <w:t xml:space="preserve"> ***** </w:t>
      </w:r>
    </w:p>
    <w:p w:rsidR="00B6113D" w:rsidRDefault="00A66234">
      <w:pPr>
        <w:pStyle w:val="ListParagraph"/>
        <w:numPr>
          <w:ilvl w:val="0"/>
          <w:numId w:val="268"/>
        </w:numPr>
        <w:spacing w:after="0"/>
      </w:pPr>
      <w:r>
        <w:rPr>
          <w:b/>
        </w:rPr>
        <w:t xml:space="preserve">Name: </w:t>
      </w:r>
      <w:r>
        <w:t>sid</w:t>
      </w:r>
    </w:p>
    <w:p w:rsidR="00B6113D" w:rsidRDefault="00A66234">
      <w:pPr>
        <w:pStyle w:val="ListParagraph"/>
        <w:numPr>
          <w:ilvl w:val="1"/>
          <w:numId w:val="268"/>
        </w:numPr>
        <w:spacing w:after="0"/>
      </w:pPr>
      <w:r>
        <w:rPr>
          <w:b/>
        </w:rPr>
        <w:t xml:space="preserve">Value: </w:t>
      </w:r>
      <w:r>
        <w:t>TIBCO</w:t>
      </w:r>
    </w:p>
    <w:p w:rsidR="00B6113D" w:rsidRDefault="00A66234">
      <w:pPr>
        <w:pStyle w:val="ListParagraph"/>
        <w:numPr>
          <w:ilvl w:val="0"/>
          <w:numId w:val="268"/>
        </w:numPr>
        <w:spacing w:after="0"/>
      </w:pPr>
      <w:r>
        <w:rPr>
          <w:b/>
        </w:rPr>
        <w:t xml:space="preserve">Name: </w:t>
      </w:r>
      <w:r>
        <w:t>url_port</w:t>
      </w:r>
    </w:p>
    <w:p w:rsidR="00B6113D" w:rsidRDefault="00A66234">
      <w:pPr>
        <w:pStyle w:val="ListParagraph"/>
        <w:numPr>
          <w:ilvl w:val="1"/>
          <w:numId w:val="268"/>
        </w:numPr>
        <w:spacing w:after="0"/>
      </w:pPr>
      <w:r>
        <w:rPr>
          <w:b/>
        </w:rPr>
        <w:t xml:space="preserve">Value: </w:t>
      </w:r>
      <w:r>
        <w:t>10.246.4.34:1521</w:t>
      </w:r>
    </w:p>
    <w:p w:rsidR="00B6113D" w:rsidRDefault="00A66234">
      <w:pPr>
        <w:pStyle w:val="ListParagraph"/>
        <w:numPr>
          <w:ilvl w:val="0"/>
          <w:numId w:val="268"/>
        </w:numPr>
        <w:spacing w:after="0"/>
      </w:pPr>
      <w:r>
        <w:rPr>
          <w:b/>
        </w:rPr>
        <w:t xml:space="preserve">Name: </w:t>
      </w:r>
      <w:r>
        <w:t>user</w:t>
      </w:r>
    </w:p>
    <w:p w:rsidR="00B6113D" w:rsidRDefault="00A66234">
      <w:pPr>
        <w:pStyle w:val="ListParagraph"/>
        <w:numPr>
          <w:ilvl w:val="1"/>
          <w:numId w:val="268"/>
        </w:numPr>
        <w:spacing w:after="0"/>
      </w:pPr>
      <w:r>
        <w:rPr>
          <w:b/>
        </w:rPr>
        <w:t xml:space="preserve">Value: </w:t>
      </w:r>
      <w:r>
        <w:t>tibcouser</w:t>
      </w:r>
    </w:p>
    <w:p w:rsidR="00B6113D" w:rsidRDefault="00A66234">
      <w:pPr>
        <w:pStyle w:val="Heading4"/>
      </w:pPr>
      <w:bookmarkStart w:id="975" w:name="3.2.1.4.---"/>
      <w:bookmarkStart w:id="976" w:name="_Toc336871363"/>
      <w:r>
        <w:t>3.2.1.4. WSDLs</w:t>
      </w:r>
      <w:bookmarkEnd w:id="975"/>
      <w:bookmarkEnd w:id="976"/>
    </w:p>
    <w:p w:rsidR="00B6113D" w:rsidRDefault="00A66234">
      <w:pPr>
        <w:spacing w:after="0"/>
      </w:pPr>
      <w:r>
        <w:t>Chap</w:t>
      </w:r>
      <w:r>
        <w:t>ter contains description of BusinessWorks WSDLs from project AccountState.</w:t>
      </w:r>
    </w:p>
    <w:p w:rsidR="00B6113D" w:rsidRDefault="00A66234">
      <w:pPr>
        <w:pStyle w:val="Heading5"/>
      </w:pPr>
      <w:bookmarkStart w:id="977" w:name="3.2.1.4.1.---"/>
      <w:r>
        <w:t>3.2.1.4.1. GetAccountStateAbstractWSDL</w:t>
      </w:r>
      <w:bookmarkEnd w:id="977"/>
    </w:p>
    <w:p w:rsidR="00B6113D" w:rsidRDefault="00A66234">
      <w:pPr>
        <w:spacing w:after="0"/>
      </w:pPr>
      <w:r>
        <w:t xml:space="preserve"> Section contains description of WSDL Schema GetAccountStateAbstractWSDL.wsdl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978" w:name="3.2.1.4.1.---Namespaces"/>
      <w:r>
        <w:t>Namespaces:</w:t>
      </w:r>
      <w:bookmarkEnd w:id="978"/>
    </w:p>
    <w:p w:rsidR="00B6113D" w:rsidRDefault="00A66234">
      <w:pPr>
        <w:pStyle w:val="ListParagraph"/>
        <w:numPr>
          <w:ilvl w:val="0"/>
          <w:numId w:val="269"/>
        </w:numPr>
        <w:spacing w:after="0"/>
      </w:pPr>
      <w:r>
        <w:t xml:space="preserve"> xmlns: - http://schemas</w:t>
      </w:r>
      <w:r>
        <w:t>.xmlsoap.org/wsdl/</w:t>
      </w:r>
    </w:p>
    <w:p w:rsidR="00B6113D" w:rsidRDefault="00A66234">
      <w:pPr>
        <w:pStyle w:val="ListParagraph"/>
        <w:numPr>
          <w:ilvl w:val="0"/>
          <w:numId w:val="269"/>
        </w:numPr>
        <w:spacing w:after="0"/>
      </w:pPr>
      <w:r>
        <w:t xml:space="preserve"> xmlns: ns - http://www.tibco.com/schemas/AccountState/SharedResources/Schema.xsd</w:t>
      </w:r>
    </w:p>
    <w:p w:rsidR="00B6113D" w:rsidRDefault="00A66234">
      <w:pPr>
        <w:pStyle w:val="ListParagraph"/>
        <w:numPr>
          <w:ilvl w:val="0"/>
          <w:numId w:val="269"/>
        </w:numPr>
        <w:spacing w:after="0"/>
      </w:pPr>
      <w:r>
        <w:t xml:space="preserve"> xmlns: tns - http://xmlns.example.com/1171610171437</w:t>
      </w:r>
    </w:p>
    <w:p w:rsidR="00B6113D" w:rsidRDefault="00A66234">
      <w:pPr>
        <w:pStyle w:val="ListParagraph"/>
        <w:numPr>
          <w:ilvl w:val="0"/>
          <w:numId w:val="269"/>
        </w:numPr>
        <w:spacing w:after="0"/>
      </w:pPr>
      <w:r>
        <w:t xml:space="preserve"> xmlns: xml - http://www.w3.org/XML/1998/namespace</w:t>
      </w:r>
    </w:p>
    <w:p w:rsidR="00B6113D" w:rsidRDefault="00A66234">
      <w:pPr>
        <w:pStyle w:val="ListParagraph"/>
        <w:numPr>
          <w:ilvl w:val="0"/>
          <w:numId w:val="269"/>
        </w:numPr>
        <w:spacing w:after="0"/>
      </w:pPr>
      <w:r>
        <w:t xml:space="preserve"> xmlns: xsd - http://www.w3.org/2001/XMLSchema</w:t>
      </w:r>
    </w:p>
    <w:p w:rsidR="00B6113D" w:rsidRDefault="00A66234">
      <w:pPr>
        <w:pStyle w:val="Simplesubtitle"/>
      </w:pPr>
      <w:bookmarkStart w:id="979" w:name="3.2.1.4.1.---Types"/>
      <w:r>
        <w:t>Types:</w:t>
      </w:r>
      <w:bookmarkEnd w:id="979"/>
    </w:p>
    <w:p w:rsidR="00B6113D" w:rsidRDefault="00A66234">
      <w:pPr>
        <w:pStyle w:val="Simplesubtitle"/>
      </w:pPr>
      <w:bookmarkStart w:id="980" w:name="3.2.1.4.1.---PortConfig"/>
      <w:r>
        <w:t>Port configuration:</w:t>
      </w:r>
      <w:bookmarkEnd w:id="980"/>
    </w:p>
    <w:p w:rsidR="00B6113D" w:rsidRDefault="00A66234">
      <w:pPr>
        <w:spacing w:after="0"/>
      </w:pPr>
      <w:r>
        <w:rPr>
          <w:i/>
        </w:rPr>
        <w:t>Empty</w:t>
      </w:r>
    </w:p>
    <w:p w:rsidR="00B6113D" w:rsidRDefault="00A66234">
      <w:pPr>
        <w:pStyle w:val="Simplesubtitle"/>
      </w:pPr>
      <w:bookmarkStart w:id="981" w:name="3.2.1.4.1.---Operations"/>
      <w:r>
        <w:t>Operations:</w:t>
      </w:r>
      <w:bookmarkEnd w:id="981"/>
    </w:p>
    <w:p w:rsidR="00B6113D" w:rsidRDefault="00A66234">
      <w:pPr>
        <w:pStyle w:val="ListParagraph"/>
        <w:numPr>
          <w:ilvl w:val="0"/>
          <w:numId w:val="270"/>
        </w:numPr>
        <w:spacing w:after="0"/>
      </w:pPr>
      <w:r>
        <w:rPr>
          <w:b/>
        </w:rPr>
        <w:t xml:space="preserve">Name: </w:t>
      </w:r>
      <w:r>
        <w:t>GetAccountStateOperation</w:t>
      </w:r>
    </w:p>
    <w:p w:rsidR="00B6113D" w:rsidRDefault="00A66234">
      <w:pPr>
        <w:pStyle w:val="ListParagraph"/>
        <w:numPr>
          <w:ilvl w:val="1"/>
          <w:numId w:val="270"/>
        </w:numPr>
        <w:spacing w:after="0"/>
      </w:pPr>
      <w:r>
        <w:rPr>
          <w:b/>
        </w:rPr>
        <w:t xml:space="preserve">Parameters: </w:t>
      </w:r>
    </w:p>
    <w:p w:rsidR="00B6113D" w:rsidRDefault="00A66234">
      <w:pPr>
        <w:pStyle w:val="ListParagraph"/>
        <w:numPr>
          <w:ilvl w:val="2"/>
          <w:numId w:val="270"/>
        </w:numPr>
        <w:spacing w:after="0"/>
      </w:pPr>
      <w:r>
        <w:rPr>
          <w:b/>
        </w:rPr>
        <w:t xml:space="preserve">Input: </w:t>
      </w:r>
      <w:hyperlink w:anchor="3.2.1.4.1.---Messages">
        <w:r>
          <w:rPr>
            <w:color w:val="0000FF"/>
            <w:u w:val="single"/>
          </w:rPr>
          <w:t>tns:GetAccountStateServiceInputMessage</w:t>
        </w:r>
      </w:hyperlink>
    </w:p>
    <w:p w:rsidR="00B6113D" w:rsidRDefault="00A66234">
      <w:pPr>
        <w:pStyle w:val="ListParagraph"/>
        <w:numPr>
          <w:ilvl w:val="2"/>
          <w:numId w:val="270"/>
        </w:numPr>
        <w:spacing w:after="0"/>
      </w:pPr>
      <w:r>
        <w:rPr>
          <w:b/>
        </w:rPr>
        <w:t xml:space="preserve">Output: </w:t>
      </w:r>
      <w:hyperlink w:anchor="3.2.1.4.1.---Messages">
        <w:r>
          <w:rPr>
            <w:color w:val="0000FF"/>
            <w:u w:val="single"/>
          </w:rPr>
          <w:t>tns:GetAccountStateServiceOutputMessage</w:t>
        </w:r>
      </w:hyperlink>
    </w:p>
    <w:p w:rsidR="00B6113D" w:rsidRDefault="00A66234">
      <w:pPr>
        <w:pStyle w:val="Simplesubtitle"/>
      </w:pPr>
      <w:bookmarkStart w:id="982" w:name="3.2.1.4.1.---Messages"/>
      <w:r>
        <w:t>Messages:</w:t>
      </w:r>
      <w:bookmarkEnd w:id="982"/>
    </w:p>
    <w:p w:rsidR="00B6113D" w:rsidRDefault="00A66234">
      <w:pPr>
        <w:pStyle w:val="ListParagraph"/>
        <w:numPr>
          <w:ilvl w:val="0"/>
          <w:numId w:val="271"/>
        </w:numPr>
        <w:spacing w:after="0"/>
      </w:pPr>
      <w:r>
        <w:rPr>
          <w:b/>
        </w:rPr>
        <w:t xml:space="preserve">Name: </w:t>
      </w:r>
      <w:r>
        <w:t>GetAccountStateServiceInputMessage</w:t>
      </w:r>
    </w:p>
    <w:p w:rsidR="00B6113D" w:rsidRDefault="00A66234">
      <w:pPr>
        <w:pStyle w:val="ListParagraph"/>
        <w:numPr>
          <w:ilvl w:val="1"/>
          <w:numId w:val="271"/>
        </w:numPr>
        <w:spacing w:after="0"/>
      </w:pPr>
      <w:r>
        <w:rPr>
          <w:b/>
        </w:rPr>
        <w:lastRenderedPageBreak/>
        <w:t xml:space="preserve">Part Element: </w:t>
      </w:r>
      <w:hyperlink w:anchor="3.2.1.4.1.---Types">
        <w:r>
          <w:rPr>
            <w:color w:val="0000FF"/>
            <w:u w:val="single"/>
          </w:rPr>
          <w:t>ns:Name</w:t>
        </w:r>
      </w:hyperlink>
    </w:p>
    <w:p w:rsidR="00B6113D" w:rsidRDefault="00A66234">
      <w:pPr>
        <w:pStyle w:val="ListParagraph"/>
        <w:numPr>
          <w:ilvl w:val="1"/>
          <w:numId w:val="271"/>
        </w:numPr>
        <w:spacing w:after="0"/>
      </w:pPr>
      <w:r>
        <w:rPr>
          <w:b/>
        </w:rPr>
        <w:t xml:space="preserve">Part Name: </w:t>
      </w:r>
      <w:r>
        <w:t>part1</w:t>
      </w:r>
    </w:p>
    <w:p w:rsidR="00B6113D" w:rsidRDefault="00A66234">
      <w:pPr>
        <w:pStyle w:val="ListParagraph"/>
        <w:numPr>
          <w:ilvl w:val="0"/>
          <w:numId w:val="271"/>
        </w:numPr>
        <w:spacing w:after="0"/>
      </w:pPr>
      <w:r>
        <w:rPr>
          <w:b/>
        </w:rPr>
        <w:t xml:space="preserve">Name: </w:t>
      </w:r>
      <w:r>
        <w:t>GetAccountStateServiceOutputMessage</w:t>
      </w:r>
    </w:p>
    <w:p w:rsidR="00B6113D" w:rsidRDefault="00A66234">
      <w:pPr>
        <w:pStyle w:val="ListParagraph"/>
        <w:numPr>
          <w:ilvl w:val="1"/>
          <w:numId w:val="271"/>
        </w:numPr>
        <w:spacing w:after="0"/>
      </w:pPr>
      <w:r>
        <w:rPr>
          <w:b/>
        </w:rPr>
        <w:t xml:space="preserve">Part Element: </w:t>
      </w:r>
      <w:hyperlink w:anchor="3.2.1.4.1.---Types">
        <w:r>
          <w:rPr>
            <w:color w:val="0000FF"/>
            <w:u w:val="single"/>
          </w:rPr>
          <w:t>ns:Account</w:t>
        </w:r>
      </w:hyperlink>
    </w:p>
    <w:p w:rsidR="00B6113D" w:rsidRDefault="00A66234">
      <w:pPr>
        <w:pStyle w:val="ListParagraph"/>
        <w:numPr>
          <w:ilvl w:val="1"/>
          <w:numId w:val="271"/>
        </w:numPr>
        <w:spacing w:after="0"/>
      </w:pPr>
      <w:r>
        <w:rPr>
          <w:b/>
        </w:rPr>
        <w:t xml:space="preserve">Part Name: </w:t>
      </w:r>
      <w:r>
        <w:t>part1</w:t>
      </w:r>
    </w:p>
    <w:p w:rsidR="00B6113D" w:rsidRDefault="00A66234">
      <w:pPr>
        <w:pStyle w:val="Heading5"/>
      </w:pPr>
      <w:bookmarkStart w:id="983" w:name="3.2.1.4.2.---"/>
      <w:r>
        <w:t>3.2.1.4.2. GetAccountStateConcreteWSDL</w:t>
      </w:r>
      <w:bookmarkEnd w:id="983"/>
    </w:p>
    <w:p w:rsidR="00B6113D" w:rsidRDefault="00A66234">
      <w:pPr>
        <w:spacing w:after="0"/>
      </w:pPr>
      <w:r>
        <w:t xml:space="preserve"> Section contains description of WSDL Schema GetAccountStateConcreteWSDL.wsdl</w:t>
      </w:r>
    </w:p>
    <w:p w:rsidR="00B6113D" w:rsidRDefault="00A66234">
      <w:pPr>
        <w:spacing w:after="0"/>
      </w:pPr>
      <w:r>
        <w:t xml:space="preserve"> Service: GetAccountStateService</w:t>
      </w:r>
    </w:p>
    <w:p w:rsidR="00B6113D" w:rsidRDefault="00A66234">
      <w:pPr>
        <w:spacing w:after="0"/>
      </w:pPr>
      <w:r>
        <w:t xml:space="preserve"> Documentation: </w:t>
      </w:r>
    </w:p>
    <w:p w:rsidR="00B6113D" w:rsidRDefault="00A66234">
      <w:pPr>
        <w:pStyle w:val="Simplesubtitle"/>
      </w:pPr>
      <w:bookmarkStart w:id="984" w:name="3.2.1.4.2.---Diagram"/>
      <w:r>
        <w:t>Diagram:</w:t>
      </w:r>
      <w:bookmarkEnd w:id="984"/>
    </w:p>
    <w:p w:rsidR="00B6113D" w:rsidRDefault="00A66234">
      <w:pPr>
        <w:spacing w:after="0"/>
      </w:pPr>
      <w:r>
        <w:rPr>
          <w:noProof/>
        </w:rPr>
        <w:drawing>
          <wp:inline distT="0" distB="0" distL="0" distR="0">
            <wp:extent cx="4016000" cy="2928000"/>
            <wp:effectExtent l="0" t="0" r="0" b="0"/>
            <wp:docPr id="109" name="Picture 109" descr="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9.png"/>
                    <pic:cNvPicPr/>
                  </pic:nvPicPr>
                  <pic:blipFill>
                    <a:blip r:embed="rId111"/>
                    <a:stretch>
                      <a:fillRect/>
                    </a:stretch>
                  </pic:blipFill>
                  <pic:spPr>
                    <a:xfrm>
                      <a:off x="0" y="0"/>
                      <a:ext cx="4016000" cy="2928000"/>
                    </a:xfrm>
                    <a:prstGeom prst="rect">
                      <a:avLst/>
                    </a:prstGeom>
                  </pic:spPr>
                </pic:pic>
              </a:graphicData>
            </a:graphic>
          </wp:inline>
        </w:drawing>
      </w:r>
    </w:p>
    <w:p w:rsidR="00B6113D" w:rsidRDefault="00A66234">
      <w:pPr>
        <w:pStyle w:val="Simplesubtitle"/>
      </w:pPr>
      <w:bookmarkStart w:id="985" w:name="3.2.1.4.2.---Namespaces"/>
      <w:r>
        <w:t>Namespaces:</w:t>
      </w:r>
      <w:bookmarkEnd w:id="985"/>
    </w:p>
    <w:p w:rsidR="00B6113D" w:rsidRDefault="00A66234">
      <w:pPr>
        <w:pStyle w:val="ListParagraph"/>
        <w:numPr>
          <w:ilvl w:val="0"/>
          <w:numId w:val="272"/>
        </w:numPr>
        <w:spacing w:after="0"/>
      </w:pPr>
      <w:r>
        <w:t xml:space="preserve"> xmlns: ns0 - http://www.t</w:t>
      </w:r>
      <w:r>
        <w:t>ibco.com/schemas/AccountState/SharedResources/Schema.xsd</w:t>
      </w:r>
    </w:p>
    <w:p w:rsidR="00B6113D" w:rsidRDefault="00A66234">
      <w:pPr>
        <w:pStyle w:val="ListParagraph"/>
        <w:numPr>
          <w:ilvl w:val="0"/>
          <w:numId w:val="272"/>
        </w:numPr>
        <w:spacing w:after="0"/>
      </w:pPr>
      <w:r>
        <w:t xml:space="preserve"> xmlns: soap - http://schemas.xmlsoap.org/wsdl/soap/</w:t>
      </w:r>
    </w:p>
    <w:p w:rsidR="00B6113D" w:rsidRDefault="00A66234">
      <w:pPr>
        <w:pStyle w:val="ListParagraph"/>
        <w:numPr>
          <w:ilvl w:val="0"/>
          <w:numId w:val="272"/>
        </w:numPr>
        <w:spacing w:after="0"/>
      </w:pPr>
      <w:r>
        <w:t xml:space="preserve"> xmlns: tns - http://xmlns.example.com/1171610171437/GetAccountStateOperationImpl</w:t>
      </w:r>
    </w:p>
    <w:p w:rsidR="00B6113D" w:rsidRDefault="00A66234">
      <w:pPr>
        <w:pStyle w:val="ListParagraph"/>
        <w:numPr>
          <w:ilvl w:val="0"/>
          <w:numId w:val="272"/>
        </w:numPr>
        <w:spacing w:after="0"/>
      </w:pPr>
      <w:r>
        <w:t xml:space="preserve"> xmlns: wsdl - http://schemas.xmlsoap.org/wsdl/</w:t>
      </w:r>
    </w:p>
    <w:p w:rsidR="00B6113D" w:rsidRDefault="00A66234">
      <w:pPr>
        <w:pStyle w:val="ListParagraph"/>
        <w:numPr>
          <w:ilvl w:val="0"/>
          <w:numId w:val="272"/>
        </w:numPr>
        <w:spacing w:after="0"/>
      </w:pPr>
      <w:r>
        <w:t xml:space="preserve"> xmlns:</w:t>
      </w:r>
      <w:r>
        <w:t xml:space="preserve"> xml - http://www.w3.org/XML/1998/namespace</w:t>
      </w:r>
    </w:p>
    <w:p w:rsidR="00B6113D" w:rsidRDefault="00A66234">
      <w:pPr>
        <w:pStyle w:val="Simplesubtitle"/>
      </w:pPr>
      <w:bookmarkStart w:id="986" w:name="3.2.1.4.2.---Types"/>
      <w:r>
        <w:t>Types:</w:t>
      </w:r>
      <w:bookmarkEnd w:id="986"/>
    </w:p>
    <w:p w:rsidR="00B6113D" w:rsidRDefault="00A66234">
      <w:pPr>
        <w:pStyle w:val="Simplesubtitle"/>
      </w:pPr>
      <w:bookmarkStart w:id="987" w:name="3.2.1.4.2.---http___www.tibco.com_schema"/>
      <w:r>
        <w:t xml:space="preserve"> Namespace: http://www.tibco.com/schemas/AccountState/SharedResources/Schema.xsd</w:t>
      </w:r>
      <w:bookmarkEnd w:id="987"/>
    </w:p>
    <w:p w:rsidR="00B6113D" w:rsidRDefault="00A66234">
      <w:pPr>
        <w:pStyle w:val="ListParagraph"/>
        <w:numPr>
          <w:ilvl w:val="0"/>
          <w:numId w:val="273"/>
        </w:numPr>
        <w:spacing w:after="0"/>
      </w:pPr>
      <w:r>
        <w:t>schema</w:t>
      </w:r>
    </w:p>
    <w:p w:rsidR="00B6113D" w:rsidRDefault="00A66234">
      <w:pPr>
        <w:pStyle w:val="ListParagraph"/>
        <w:numPr>
          <w:ilvl w:val="1"/>
          <w:numId w:val="273"/>
        </w:numPr>
        <w:spacing w:after="0"/>
      </w:pPr>
      <w:r>
        <w:t>ns0 : Account</w:t>
      </w:r>
    </w:p>
    <w:p w:rsidR="00B6113D" w:rsidRDefault="00A66234">
      <w:pPr>
        <w:pStyle w:val="ListParagraph"/>
        <w:numPr>
          <w:ilvl w:val="1"/>
          <w:numId w:val="273"/>
        </w:numPr>
        <w:spacing w:after="0"/>
      </w:pPr>
      <w:r>
        <w:t>ns0 : AccountsList</w:t>
      </w:r>
    </w:p>
    <w:p w:rsidR="00B6113D" w:rsidRDefault="00A66234">
      <w:pPr>
        <w:pStyle w:val="ListParagraph"/>
        <w:numPr>
          <w:ilvl w:val="1"/>
          <w:numId w:val="273"/>
        </w:numPr>
        <w:spacing w:after="0"/>
      </w:pPr>
      <w:r>
        <w:t>ns0 : MonthIncrement - xs:long</w:t>
      </w:r>
    </w:p>
    <w:p w:rsidR="00B6113D" w:rsidRDefault="00A66234">
      <w:pPr>
        <w:pStyle w:val="ListParagraph"/>
        <w:numPr>
          <w:ilvl w:val="1"/>
          <w:numId w:val="273"/>
        </w:numPr>
        <w:spacing w:after="0"/>
      </w:pPr>
      <w:r>
        <w:t>ns0 : Name - xs:string</w:t>
      </w:r>
    </w:p>
    <w:p w:rsidR="00B6113D" w:rsidRDefault="00A66234">
      <w:pPr>
        <w:pStyle w:val="ListParagraph"/>
        <w:numPr>
          <w:ilvl w:val="1"/>
          <w:numId w:val="273"/>
        </w:numPr>
        <w:spacing w:after="0"/>
      </w:pPr>
      <w:r>
        <w:t>ns0  : Number - xs:string</w:t>
      </w:r>
    </w:p>
    <w:p w:rsidR="00B6113D" w:rsidRDefault="00A66234">
      <w:pPr>
        <w:pStyle w:val="ListParagraph"/>
        <w:numPr>
          <w:ilvl w:val="1"/>
          <w:numId w:val="273"/>
        </w:numPr>
        <w:spacing w:after="0"/>
      </w:pPr>
      <w:r>
        <w:t xml:space="preserve">ns0 </w:t>
      </w:r>
      <w:r>
        <w:t>: Password - xs:string</w:t>
      </w:r>
    </w:p>
    <w:p w:rsidR="00B6113D" w:rsidRDefault="00A66234">
      <w:pPr>
        <w:pStyle w:val="ListParagraph"/>
        <w:numPr>
          <w:ilvl w:val="1"/>
          <w:numId w:val="273"/>
        </w:numPr>
        <w:spacing w:after="0"/>
      </w:pPr>
      <w:r>
        <w:t>ns0 : Value - xs:long</w:t>
      </w:r>
    </w:p>
    <w:p w:rsidR="00B6113D" w:rsidRDefault="00A66234">
      <w:pPr>
        <w:pStyle w:val="Simplesubtitle"/>
      </w:pPr>
      <w:bookmarkStart w:id="988" w:name="3.2.1.4.2.---PortConfig"/>
      <w:r>
        <w:t>Port configuration:</w:t>
      </w:r>
      <w:bookmarkEnd w:id="988"/>
    </w:p>
    <w:p w:rsidR="00B6113D" w:rsidRDefault="00A66234">
      <w:pPr>
        <w:pStyle w:val="ListParagraph"/>
        <w:numPr>
          <w:ilvl w:val="0"/>
          <w:numId w:val="274"/>
        </w:numPr>
        <w:spacing w:after="0"/>
      </w:pPr>
      <w:r>
        <w:rPr>
          <w:b/>
        </w:rPr>
        <w:t xml:space="preserve">Binding: </w:t>
      </w:r>
      <w:r>
        <w:t>tns:UserName_sp_SOAPEventSourceBinding</w:t>
      </w:r>
    </w:p>
    <w:p w:rsidR="00B6113D" w:rsidRDefault="00A66234">
      <w:pPr>
        <w:pStyle w:val="ListParagraph"/>
        <w:numPr>
          <w:ilvl w:val="0"/>
          <w:numId w:val="274"/>
        </w:numPr>
        <w:spacing w:after="0"/>
      </w:pPr>
      <w:r>
        <w:rPr>
          <w:b/>
        </w:rPr>
        <w:lastRenderedPageBreak/>
        <w:t xml:space="preserve">Name: </w:t>
      </w:r>
      <w:r>
        <w:t>UserName_sp_SOAPEventSource</w:t>
      </w:r>
    </w:p>
    <w:p w:rsidR="00B6113D" w:rsidRDefault="00A66234">
      <w:pPr>
        <w:pStyle w:val="ListParagraph"/>
        <w:numPr>
          <w:ilvl w:val="0"/>
          <w:numId w:val="274"/>
        </w:numPr>
        <w:spacing w:after="0"/>
      </w:pPr>
      <w:r>
        <w:rPr>
          <w:b/>
        </w:rPr>
        <w:t xml:space="preserve">Soap Address: </w:t>
      </w:r>
      <w:r>
        <w:t>http://localhost:9998/ProcessDefinitions/GetAccountState/GetAccountStateService</w:t>
      </w:r>
    </w:p>
    <w:p w:rsidR="00B6113D" w:rsidRDefault="00A66234">
      <w:pPr>
        <w:pStyle w:val="Simplesubtitle"/>
      </w:pPr>
      <w:bookmarkStart w:id="989" w:name="3.2.1.4.2.---Operations"/>
      <w:r>
        <w:t>Operations:</w:t>
      </w:r>
      <w:bookmarkEnd w:id="989"/>
    </w:p>
    <w:p w:rsidR="00B6113D" w:rsidRDefault="00A66234">
      <w:pPr>
        <w:pStyle w:val="ListParagraph"/>
        <w:numPr>
          <w:ilvl w:val="0"/>
          <w:numId w:val="275"/>
        </w:numPr>
        <w:spacing w:after="0"/>
      </w:pPr>
      <w:r>
        <w:rPr>
          <w:b/>
        </w:rPr>
        <w:t xml:space="preserve">Name: </w:t>
      </w:r>
      <w:r>
        <w:t>GetAccountStateOperation</w:t>
      </w:r>
    </w:p>
    <w:p w:rsidR="00B6113D" w:rsidRDefault="00A66234">
      <w:pPr>
        <w:pStyle w:val="ListParagraph"/>
        <w:numPr>
          <w:ilvl w:val="1"/>
          <w:numId w:val="275"/>
        </w:numPr>
        <w:spacing w:after="0"/>
      </w:pPr>
      <w:r>
        <w:rPr>
          <w:b/>
        </w:rPr>
        <w:t xml:space="preserve">Parameters: </w:t>
      </w:r>
    </w:p>
    <w:p w:rsidR="00B6113D" w:rsidRDefault="00A66234">
      <w:pPr>
        <w:pStyle w:val="ListParagraph"/>
        <w:numPr>
          <w:ilvl w:val="2"/>
          <w:numId w:val="275"/>
        </w:numPr>
        <w:spacing w:after="0"/>
      </w:pPr>
      <w:r>
        <w:rPr>
          <w:b/>
        </w:rPr>
        <w:t xml:space="preserve">Input: </w:t>
      </w:r>
      <w:hyperlink w:anchor="3.2.1.4.2.---Messages">
        <w:r>
          <w:rPr>
            <w:color w:val="0000FF"/>
            <w:u w:val="single"/>
          </w:rPr>
          <w:t>tns:GetAccountStateServiceInputMessage</w:t>
        </w:r>
      </w:hyperlink>
    </w:p>
    <w:p w:rsidR="00B6113D" w:rsidRDefault="00A66234">
      <w:pPr>
        <w:pStyle w:val="ListParagraph"/>
        <w:numPr>
          <w:ilvl w:val="2"/>
          <w:numId w:val="275"/>
        </w:numPr>
        <w:spacing w:after="0"/>
      </w:pPr>
      <w:r>
        <w:rPr>
          <w:b/>
        </w:rPr>
        <w:t xml:space="preserve">Output: </w:t>
      </w:r>
      <w:hyperlink w:anchor="3.2.1.4.2.---Messages">
        <w:r>
          <w:rPr>
            <w:color w:val="0000FF"/>
            <w:u w:val="single"/>
          </w:rPr>
          <w:t>tns:GetAccountStateServiceOutputMessage</w:t>
        </w:r>
      </w:hyperlink>
    </w:p>
    <w:p w:rsidR="00B6113D" w:rsidRDefault="00A66234">
      <w:pPr>
        <w:pStyle w:val="Simplesubtitle"/>
      </w:pPr>
      <w:bookmarkStart w:id="990" w:name="3.2.1.4.2.---Messages"/>
      <w:r>
        <w:t>Messages:</w:t>
      </w:r>
      <w:bookmarkEnd w:id="990"/>
    </w:p>
    <w:p w:rsidR="00B6113D" w:rsidRDefault="00A66234">
      <w:pPr>
        <w:pStyle w:val="ListParagraph"/>
        <w:numPr>
          <w:ilvl w:val="0"/>
          <w:numId w:val="276"/>
        </w:numPr>
        <w:spacing w:after="0"/>
      </w:pPr>
      <w:r>
        <w:rPr>
          <w:b/>
        </w:rPr>
        <w:t xml:space="preserve">Name: </w:t>
      </w:r>
      <w:r>
        <w:t>GetAccountStateServiceInputMessage</w:t>
      </w:r>
    </w:p>
    <w:p w:rsidR="00B6113D" w:rsidRDefault="00A66234">
      <w:pPr>
        <w:pStyle w:val="ListParagraph"/>
        <w:numPr>
          <w:ilvl w:val="1"/>
          <w:numId w:val="276"/>
        </w:numPr>
        <w:spacing w:after="0"/>
      </w:pPr>
      <w:r>
        <w:rPr>
          <w:b/>
        </w:rPr>
        <w:t xml:space="preserve">Part Element: </w:t>
      </w:r>
      <w:hyperlink w:anchor="3.2.1.4.2.---Types">
        <w:r>
          <w:rPr>
            <w:color w:val="0000FF"/>
            <w:u w:val="single"/>
          </w:rPr>
          <w:t>ns0:Name</w:t>
        </w:r>
      </w:hyperlink>
    </w:p>
    <w:p w:rsidR="00B6113D" w:rsidRDefault="00A66234">
      <w:pPr>
        <w:pStyle w:val="ListParagraph"/>
        <w:numPr>
          <w:ilvl w:val="1"/>
          <w:numId w:val="276"/>
        </w:numPr>
        <w:spacing w:after="0"/>
      </w:pPr>
      <w:r>
        <w:rPr>
          <w:b/>
        </w:rPr>
        <w:t xml:space="preserve">Part Name: </w:t>
      </w:r>
      <w:r>
        <w:t>part1</w:t>
      </w:r>
    </w:p>
    <w:p w:rsidR="00B6113D" w:rsidRDefault="00A66234">
      <w:pPr>
        <w:pStyle w:val="ListParagraph"/>
        <w:numPr>
          <w:ilvl w:val="0"/>
          <w:numId w:val="276"/>
        </w:numPr>
        <w:spacing w:after="0"/>
      </w:pPr>
      <w:r>
        <w:rPr>
          <w:b/>
        </w:rPr>
        <w:t xml:space="preserve">Name: </w:t>
      </w:r>
      <w:r>
        <w:t>GetAccountStateServiceOutputMessage</w:t>
      </w:r>
    </w:p>
    <w:p w:rsidR="00B6113D" w:rsidRDefault="00A66234">
      <w:pPr>
        <w:pStyle w:val="ListParagraph"/>
        <w:numPr>
          <w:ilvl w:val="1"/>
          <w:numId w:val="276"/>
        </w:numPr>
        <w:spacing w:after="0"/>
      </w:pPr>
      <w:r>
        <w:rPr>
          <w:b/>
        </w:rPr>
        <w:t xml:space="preserve">Part Element: </w:t>
      </w:r>
      <w:hyperlink w:anchor="3.2.1.4.2.---Types">
        <w:r>
          <w:rPr>
            <w:color w:val="0000FF"/>
            <w:u w:val="single"/>
          </w:rPr>
          <w:t>ns0:Account</w:t>
        </w:r>
      </w:hyperlink>
    </w:p>
    <w:p w:rsidR="00B6113D" w:rsidRDefault="00A66234">
      <w:pPr>
        <w:pStyle w:val="ListParagraph"/>
        <w:numPr>
          <w:ilvl w:val="1"/>
          <w:numId w:val="276"/>
        </w:numPr>
        <w:spacing w:after="0"/>
      </w:pPr>
      <w:r>
        <w:rPr>
          <w:b/>
        </w:rPr>
        <w:t xml:space="preserve">Part Name: </w:t>
      </w:r>
      <w:r>
        <w:t>part1</w:t>
      </w:r>
    </w:p>
    <w:p w:rsidR="00B6113D" w:rsidRDefault="00A66234">
      <w:pPr>
        <w:pStyle w:val="Heading5"/>
      </w:pPr>
      <w:bookmarkStart w:id="991" w:name="3.2.1.4.3.---"/>
      <w:r>
        <w:t>3.2.1.4.3. Get</w:t>
      </w:r>
      <w:r>
        <w:t>ObligatorServiceAbstractWSDL</w:t>
      </w:r>
      <w:bookmarkEnd w:id="991"/>
    </w:p>
    <w:p w:rsidR="00B6113D" w:rsidRDefault="00A66234">
      <w:pPr>
        <w:spacing w:after="0"/>
      </w:pPr>
      <w:r>
        <w:t xml:space="preserve"> Section contains description of WSDL Schema GetObligatorServiceAbstractWSDL.wsdl</w:t>
      </w:r>
    </w:p>
    <w:p w:rsidR="00B6113D" w:rsidRDefault="00A66234">
      <w:pPr>
        <w:spacing w:after="0"/>
      </w:pPr>
      <w:r>
        <w:t xml:space="preserve"> Source Library: " CalculateBonita " </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992" w:name="3.2.1.4.3.---Namespaces"/>
      <w:r>
        <w:t>Namespaces:</w:t>
      </w:r>
      <w:bookmarkEnd w:id="992"/>
    </w:p>
    <w:p w:rsidR="00B6113D" w:rsidRDefault="00A66234">
      <w:pPr>
        <w:pStyle w:val="ListParagraph"/>
        <w:numPr>
          <w:ilvl w:val="0"/>
          <w:numId w:val="277"/>
        </w:numPr>
        <w:spacing w:after="0"/>
      </w:pPr>
      <w:r>
        <w:t xml:space="preserve"> xmlns: - http://schemas.xmlsoap.org/wsdl/</w:t>
      </w:r>
    </w:p>
    <w:p w:rsidR="00B6113D" w:rsidRDefault="00A66234">
      <w:pPr>
        <w:pStyle w:val="ListParagraph"/>
        <w:numPr>
          <w:ilvl w:val="0"/>
          <w:numId w:val="277"/>
        </w:numPr>
        <w:spacing w:after="0"/>
      </w:pPr>
      <w:r>
        <w:t xml:space="preserve"> xmlns: ns - http://www.</w:t>
      </w:r>
      <w:r>
        <w:t>tibco.com/schemas/GrantingCredit/SharedConnections/Schema1.xsd</w:t>
      </w:r>
    </w:p>
    <w:p w:rsidR="00B6113D" w:rsidRDefault="00A66234">
      <w:pPr>
        <w:pStyle w:val="ListParagraph"/>
        <w:numPr>
          <w:ilvl w:val="0"/>
          <w:numId w:val="277"/>
        </w:numPr>
        <w:spacing w:after="0"/>
      </w:pPr>
      <w:r>
        <w:t xml:space="preserve"> xmlns: tns - http://xmlns.example.com/1171360277608</w:t>
      </w:r>
    </w:p>
    <w:p w:rsidR="00B6113D" w:rsidRDefault="00A66234">
      <w:pPr>
        <w:pStyle w:val="ListParagraph"/>
        <w:numPr>
          <w:ilvl w:val="0"/>
          <w:numId w:val="277"/>
        </w:numPr>
        <w:spacing w:after="0"/>
      </w:pPr>
      <w:r>
        <w:t xml:space="preserve"> xmlns: xml - http://www.w3.org/XML/1998/namespace</w:t>
      </w:r>
    </w:p>
    <w:p w:rsidR="00B6113D" w:rsidRDefault="00A66234">
      <w:pPr>
        <w:pStyle w:val="ListParagraph"/>
        <w:numPr>
          <w:ilvl w:val="0"/>
          <w:numId w:val="277"/>
        </w:numPr>
        <w:spacing w:after="0"/>
      </w:pPr>
      <w:r>
        <w:t xml:space="preserve"> xmlns: xsd - http://www.w3.org/2001/XMLSchema</w:t>
      </w:r>
    </w:p>
    <w:p w:rsidR="00B6113D" w:rsidRDefault="00A66234">
      <w:pPr>
        <w:pStyle w:val="Simplesubtitle"/>
      </w:pPr>
      <w:bookmarkStart w:id="993" w:name="3.2.1.4.3.---Types"/>
      <w:r>
        <w:t>Types:</w:t>
      </w:r>
      <w:bookmarkEnd w:id="993"/>
    </w:p>
    <w:p w:rsidR="00B6113D" w:rsidRDefault="00A66234">
      <w:pPr>
        <w:pStyle w:val="Simplesubtitle"/>
      </w:pPr>
      <w:bookmarkStart w:id="994" w:name="3.2.1.4.3.---PortConfig"/>
      <w:r>
        <w:t>Port configuration:</w:t>
      </w:r>
      <w:bookmarkEnd w:id="994"/>
    </w:p>
    <w:p w:rsidR="00B6113D" w:rsidRDefault="00A66234">
      <w:pPr>
        <w:spacing w:after="0"/>
      </w:pPr>
      <w:r>
        <w:rPr>
          <w:i/>
        </w:rPr>
        <w:t>Empty</w:t>
      </w:r>
    </w:p>
    <w:p w:rsidR="00B6113D" w:rsidRDefault="00A66234">
      <w:pPr>
        <w:pStyle w:val="Simplesubtitle"/>
      </w:pPr>
      <w:bookmarkStart w:id="995" w:name="3.2.1.4.3.---Operations"/>
      <w:r>
        <w:t>Operation</w:t>
      </w:r>
      <w:r>
        <w:t>s:</w:t>
      </w:r>
      <w:bookmarkEnd w:id="995"/>
    </w:p>
    <w:p w:rsidR="00B6113D" w:rsidRDefault="00A66234">
      <w:pPr>
        <w:pStyle w:val="ListParagraph"/>
        <w:numPr>
          <w:ilvl w:val="0"/>
          <w:numId w:val="278"/>
        </w:numPr>
        <w:spacing w:after="0"/>
      </w:pPr>
      <w:r>
        <w:rPr>
          <w:b/>
        </w:rPr>
        <w:t xml:space="preserve">Name: </w:t>
      </w:r>
      <w:r>
        <w:t>GetObligatorServiceOperation</w:t>
      </w:r>
    </w:p>
    <w:p w:rsidR="00B6113D" w:rsidRDefault="00A66234">
      <w:pPr>
        <w:pStyle w:val="ListParagraph"/>
        <w:numPr>
          <w:ilvl w:val="1"/>
          <w:numId w:val="278"/>
        </w:numPr>
        <w:spacing w:after="0"/>
      </w:pPr>
      <w:r>
        <w:rPr>
          <w:b/>
        </w:rPr>
        <w:t xml:space="preserve">Parameters: </w:t>
      </w:r>
    </w:p>
    <w:p w:rsidR="00B6113D" w:rsidRDefault="00A66234">
      <w:pPr>
        <w:pStyle w:val="ListParagraph"/>
        <w:numPr>
          <w:ilvl w:val="2"/>
          <w:numId w:val="278"/>
        </w:numPr>
        <w:spacing w:after="0"/>
      </w:pPr>
      <w:r>
        <w:rPr>
          <w:b/>
        </w:rPr>
        <w:t xml:space="preserve">Input: </w:t>
      </w:r>
      <w:hyperlink w:anchor="3.2.1.4.3.---Messages">
        <w:r>
          <w:rPr>
            <w:color w:val="0000FF"/>
            <w:u w:val="single"/>
          </w:rPr>
          <w:t>tns:GetObligatorServiceInputMessage</w:t>
        </w:r>
      </w:hyperlink>
    </w:p>
    <w:p w:rsidR="00B6113D" w:rsidRDefault="00A66234">
      <w:pPr>
        <w:pStyle w:val="ListParagraph"/>
        <w:numPr>
          <w:ilvl w:val="2"/>
          <w:numId w:val="278"/>
        </w:numPr>
        <w:spacing w:after="0"/>
      </w:pPr>
      <w:r>
        <w:rPr>
          <w:b/>
        </w:rPr>
        <w:t xml:space="preserve">Output: </w:t>
      </w:r>
      <w:hyperlink w:anchor="3.2.1.4.3.---Messages">
        <w:r>
          <w:rPr>
            <w:color w:val="0000FF"/>
            <w:u w:val="single"/>
          </w:rPr>
          <w:t>tns:GetObligatorServiceOutputMessage</w:t>
        </w:r>
      </w:hyperlink>
    </w:p>
    <w:p w:rsidR="00B6113D" w:rsidRDefault="00A66234">
      <w:pPr>
        <w:pStyle w:val="Simplesubtitle"/>
      </w:pPr>
      <w:bookmarkStart w:id="996" w:name="3.2.1.4.3.---Messages"/>
      <w:r>
        <w:t>Messages:</w:t>
      </w:r>
      <w:bookmarkEnd w:id="996"/>
    </w:p>
    <w:p w:rsidR="00B6113D" w:rsidRDefault="00A66234">
      <w:pPr>
        <w:pStyle w:val="ListParagraph"/>
        <w:numPr>
          <w:ilvl w:val="0"/>
          <w:numId w:val="279"/>
        </w:numPr>
        <w:spacing w:after="0"/>
      </w:pPr>
      <w:r>
        <w:rPr>
          <w:b/>
        </w:rPr>
        <w:t xml:space="preserve">Name: </w:t>
      </w:r>
      <w:r>
        <w:t>Ge</w:t>
      </w:r>
      <w:r>
        <w:t>tObligatorServiceInputMessage</w:t>
      </w:r>
    </w:p>
    <w:p w:rsidR="00B6113D" w:rsidRDefault="00A66234">
      <w:pPr>
        <w:pStyle w:val="ListParagraph"/>
        <w:numPr>
          <w:ilvl w:val="1"/>
          <w:numId w:val="279"/>
        </w:numPr>
        <w:spacing w:after="0"/>
      </w:pPr>
      <w:r>
        <w:rPr>
          <w:b/>
        </w:rPr>
        <w:t xml:space="preserve">Part Element: </w:t>
      </w:r>
      <w:hyperlink w:anchor="3.2.1.4.3.---Types">
        <w:r>
          <w:rPr>
            <w:color w:val="0000FF"/>
            <w:u w:val="single"/>
          </w:rPr>
          <w:t>ns:Name</w:t>
        </w:r>
      </w:hyperlink>
    </w:p>
    <w:p w:rsidR="00B6113D" w:rsidRDefault="00A66234">
      <w:pPr>
        <w:pStyle w:val="ListParagraph"/>
        <w:numPr>
          <w:ilvl w:val="1"/>
          <w:numId w:val="279"/>
        </w:numPr>
        <w:spacing w:after="0"/>
      </w:pPr>
      <w:r>
        <w:rPr>
          <w:b/>
        </w:rPr>
        <w:t xml:space="preserve">Part Name: </w:t>
      </w:r>
      <w:r>
        <w:t>part1</w:t>
      </w:r>
    </w:p>
    <w:p w:rsidR="00B6113D" w:rsidRDefault="00A66234">
      <w:pPr>
        <w:pStyle w:val="ListParagraph"/>
        <w:numPr>
          <w:ilvl w:val="0"/>
          <w:numId w:val="279"/>
        </w:numPr>
        <w:spacing w:after="0"/>
      </w:pPr>
      <w:r>
        <w:rPr>
          <w:b/>
        </w:rPr>
        <w:t xml:space="preserve">Name: </w:t>
      </w:r>
      <w:r>
        <w:t>GetObligatorServiceOutputMessage</w:t>
      </w:r>
    </w:p>
    <w:p w:rsidR="00B6113D" w:rsidRDefault="00A66234">
      <w:pPr>
        <w:pStyle w:val="ListParagraph"/>
        <w:numPr>
          <w:ilvl w:val="1"/>
          <w:numId w:val="279"/>
        </w:numPr>
        <w:spacing w:after="0"/>
      </w:pPr>
      <w:r>
        <w:rPr>
          <w:b/>
        </w:rPr>
        <w:t xml:space="preserve">Part Element: </w:t>
      </w:r>
      <w:hyperlink w:anchor="3.2.1.4.3.---Types">
        <w:r>
          <w:rPr>
            <w:color w:val="0000FF"/>
            <w:u w:val="single"/>
          </w:rPr>
          <w:t>ns:Obligator</w:t>
        </w:r>
      </w:hyperlink>
    </w:p>
    <w:p w:rsidR="00B6113D" w:rsidRDefault="00A66234">
      <w:pPr>
        <w:pStyle w:val="ListParagraph"/>
        <w:numPr>
          <w:ilvl w:val="1"/>
          <w:numId w:val="279"/>
        </w:numPr>
        <w:spacing w:after="0"/>
      </w:pPr>
      <w:r>
        <w:rPr>
          <w:b/>
        </w:rPr>
        <w:t xml:space="preserve">Part Name: </w:t>
      </w:r>
      <w:r>
        <w:t>part1</w:t>
      </w:r>
    </w:p>
    <w:p w:rsidR="00B6113D" w:rsidRDefault="00A66234">
      <w:pPr>
        <w:pStyle w:val="Heading5"/>
      </w:pPr>
      <w:bookmarkStart w:id="997" w:name="3.2.1.4.4.---"/>
      <w:r>
        <w:t>3.2.1.4.4. GetObligato</w:t>
      </w:r>
      <w:r>
        <w:t>rServiceConcreteWSDL</w:t>
      </w:r>
      <w:bookmarkEnd w:id="997"/>
    </w:p>
    <w:p w:rsidR="00B6113D" w:rsidRDefault="00A66234">
      <w:pPr>
        <w:spacing w:after="0"/>
      </w:pPr>
      <w:r>
        <w:t xml:space="preserve"> Section contains description of WSDL Schema GetObligatorServiceConcreteWSDL.wsdl</w:t>
      </w:r>
    </w:p>
    <w:p w:rsidR="00B6113D" w:rsidRDefault="00A66234">
      <w:pPr>
        <w:spacing w:after="0"/>
      </w:pPr>
      <w:r>
        <w:t xml:space="preserve"> Source Library: " CalculateBonita " </w:t>
      </w:r>
    </w:p>
    <w:p w:rsidR="00B6113D" w:rsidRDefault="00A66234">
      <w:pPr>
        <w:spacing w:after="0"/>
      </w:pPr>
      <w:r>
        <w:t xml:space="preserve"> Service: GetObligatorService</w:t>
      </w:r>
    </w:p>
    <w:p w:rsidR="00B6113D" w:rsidRDefault="00A66234">
      <w:pPr>
        <w:spacing w:after="0"/>
      </w:pPr>
      <w:r>
        <w:lastRenderedPageBreak/>
        <w:t xml:space="preserve"> Documentation: </w:t>
      </w:r>
    </w:p>
    <w:p w:rsidR="00B6113D" w:rsidRDefault="00A66234">
      <w:pPr>
        <w:pStyle w:val="Simplesubtitle"/>
      </w:pPr>
      <w:bookmarkStart w:id="998" w:name="3.2.1.4.4.---Diagram"/>
      <w:r>
        <w:t>Diagram:</w:t>
      </w:r>
      <w:bookmarkEnd w:id="998"/>
    </w:p>
    <w:p w:rsidR="00B6113D" w:rsidRDefault="00A66234">
      <w:pPr>
        <w:spacing w:after="0"/>
      </w:pPr>
      <w:r>
        <w:rPr>
          <w:noProof/>
        </w:rPr>
        <w:drawing>
          <wp:inline distT="0" distB="0" distL="0" distR="0">
            <wp:extent cx="3600000" cy="2928000"/>
            <wp:effectExtent l="0" t="0" r="0" b="0"/>
            <wp:docPr id="110" name="Picture 110"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112"/>
                    <a:stretch>
                      <a:fillRect/>
                    </a:stretch>
                  </pic:blipFill>
                  <pic:spPr>
                    <a:xfrm>
                      <a:off x="0" y="0"/>
                      <a:ext cx="3600000" cy="2928000"/>
                    </a:xfrm>
                    <a:prstGeom prst="rect">
                      <a:avLst/>
                    </a:prstGeom>
                  </pic:spPr>
                </pic:pic>
              </a:graphicData>
            </a:graphic>
          </wp:inline>
        </w:drawing>
      </w:r>
    </w:p>
    <w:p w:rsidR="00B6113D" w:rsidRDefault="00A66234">
      <w:pPr>
        <w:pStyle w:val="Simplesubtitle"/>
      </w:pPr>
      <w:bookmarkStart w:id="999" w:name="3.2.1.4.4.---Namespaces"/>
      <w:r>
        <w:t>Namespaces:</w:t>
      </w:r>
      <w:bookmarkEnd w:id="999"/>
    </w:p>
    <w:p w:rsidR="00B6113D" w:rsidRDefault="00A66234">
      <w:pPr>
        <w:pStyle w:val="ListParagraph"/>
        <w:numPr>
          <w:ilvl w:val="0"/>
          <w:numId w:val="280"/>
        </w:numPr>
        <w:spacing w:after="0"/>
      </w:pPr>
      <w:r>
        <w:t xml:space="preserve"> xmlns: ns0 - http://www.tibco.com/schemas/Gr</w:t>
      </w:r>
      <w:r>
        <w:t>antingCredit/SharedConnections/Schema1.xsd</w:t>
      </w:r>
    </w:p>
    <w:p w:rsidR="00B6113D" w:rsidRDefault="00A66234">
      <w:pPr>
        <w:pStyle w:val="ListParagraph"/>
        <w:numPr>
          <w:ilvl w:val="0"/>
          <w:numId w:val="280"/>
        </w:numPr>
        <w:spacing w:after="0"/>
      </w:pPr>
      <w:r>
        <w:t xml:space="preserve"> xmlns: soap - http://schemas.xmlsoap.org/wsdl/soap/</w:t>
      </w:r>
    </w:p>
    <w:p w:rsidR="00B6113D" w:rsidRDefault="00A66234">
      <w:pPr>
        <w:pStyle w:val="ListParagraph"/>
        <w:numPr>
          <w:ilvl w:val="0"/>
          <w:numId w:val="280"/>
        </w:numPr>
        <w:spacing w:after="0"/>
      </w:pPr>
      <w:r>
        <w:t xml:space="preserve"> xmlns: tns - http://xmlns.example.com/1171360277608/GetObligatorServiceOperationImpl</w:t>
      </w:r>
    </w:p>
    <w:p w:rsidR="00B6113D" w:rsidRDefault="00A66234">
      <w:pPr>
        <w:pStyle w:val="ListParagraph"/>
        <w:numPr>
          <w:ilvl w:val="0"/>
          <w:numId w:val="280"/>
        </w:numPr>
        <w:spacing w:after="0"/>
      </w:pPr>
      <w:r>
        <w:t xml:space="preserve"> xmlns: wsdl - http://schemas.xmlsoap.org/wsdl/</w:t>
      </w:r>
    </w:p>
    <w:p w:rsidR="00B6113D" w:rsidRDefault="00A66234">
      <w:pPr>
        <w:pStyle w:val="ListParagraph"/>
        <w:numPr>
          <w:ilvl w:val="0"/>
          <w:numId w:val="280"/>
        </w:numPr>
        <w:spacing w:after="0"/>
      </w:pPr>
      <w:r>
        <w:t xml:space="preserve"> xmlns: xml - http://www.w</w:t>
      </w:r>
      <w:r>
        <w:t>3.org/XML/1998/namespace</w:t>
      </w:r>
    </w:p>
    <w:p w:rsidR="00B6113D" w:rsidRDefault="00A66234">
      <w:pPr>
        <w:pStyle w:val="Simplesubtitle"/>
      </w:pPr>
      <w:bookmarkStart w:id="1000" w:name="3.2.1.4.4.---Types"/>
      <w:r>
        <w:t>Types:</w:t>
      </w:r>
      <w:bookmarkEnd w:id="1000"/>
    </w:p>
    <w:p w:rsidR="00B6113D" w:rsidRDefault="00A66234">
      <w:pPr>
        <w:pStyle w:val="Simplesubtitle"/>
      </w:pPr>
      <w:bookmarkStart w:id="1001" w:name="3.2.1.4.4.---http___www.tibco.com_schema"/>
      <w:r>
        <w:t xml:space="preserve"> Namespace: http://www.tibco.com/schemas/GrantingCredit/SharedConnections/Schema1.xsd</w:t>
      </w:r>
      <w:bookmarkEnd w:id="1001"/>
    </w:p>
    <w:p w:rsidR="00B6113D" w:rsidRDefault="00A66234">
      <w:pPr>
        <w:pStyle w:val="ListParagraph"/>
        <w:numPr>
          <w:ilvl w:val="0"/>
          <w:numId w:val="281"/>
        </w:numPr>
        <w:spacing w:after="0"/>
      </w:pPr>
      <w:r>
        <w:t>schema</w:t>
      </w:r>
    </w:p>
    <w:p w:rsidR="00B6113D" w:rsidRDefault="00A66234">
      <w:pPr>
        <w:pStyle w:val="ListParagraph"/>
        <w:numPr>
          <w:ilvl w:val="1"/>
          <w:numId w:val="281"/>
        </w:numPr>
        <w:spacing w:after="0"/>
      </w:pPr>
      <w:r>
        <w:t>ns0 : Name - xs:string</w:t>
      </w:r>
    </w:p>
    <w:p w:rsidR="00B6113D" w:rsidRDefault="00A66234">
      <w:pPr>
        <w:pStyle w:val="ListParagraph"/>
        <w:numPr>
          <w:ilvl w:val="1"/>
          <w:numId w:val="281"/>
        </w:numPr>
        <w:spacing w:after="0"/>
      </w:pPr>
      <w:r>
        <w:t>ns0 : Obligator</w:t>
      </w:r>
    </w:p>
    <w:p w:rsidR="00B6113D" w:rsidRDefault="00A66234">
      <w:pPr>
        <w:pStyle w:val="ListParagraph"/>
        <w:numPr>
          <w:ilvl w:val="1"/>
          <w:numId w:val="281"/>
        </w:numPr>
        <w:spacing w:after="0"/>
      </w:pPr>
      <w:r>
        <w:t>ns0 : ObligatorsList</w:t>
      </w:r>
    </w:p>
    <w:p w:rsidR="00B6113D" w:rsidRDefault="00A66234">
      <w:pPr>
        <w:pStyle w:val="ListParagraph"/>
        <w:numPr>
          <w:ilvl w:val="1"/>
          <w:numId w:val="281"/>
        </w:numPr>
        <w:spacing w:after="0"/>
      </w:pPr>
      <w:r>
        <w:t>ns0 : Problem - xs:boolean</w:t>
      </w:r>
    </w:p>
    <w:p w:rsidR="00B6113D" w:rsidRDefault="00A66234">
      <w:pPr>
        <w:pStyle w:val="ListParagraph"/>
        <w:numPr>
          <w:ilvl w:val="1"/>
          <w:numId w:val="281"/>
        </w:numPr>
        <w:spacing w:after="0"/>
      </w:pPr>
      <w:r>
        <w:t>ns0 : Refund - xs:long</w:t>
      </w:r>
    </w:p>
    <w:p w:rsidR="00B6113D" w:rsidRDefault="00A66234">
      <w:pPr>
        <w:pStyle w:val="ListParagraph"/>
        <w:numPr>
          <w:ilvl w:val="1"/>
          <w:numId w:val="281"/>
        </w:numPr>
        <w:spacing w:after="0"/>
      </w:pPr>
      <w:r>
        <w:t>ns0 : Value - xs:long</w:t>
      </w:r>
    </w:p>
    <w:p w:rsidR="00B6113D" w:rsidRDefault="00A66234">
      <w:pPr>
        <w:pStyle w:val="Simplesubtitle"/>
      </w:pPr>
      <w:bookmarkStart w:id="1002" w:name="3.2.1.4.4.---PortConfig"/>
      <w:r>
        <w:t>Port configuration:</w:t>
      </w:r>
      <w:bookmarkEnd w:id="1002"/>
    </w:p>
    <w:p w:rsidR="00B6113D" w:rsidRDefault="00A66234">
      <w:pPr>
        <w:pStyle w:val="ListParagraph"/>
        <w:numPr>
          <w:ilvl w:val="0"/>
          <w:numId w:val="282"/>
        </w:numPr>
        <w:spacing w:after="0"/>
      </w:pPr>
      <w:r>
        <w:rPr>
          <w:b/>
        </w:rPr>
        <w:t xml:space="preserve">Binding: </w:t>
      </w:r>
      <w:r>
        <w:t>tns:ObligatorName_sp_SOAPEventSourceBinding</w:t>
      </w:r>
    </w:p>
    <w:p w:rsidR="00B6113D" w:rsidRDefault="00A66234">
      <w:pPr>
        <w:pStyle w:val="ListParagraph"/>
        <w:numPr>
          <w:ilvl w:val="0"/>
          <w:numId w:val="282"/>
        </w:numPr>
        <w:spacing w:after="0"/>
      </w:pPr>
      <w:r>
        <w:rPr>
          <w:b/>
        </w:rPr>
        <w:t xml:space="preserve">Name: </w:t>
      </w:r>
      <w:r>
        <w:t>ObligatorName_sp_SOAPEventSource</w:t>
      </w:r>
    </w:p>
    <w:p w:rsidR="00B6113D" w:rsidRDefault="00A66234">
      <w:pPr>
        <w:pStyle w:val="ListParagraph"/>
        <w:numPr>
          <w:ilvl w:val="0"/>
          <w:numId w:val="282"/>
        </w:numPr>
        <w:spacing w:after="0"/>
      </w:pPr>
      <w:r>
        <w:rPr>
          <w:b/>
        </w:rPr>
        <w:t xml:space="preserve">Soap Address: </w:t>
      </w:r>
      <w:r>
        <w:t>http://localhost:9997/ProcessDefinitions/GetObligator/GetObligatorService</w:t>
      </w:r>
    </w:p>
    <w:p w:rsidR="00B6113D" w:rsidRDefault="00A66234">
      <w:pPr>
        <w:pStyle w:val="Simplesubtitle"/>
      </w:pPr>
      <w:bookmarkStart w:id="1003" w:name="3.2.1.4.4.---Operations"/>
      <w:r>
        <w:t>Operations:</w:t>
      </w:r>
      <w:bookmarkEnd w:id="1003"/>
    </w:p>
    <w:p w:rsidR="00B6113D" w:rsidRDefault="00A66234">
      <w:pPr>
        <w:pStyle w:val="ListParagraph"/>
        <w:numPr>
          <w:ilvl w:val="0"/>
          <w:numId w:val="283"/>
        </w:numPr>
        <w:spacing w:after="0"/>
      </w:pPr>
      <w:r>
        <w:rPr>
          <w:b/>
        </w:rPr>
        <w:t xml:space="preserve">Name: </w:t>
      </w:r>
      <w:r>
        <w:t>GetObligatorServiceOperation</w:t>
      </w:r>
    </w:p>
    <w:p w:rsidR="00B6113D" w:rsidRDefault="00A66234">
      <w:pPr>
        <w:pStyle w:val="ListParagraph"/>
        <w:numPr>
          <w:ilvl w:val="1"/>
          <w:numId w:val="283"/>
        </w:numPr>
        <w:spacing w:after="0"/>
      </w:pPr>
      <w:r>
        <w:rPr>
          <w:b/>
        </w:rPr>
        <w:t>Paramete</w:t>
      </w:r>
      <w:r>
        <w:rPr>
          <w:b/>
        </w:rPr>
        <w:t xml:space="preserve">rs: </w:t>
      </w:r>
    </w:p>
    <w:p w:rsidR="00B6113D" w:rsidRDefault="00A66234">
      <w:pPr>
        <w:pStyle w:val="ListParagraph"/>
        <w:numPr>
          <w:ilvl w:val="2"/>
          <w:numId w:val="283"/>
        </w:numPr>
        <w:spacing w:after="0"/>
      </w:pPr>
      <w:r>
        <w:rPr>
          <w:b/>
        </w:rPr>
        <w:t xml:space="preserve">Input: </w:t>
      </w:r>
      <w:hyperlink w:anchor="3.2.1.4.4.---Messages">
        <w:r>
          <w:rPr>
            <w:color w:val="0000FF"/>
            <w:u w:val="single"/>
          </w:rPr>
          <w:t>tns:GetObligatorServiceInputMessage</w:t>
        </w:r>
      </w:hyperlink>
    </w:p>
    <w:p w:rsidR="00B6113D" w:rsidRDefault="00A66234">
      <w:pPr>
        <w:pStyle w:val="ListParagraph"/>
        <w:numPr>
          <w:ilvl w:val="2"/>
          <w:numId w:val="283"/>
        </w:numPr>
        <w:spacing w:after="0"/>
      </w:pPr>
      <w:r>
        <w:rPr>
          <w:b/>
        </w:rPr>
        <w:t xml:space="preserve">Output: </w:t>
      </w:r>
      <w:hyperlink w:anchor="3.2.1.4.4.---Messages">
        <w:r>
          <w:rPr>
            <w:color w:val="0000FF"/>
            <w:u w:val="single"/>
          </w:rPr>
          <w:t>tns:GetObligatorServiceOutputMessage</w:t>
        </w:r>
      </w:hyperlink>
    </w:p>
    <w:p w:rsidR="00B6113D" w:rsidRDefault="00A66234">
      <w:pPr>
        <w:pStyle w:val="Simplesubtitle"/>
      </w:pPr>
      <w:bookmarkStart w:id="1004" w:name="3.2.1.4.4.---Messages"/>
      <w:r>
        <w:t>Messages:</w:t>
      </w:r>
      <w:bookmarkEnd w:id="1004"/>
    </w:p>
    <w:p w:rsidR="00B6113D" w:rsidRDefault="00A66234">
      <w:pPr>
        <w:pStyle w:val="ListParagraph"/>
        <w:numPr>
          <w:ilvl w:val="0"/>
          <w:numId w:val="284"/>
        </w:numPr>
        <w:spacing w:after="0"/>
      </w:pPr>
      <w:r>
        <w:rPr>
          <w:b/>
        </w:rPr>
        <w:t xml:space="preserve">Name: </w:t>
      </w:r>
      <w:r>
        <w:t>GetObligatorServiceInputMessage</w:t>
      </w:r>
    </w:p>
    <w:p w:rsidR="00B6113D" w:rsidRDefault="00A66234">
      <w:pPr>
        <w:pStyle w:val="ListParagraph"/>
        <w:numPr>
          <w:ilvl w:val="1"/>
          <w:numId w:val="284"/>
        </w:numPr>
        <w:spacing w:after="0"/>
      </w:pPr>
      <w:r>
        <w:rPr>
          <w:b/>
        </w:rPr>
        <w:lastRenderedPageBreak/>
        <w:t xml:space="preserve">Part Element: </w:t>
      </w:r>
      <w:hyperlink w:anchor="3.2.1.4.4.---Types">
        <w:r>
          <w:rPr>
            <w:color w:val="0000FF"/>
            <w:u w:val="single"/>
          </w:rPr>
          <w:t>ns0:Name</w:t>
        </w:r>
      </w:hyperlink>
    </w:p>
    <w:p w:rsidR="00B6113D" w:rsidRDefault="00A66234">
      <w:pPr>
        <w:pStyle w:val="ListParagraph"/>
        <w:numPr>
          <w:ilvl w:val="1"/>
          <w:numId w:val="284"/>
        </w:numPr>
        <w:spacing w:after="0"/>
      </w:pPr>
      <w:r>
        <w:rPr>
          <w:b/>
        </w:rPr>
        <w:t xml:space="preserve">Part Name: </w:t>
      </w:r>
      <w:r>
        <w:t>part1</w:t>
      </w:r>
    </w:p>
    <w:p w:rsidR="00B6113D" w:rsidRDefault="00A66234">
      <w:pPr>
        <w:pStyle w:val="ListParagraph"/>
        <w:numPr>
          <w:ilvl w:val="0"/>
          <w:numId w:val="284"/>
        </w:numPr>
        <w:spacing w:after="0"/>
      </w:pPr>
      <w:r>
        <w:rPr>
          <w:b/>
        </w:rPr>
        <w:t xml:space="preserve">Name: </w:t>
      </w:r>
      <w:r>
        <w:t>GetObligatorServiceOutputMessage</w:t>
      </w:r>
    </w:p>
    <w:p w:rsidR="00B6113D" w:rsidRDefault="00A66234">
      <w:pPr>
        <w:pStyle w:val="ListParagraph"/>
        <w:numPr>
          <w:ilvl w:val="1"/>
          <w:numId w:val="284"/>
        </w:numPr>
        <w:spacing w:after="0"/>
      </w:pPr>
      <w:r>
        <w:rPr>
          <w:b/>
        </w:rPr>
        <w:t xml:space="preserve">Part Element: </w:t>
      </w:r>
      <w:hyperlink w:anchor="3.2.1.4.4.---Types">
        <w:r>
          <w:rPr>
            <w:color w:val="0000FF"/>
            <w:u w:val="single"/>
          </w:rPr>
          <w:t>ns0:Obligator</w:t>
        </w:r>
      </w:hyperlink>
    </w:p>
    <w:p w:rsidR="00B6113D" w:rsidRDefault="00A66234">
      <w:pPr>
        <w:pStyle w:val="ListParagraph"/>
        <w:numPr>
          <w:ilvl w:val="1"/>
          <w:numId w:val="284"/>
        </w:numPr>
        <w:spacing w:after="0"/>
      </w:pPr>
      <w:r>
        <w:rPr>
          <w:b/>
        </w:rPr>
        <w:t xml:space="preserve">Part Name: </w:t>
      </w:r>
      <w:r>
        <w:t>part1</w:t>
      </w:r>
    </w:p>
    <w:p w:rsidR="00B6113D" w:rsidRDefault="00A66234">
      <w:pPr>
        <w:pStyle w:val="Heading4"/>
      </w:pPr>
      <w:bookmarkStart w:id="1005" w:name="3.2.1.5.---"/>
      <w:bookmarkStart w:id="1006" w:name="_Toc336871364"/>
      <w:r>
        <w:t>3.2.1.5. Shared JMS Connections</w:t>
      </w:r>
      <w:bookmarkEnd w:id="1005"/>
      <w:bookmarkEnd w:id="1006"/>
    </w:p>
    <w:p w:rsidR="00B6113D" w:rsidRDefault="00A66234">
      <w:pPr>
        <w:spacing w:after="0"/>
      </w:pPr>
      <w:r>
        <w:t>Chapter contains description of BusinessWorks Shared JMS Connections from project AccountState.</w:t>
      </w:r>
    </w:p>
    <w:p w:rsidR="00B6113D" w:rsidRDefault="00A66234">
      <w:pPr>
        <w:pStyle w:val="Heading5"/>
      </w:pPr>
      <w:bookmarkStart w:id="1007" w:name="3.2.1.5.1.---"/>
      <w:r>
        <w:t>3.2.1.5.1. CalculateBonitaEMSConnection</w:t>
      </w:r>
      <w:bookmarkEnd w:id="1007"/>
    </w:p>
    <w:p w:rsidR="00B6113D" w:rsidRDefault="00A66234">
      <w:pPr>
        <w:spacing w:after="0"/>
      </w:pPr>
      <w:r>
        <w:t xml:space="preserve"> Section contains description of JMS Connection " CalculateBonitaEMSConnection " </w:t>
      </w:r>
    </w:p>
    <w:p w:rsidR="00B6113D" w:rsidRDefault="00A66234">
      <w:pPr>
        <w:spacing w:after="0"/>
      </w:pPr>
      <w:r>
        <w:t xml:space="preserve"> Source Library: " CalculateBonita " </w:t>
      </w:r>
    </w:p>
    <w:p w:rsidR="00B6113D" w:rsidRDefault="00A66234">
      <w:pPr>
        <w:spacing w:after="0"/>
      </w:pPr>
      <w:r>
        <w:t xml:space="preserve"> ResourceType: ae.shared.JMSConnectionKey</w:t>
      </w:r>
    </w:p>
    <w:p w:rsidR="00B6113D" w:rsidRDefault="00A66234">
      <w:pPr>
        <w:pStyle w:val="Simplesubtitle"/>
      </w:pPr>
      <w:bookmarkStart w:id="1008" w:name="3.2.1.5.1.---JMSDescription"/>
      <w:r>
        <w:t>JMS description:</w:t>
      </w:r>
      <w:bookmarkEnd w:id="10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EMS connection for input parameters and output result of CalculateBonita library</w:t>
            </w:r>
          </w:p>
        </w:tc>
      </w:tr>
    </w:tbl>
    <w:p w:rsidR="00B6113D" w:rsidRDefault="00B6113D"/>
    <w:p w:rsidR="00B6113D" w:rsidRDefault="00A66234">
      <w:pPr>
        <w:pStyle w:val="Simplesubtitle"/>
      </w:pPr>
      <w:bookmarkStart w:id="1009" w:name="3.2.1.5.1.---JMSConfiguration"/>
      <w:r>
        <w:t>JMS configuration:</w:t>
      </w:r>
      <w:bookmarkEnd w:id="100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31"/>
        <w:gridCol w:w="5612"/>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%%CalculateBonitaJNDIContextFactory%%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%%CalculateBonitaJNDIContextURL%%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4"/>
      </w:pPr>
      <w:bookmarkStart w:id="1010" w:name="3.2.1.6.---"/>
      <w:bookmarkStart w:id="1011" w:name="_Toc336871365"/>
      <w:r>
        <w:t>3.2.1.6. Shared JDBC Connections</w:t>
      </w:r>
      <w:bookmarkEnd w:id="1010"/>
      <w:bookmarkEnd w:id="1011"/>
    </w:p>
    <w:p w:rsidR="00B6113D" w:rsidRDefault="00A66234">
      <w:pPr>
        <w:spacing w:after="0"/>
      </w:pPr>
      <w:r>
        <w:t>Chapter cont</w:t>
      </w:r>
      <w:r>
        <w:t>ains description of BusinessWorks Shared JDBC Connections from project AccountState.</w:t>
      </w:r>
    </w:p>
    <w:p w:rsidR="00B6113D" w:rsidRDefault="00A66234">
      <w:pPr>
        <w:pStyle w:val="Heading5"/>
      </w:pPr>
      <w:bookmarkStart w:id="1012" w:name="3.2.1.6.1.---"/>
      <w:r>
        <w:t>3.2.1.6.1. SharedTibco</w:t>
      </w:r>
      <w:bookmarkEnd w:id="1012"/>
    </w:p>
    <w:p w:rsidR="00B6113D" w:rsidRDefault="00A66234">
      <w:pPr>
        <w:spacing w:after="0"/>
      </w:pPr>
      <w:r>
        <w:t xml:space="preserve"> Section contains description of Shared JDBC " SharedTibco.sharedjdbc " </w:t>
      </w:r>
    </w:p>
    <w:p w:rsidR="00B6113D" w:rsidRDefault="00A66234">
      <w:pPr>
        <w:spacing w:after="0"/>
      </w:pPr>
      <w:r>
        <w:t xml:space="preserve"> Source Library: " CalculateBonita " </w:t>
      </w:r>
    </w:p>
    <w:p w:rsidR="00B6113D" w:rsidRDefault="00A66234">
      <w:pPr>
        <w:spacing w:after="0"/>
      </w:pPr>
      <w:r>
        <w:t xml:space="preserve"> Resource type:</w:t>
      </w:r>
      <w:r>
        <w:t xml:space="preserve"> ae.shared.JDBCSharedResource</w:t>
      </w:r>
    </w:p>
    <w:p w:rsidR="00B6113D" w:rsidRDefault="00A66234">
      <w:pPr>
        <w:pStyle w:val="Simplesubtitle"/>
      </w:pPr>
      <w:bookmarkStart w:id="1013" w:name="3.2.1.6.1.---JDBCDescription"/>
      <w:r>
        <w:t>JDBC description:</w:t>
      </w:r>
      <w:bookmarkEnd w:id="101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014" w:name="3.2.1.6.1.---Config"/>
      <w:r>
        <w:t>JDBC configuration:</w:t>
      </w:r>
      <w:bookmarkEnd w:id="101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75"/>
        <w:gridCol w:w="6768"/>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maxConnections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loginTimeout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connectionType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UseSharedJndiConfig</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location</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lastRenderedPageBreak/>
              <w:t>user</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bl>
    <w:p w:rsidR="00B6113D" w:rsidRDefault="00B6113D"/>
    <w:p w:rsidR="00B6113D" w:rsidRDefault="00A66234">
      <w:pPr>
        <w:pStyle w:val="Heading5"/>
      </w:pPr>
      <w:bookmarkStart w:id="1015" w:name="3.2.1.6.2.---"/>
      <w:r>
        <w:t>3.2.1.6.2. Tibco</w:t>
      </w:r>
      <w:bookmarkEnd w:id="1015"/>
    </w:p>
    <w:p w:rsidR="00B6113D" w:rsidRDefault="00A66234">
      <w:pPr>
        <w:spacing w:after="0"/>
      </w:pPr>
      <w:r>
        <w:t xml:space="preserve"> Section contains description of Shared JDBC " Tibco.sharedjdbc " </w:t>
      </w:r>
    </w:p>
    <w:p w:rsidR="00B6113D" w:rsidRDefault="00A66234">
      <w:pPr>
        <w:spacing w:after="0"/>
      </w:pPr>
      <w:r>
        <w:t xml:space="preserve"> Resource type: ae.shared.JDBCSharedResource</w:t>
      </w:r>
    </w:p>
    <w:p w:rsidR="00B6113D" w:rsidRDefault="00A66234">
      <w:pPr>
        <w:pStyle w:val="Simplesubtitle"/>
      </w:pPr>
      <w:bookmarkStart w:id="1016" w:name="3.2.1.6.2.---JDBCDescription"/>
      <w:r>
        <w:t>JDBC description:</w:t>
      </w:r>
      <w:bookmarkEnd w:id="101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017" w:name="3.2.1.6.2.---Config"/>
      <w:r>
        <w:t>JDBC configuration:</w:t>
      </w:r>
      <w:bookmarkEnd w:id="101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700"/>
        <w:gridCol w:w="7543"/>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maxConnections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loginTimeout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connectionType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UseSharedJndiConfig</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location</w:t>
            </w:r>
          </w:p>
        </w:tc>
        <w:tc>
          <w:tcPr>
            <w:tcW w:w="9576" w:type="dxa"/>
            <w:shd w:val="clear" w:color="auto" w:fill="FFFFFF" w:themeFill="background1"/>
          </w:tcPr>
          <w:p w:rsidR="00B6113D" w:rsidRDefault="00A66234">
            <w:pPr>
              <w:spacing w:after="0"/>
            </w:pPr>
            <w:r>
              <w:t>jdbc:tibcosoftwareinc:oracle://%%jdbcTIBCO/database/url_port%%;SID=%%jdbcTIBCO/database/sid%%</w:t>
            </w:r>
          </w:p>
        </w:tc>
      </w:tr>
      <w:tr w:rsidR="00B6113D">
        <w:tc>
          <w:tcPr>
            <w:tcW w:w="9576" w:type="dxa"/>
            <w:shd w:val="clear" w:color="auto" w:fill="FFFFFF" w:themeFill="background1"/>
          </w:tcPr>
          <w:p w:rsidR="00B6113D" w:rsidRDefault="00A66234">
            <w:pPr>
              <w:spacing w:after="0"/>
            </w:pPr>
            <w:r>
              <w:t>user</w:t>
            </w:r>
          </w:p>
        </w:tc>
        <w:tc>
          <w:tcPr>
            <w:tcW w:w="9576" w:type="dxa"/>
            <w:shd w:val="clear" w:color="auto" w:fill="FFFFFF" w:themeFill="background1"/>
          </w:tcPr>
          <w:p w:rsidR="00B6113D" w:rsidRDefault="00A66234">
            <w:pPr>
              <w:spacing w:after="0"/>
            </w:pPr>
            <w:r>
              <w:t>%%jdbcTIBCO/database/user%%</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%%jdbcTIBCO/database/password%%</w:t>
            </w:r>
          </w:p>
        </w:tc>
      </w:tr>
    </w:tbl>
    <w:p w:rsidR="00B6113D" w:rsidRDefault="00B6113D"/>
    <w:p w:rsidR="00B6113D" w:rsidRDefault="00A66234">
      <w:pPr>
        <w:pStyle w:val="Heading4"/>
      </w:pPr>
      <w:bookmarkStart w:id="1018" w:name="3.2.1.7.---"/>
      <w:bookmarkStart w:id="1019" w:name="_Toc336871366"/>
      <w:r>
        <w:t>3.2.1.7. Shared HTTP Connections</w:t>
      </w:r>
      <w:bookmarkEnd w:id="1018"/>
      <w:bookmarkEnd w:id="1019"/>
    </w:p>
    <w:p w:rsidR="00B6113D" w:rsidRDefault="00A66234">
      <w:pPr>
        <w:spacing w:after="0"/>
      </w:pPr>
      <w:r>
        <w:t>Chapter contains description of BusinessWorks Shared HTTP Connections from project AccountState.</w:t>
      </w:r>
    </w:p>
    <w:p w:rsidR="00B6113D" w:rsidRDefault="00A66234">
      <w:pPr>
        <w:pStyle w:val="Heading5"/>
      </w:pPr>
      <w:bookmarkStart w:id="1020" w:name="3.2.1.7.1.---"/>
      <w:r>
        <w:t>3.2.1.7.1. CalculateBonitaSOAPHTTPConnection</w:t>
      </w:r>
      <w:bookmarkEnd w:id="1020"/>
    </w:p>
    <w:p w:rsidR="00B6113D" w:rsidRDefault="00A66234">
      <w:pPr>
        <w:spacing w:after="0"/>
      </w:pPr>
      <w:r>
        <w:t xml:space="preserve"> Section contains description of Shared HTTP Resource " CalculateBonitaSOAPHTTPConnection.sharedhttp " </w:t>
      </w:r>
    </w:p>
    <w:p w:rsidR="00B6113D" w:rsidRDefault="00A66234">
      <w:pPr>
        <w:spacing w:after="0"/>
      </w:pPr>
      <w:r>
        <w:t xml:space="preserve"> Source Li</w:t>
      </w:r>
      <w:r>
        <w:t xml:space="preserve">brary: " CalculateBonita " </w:t>
      </w:r>
    </w:p>
    <w:p w:rsidR="00B6113D" w:rsidRDefault="00A66234">
      <w:pPr>
        <w:pStyle w:val="Simplesubtitle"/>
      </w:pPr>
      <w:bookmarkStart w:id="1021" w:name="3.2.1.7.1.---HTTPDescription"/>
      <w:r>
        <w:t>HTTP description:</w:t>
      </w:r>
      <w:bookmarkEnd w:id="102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GetObligator process Connection for HTTP SOAP communication with GetObligator process</w:t>
            </w:r>
          </w:p>
        </w:tc>
      </w:tr>
    </w:tbl>
    <w:p w:rsidR="00B6113D" w:rsidRDefault="00B6113D"/>
    <w:p w:rsidR="00B6113D" w:rsidRDefault="00A66234">
      <w:pPr>
        <w:pStyle w:val="Simplesubtitle"/>
      </w:pPr>
      <w:bookmarkStart w:id="1022" w:name="3.2.1.7.1.---Config"/>
      <w:r>
        <w:t>HTTP configuration:</w:t>
      </w:r>
      <w:bookmarkEnd w:id="102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78"/>
        <w:gridCol w:w="556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%%CalculateBonitaHTTPSOAPPort%%</w:t>
            </w:r>
          </w:p>
        </w:tc>
      </w:tr>
    </w:tbl>
    <w:p w:rsidR="00B6113D" w:rsidRDefault="00B6113D"/>
    <w:p w:rsidR="00B6113D" w:rsidRDefault="00A66234">
      <w:pPr>
        <w:pStyle w:val="Heading5"/>
      </w:pPr>
      <w:bookmarkStart w:id="1023" w:name="3.2.1.7.2.---"/>
      <w:r>
        <w:t>3.2.1.7.2. IOHTTPConnection</w:t>
      </w:r>
      <w:bookmarkEnd w:id="1023"/>
    </w:p>
    <w:p w:rsidR="00B6113D" w:rsidRDefault="00A66234">
      <w:pPr>
        <w:spacing w:after="0"/>
      </w:pPr>
      <w:r>
        <w:t>The File, which was made as result of transformation by DITA, isn't valid against DTD schema. That is why it was replaced by this file.</w:t>
      </w:r>
    </w:p>
    <w:p w:rsidR="00B6113D" w:rsidRDefault="00A66234">
      <w:pPr>
        <w:pStyle w:val="Heading5"/>
      </w:pPr>
      <w:bookmarkStart w:id="1024" w:name="3.2.1.7.3.---"/>
      <w:r>
        <w:lastRenderedPageBreak/>
        <w:t>3.2.1.7.3. SOAPHTTPConnection</w:t>
      </w:r>
      <w:bookmarkEnd w:id="1024"/>
    </w:p>
    <w:p w:rsidR="00B6113D" w:rsidRDefault="00A66234">
      <w:pPr>
        <w:spacing w:after="0"/>
      </w:pPr>
      <w:r>
        <w:t xml:space="preserve"> Section contains descriptio</w:t>
      </w:r>
      <w:r>
        <w:t xml:space="preserve">n of Shared HTTP Resource " SOAPHTTPConnection.sharedhttp " </w:t>
      </w:r>
    </w:p>
    <w:p w:rsidR="00B6113D" w:rsidRDefault="00A66234">
      <w:pPr>
        <w:pStyle w:val="Simplesubtitle"/>
      </w:pPr>
      <w:bookmarkStart w:id="1025" w:name="3.2.1.7.3.---HTTPDescription"/>
      <w:r>
        <w:t>HTTP description:</w:t>
      </w:r>
      <w:bookmarkEnd w:id="102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GetAcoountState process</w:t>
            </w:r>
          </w:p>
        </w:tc>
      </w:tr>
    </w:tbl>
    <w:p w:rsidR="00B6113D" w:rsidRDefault="00B6113D"/>
    <w:p w:rsidR="00B6113D" w:rsidRDefault="00A66234">
      <w:pPr>
        <w:pStyle w:val="Simplesubtitle"/>
      </w:pPr>
      <w:bookmarkStart w:id="1026" w:name="3.2.1.7.3.---Config"/>
      <w:r>
        <w:t>HTTP configuration:</w:t>
      </w:r>
      <w:bookmarkEnd w:id="102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316"/>
        <w:gridCol w:w="4927"/>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serverType</w:t>
            </w:r>
          </w:p>
        </w:tc>
        <w:tc>
          <w:tcPr>
            <w:tcW w:w="9576" w:type="dxa"/>
            <w:shd w:val="clear" w:color="auto" w:fill="FFFFFF" w:themeFill="background1"/>
          </w:tcPr>
          <w:p w:rsidR="00B6113D" w:rsidRDefault="00A66234">
            <w:pPr>
              <w:spacing w:after="0"/>
            </w:pPr>
            <w:r>
              <w:t>Tomcat</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%%HTTPSOAPPort%%</w:t>
            </w:r>
          </w:p>
        </w:tc>
      </w:tr>
    </w:tbl>
    <w:p w:rsidR="00B6113D" w:rsidRDefault="00B6113D"/>
    <w:p w:rsidR="00B6113D" w:rsidRDefault="00A66234">
      <w:pPr>
        <w:spacing w:after="0"/>
      </w:pPr>
      <w:r>
        <w:t xml:space="preserve"> Connection properties: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44"/>
        <w:gridCol w:w="2012"/>
        <w:gridCol w:w="3787"/>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c>
          <w:tcPr>
            <w:tcW w:w="9576" w:type="dxa"/>
            <w:shd w:val="clear" w:color="auto" w:fill="D9D9D9" w:themeFill="background1" w:themeFillShade="D9"/>
          </w:tcPr>
          <w:p w:rsidR="00B6113D" w:rsidRDefault="00A66234">
            <w:pPr>
              <w:spacing w:after="0"/>
            </w:pPr>
            <w:r>
              <w:rPr>
                <w:b/>
              </w:rPr>
              <w:t>Default value</w:t>
            </w:r>
          </w:p>
        </w:tc>
      </w:tr>
      <w:tr w:rsidR="00B6113D">
        <w:tc>
          <w:tcPr>
            <w:tcW w:w="9576" w:type="dxa"/>
            <w:shd w:val="clear" w:color="auto" w:fill="FFFFFF" w:themeFill="background1"/>
          </w:tcPr>
          <w:p w:rsidR="00B6113D" w:rsidRDefault="00A66234">
            <w:pPr>
              <w:spacing w:after="0"/>
            </w:pPr>
            <w:r>
              <w:t>maxPostSize (bytes)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2097152</w:t>
            </w:r>
          </w:p>
        </w:tc>
      </w:tr>
      <w:tr w:rsidR="00B6113D">
        <w:tc>
          <w:tcPr>
            <w:tcW w:w="9576" w:type="dxa"/>
            <w:shd w:val="clear" w:color="auto" w:fill="FFFFFF" w:themeFill="background1"/>
          </w:tcPr>
          <w:p w:rsidR="00B6113D" w:rsidRDefault="00A66234">
            <w:pPr>
              <w:spacing w:after="0"/>
            </w:pPr>
            <w:r>
              <w:t>maxSavePostSize (bytes)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4096</w:t>
            </w:r>
          </w:p>
        </w:tc>
      </w:tr>
      <w:tr w:rsidR="00B6113D">
        <w:tc>
          <w:tcPr>
            <w:tcW w:w="9576" w:type="dxa"/>
            <w:shd w:val="clear" w:color="auto" w:fill="FFFFFF" w:themeFill="background1"/>
          </w:tcPr>
          <w:p w:rsidR="00B6113D" w:rsidRDefault="00A66234">
            <w:pPr>
              <w:spacing w:after="0"/>
            </w:pPr>
            <w:r>
              <w:t>uriEncoding</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acceptCount</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compressableMimeType</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text/html,text/xml,text/plain</w:t>
            </w:r>
          </w:p>
        </w:tc>
      </w:tr>
      <w:tr w:rsidR="00B6113D">
        <w:tc>
          <w:tcPr>
            <w:tcW w:w="9576" w:type="dxa"/>
            <w:shd w:val="clear" w:color="auto" w:fill="FFFFFF" w:themeFill="background1"/>
          </w:tcPr>
          <w:p w:rsidR="00B6113D" w:rsidRDefault="00A66234">
            <w:pPr>
              <w:spacing w:after="0"/>
            </w:pPr>
            <w:r>
              <w:t>compression</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off</w:t>
            </w:r>
          </w:p>
        </w:tc>
      </w:tr>
      <w:tr w:rsidR="00B6113D">
        <w:tc>
          <w:tcPr>
            <w:tcW w:w="9576" w:type="dxa"/>
            <w:shd w:val="clear" w:color="auto" w:fill="FFFFFF" w:themeFill="background1"/>
          </w:tcPr>
          <w:p w:rsidR="00B6113D" w:rsidRDefault="00A66234">
            <w:pPr>
              <w:spacing w:after="0"/>
            </w:pPr>
            <w:r>
              <w:t>connectionTimeOut (ms)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60000</w:t>
            </w:r>
          </w:p>
        </w:tc>
      </w:tr>
    </w:tbl>
    <w:p w:rsidR="00B6113D" w:rsidRDefault="00B6113D"/>
    <w:p w:rsidR="00B6113D" w:rsidRDefault="00A66234">
      <w:pPr>
        <w:pStyle w:val="Heading4"/>
      </w:pPr>
      <w:bookmarkStart w:id="1027" w:name="3.2.1.8.---"/>
      <w:bookmarkStart w:id="1028" w:name="_Toc336871367"/>
      <w:r>
        <w:t xml:space="preserve">3.2.1.8. </w:t>
      </w:r>
      <w:r>
        <w:t>XSD Schemas</w:t>
      </w:r>
      <w:bookmarkEnd w:id="1027"/>
      <w:bookmarkEnd w:id="1028"/>
    </w:p>
    <w:p w:rsidR="00B6113D" w:rsidRDefault="00A66234">
      <w:pPr>
        <w:spacing w:after="0"/>
      </w:pPr>
      <w:r>
        <w:t>Chapter contains description of XSD Schemas from project AccountState.</w:t>
      </w:r>
    </w:p>
    <w:p w:rsidR="00B6113D" w:rsidRDefault="00A66234">
      <w:pPr>
        <w:pStyle w:val="Heading5"/>
      </w:pPr>
      <w:bookmarkStart w:id="1029" w:name="3.2.1.8.1.---"/>
      <w:r>
        <w:t>3.2.1.8.1. AccountsXSD</w:t>
      </w:r>
      <w:bookmarkEnd w:id="1029"/>
    </w:p>
    <w:p w:rsidR="00B6113D" w:rsidRDefault="00A66234">
      <w:pPr>
        <w:spacing w:after="0"/>
      </w:pPr>
      <w:r>
        <w:t xml:space="preserve"> Section contains description of XSD Schema AccountsXSD.xsd</w:t>
      </w:r>
    </w:p>
    <w:p w:rsidR="00B6113D" w:rsidRDefault="00A66234">
      <w:pPr>
        <w:pStyle w:val="Simplesubtitle"/>
      </w:pPr>
      <w:bookmarkStart w:id="1030" w:name="3.2.1.8.1.---Diagram"/>
      <w:r>
        <w:t>Diagram:</w:t>
      </w:r>
      <w:bookmarkEnd w:id="1030"/>
    </w:p>
    <w:p w:rsidR="00B6113D" w:rsidRDefault="00A66234">
      <w:pPr>
        <w:spacing w:after="0"/>
      </w:pPr>
      <w:r>
        <w:rPr>
          <w:noProof/>
        </w:rPr>
        <w:drawing>
          <wp:inline distT="0" distB="0" distL="0" distR="0">
            <wp:extent cx="2144000" cy="2944000"/>
            <wp:effectExtent l="0" t="0" r="0" b="0"/>
            <wp:docPr id="111" name="Picture 111" descr="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png"/>
                    <pic:cNvPicPr/>
                  </pic:nvPicPr>
                  <pic:blipFill>
                    <a:blip r:embed="rId113"/>
                    <a:stretch>
                      <a:fillRect/>
                    </a:stretch>
                  </pic:blipFill>
                  <pic:spPr>
                    <a:xfrm>
                      <a:off x="0" y="0"/>
                      <a:ext cx="2144000" cy="2944000"/>
                    </a:xfrm>
                    <a:prstGeom prst="rect">
                      <a:avLst/>
                    </a:prstGeom>
                  </pic:spPr>
                </pic:pic>
              </a:graphicData>
            </a:graphic>
          </wp:inline>
        </w:drawing>
      </w:r>
    </w:p>
    <w:p w:rsidR="00B6113D" w:rsidRDefault="00A66234">
      <w:pPr>
        <w:pStyle w:val="Simplesubtitle"/>
      </w:pPr>
      <w:bookmarkStart w:id="1031" w:name="3.2.1.8.1.---Attributes"/>
      <w:r>
        <w:lastRenderedPageBreak/>
        <w:t>Attributes</w:t>
      </w:r>
      <w:bookmarkEnd w:id="1031"/>
    </w:p>
    <w:p w:rsidR="00B6113D" w:rsidRDefault="00A66234">
      <w:pPr>
        <w:pStyle w:val="ListParagraph"/>
        <w:numPr>
          <w:ilvl w:val="0"/>
          <w:numId w:val="285"/>
        </w:numPr>
        <w:spacing w:after="0"/>
      </w:pPr>
      <w:r>
        <w:rPr>
          <w:i/>
        </w:rPr>
        <w:t xml:space="preserve"> targetNamespace : </w:t>
      </w:r>
      <w:r>
        <w:rPr>
          <w:i/>
        </w:rPr>
        <w:t xml:space="preserve"> http://www.tibco.com/schemas/AccountState/SharedResources/Schema.xsd</w:t>
      </w:r>
    </w:p>
    <w:p w:rsidR="00B6113D" w:rsidRDefault="00A66234">
      <w:pPr>
        <w:pStyle w:val="ListParagraph"/>
        <w:numPr>
          <w:ilvl w:val="0"/>
          <w:numId w:val="285"/>
        </w:numPr>
        <w:spacing w:after="0"/>
      </w:pPr>
      <w:r>
        <w:rPr>
          <w:i/>
        </w:rPr>
        <w:t xml:space="preserve"> elementFormDefault :  qualified</w:t>
      </w:r>
    </w:p>
    <w:p w:rsidR="00B6113D" w:rsidRDefault="00A66234">
      <w:pPr>
        <w:pStyle w:val="ListParagraph"/>
        <w:numPr>
          <w:ilvl w:val="0"/>
          <w:numId w:val="285"/>
        </w:numPr>
        <w:spacing w:after="0"/>
      </w:pPr>
      <w:r>
        <w:rPr>
          <w:i/>
        </w:rPr>
        <w:t xml:space="preserve"> attributeFormDefault :  unqualified</w:t>
      </w:r>
    </w:p>
    <w:p w:rsidR="00B6113D" w:rsidRDefault="00A66234">
      <w:pPr>
        <w:pStyle w:val="Simplesubtitle"/>
      </w:pPr>
      <w:bookmarkStart w:id="1032" w:name="3.2.1.8.1.---Overview"/>
      <w:r>
        <w:t>Overview</w:t>
      </w:r>
      <w:bookmarkEnd w:id="1032"/>
    </w:p>
    <w:p w:rsidR="00B6113D" w:rsidRDefault="00A66234">
      <w:pPr>
        <w:pStyle w:val="Simplesubtitle"/>
      </w:pPr>
      <w:bookmarkStart w:id="1033" w:name="3.2.1.8.1.---Elements"/>
      <w:r>
        <w:t>Elements</w:t>
      </w:r>
      <w:bookmarkEnd w:id="1033"/>
    </w:p>
    <w:p w:rsidR="00B6113D" w:rsidRDefault="00A66234">
      <w:pPr>
        <w:pStyle w:val="ListParagraph"/>
        <w:numPr>
          <w:ilvl w:val="0"/>
          <w:numId w:val="286"/>
        </w:numPr>
        <w:spacing w:after="0"/>
      </w:pPr>
      <w:hyperlink w:anchor="3.2.1.8.1.---element_AccountsList">
        <w:r>
          <w:rPr>
            <w:color w:val="0000FF"/>
            <w:u w:val="single"/>
          </w:rPr>
          <w:t>AccountsList</w:t>
        </w:r>
      </w:hyperlink>
    </w:p>
    <w:p w:rsidR="00B6113D" w:rsidRDefault="00A66234">
      <w:pPr>
        <w:pStyle w:val="ListParagraph"/>
        <w:numPr>
          <w:ilvl w:val="0"/>
          <w:numId w:val="286"/>
        </w:numPr>
        <w:spacing w:after="0"/>
      </w:pPr>
      <w:hyperlink w:anchor="3.2.1.8.1.---element_Account">
        <w:r>
          <w:rPr>
            <w:color w:val="0000FF"/>
            <w:u w:val="single"/>
          </w:rPr>
          <w:t>Account</w:t>
        </w:r>
      </w:hyperlink>
    </w:p>
    <w:p w:rsidR="00B6113D" w:rsidRDefault="00A66234">
      <w:pPr>
        <w:pStyle w:val="ListParagraph"/>
        <w:numPr>
          <w:ilvl w:val="0"/>
          <w:numId w:val="286"/>
        </w:numPr>
        <w:spacing w:after="0"/>
      </w:pPr>
      <w:hyperlink w:anchor="3.2.1.8.1.---element_Name">
        <w:r>
          <w:rPr>
            <w:color w:val="0000FF"/>
            <w:u w:val="single"/>
          </w:rPr>
          <w:t>Name</w:t>
        </w:r>
      </w:hyperlink>
    </w:p>
    <w:p w:rsidR="00B6113D" w:rsidRDefault="00A66234">
      <w:pPr>
        <w:pStyle w:val="ListParagraph"/>
        <w:numPr>
          <w:ilvl w:val="0"/>
          <w:numId w:val="286"/>
        </w:numPr>
        <w:spacing w:after="0"/>
      </w:pPr>
      <w:hyperlink w:anchor="3.2.1.8.1.---element_Value">
        <w:r>
          <w:rPr>
            <w:color w:val="0000FF"/>
            <w:u w:val="single"/>
          </w:rPr>
          <w:t>Value</w:t>
        </w:r>
      </w:hyperlink>
    </w:p>
    <w:p w:rsidR="00B6113D" w:rsidRDefault="00A66234">
      <w:pPr>
        <w:pStyle w:val="ListParagraph"/>
        <w:numPr>
          <w:ilvl w:val="0"/>
          <w:numId w:val="286"/>
        </w:numPr>
        <w:spacing w:after="0"/>
      </w:pPr>
      <w:hyperlink w:anchor="3.2.1.8.1.---element_Number">
        <w:r>
          <w:rPr>
            <w:color w:val="0000FF"/>
            <w:u w:val="single"/>
          </w:rPr>
          <w:t>Number</w:t>
        </w:r>
      </w:hyperlink>
    </w:p>
    <w:p w:rsidR="00B6113D" w:rsidRDefault="00A66234">
      <w:pPr>
        <w:pStyle w:val="ListParagraph"/>
        <w:numPr>
          <w:ilvl w:val="0"/>
          <w:numId w:val="286"/>
        </w:numPr>
        <w:spacing w:after="0"/>
      </w:pPr>
      <w:hyperlink w:anchor="3.2.1.8.1.---element_MonthIncrement">
        <w:r>
          <w:rPr>
            <w:color w:val="0000FF"/>
            <w:u w:val="single"/>
          </w:rPr>
          <w:t>MonthIncrement</w:t>
        </w:r>
      </w:hyperlink>
    </w:p>
    <w:p w:rsidR="00B6113D" w:rsidRDefault="00A66234">
      <w:pPr>
        <w:pStyle w:val="ListParagraph"/>
        <w:numPr>
          <w:ilvl w:val="0"/>
          <w:numId w:val="286"/>
        </w:numPr>
        <w:spacing w:after="0"/>
      </w:pPr>
      <w:hyperlink w:anchor="3.2.1.8.1.---element_Password">
        <w:r>
          <w:rPr>
            <w:color w:val="0000FF"/>
            <w:u w:val="single"/>
          </w:rPr>
          <w:t>Password</w:t>
        </w:r>
      </w:hyperlink>
    </w:p>
    <w:p w:rsidR="00B6113D" w:rsidRDefault="00A66234">
      <w:pPr>
        <w:pStyle w:val="Simplesubtitle"/>
      </w:pPr>
      <w:bookmarkStart w:id="1034" w:name="3.2.1.8.1.---Detail"/>
      <w:r>
        <w:t>Detail</w:t>
      </w:r>
      <w:bookmarkEnd w:id="1034"/>
    </w:p>
    <w:p w:rsidR="00B6113D" w:rsidRDefault="00A66234">
      <w:pPr>
        <w:pStyle w:val="Simplesubtitle"/>
      </w:pPr>
      <w:bookmarkStart w:id="1035" w:name="3.2.1.8.1.---element_AccountsList"/>
      <w:r>
        <w:t>element AccountsList</w:t>
      </w:r>
      <w:bookmarkEnd w:id="1035"/>
    </w:p>
    <w:p w:rsidR="00B6113D" w:rsidRDefault="00A66234">
      <w:pPr>
        <w:pStyle w:val="ListParagraph"/>
        <w:numPr>
          <w:ilvl w:val="0"/>
          <w:numId w:val="287"/>
        </w:numPr>
        <w:spacing w:after="0"/>
      </w:pPr>
      <w:r>
        <w:t>element</w:t>
      </w:r>
      <w:r>
        <w:rPr>
          <w:i/>
        </w:rPr>
        <w:t xml:space="preserve"> ref </w:t>
      </w:r>
      <w:hyperlink w:anchor="3.2.1.8.1.---element_Account">
        <w:r>
          <w:rPr>
            <w:color w:val="0000FF"/>
            <w:u w:val="single"/>
          </w:rPr>
          <w:t>Account</w:t>
        </w:r>
      </w:hyperlink>
      <w:r>
        <w:t xml:space="preserve"> , </w:t>
      </w:r>
      <w:r>
        <w:rPr>
          <w:i/>
        </w:rPr>
        <w:t xml:space="preserve"> maxOccurs  unbounded</w:t>
      </w:r>
    </w:p>
    <w:p w:rsidR="00B6113D" w:rsidRDefault="00A66234">
      <w:pPr>
        <w:pStyle w:val="ListParagraph"/>
        <w:numPr>
          <w:ilvl w:val="0"/>
          <w:numId w:val="288"/>
        </w:numPr>
        <w:spacing w:after="0"/>
      </w:pPr>
      <w:r>
        <w:t>attribute Count</w:t>
      </w:r>
      <w:r>
        <w:rPr>
          <w:i/>
        </w:rPr>
        <w:t xml:space="preserve"> type  xs:string</w:t>
      </w:r>
      <w:r>
        <w:t xml:space="preserve"> ,</w:t>
      </w:r>
      <w:r>
        <w:t xml:space="preserve"> </w:t>
      </w:r>
      <w:r>
        <w:rPr>
          <w:i/>
        </w:rPr>
        <w:t xml:space="preserve"> use  required</w:t>
      </w:r>
    </w:p>
    <w:p w:rsidR="00B6113D" w:rsidRDefault="00A66234">
      <w:pPr>
        <w:pStyle w:val="Simplesubtitle"/>
      </w:pPr>
      <w:bookmarkStart w:id="1036" w:name="3.2.1.8.1.---element_Account"/>
      <w:r>
        <w:t>element Account</w:t>
      </w:r>
      <w:bookmarkEnd w:id="1036"/>
    </w:p>
    <w:p w:rsidR="00B6113D" w:rsidRDefault="00A66234">
      <w:pPr>
        <w:pStyle w:val="ListParagraph"/>
        <w:numPr>
          <w:ilvl w:val="0"/>
          <w:numId w:val="289"/>
        </w:numPr>
        <w:spacing w:after="0"/>
      </w:pPr>
      <w:r>
        <w:t>element</w:t>
      </w:r>
      <w:r>
        <w:rPr>
          <w:i/>
        </w:rPr>
        <w:t xml:space="preserve"> ref </w:t>
      </w:r>
      <w:hyperlink w:anchor="3.2.1.8.1.---element_Number">
        <w:r>
          <w:rPr>
            <w:color w:val="0000FF"/>
            <w:u w:val="single"/>
          </w:rPr>
          <w:t>Number</w:t>
        </w:r>
      </w:hyperlink>
    </w:p>
    <w:p w:rsidR="00B6113D" w:rsidRDefault="00A66234">
      <w:pPr>
        <w:pStyle w:val="ListParagraph"/>
        <w:numPr>
          <w:ilvl w:val="0"/>
          <w:numId w:val="290"/>
        </w:numPr>
        <w:spacing w:after="0"/>
      </w:pPr>
      <w:r>
        <w:t>element</w:t>
      </w:r>
      <w:r>
        <w:rPr>
          <w:i/>
        </w:rPr>
        <w:t xml:space="preserve"> ref </w:t>
      </w:r>
      <w:hyperlink w:anchor="3.2.1.8.1.---element_Name">
        <w:r>
          <w:rPr>
            <w:color w:val="0000FF"/>
            <w:u w:val="single"/>
          </w:rPr>
          <w:t>Name</w:t>
        </w:r>
      </w:hyperlink>
    </w:p>
    <w:p w:rsidR="00B6113D" w:rsidRDefault="00A66234">
      <w:pPr>
        <w:pStyle w:val="ListParagraph"/>
        <w:numPr>
          <w:ilvl w:val="0"/>
          <w:numId w:val="291"/>
        </w:numPr>
        <w:spacing w:after="0"/>
      </w:pPr>
      <w:r>
        <w:t>element</w:t>
      </w:r>
      <w:r>
        <w:rPr>
          <w:i/>
        </w:rPr>
        <w:t xml:space="preserve"> ref </w:t>
      </w:r>
      <w:hyperlink w:anchor="3.2.1.8.1.---element_Value">
        <w:r>
          <w:rPr>
            <w:color w:val="0000FF"/>
            <w:u w:val="single"/>
          </w:rPr>
          <w:t>Value</w:t>
        </w:r>
      </w:hyperlink>
    </w:p>
    <w:p w:rsidR="00B6113D" w:rsidRDefault="00A66234">
      <w:pPr>
        <w:pStyle w:val="ListParagraph"/>
        <w:numPr>
          <w:ilvl w:val="0"/>
          <w:numId w:val="292"/>
        </w:numPr>
        <w:spacing w:after="0"/>
      </w:pPr>
      <w:r>
        <w:t>element</w:t>
      </w:r>
      <w:r>
        <w:rPr>
          <w:i/>
        </w:rPr>
        <w:t xml:space="preserve"> ref </w:t>
      </w:r>
      <w:hyperlink w:anchor="3.2.1.8.1.---element_MonthIncrement">
        <w:r>
          <w:rPr>
            <w:color w:val="0000FF"/>
            <w:u w:val="single"/>
          </w:rPr>
          <w:t>MonthIncrement</w:t>
        </w:r>
      </w:hyperlink>
    </w:p>
    <w:p w:rsidR="00B6113D" w:rsidRDefault="00A66234">
      <w:pPr>
        <w:pStyle w:val="ListParagraph"/>
        <w:numPr>
          <w:ilvl w:val="0"/>
          <w:numId w:val="293"/>
        </w:numPr>
        <w:spacing w:after="0"/>
      </w:pPr>
      <w:r>
        <w:t>element</w:t>
      </w:r>
      <w:r>
        <w:rPr>
          <w:i/>
        </w:rPr>
        <w:t xml:space="preserve"> ref </w:t>
      </w:r>
      <w:hyperlink w:anchor="3.2.1.8.1.---element_Password">
        <w:r>
          <w:rPr>
            <w:color w:val="0000FF"/>
            <w:u w:val="single"/>
          </w:rPr>
          <w:t>Password</w:t>
        </w:r>
      </w:hyperlink>
    </w:p>
    <w:p w:rsidR="00B6113D" w:rsidRDefault="00A66234">
      <w:pPr>
        <w:pStyle w:val="Simplesubtitle"/>
      </w:pPr>
      <w:bookmarkStart w:id="1037" w:name="3.2.1.8.1.---element_Name"/>
      <w:r>
        <w:t>element Name</w:t>
      </w:r>
      <w:bookmarkEnd w:id="1037"/>
    </w:p>
    <w:p w:rsidR="00B6113D" w:rsidRDefault="00A66234">
      <w:pPr>
        <w:pStyle w:val="ListParagraph"/>
        <w:numPr>
          <w:ilvl w:val="0"/>
          <w:numId w:val="294"/>
        </w:numPr>
        <w:spacing w:after="0"/>
      </w:pPr>
      <w:r>
        <w:rPr>
          <w:i/>
        </w:rPr>
        <w:t xml:space="preserve"> type :  xs:string</w:t>
      </w:r>
    </w:p>
    <w:p w:rsidR="00B6113D" w:rsidRDefault="00A66234">
      <w:pPr>
        <w:pStyle w:val="Simplesubtitle"/>
      </w:pPr>
      <w:bookmarkStart w:id="1038" w:name="3.2.1.8.1.---element_Value"/>
      <w:r>
        <w:t>element Value</w:t>
      </w:r>
      <w:bookmarkEnd w:id="1038"/>
    </w:p>
    <w:p w:rsidR="00B6113D" w:rsidRDefault="00A66234">
      <w:pPr>
        <w:pStyle w:val="ListParagraph"/>
        <w:numPr>
          <w:ilvl w:val="0"/>
          <w:numId w:val="295"/>
        </w:numPr>
        <w:spacing w:after="0"/>
      </w:pPr>
      <w:r>
        <w:rPr>
          <w:i/>
        </w:rPr>
        <w:t xml:space="preserve"> type :  xs:long</w:t>
      </w:r>
    </w:p>
    <w:p w:rsidR="00B6113D" w:rsidRDefault="00A66234">
      <w:pPr>
        <w:pStyle w:val="Simplesubtitle"/>
      </w:pPr>
      <w:bookmarkStart w:id="1039" w:name="3.2.1.8.1.---element_Number"/>
      <w:r>
        <w:t>element Number</w:t>
      </w:r>
      <w:bookmarkEnd w:id="1039"/>
    </w:p>
    <w:p w:rsidR="00B6113D" w:rsidRDefault="00A66234">
      <w:pPr>
        <w:pStyle w:val="ListParagraph"/>
        <w:numPr>
          <w:ilvl w:val="0"/>
          <w:numId w:val="296"/>
        </w:numPr>
        <w:spacing w:after="0"/>
      </w:pPr>
      <w:r>
        <w:rPr>
          <w:i/>
        </w:rPr>
        <w:t xml:space="preserve"> type :  xs:string</w:t>
      </w:r>
    </w:p>
    <w:p w:rsidR="00B6113D" w:rsidRDefault="00A66234">
      <w:pPr>
        <w:pStyle w:val="Simplesubtitle"/>
      </w:pPr>
      <w:bookmarkStart w:id="1040" w:name="3.2.1.8.1.---element_MonthIncrement"/>
      <w:r>
        <w:t>element MonthIncrement</w:t>
      </w:r>
      <w:bookmarkEnd w:id="1040"/>
    </w:p>
    <w:p w:rsidR="00B6113D" w:rsidRDefault="00A66234">
      <w:pPr>
        <w:pStyle w:val="ListParagraph"/>
        <w:numPr>
          <w:ilvl w:val="0"/>
          <w:numId w:val="297"/>
        </w:numPr>
        <w:spacing w:after="0"/>
      </w:pPr>
      <w:r>
        <w:rPr>
          <w:i/>
        </w:rPr>
        <w:t xml:space="preserve"> type :  xs:long</w:t>
      </w:r>
    </w:p>
    <w:p w:rsidR="00B6113D" w:rsidRDefault="00A66234">
      <w:pPr>
        <w:pStyle w:val="Simplesubtitle"/>
      </w:pPr>
      <w:bookmarkStart w:id="1041" w:name="3.2.1.8.1.---element_Password"/>
      <w:r>
        <w:t>element Password</w:t>
      </w:r>
      <w:bookmarkEnd w:id="1041"/>
    </w:p>
    <w:p w:rsidR="00B6113D" w:rsidRDefault="00A66234">
      <w:pPr>
        <w:pStyle w:val="ListParagraph"/>
        <w:numPr>
          <w:ilvl w:val="0"/>
          <w:numId w:val="298"/>
        </w:numPr>
        <w:spacing w:after="0"/>
      </w:pPr>
      <w:r>
        <w:rPr>
          <w:i/>
        </w:rPr>
        <w:t xml:space="preserve"> type :  xs:string</w:t>
      </w:r>
    </w:p>
    <w:p w:rsidR="00B6113D" w:rsidRDefault="00A66234">
      <w:pPr>
        <w:pStyle w:val="Heading5"/>
      </w:pPr>
      <w:bookmarkStart w:id="1042" w:name="3.2.1.8.2.---"/>
      <w:r>
        <w:t>3.2.1.8.2. ObligatorsRegistrXSD</w:t>
      </w:r>
      <w:bookmarkEnd w:id="1042"/>
    </w:p>
    <w:p w:rsidR="00B6113D" w:rsidRDefault="00A66234">
      <w:pPr>
        <w:spacing w:after="0"/>
      </w:pPr>
      <w:r>
        <w:t xml:space="preserve"> Section contains description of XSD Schema ObligatorsRegistrXSD.xsd</w:t>
      </w:r>
    </w:p>
    <w:p w:rsidR="00B6113D" w:rsidRDefault="00A66234">
      <w:pPr>
        <w:pStyle w:val="Simplesubtitle"/>
      </w:pPr>
      <w:bookmarkStart w:id="1043" w:name="3.2.1.8.2.---Diagram"/>
      <w:r>
        <w:lastRenderedPageBreak/>
        <w:t>Diagram:</w:t>
      </w:r>
      <w:bookmarkEnd w:id="1043"/>
    </w:p>
    <w:p w:rsidR="00B6113D" w:rsidRDefault="00A66234">
      <w:pPr>
        <w:spacing w:after="0"/>
      </w:pPr>
      <w:r>
        <w:rPr>
          <w:noProof/>
        </w:rPr>
        <w:drawing>
          <wp:inline distT="0" distB="0" distL="0" distR="0">
            <wp:extent cx="2024000" cy="2512000"/>
            <wp:effectExtent l="0" t="0" r="0" b="0"/>
            <wp:docPr id="112" name="Picture 112" descr="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png"/>
                    <pic:cNvPicPr/>
                  </pic:nvPicPr>
                  <pic:blipFill>
                    <a:blip r:embed="rId114"/>
                    <a:stretch>
                      <a:fillRect/>
                    </a:stretch>
                  </pic:blipFill>
                  <pic:spPr>
                    <a:xfrm>
                      <a:off x="0" y="0"/>
                      <a:ext cx="2024000" cy="2512000"/>
                    </a:xfrm>
                    <a:prstGeom prst="rect">
                      <a:avLst/>
                    </a:prstGeom>
                  </pic:spPr>
                </pic:pic>
              </a:graphicData>
            </a:graphic>
          </wp:inline>
        </w:drawing>
      </w:r>
    </w:p>
    <w:p w:rsidR="00B6113D" w:rsidRDefault="00A66234">
      <w:pPr>
        <w:pStyle w:val="Simplesubtitle"/>
      </w:pPr>
      <w:bookmarkStart w:id="1044" w:name="3.2.1.8.2.---Attributes"/>
      <w:r>
        <w:t>Attributes</w:t>
      </w:r>
      <w:bookmarkEnd w:id="1044"/>
    </w:p>
    <w:p w:rsidR="00B6113D" w:rsidRDefault="00A66234">
      <w:pPr>
        <w:pStyle w:val="ListParagraph"/>
        <w:numPr>
          <w:ilvl w:val="0"/>
          <w:numId w:val="299"/>
        </w:numPr>
        <w:spacing w:after="0"/>
      </w:pPr>
      <w:r>
        <w:rPr>
          <w:i/>
        </w:rPr>
        <w:t xml:space="preserve"> targetNamespace :  http://www.tibco.com/schemas/GrantingCredit/SharedConnection</w:t>
      </w:r>
      <w:r>
        <w:rPr>
          <w:i/>
        </w:rPr>
        <w:t>s/Schema1.xsd</w:t>
      </w:r>
    </w:p>
    <w:p w:rsidR="00B6113D" w:rsidRDefault="00A66234">
      <w:pPr>
        <w:pStyle w:val="ListParagraph"/>
        <w:numPr>
          <w:ilvl w:val="0"/>
          <w:numId w:val="299"/>
        </w:numPr>
        <w:spacing w:after="0"/>
      </w:pPr>
      <w:r>
        <w:rPr>
          <w:i/>
        </w:rPr>
        <w:t xml:space="preserve"> elementFormDefault :  qualified</w:t>
      </w:r>
    </w:p>
    <w:p w:rsidR="00B6113D" w:rsidRDefault="00A66234">
      <w:pPr>
        <w:pStyle w:val="ListParagraph"/>
        <w:numPr>
          <w:ilvl w:val="0"/>
          <w:numId w:val="299"/>
        </w:numPr>
        <w:spacing w:after="0"/>
      </w:pPr>
      <w:r>
        <w:rPr>
          <w:i/>
        </w:rPr>
        <w:t xml:space="preserve"> attributeFormDefault :  unqualified</w:t>
      </w:r>
    </w:p>
    <w:p w:rsidR="00B6113D" w:rsidRDefault="00A66234">
      <w:pPr>
        <w:pStyle w:val="Simplesubtitle"/>
      </w:pPr>
      <w:bookmarkStart w:id="1045" w:name="3.2.1.8.2.---Overview"/>
      <w:r>
        <w:t>Overview</w:t>
      </w:r>
      <w:bookmarkEnd w:id="1045"/>
    </w:p>
    <w:p w:rsidR="00B6113D" w:rsidRDefault="00A66234">
      <w:pPr>
        <w:pStyle w:val="Simplesubtitle"/>
      </w:pPr>
      <w:bookmarkStart w:id="1046" w:name="3.2.1.8.2.---Elements"/>
      <w:r>
        <w:t>Elements</w:t>
      </w:r>
      <w:bookmarkEnd w:id="1046"/>
    </w:p>
    <w:p w:rsidR="00B6113D" w:rsidRDefault="00A66234">
      <w:pPr>
        <w:pStyle w:val="ListParagraph"/>
        <w:numPr>
          <w:ilvl w:val="0"/>
          <w:numId w:val="300"/>
        </w:numPr>
        <w:spacing w:after="0"/>
      </w:pPr>
      <w:hyperlink w:anchor="3.2.1.8.2.---element_ObligatorsList">
        <w:r>
          <w:rPr>
            <w:color w:val="0000FF"/>
            <w:u w:val="single"/>
          </w:rPr>
          <w:t>ObligatorsList</w:t>
        </w:r>
      </w:hyperlink>
    </w:p>
    <w:p w:rsidR="00B6113D" w:rsidRDefault="00A66234">
      <w:pPr>
        <w:pStyle w:val="ListParagraph"/>
        <w:numPr>
          <w:ilvl w:val="0"/>
          <w:numId w:val="300"/>
        </w:numPr>
        <w:spacing w:after="0"/>
      </w:pPr>
      <w:hyperlink w:anchor="3.2.1.8.2.---element_Obligator">
        <w:r>
          <w:rPr>
            <w:color w:val="0000FF"/>
            <w:u w:val="single"/>
          </w:rPr>
          <w:t>Obligator</w:t>
        </w:r>
      </w:hyperlink>
    </w:p>
    <w:p w:rsidR="00B6113D" w:rsidRDefault="00A66234">
      <w:pPr>
        <w:pStyle w:val="ListParagraph"/>
        <w:numPr>
          <w:ilvl w:val="0"/>
          <w:numId w:val="300"/>
        </w:numPr>
        <w:spacing w:after="0"/>
      </w:pPr>
      <w:hyperlink w:anchor="3.2.1.8.2.---element_Name">
        <w:r>
          <w:rPr>
            <w:color w:val="0000FF"/>
            <w:u w:val="single"/>
          </w:rPr>
          <w:t>Name</w:t>
        </w:r>
      </w:hyperlink>
    </w:p>
    <w:p w:rsidR="00B6113D" w:rsidRDefault="00A66234">
      <w:pPr>
        <w:pStyle w:val="ListParagraph"/>
        <w:numPr>
          <w:ilvl w:val="0"/>
          <w:numId w:val="300"/>
        </w:numPr>
        <w:spacing w:after="0"/>
      </w:pPr>
      <w:hyperlink w:anchor="3.2.1.8.2.---element_Value">
        <w:r>
          <w:rPr>
            <w:color w:val="0000FF"/>
            <w:u w:val="single"/>
          </w:rPr>
          <w:t>Value</w:t>
        </w:r>
      </w:hyperlink>
    </w:p>
    <w:p w:rsidR="00B6113D" w:rsidRDefault="00A66234">
      <w:pPr>
        <w:pStyle w:val="ListParagraph"/>
        <w:numPr>
          <w:ilvl w:val="0"/>
          <w:numId w:val="300"/>
        </w:numPr>
        <w:spacing w:after="0"/>
      </w:pPr>
      <w:hyperlink w:anchor="3.2.1.8.2.---element_Problem">
        <w:r>
          <w:rPr>
            <w:color w:val="0000FF"/>
            <w:u w:val="single"/>
          </w:rPr>
          <w:t>Problem</w:t>
        </w:r>
      </w:hyperlink>
    </w:p>
    <w:p w:rsidR="00B6113D" w:rsidRDefault="00A66234">
      <w:pPr>
        <w:pStyle w:val="ListParagraph"/>
        <w:numPr>
          <w:ilvl w:val="0"/>
          <w:numId w:val="300"/>
        </w:numPr>
        <w:spacing w:after="0"/>
      </w:pPr>
      <w:hyperlink w:anchor="3.2.1.8.2.---element_Refund">
        <w:r>
          <w:rPr>
            <w:color w:val="0000FF"/>
            <w:u w:val="single"/>
          </w:rPr>
          <w:t>Refund</w:t>
        </w:r>
      </w:hyperlink>
    </w:p>
    <w:p w:rsidR="00B6113D" w:rsidRDefault="00A66234">
      <w:pPr>
        <w:pStyle w:val="Simplesubtitle"/>
      </w:pPr>
      <w:bookmarkStart w:id="1047" w:name="3.2.1.8.2.---Detail"/>
      <w:r>
        <w:t>Detail</w:t>
      </w:r>
      <w:bookmarkEnd w:id="1047"/>
    </w:p>
    <w:p w:rsidR="00B6113D" w:rsidRDefault="00A66234">
      <w:pPr>
        <w:pStyle w:val="Simplesubtitle"/>
      </w:pPr>
      <w:bookmarkStart w:id="1048" w:name="3.2.1.8.2.---element_ObligatorsList"/>
      <w:r>
        <w:t>element ObligatorsList</w:t>
      </w:r>
      <w:bookmarkEnd w:id="1048"/>
    </w:p>
    <w:p w:rsidR="00B6113D" w:rsidRDefault="00A66234">
      <w:pPr>
        <w:pStyle w:val="ListParagraph"/>
        <w:numPr>
          <w:ilvl w:val="0"/>
          <w:numId w:val="301"/>
        </w:numPr>
        <w:spacing w:after="0"/>
      </w:pPr>
      <w:r>
        <w:t>element</w:t>
      </w:r>
      <w:r>
        <w:rPr>
          <w:i/>
        </w:rPr>
        <w:t xml:space="preserve"> ref </w:t>
      </w:r>
      <w:hyperlink w:anchor="3.2.1.8.2.---element_Obligator">
        <w:r>
          <w:rPr>
            <w:color w:val="0000FF"/>
            <w:u w:val="single"/>
          </w:rPr>
          <w:t>Obligator</w:t>
        </w:r>
      </w:hyperlink>
      <w:r>
        <w:t xml:space="preserve"> , </w:t>
      </w:r>
      <w:r>
        <w:rPr>
          <w:i/>
        </w:rPr>
        <w:t xml:space="preserve"> maxOccurs  unbounded</w:t>
      </w:r>
    </w:p>
    <w:p w:rsidR="00B6113D" w:rsidRDefault="00A66234">
      <w:pPr>
        <w:pStyle w:val="ListParagraph"/>
        <w:numPr>
          <w:ilvl w:val="0"/>
          <w:numId w:val="302"/>
        </w:numPr>
        <w:spacing w:after="0"/>
      </w:pPr>
      <w:r>
        <w:t>attribute Count</w:t>
      </w:r>
      <w:r>
        <w:rPr>
          <w:i/>
        </w:rPr>
        <w:t xml:space="preserve"> type  xs:string</w:t>
      </w:r>
      <w:r>
        <w:t xml:space="preserve"> , </w:t>
      </w:r>
      <w:r>
        <w:rPr>
          <w:i/>
        </w:rPr>
        <w:t xml:space="preserve"> use  required</w:t>
      </w:r>
    </w:p>
    <w:p w:rsidR="00B6113D" w:rsidRDefault="00A66234">
      <w:pPr>
        <w:pStyle w:val="Simplesubtitle"/>
      </w:pPr>
      <w:bookmarkStart w:id="1049" w:name="3.2.1.8.2.---element_Obligator"/>
      <w:r>
        <w:t>element Obligator</w:t>
      </w:r>
      <w:bookmarkEnd w:id="1049"/>
    </w:p>
    <w:p w:rsidR="00B6113D" w:rsidRDefault="00A66234">
      <w:pPr>
        <w:pStyle w:val="ListParagraph"/>
        <w:numPr>
          <w:ilvl w:val="0"/>
          <w:numId w:val="303"/>
        </w:numPr>
        <w:spacing w:after="0"/>
      </w:pPr>
      <w:r>
        <w:t>element</w:t>
      </w:r>
      <w:r>
        <w:rPr>
          <w:i/>
        </w:rPr>
        <w:t xml:space="preserve"> ref </w:t>
      </w:r>
      <w:hyperlink w:anchor="3.2.1.8.2.---element_Name">
        <w:r>
          <w:rPr>
            <w:color w:val="0000FF"/>
            <w:u w:val="single"/>
          </w:rPr>
          <w:t>Name</w:t>
        </w:r>
      </w:hyperlink>
    </w:p>
    <w:p w:rsidR="00B6113D" w:rsidRDefault="00A66234">
      <w:pPr>
        <w:pStyle w:val="ListParagraph"/>
        <w:numPr>
          <w:ilvl w:val="0"/>
          <w:numId w:val="304"/>
        </w:numPr>
        <w:spacing w:after="0"/>
      </w:pPr>
      <w:r>
        <w:t>element</w:t>
      </w:r>
      <w:r>
        <w:rPr>
          <w:i/>
        </w:rPr>
        <w:t xml:space="preserve"> ref </w:t>
      </w:r>
      <w:hyperlink w:anchor="3.2.1.8.2.---element_Value">
        <w:r>
          <w:rPr>
            <w:color w:val="0000FF"/>
            <w:u w:val="single"/>
          </w:rPr>
          <w:t>Value</w:t>
        </w:r>
      </w:hyperlink>
    </w:p>
    <w:p w:rsidR="00B6113D" w:rsidRDefault="00A66234">
      <w:pPr>
        <w:pStyle w:val="ListParagraph"/>
        <w:numPr>
          <w:ilvl w:val="0"/>
          <w:numId w:val="305"/>
        </w:numPr>
        <w:spacing w:after="0"/>
      </w:pPr>
      <w:r>
        <w:t>element</w:t>
      </w:r>
      <w:r>
        <w:rPr>
          <w:i/>
        </w:rPr>
        <w:t xml:space="preserve"> ref </w:t>
      </w:r>
      <w:hyperlink w:anchor="3.2.1.8.2.---element_Problem">
        <w:r>
          <w:rPr>
            <w:color w:val="0000FF"/>
            <w:u w:val="single"/>
          </w:rPr>
          <w:t>Problem</w:t>
        </w:r>
      </w:hyperlink>
    </w:p>
    <w:p w:rsidR="00B6113D" w:rsidRDefault="00A66234">
      <w:pPr>
        <w:pStyle w:val="ListParagraph"/>
        <w:numPr>
          <w:ilvl w:val="0"/>
          <w:numId w:val="306"/>
        </w:numPr>
        <w:spacing w:after="0"/>
      </w:pPr>
      <w:r>
        <w:t>element</w:t>
      </w:r>
      <w:r>
        <w:rPr>
          <w:i/>
        </w:rPr>
        <w:t xml:space="preserve"> ref </w:t>
      </w:r>
      <w:hyperlink w:anchor="3.2.1.8.2.---element_Refund">
        <w:r>
          <w:rPr>
            <w:color w:val="0000FF"/>
            <w:u w:val="single"/>
          </w:rPr>
          <w:t>Refund</w:t>
        </w:r>
      </w:hyperlink>
    </w:p>
    <w:p w:rsidR="00B6113D" w:rsidRDefault="00A66234">
      <w:pPr>
        <w:pStyle w:val="Simplesubtitle"/>
      </w:pPr>
      <w:bookmarkStart w:id="1050" w:name="3.2.1.8.2.---element_Name"/>
      <w:r>
        <w:t>element Name</w:t>
      </w:r>
      <w:bookmarkEnd w:id="1050"/>
    </w:p>
    <w:p w:rsidR="00B6113D" w:rsidRDefault="00A66234">
      <w:pPr>
        <w:pStyle w:val="ListParagraph"/>
        <w:numPr>
          <w:ilvl w:val="0"/>
          <w:numId w:val="307"/>
        </w:numPr>
        <w:spacing w:after="0"/>
      </w:pPr>
      <w:r>
        <w:rPr>
          <w:i/>
        </w:rPr>
        <w:t xml:space="preserve"> type :  xs:string</w:t>
      </w:r>
    </w:p>
    <w:p w:rsidR="00B6113D" w:rsidRDefault="00A66234">
      <w:pPr>
        <w:pStyle w:val="Simplesubtitle"/>
      </w:pPr>
      <w:bookmarkStart w:id="1051" w:name="3.2.1.8.2.---element_Value"/>
      <w:r>
        <w:t>element Value</w:t>
      </w:r>
      <w:bookmarkEnd w:id="1051"/>
    </w:p>
    <w:p w:rsidR="00B6113D" w:rsidRDefault="00A66234">
      <w:pPr>
        <w:pStyle w:val="ListParagraph"/>
        <w:numPr>
          <w:ilvl w:val="0"/>
          <w:numId w:val="308"/>
        </w:numPr>
        <w:spacing w:after="0"/>
      </w:pPr>
      <w:r>
        <w:rPr>
          <w:i/>
        </w:rPr>
        <w:t xml:space="preserve"> type :  xs:long</w:t>
      </w:r>
    </w:p>
    <w:p w:rsidR="00B6113D" w:rsidRDefault="00A66234">
      <w:pPr>
        <w:pStyle w:val="Simplesubtitle"/>
      </w:pPr>
      <w:bookmarkStart w:id="1052" w:name="3.2.1.8.2.---element_Problem"/>
      <w:r>
        <w:t>element Problem</w:t>
      </w:r>
      <w:bookmarkEnd w:id="1052"/>
    </w:p>
    <w:p w:rsidR="00B6113D" w:rsidRDefault="00A66234">
      <w:pPr>
        <w:pStyle w:val="ListParagraph"/>
        <w:numPr>
          <w:ilvl w:val="0"/>
          <w:numId w:val="309"/>
        </w:numPr>
        <w:spacing w:after="0"/>
      </w:pPr>
      <w:r>
        <w:rPr>
          <w:i/>
        </w:rPr>
        <w:t xml:space="preserve"> type :  xs:boolean</w:t>
      </w:r>
    </w:p>
    <w:p w:rsidR="00B6113D" w:rsidRDefault="00A66234">
      <w:pPr>
        <w:pStyle w:val="Simplesubtitle"/>
      </w:pPr>
      <w:bookmarkStart w:id="1053" w:name="3.2.1.8.2.---element_Refund"/>
      <w:r>
        <w:t>element Refund</w:t>
      </w:r>
      <w:bookmarkEnd w:id="1053"/>
    </w:p>
    <w:p w:rsidR="00B6113D" w:rsidRDefault="00A66234">
      <w:pPr>
        <w:pStyle w:val="ListParagraph"/>
        <w:numPr>
          <w:ilvl w:val="0"/>
          <w:numId w:val="310"/>
        </w:numPr>
        <w:spacing w:after="0"/>
      </w:pPr>
      <w:r>
        <w:rPr>
          <w:i/>
        </w:rPr>
        <w:t xml:space="preserve"> type :  xs:long</w:t>
      </w:r>
    </w:p>
    <w:p w:rsidR="00B6113D" w:rsidRDefault="00A66234">
      <w:pPr>
        <w:pStyle w:val="Heading3"/>
      </w:pPr>
      <w:bookmarkStart w:id="1054" w:name="3.2.2.---"/>
      <w:bookmarkStart w:id="1055" w:name="_Toc336871368"/>
      <w:r>
        <w:lastRenderedPageBreak/>
        <w:t>3.2.2. AccountState.ear</w:t>
      </w:r>
      <w:bookmarkEnd w:id="1054"/>
      <w:bookmarkEnd w:id="1055"/>
    </w:p>
    <w:p w:rsidR="00B6113D" w:rsidRDefault="00A66234">
      <w:pPr>
        <w:spacing w:after="0"/>
      </w:pPr>
      <w:r>
        <w:t>Chapter contains AccountState.ear's project documentation.</w:t>
      </w:r>
    </w:p>
    <w:p w:rsidR="00B6113D" w:rsidRDefault="00A66234">
      <w:pPr>
        <w:spacing w:after="0"/>
      </w:pPr>
      <w:r>
        <w:t>Modification time: 2012/09/17 20:54:29</w:t>
      </w:r>
    </w:p>
    <w:p w:rsidR="00B6113D" w:rsidRDefault="00A66234">
      <w:pPr>
        <w:spacing w:after="0"/>
      </w:pPr>
      <w:r>
        <w:t>No detailed description of project AccountState.ear available.</w:t>
      </w:r>
    </w:p>
    <w:p w:rsidR="00B6113D" w:rsidRDefault="00A66234">
      <w:pPr>
        <w:pStyle w:val="Heading4"/>
      </w:pPr>
      <w:bookmarkStart w:id="1056" w:name="3.2.2.1.---"/>
      <w:bookmarkStart w:id="1057" w:name="_Toc336871369"/>
      <w:r>
        <w:t>3.2</w:t>
      </w:r>
      <w:r>
        <w:t>.2.1. Processes</w:t>
      </w:r>
      <w:bookmarkEnd w:id="1056"/>
      <w:bookmarkEnd w:id="1057"/>
    </w:p>
    <w:p w:rsidR="00B6113D" w:rsidRDefault="00A66234">
      <w:pPr>
        <w:spacing w:after="0"/>
      </w:pPr>
      <w:r>
        <w:t>Chapter contains description of BusinessWorks Processes from project AccountState.ear.</w:t>
      </w:r>
    </w:p>
    <w:p w:rsidR="00B6113D" w:rsidRDefault="00A66234">
      <w:pPr>
        <w:pStyle w:val="Heading5"/>
      </w:pPr>
      <w:bookmarkStart w:id="1058" w:name="3.2.2.1.1.---"/>
      <w:r>
        <w:t>3.2.2.1.1. AccountState</w:t>
      </w:r>
      <w:bookmarkEnd w:id="1058"/>
    </w:p>
    <w:p w:rsidR="00B6113D" w:rsidRDefault="00A66234">
      <w:pPr>
        <w:spacing w:after="0"/>
      </w:pPr>
      <w:r>
        <w:t xml:space="preserve"> Section contains description of Process " AccountState.process " . </w:t>
      </w:r>
    </w:p>
    <w:p w:rsidR="00B6113D" w:rsidRDefault="00A66234">
      <w:pPr>
        <w:pStyle w:val="Simplesubtitle"/>
      </w:pPr>
      <w:bookmarkStart w:id="1059" w:name="3.2.2.1.1.---ProcessDescription"/>
      <w:r>
        <w:t>Process description:</w:t>
      </w:r>
      <w:bookmarkEnd w:id="10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Main communication process. Receive input parameters. Call CalculateBonita process and at the end send result.</w:t>
            </w:r>
          </w:p>
        </w:tc>
      </w:tr>
    </w:tbl>
    <w:p w:rsidR="00B6113D" w:rsidRDefault="00B6113D"/>
    <w:p w:rsidR="00B6113D" w:rsidRDefault="00A66234">
      <w:pPr>
        <w:pStyle w:val="Simplesubtitle"/>
      </w:pPr>
      <w:bookmarkStart w:id="1060" w:name="3.2.2.1.1.---ProcessDefinition"/>
      <w:r>
        <w:t>Process definition:</w:t>
      </w:r>
      <w:bookmarkEnd w:id="1060"/>
    </w:p>
    <w:p w:rsidR="00B6113D" w:rsidRDefault="00A66234">
      <w:pPr>
        <w:spacing w:after="0"/>
      </w:pPr>
      <w:r>
        <w:t xml:space="preserve"> Full process path: ProcessDefinitions/AccountState.process</w:t>
      </w:r>
    </w:p>
    <w:p w:rsidR="00B6113D" w:rsidRDefault="00A66234">
      <w:pPr>
        <w:pStyle w:val="Simplesubtitle"/>
      </w:pPr>
      <w:bookmarkStart w:id="1061" w:name="3.2.2.1.1.---Diagram"/>
      <w:r>
        <w:t>Diagram:</w:t>
      </w:r>
      <w:bookmarkEnd w:id="1061"/>
    </w:p>
    <w:p w:rsidR="00B6113D" w:rsidRDefault="00A66234">
      <w:pPr>
        <w:spacing w:after="0"/>
      </w:pPr>
      <w:r>
        <w:rPr>
          <w:noProof/>
        </w:rPr>
        <w:drawing>
          <wp:inline distT="0" distB="0" distL="0" distR="0">
            <wp:extent cx="6000000" cy="1522613"/>
            <wp:effectExtent l="0" t="0" r="0" b="0"/>
            <wp:docPr id="113" name="Picture 113" descr="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3.png"/>
                    <pic:cNvPicPr/>
                  </pic:nvPicPr>
                  <pic:blipFill>
                    <a:blip r:embed="rId115"/>
                    <a:stretch>
                      <a:fillRect/>
                    </a:stretch>
                  </pic:blipFill>
                  <pic:spPr>
                    <a:xfrm>
                      <a:off x="0" y="0"/>
                      <a:ext cx="6000000" cy="1522613"/>
                    </a:xfrm>
                    <a:prstGeom prst="rect">
                      <a:avLst/>
                    </a:prstGeom>
                  </pic:spPr>
                </pic:pic>
              </a:graphicData>
            </a:graphic>
          </wp:inline>
        </w:drawing>
      </w:r>
    </w:p>
    <w:p w:rsidR="00B6113D" w:rsidRDefault="00A66234">
      <w:pPr>
        <w:pStyle w:val="Simplesubtitle"/>
      </w:pPr>
      <w:bookmarkStart w:id="1062" w:name="3.2.2.1.1.---Starter"/>
      <w:r>
        <w:t>Process starter activity:</w:t>
      </w:r>
      <w:bookmarkEnd w:id="1062"/>
    </w:p>
    <w:p w:rsidR="00B6113D" w:rsidRDefault="00A66234">
      <w:pPr>
        <w:spacing w:after="0"/>
      </w:pPr>
      <w:r>
        <w:t xml:space="preserve"> Name: Autentification HTT</w:t>
      </w:r>
      <w:r>
        <w:t>PReceiver</w:t>
      </w:r>
    </w:p>
    <w:p w:rsidR="00B6113D" w:rsidRDefault="00A66234">
      <w:pPr>
        <w:pStyle w:val="ListParagraph"/>
        <w:numPr>
          <w:ilvl w:val="0"/>
          <w:numId w:val="311"/>
        </w:numPr>
        <w:spacing w:after="0"/>
      </w:pPr>
      <w:r>
        <w:t xml:space="preserve"> Property Name: </w:t>
      </w:r>
      <w:r>
        <w:rPr>
          <w:b/>
          <w:i/>
        </w:rPr>
        <w:t>Autentification HTTPReceiver</w:t>
      </w:r>
    </w:p>
    <w:p w:rsidR="00B6113D" w:rsidRDefault="00A66234">
      <w:pPr>
        <w:pStyle w:val="ListParagraph"/>
        <w:numPr>
          <w:ilvl w:val="1"/>
          <w:numId w:val="311"/>
        </w:numPr>
        <w:spacing w:after="0"/>
      </w:pPr>
      <w:r>
        <w:t xml:space="preserve"> Type: </w:t>
      </w:r>
      <w:r>
        <w:rPr>
          <w:i/>
        </w:rPr>
        <w:t>com.tibco.plugin.http.HTTPEventSource</w:t>
      </w:r>
    </w:p>
    <w:p w:rsidR="00B6113D" w:rsidRDefault="00A66234">
      <w:pPr>
        <w:pStyle w:val="ListParagraph"/>
        <w:numPr>
          <w:ilvl w:val="1"/>
          <w:numId w:val="311"/>
        </w:numPr>
        <w:spacing w:after="0"/>
      </w:pPr>
      <w:r>
        <w:t xml:space="preserve"> Resource Type: </w:t>
      </w:r>
      <w:r>
        <w:rPr>
          <w:i/>
        </w:rPr>
        <w:t>httppalette.httpEventSource</w:t>
      </w:r>
    </w:p>
    <w:p w:rsidR="00B6113D" w:rsidRDefault="00A66234">
      <w:pPr>
        <w:pStyle w:val="ListParagraph"/>
        <w:numPr>
          <w:ilvl w:val="1"/>
          <w:numId w:val="311"/>
        </w:numPr>
        <w:spacing w:after="0"/>
      </w:pPr>
      <w:r>
        <w:t xml:space="preserve"> Description: </w:t>
      </w:r>
      <w:r>
        <w:rPr>
          <w:i/>
        </w:rPr>
        <w:t>Receive input client autentification information from HTTP</w:t>
      </w:r>
    </w:p>
    <w:p w:rsidR="00B6113D" w:rsidRDefault="00A66234">
      <w:pPr>
        <w:pStyle w:val="ListParagraph"/>
        <w:numPr>
          <w:ilvl w:val="1"/>
          <w:numId w:val="311"/>
        </w:numPr>
        <w:spacing w:after="0"/>
      </w:pPr>
      <w:r>
        <w:rPr>
          <w:i/>
        </w:rPr>
        <w:t>Configuration:</w:t>
      </w:r>
    </w:p>
    <w:p w:rsidR="00B6113D" w:rsidRDefault="00A66234">
      <w:pPr>
        <w:pStyle w:val="ListParagraph"/>
        <w:numPr>
          <w:ilvl w:val="2"/>
          <w:numId w:val="311"/>
        </w:numPr>
        <w:spacing w:after="0"/>
      </w:pPr>
      <w:r>
        <w:t>outputMode = String</w:t>
      </w:r>
    </w:p>
    <w:p w:rsidR="00B6113D" w:rsidRDefault="00A66234">
      <w:pPr>
        <w:pStyle w:val="ListParagraph"/>
        <w:numPr>
          <w:ilvl w:val="2"/>
          <w:numId w:val="311"/>
        </w:numPr>
        <w:spacing w:after="0"/>
      </w:pPr>
      <w:r>
        <w:t>defaultEncoding = ISO8859_1</w:t>
      </w:r>
    </w:p>
    <w:p w:rsidR="00B6113D" w:rsidRDefault="00A66234">
      <w:pPr>
        <w:pStyle w:val="ListParagraph"/>
        <w:numPr>
          <w:ilvl w:val="2"/>
          <w:numId w:val="311"/>
        </w:numPr>
        <w:spacing w:after="0"/>
      </w:pPr>
      <w:r>
        <w:t>inputOutputVersion = 5.3.0</w:t>
      </w:r>
    </w:p>
    <w:p w:rsidR="00B6113D" w:rsidRDefault="00A66234">
      <w:pPr>
        <w:pStyle w:val="ListParagraph"/>
        <w:numPr>
          <w:ilvl w:val="2"/>
          <w:numId w:val="311"/>
        </w:numPr>
        <w:spacing w:after="0"/>
      </w:pPr>
      <w:r>
        <w:t>newMimeSupport = true</w:t>
      </w:r>
    </w:p>
    <w:p w:rsidR="00B6113D" w:rsidRDefault="00A66234">
      <w:pPr>
        <w:pStyle w:val="ListParagraph"/>
        <w:numPr>
          <w:ilvl w:val="2"/>
          <w:numId w:val="311"/>
        </w:numPr>
        <w:spacing w:after="0"/>
      </w:pPr>
      <w:r>
        <w:t xml:space="preserve">sharedChannel = </w:t>
      </w:r>
      <w:hyperlink w:anchor="3.2.2.7.2.---">
        <w:r>
          <w:rPr>
            <w:color w:val="0000FF"/>
            <w:u w:val="single"/>
          </w:rPr>
          <w:t>/SharedConnections/IOHTTPConnection.sharedhttp</w:t>
        </w:r>
      </w:hyperlink>
      <w:r>
        <w:t xml:space="preserve"> </w:t>
      </w:r>
    </w:p>
    <w:p w:rsidR="00B6113D" w:rsidRDefault="00A66234">
      <w:pPr>
        <w:pStyle w:val="ListParagraph"/>
        <w:numPr>
          <w:ilvl w:val="2"/>
          <w:numId w:val="311"/>
        </w:numPr>
        <w:spacing w:after="0"/>
      </w:pPr>
      <w:r>
        <w:t>customField</w:t>
      </w:r>
    </w:p>
    <w:p w:rsidR="00B6113D" w:rsidRDefault="00A66234">
      <w:pPr>
        <w:pStyle w:val="ListParagraph"/>
        <w:numPr>
          <w:ilvl w:val="3"/>
          <w:numId w:val="311"/>
        </w:numPr>
        <w:spacing w:after="0"/>
      </w:pPr>
      <w:r>
        <w:t>row</w:t>
      </w:r>
    </w:p>
    <w:p w:rsidR="00B6113D" w:rsidRDefault="00A66234">
      <w:pPr>
        <w:pStyle w:val="ListParagraph"/>
        <w:numPr>
          <w:ilvl w:val="4"/>
          <w:numId w:val="311"/>
        </w:numPr>
        <w:spacing w:after="0"/>
      </w:pPr>
      <w:r>
        <w:t>attribute = Name</w:t>
      </w:r>
    </w:p>
    <w:p w:rsidR="00B6113D" w:rsidRDefault="00A66234">
      <w:pPr>
        <w:pStyle w:val="ListParagraph"/>
        <w:numPr>
          <w:ilvl w:val="4"/>
          <w:numId w:val="311"/>
        </w:numPr>
        <w:spacing w:after="0"/>
      </w:pPr>
      <w:r>
        <w:t>attributeType = string</w:t>
      </w:r>
    </w:p>
    <w:p w:rsidR="00B6113D" w:rsidRDefault="00A66234">
      <w:pPr>
        <w:pStyle w:val="ListParagraph"/>
        <w:numPr>
          <w:ilvl w:val="4"/>
          <w:numId w:val="311"/>
        </w:numPr>
        <w:spacing w:after="0"/>
      </w:pPr>
      <w:r>
        <w:t>attributeCard = require</w:t>
      </w:r>
      <w:r>
        <w:t>d</w:t>
      </w:r>
    </w:p>
    <w:p w:rsidR="00B6113D" w:rsidRDefault="00A66234">
      <w:pPr>
        <w:pStyle w:val="ListParagraph"/>
        <w:numPr>
          <w:ilvl w:val="3"/>
          <w:numId w:val="311"/>
        </w:numPr>
        <w:spacing w:after="0"/>
      </w:pPr>
      <w:r>
        <w:t>row</w:t>
      </w:r>
    </w:p>
    <w:p w:rsidR="00B6113D" w:rsidRDefault="00A66234">
      <w:pPr>
        <w:pStyle w:val="ListParagraph"/>
        <w:numPr>
          <w:ilvl w:val="4"/>
          <w:numId w:val="311"/>
        </w:numPr>
        <w:spacing w:after="0"/>
      </w:pPr>
      <w:r>
        <w:t>attribute = Password</w:t>
      </w:r>
    </w:p>
    <w:p w:rsidR="00B6113D" w:rsidRDefault="00A66234">
      <w:pPr>
        <w:pStyle w:val="ListParagraph"/>
        <w:numPr>
          <w:ilvl w:val="4"/>
          <w:numId w:val="311"/>
        </w:numPr>
        <w:spacing w:after="0"/>
      </w:pPr>
      <w:r>
        <w:t>attributeType = string</w:t>
      </w:r>
    </w:p>
    <w:p w:rsidR="00B6113D" w:rsidRDefault="00A66234">
      <w:pPr>
        <w:pStyle w:val="ListParagraph"/>
        <w:numPr>
          <w:ilvl w:val="4"/>
          <w:numId w:val="311"/>
        </w:numPr>
        <w:spacing w:after="0"/>
      </w:pPr>
      <w:r>
        <w:t>attributeCard = required</w:t>
      </w:r>
    </w:p>
    <w:p w:rsidR="00B6113D" w:rsidRDefault="00A66234">
      <w:pPr>
        <w:pStyle w:val="ListParagraph"/>
        <w:numPr>
          <w:ilvl w:val="2"/>
          <w:numId w:val="311"/>
        </w:numPr>
        <w:spacing w:after="0"/>
      </w:pPr>
      <w:r>
        <w:lastRenderedPageBreak/>
        <w:t>Headers</w:t>
      </w:r>
    </w:p>
    <w:p w:rsidR="00B6113D" w:rsidRDefault="00A66234">
      <w:pPr>
        <w:pStyle w:val="ListParagraph"/>
        <w:numPr>
          <w:ilvl w:val="3"/>
          <w:numId w:val="311"/>
        </w:numPr>
        <w:spacing w:after="0"/>
      </w:pPr>
      <w:r>
        <w:t xml:space="preserve"> + root (Complex Type, required ) </w:t>
      </w:r>
    </w:p>
    <w:p w:rsidR="00B6113D" w:rsidRDefault="00A66234">
      <w:pPr>
        <w:pStyle w:val="ListParagraph"/>
        <w:numPr>
          <w:ilvl w:val="4"/>
          <w:numId w:val="311"/>
        </w:numPr>
        <w:spacing w:after="0"/>
      </w:pPr>
      <w:r>
        <w:t xml:space="preserve"> - Accept(xsd:string,optional)</w:t>
      </w:r>
    </w:p>
    <w:p w:rsidR="00B6113D" w:rsidRDefault="00A66234">
      <w:pPr>
        <w:pStyle w:val="ListParagraph"/>
        <w:numPr>
          <w:ilvl w:val="4"/>
          <w:numId w:val="311"/>
        </w:numPr>
        <w:spacing w:after="0"/>
      </w:pPr>
      <w:r>
        <w:t xml:space="preserve"> - Accept-Charset(xsd:string,optional)</w:t>
      </w:r>
    </w:p>
    <w:p w:rsidR="00B6113D" w:rsidRDefault="00A66234">
      <w:pPr>
        <w:pStyle w:val="ListParagraph"/>
        <w:numPr>
          <w:ilvl w:val="4"/>
          <w:numId w:val="311"/>
        </w:numPr>
        <w:spacing w:after="0"/>
      </w:pPr>
      <w:r>
        <w:t xml:space="preserve"> - Accept-Encoding(xsd:string,optional)</w:t>
      </w:r>
    </w:p>
    <w:p w:rsidR="00B6113D" w:rsidRDefault="00A66234">
      <w:pPr>
        <w:pStyle w:val="ListParagraph"/>
        <w:numPr>
          <w:ilvl w:val="4"/>
          <w:numId w:val="311"/>
        </w:numPr>
        <w:spacing w:after="0"/>
      </w:pPr>
      <w:r>
        <w:t xml:space="preserve"> - Content-Type(xsd:string,o</w:t>
      </w:r>
      <w:r>
        <w:t>ptional)</w:t>
      </w:r>
    </w:p>
    <w:p w:rsidR="00B6113D" w:rsidRDefault="00A66234">
      <w:pPr>
        <w:pStyle w:val="ListParagraph"/>
        <w:numPr>
          <w:ilvl w:val="4"/>
          <w:numId w:val="311"/>
        </w:numPr>
        <w:spacing w:after="0"/>
      </w:pPr>
      <w:r>
        <w:t xml:space="preserve"> - Content-Length(xsd:string,optional)</w:t>
      </w:r>
    </w:p>
    <w:p w:rsidR="00B6113D" w:rsidRDefault="00A66234">
      <w:pPr>
        <w:pStyle w:val="ListParagraph"/>
        <w:numPr>
          <w:ilvl w:val="4"/>
          <w:numId w:val="311"/>
        </w:numPr>
        <w:spacing w:after="0"/>
      </w:pPr>
      <w:r>
        <w:t xml:space="preserve"> - Connection(xsd:string,optional)</w:t>
      </w:r>
    </w:p>
    <w:p w:rsidR="00B6113D" w:rsidRDefault="00A66234">
      <w:pPr>
        <w:pStyle w:val="ListParagraph"/>
        <w:numPr>
          <w:ilvl w:val="4"/>
          <w:numId w:val="311"/>
        </w:numPr>
        <w:spacing w:after="0"/>
      </w:pPr>
      <w:r>
        <w:t xml:space="preserve"> - Cookie(xsd:string,optional)</w:t>
      </w:r>
    </w:p>
    <w:p w:rsidR="00B6113D" w:rsidRDefault="00A66234">
      <w:pPr>
        <w:pStyle w:val="ListParagraph"/>
        <w:numPr>
          <w:ilvl w:val="4"/>
          <w:numId w:val="311"/>
        </w:numPr>
        <w:spacing w:after="0"/>
      </w:pPr>
      <w:r>
        <w:t xml:space="preserve"> - Pragma(xsd:string,optional)</w:t>
      </w:r>
    </w:p>
    <w:p w:rsidR="00B6113D" w:rsidRDefault="00A66234">
      <w:pPr>
        <w:pStyle w:val="Simplesubtitle"/>
      </w:pPr>
      <w:bookmarkStart w:id="1063" w:name="3.2.2.1.1.---EndActivity"/>
      <w:r>
        <w:t>Process end activity:</w:t>
      </w:r>
      <w:bookmarkEnd w:id="1063"/>
    </w:p>
    <w:p w:rsidR="00B6113D" w:rsidRDefault="00A66234">
      <w:pPr>
        <w:spacing w:after="0"/>
      </w:pPr>
      <w:r>
        <w:t xml:space="preserve"> Name: End</w:t>
      </w:r>
    </w:p>
    <w:p w:rsidR="00B6113D" w:rsidRDefault="00A66234">
      <w:pPr>
        <w:pStyle w:val="Simplesubtitle"/>
      </w:pPr>
      <w:bookmarkStart w:id="1064" w:name="3.2.2.1.1.---Activities"/>
      <w:r>
        <w:t>Activities:</w:t>
      </w:r>
      <w:bookmarkEnd w:id="1064"/>
    </w:p>
    <w:p w:rsidR="00B6113D" w:rsidRDefault="00A66234">
      <w:pPr>
        <w:pStyle w:val="Simplesubtitle"/>
      </w:pPr>
      <w:bookmarkStart w:id="1065" w:name="3.2.2.1.1.---AccountState_SOAPRequestRep"/>
      <w:r>
        <w:t xml:space="preserve"> Name: </w:t>
      </w:r>
      <w:r>
        <w:rPr>
          <w:i/>
        </w:rPr>
        <w:t>AccountState SOAPRequestReply</w:t>
      </w:r>
      <w:bookmarkEnd w:id="1065"/>
    </w:p>
    <w:p w:rsidR="00B6113D" w:rsidRDefault="00A66234">
      <w:pPr>
        <w:pStyle w:val="ListParagraph"/>
        <w:numPr>
          <w:ilvl w:val="0"/>
          <w:numId w:val="312"/>
        </w:numPr>
        <w:spacing w:after="0"/>
      </w:pPr>
      <w:r>
        <w:t xml:space="preserve"> Type: </w:t>
      </w:r>
      <w:r>
        <w:rPr>
          <w:i/>
        </w:rPr>
        <w:t>com.tibco.plugin.soap.SOAPSendReceiveActivity</w:t>
      </w:r>
    </w:p>
    <w:p w:rsidR="00B6113D" w:rsidRDefault="00A66234">
      <w:pPr>
        <w:pStyle w:val="ListParagraph"/>
        <w:numPr>
          <w:ilvl w:val="0"/>
          <w:numId w:val="312"/>
        </w:numPr>
        <w:spacing w:after="0"/>
      </w:pPr>
      <w:r>
        <w:t xml:space="preserve"> Resource Type: </w:t>
      </w:r>
      <w:r>
        <w:rPr>
          <w:i/>
        </w:rPr>
        <w:t>ae.activities.SOAPSendReceiveUI</w:t>
      </w:r>
    </w:p>
    <w:p w:rsidR="00B6113D" w:rsidRDefault="00A66234">
      <w:pPr>
        <w:pStyle w:val="ListParagraph"/>
        <w:numPr>
          <w:ilvl w:val="0"/>
          <w:numId w:val="312"/>
        </w:numPr>
        <w:spacing w:after="0"/>
      </w:pPr>
      <w:r>
        <w:t xml:space="preserve"> Description: </w:t>
      </w:r>
      <w:r>
        <w:rPr>
          <w:i/>
        </w:rPr>
        <w:t>SOAPRequest on GetAccountState process and get reply with result</w:t>
      </w:r>
    </w:p>
    <w:p w:rsidR="00B6113D" w:rsidRDefault="00A66234">
      <w:pPr>
        <w:pStyle w:val="ListParagraph"/>
        <w:numPr>
          <w:ilvl w:val="0"/>
          <w:numId w:val="312"/>
        </w:numPr>
        <w:spacing w:after="0"/>
      </w:pPr>
      <w:r>
        <w:rPr>
          <w:i/>
        </w:rPr>
        <w:t>Configuration:</w:t>
      </w:r>
    </w:p>
    <w:p w:rsidR="00B6113D" w:rsidRDefault="00A66234">
      <w:pPr>
        <w:pStyle w:val="ListParagraph"/>
        <w:numPr>
          <w:ilvl w:val="1"/>
          <w:numId w:val="312"/>
        </w:numPr>
        <w:spacing w:after="0"/>
      </w:pPr>
      <w:r>
        <w:t>timeout = 0</w:t>
      </w:r>
    </w:p>
    <w:p w:rsidR="00B6113D" w:rsidRDefault="00A66234">
      <w:pPr>
        <w:pStyle w:val="ListParagraph"/>
        <w:numPr>
          <w:ilvl w:val="1"/>
          <w:numId w:val="312"/>
        </w:numPr>
        <w:spacing w:after="0"/>
      </w:pPr>
      <w:r>
        <w:t>service = pfx:GetAccountStateService</w:t>
      </w:r>
    </w:p>
    <w:p w:rsidR="00B6113D" w:rsidRDefault="00A66234">
      <w:pPr>
        <w:pStyle w:val="ListParagraph"/>
        <w:numPr>
          <w:ilvl w:val="1"/>
          <w:numId w:val="312"/>
        </w:numPr>
        <w:spacing w:after="0"/>
      </w:pPr>
      <w:r>
        <w:t>servicePort = UserN</w:t>
      </w:r>
      <w:r>
        <w:t>ame_sp_SOAPEventSource</w:t>
      </w:r>
    </w:p>
    <w:p w:rsidR="00B6113D" w:rsidRDefault="00A66234">
      <w:pPr>
        <w:pStyle w:val="ListParagraph"/>
        <w:numPr>
          <w:ilvl w:val="1"/>
          <w:numId w:val="312"/>
        </w:numPr>
        <w:spacing w:after="0"/>
      </w:pPr>
      <w:r>
        <w:t>operation = GetAccountStateOperation</w:t>
      </w:r>
    </w:p>
    <w:p w:rsidR="00B6113D" w:rsidRDefault="00A66234">
      <w:pPr>
        <w:pStyle w:val="ListParagraph"/>
        <w:numPr>
          <w:ilvl w:val="1"/>
          <w:numId w:val="312"/>
        </w:numPr>
        <w:spacing w:after="0"/>
      </w:pPr>
      <w:r>
        <w:t>soapAction = /ProcessDefinitions/GetAccountState/GetAccountStateService</w:t>
      </w:r>
    </w:p>
    <w:p w:rsidR="00B6113D" w:rsidRDefault="00A66234">
      <w:pPr>
        <w:pStyle w:val="ListParagraph"/>
        <w:numPr>
          <w:ilvl w:val="1"/>
          <w:numId w:val="312"/>
        </w:numPr>
        <w:spacing w:after="0"/>
      </w:pPr>
      <w:r>
        <w:t>endpointURL = %%AccountStateServiceEndpointURL%%</w:t>
      </w:r>
    </w:p>
    <w:p w:rsidR="00B6113D" w:rsidRDefault="00A66234">
      <w:pPr>
        <w:pStyle w:val="ListParagraph"/>
        <w:numPr>
          <w:ilvl w:val="0"/>
          <w:numId w:val="31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6"/>
        <w:gridCol w:w="589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/inputMessage/Name</w:t>
            </w:r>
          </w:p>
        </w:tc>
        <w:tc>
          <w:tcPr>
            <w:tcW w:w="9576" w:type="dxa"/>
            <w:shd w:val="clear" w:color="auto" w:fill="FFFFFF" w:themeFill="background1"/>
          </w:tcPr>
          <w:p w:rsidR="00B6113D" w:rsidRDefault="00A66234">
            <w:pPr>
              <w:spacing w:after="0"/>
            </w:pPr>
            <w:r>
              <w:t>$Autentification-HTTPReceiver/ProcessStarterOutput/parameters/Name</w:t>
            </w:r>
          </w:p>
        </w:tc>
      </w:tr>
    </w:tbl>
    <w:p w:rsidR="00B6113D" w:rsidRDefault="00B6113D"/>
    <w:p w:rsidR="00B6113D" w:rsidRDefault="00A66234">
      <w:pPr>
        <w:pStyle w:val="Simplesubtitle"/>
      </w:pPr>
      <w:bookmarkStart w:id="1066" w:name="3.2.2.1.1.---AccountState_SendHTTPRespon"/>
      <w:r>
        <w:t xml:space="preserve"> Name: </w:t>
      </w:r>
      <w:r>
        <w:rPr>
          <w:i/>
        </w:rPr>
        <w:t>AccountState SendHTTPResponse</w:t>
      </w:r>
      <w:bookmarkEnd w:id="1066"/>
    </w:p>
    <w:p w:rsidR="00B6113D" w:rsidRDefault="00A66234">
      <w:pPr>
        <w:pStyle w:val="ListParagraph"/>
        <w:numPr>
          <w:ilvl w:val="0"/>
          <w:numId w:val="313"/>
        </w:numPr>
        <w:spacing w:after="0"/>
      </w:pPr>
      <w:r>
        <w:t xml:space="preserve"> Type: </w:t>
      </w:r>
      <w:r>
        <w:rPr>
          <w:i/>
        </w:rPr>
        <w:t>com.tibco.plugin.http.HTTPResponseActivity</w:t>
      </w:r>
    </w:p>
    <w:p w:rsidR="00B6113D" w:rsidRDefault="00A66234">
      <w:pPr>
        <w:pStyle w:val="ListParagraph"/>
        <w:numPr>
          <w:ilvl w:val="0"/>
          <w:numId w:val="313"/>
        </w:numPr>
        <w:spacing w:after="0"/>
      </w:pPr>
      <w:r>
        <w:t xml:space="preserve"> Resource Type: </w:t>
      </w:r>
      <w:r>
        <w:rPr>
          <w:i/>
        </w:rPr>
        <w:t>httppalette.httpWebResponse</w:t>
      </w:r>
    </w:p>
    <w:p w:rsidR="00B6113D" w:rsidRDefault="00A66234">
      <w:pPr>
        <w:pStyle w:val="ListParagraph"/>
        <w:numPr>
          <w:ilvl w:val="0"/>
          <w:numId w:val="313"/>
        </w:numPr>
        <w:spacing w:after="0"/>
      </w:pPr>
      <w:r>
        <w:t xml:space="preserve"> Description: </w:t>
      </w:r>
      <w:r>
        <w:rPr>
          <w:i/>
        </w:rPr>
        <w:t>Send result as HTTP</w:t>
      </w:r>
    </w:p>
    <w:p w:rsidR="00B6113D" w:rsidRDefault="00A66234">
      <w:pPr>
        <w:pStyle w:val="ListParagraph"/>
        <w:numPr>
          <w:ilvl w:val="0"/>
          <w:numId w:val="313"/>
        </w:numPr>
        <w:spacing w:after="0"/>
      </w:pPr>
      <w:r>
        <w:rPr>
          <w:i/>
        </w:rPr>
        <w:t>Configuration:</w:t>
      </w:r>
    </w:p>
    <w:p w:rsidR="00B6113D" w:rsidRDefault="00A66234">
      <w:pPr>
        <w:pStyle w:val="ListParagraph"/>
        <w:numPr>
          <w:ilvl w:val="1"/>
          <w:numId w:val="313"/>
        </w:numPr>
        <w:spacing w:after="0"/>
      </w:pPr>
      <w:r>
        <w:t>closeCo</w:t>
      </w:r>
      <w:r>
        <w:t>nnection = true</w:t>
      </w:r>
    </w:p>
    <w:p w:rsidR="00B6113D" w:rsidRDefault="00A66234">
      <w:pPr>
        <w:pStyle w:val="ListParagraph"/>
        <w:numPr>
          <w:ilvl w:val="1"/>
          <w:numId w:val="313"/>
        </w:numPr>
        <w:spacing w:after="0"/>
      </w:pPr>
      <w:r>
        <w:t>eventSource = Autentification HTTPReceiver</w:t>
      </w:r>
    </w:p>
    <w:p w:rsidR="00B6113D" w:rsidRDefault="00A66234">
      <w:pPr>
        <w:pStyle w:val="ListParagraph"/>
        <w:numPr>
          <w:ilvl w:val="1"/>
          <w:numId w:val="313"/>
        </w:numPr>
        <w:spacing w:after="0"/>
      </w:pPr>
      <w:r>
        <w:t>Headers</w:t>
      </w:r>
    </w:p>
    <w:p w:rsidR="00B6113D" w:rsidRDefault="00A66234">
      <w:pPr>
        <w:pStyle w:val="ListParagraph"/>
        <w:numPr>
          <w:ilvl w:val="2"/>
          <w:numId w:val="313"/>
        </w:numPr>
        <w:spacing w:after="0"/>
      </w:pPr>
      <w:r>
        <w:t xml:space="preserve"> + root (Complex Type, required ) </w:t>
      </w:r>
    </w:p>
    <w:p w:rsidR="00B6113D" w:rsidRDefault="00A66234">
      <w:pPr>
        <w:pStyle w:val="ListParagraph"/>
        <w:numPr>
          <w:ilvl w:val="3"/>
          <w:numId w:val="313"/>
        </w:numPr>
        <w:spacing w:after="0"/>
      </w:pPr>
      <w:r>
        <w:t xml:space="preserve"> - StatusLine(xsd:string,optional)</w:t>
      </w:r>
    </w:p>
    <w:p w:rsidR="00B6113D" w:rsidRDefault="00A66234">
      <w:pPr>
        <w:pStyle w:val="ListParagraph"/>
        <w:numPr>
          <w:ilvl w:val="3"/>
          <w:numId w:val="313"/>
        </w:numPr>
        <w:spacing w:after="0"/>
      </w:pPr>
      <w:r>
        <w:t xml:space="preserve"> - Content-Type(xsd:string,optional)</w:t>
      </w:r>
    </w:p>
    <w:p w:rsidR="00B6113D" w:rsidRDefault="00A66234">
      <w:pPr>
        <w:pStyle w:val="ListParagraph"/>
        <w:numPr>
          <w:ilvl w:val="3"/>
          <w:numId w:val="313"/>
        </w:numPr>
        <w:spacing w:after="0"/>
      </w:pPr>
      <w:r>
        <w:t xml:space="preserve"> - Set-Cookie(xsd:string,optional)</w:t>
      </w:r>
    </w:p>
    <w:p w:rsidR="00B6113D" w:rsidRDefault="00A66234">
      <w:pPr>
        <w:pStyle w:val="ListParagraph"/>
        <w:numPr>
          <w:ilvl w:val="3"/>
          <w:numId w:val="313"/>
        </w:numPr>
        <w:spacing w:after="0"/>
      </w:pPr>
      <w:r>
        <w:t xml:space="preserve"> - Pragma(xsd:string,optional)</w:t>
      </w:r>
    </w:p>
    <w:p w:rsidR="00B6113D" w:rsidRDefault="00A66234">
      <w:pPr>
        <w:pStyle w:val="ListParagraph"/>
        <w:numPr>
          <w:ilvl w:val="3"/>
          <w:numId w:val="313"/>
        </w:numPr>
        <w:spacing w:after="0"/>
      </w:pPr>
      <w:r>
        <w:t xml:space="preserve"> -</w:t>
      </w:r>
      <w:r>
        <w:t xml:space="preserve"> Location(xsd:string,optional)</w:t>
      </w:r>
    </w:p>
    <w:p w:rsidR="00B6113D" w:rsidRDefault="00A66234">
      <w:pPr>
        <w:pStyle w:val="ListParagraph"/>
        <w:numPr>
          <w:ilvl w:val="0"/>
          <w:numId w:val="31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5"/>
        <w:gridCol w:w="617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w:t>
            </w:r>
            <w:r>
              <w:lastRenderedPageBreak/>
              <w:t>ntent</w:t>
            </w:r>
          </w:p>
        </w:tc>
        <w:tc>
          <w:tcPr>
            <w:tcW w:w="9576" w:type="dxa"/>
            <w:shd w:val="clear" w:color="auto" w:fill="FFFFFF" w:themeFill="background1"/>
          </w:tcPr>
          <w:p w:rsidR="00B6113D" w:rsidRDefault="00A66234">
            <w:pPr>
              <w:spacing w:after="0"/>
            </w:pPr>
            <w:r>
              <w:lastRenderedPageBreak/>
              <w:t xml:space="preserve">concat("&lt;H1&gt;Account state&lt;/H1&gt;&lt;B&gt;Account no: </w:t>
            </w:r>
            <w:r>
              <w:lastRenderedPageBreak/>
              <w:t>&lt;/B&gt;",$AccountState-SOAPRequestReply/outputMessage/ns:Account/ns:Number, "&lt;BR&gt;&lt;B&gt;Name: &lt;/B&gt;", $AccountState-SOAPR</w:t>
            </w:r>
            <w:r>
              <w:t>equestReply/outputMessage/ns:Account/ns:Name, "&lt;BR&gt;&lt;B&gt;Value: &lt;/B&gt;", $AccountState-SOAPRequestReply/outputMessage/ns:Account/ns:Value, "&lt;BR&gt;&lt;B&gt;Account status: &lt;/B&gt;", (if($Bonita-JMSQueueRequestor/ns2:ActivityOutput/Body/pfx2:PretenderBonita/Bonita &lt;= 0) the</w:t>
            </w:r>
            <w:r>
              <w:t>n "Basic" else if($Bonita-JMSQueueRequestor/ns2:ActivityOutput/Body/pfx2:PretenderBonita/Bonita = 1) then "Normal" else if($Bonita-JMSQueueRequestor/ns2:ActivityOutput/Body/pfx2:PretenderBonita/Bonita = 2) then "Bronze" else if($Bonita-JMSQueueRequestor/ns</w:t>
            </w:r>
            <w:r>
              <w:t>2:ActivityOutput/Body/pfx2:PretenderBonita/Bonita = 3) then "Silver" else "Gold"))</w:t>
            </w:r>
          </w:p>
        </w:tc>
      </w:tr>
    </w:tbl>
    <w:p w:rsidR="00B6113D" w:rsidRDefault="00B6113D"/>
    <w:p w:rsidR="00B6113D" w:rsidRDefault="00A66234">
      <w:pPr>
        <w:pStyle w:val="Simplesubtitle"/>
      </w:pPr>
      <w:bookmarkStart w:id="1067" w:name="3.2.2.1.1.---Bonita_JMSQueueRequestor"/>
      <w:r>
        <w:t xml:space="preserve"> Name: </w:t>
      </w:r>
      <w:r>
        <w:rPr>
          <w:i/>
        </w:rPr>
        <w:t>Bonita JMSQueueRequestor</w:t>
      </w:r>
      <w:bookmarkEnd w:id="1067"/>
    </w:p>
    <w:p w:rsidR="00B6113D" w:rsidRDefault="00A66234">
      <w:pPr>
        <w:pStyle w:val="ListParagraph"/>
        <w:numPr>
          <w:ilvl w:val="0"/>
          <w:numId w:val="314"/>
        </w:numPr>
        <w:spacing w:after="0"/>
      </w:pPr>
      <w:r>
        <w:t xml:space="preserve">  Type: </w:t>
      </w:r>
      <w:r>
        <w:rPr>
          <w:i/>
        </w:rPr>
        <w:t>com.tibco.plugin.jms.JMSQueueRequestReplyActivity</w:t>
      </w:r>
    </w:p>
    <w:p w:rsidR="00B6113D" w:rsidRDefault="00A66234">
      <w:pPr>
        <w:pStyle w:val="ListParagraph"/>
        <w:numPr>
          <w:ilvl w:val="0"/>
          <w:numId w:val="314"/>
        </w:numPr>
        <w:spacing w:after="0"/>
      </w:pPr>
      <w:r>
        <w:t xml:space="preserve"> Resource Type: </w:t>
      </w:r>
      <w:r>
        <w:rPr>
          <w:i/>
        </w:rPr>
        <w:t>ae.activities.JMSQueueRequestReplyActivity</w:t>
      </w:r>
    </w:p>
    <w:p w:rsidR="00B6113D" w:rsidRDefault="00A66234">
      <w:pPr>
        <w:pStyle w:val="ListParagraph"/>
        <w:numPr>
          <w:ilvl w:val="0"/>
          <w:numId w:val="314"/>
        </w:numPr>
        <w:spacing w:after="0"/>
      </w:pPr>
      <w:r>
        <w:t xml:space="preserve"> Description: </w:t>
      </w:r>
      <w:r>
        <w:rPr>
          <w:i/>
        </w:rPr>
        <w:t>JMS request on CalculateBonita process and get reply with result</w:t>
      </w:r>
    </w:p>
    <w:p w:rsidR="00B6113D" w:rsidRDefault="00A66234">
      <w:pPr>
        <w:pStyle w:val="ListParagraph"/>
        <w:numPr>
          <w:ilvl w:val="0"/>
          <w:numId w:val="314"/>
        </w:numPr>
        <w:spacing w:after="0"/>
      </w:pPr>
      <w:r>
        <w:rPr>
          <w:i/>
        </w:rPr>
        <w:t>Configuration:</w:t>
      </w:r>
    </w:p>
    <w:p w:rsidR="00B6113D" w:rsidRDefault="00A66234">
      <w:pPr>
        <w:pStyle w:val="ListParagraph"/>
        <w:numPr>
          <w:ilvl w:val="1"/>
          <w:numId w:val="314"/>
        </w:numPr>
        <w:spacing w:after="0"/>
      </w:pPr>
      <w:r>
        <w:t>PermittedMessageType = XML Text</w:t>
      </w:r>
    </w:p>
    <w:p w:rsidR="00B6113D" w:rsidRDefault="00A66234">
      <w:pPr>
        <w:pStyle w:val="ListParagraph"/>
        <w:numPr>
          <w:ilvl w:val="1"/>
          <w:numId w:val="314"/>
        </w:numPr>
        <w:spacing w:after="0"/>
      </w:pPr>
      <w:r>
        <w:t>SessionAttributes</w:t>
      </w:r>
    </w:p>
    <w:p w:rsidR="00B6113D" w:rsidRDefault="00A66234">
      <w:pPr>
        <w:pStyle w:val="ListParagraph"/>
        <w:numPr>
          <w:ilvl w:val="2"/>
          <w:numId w:val="314"/>
        </w:numPr>
        <w:spacing w:after="0"/>
      </w:pPr>
      <w:r>
        <w:t>transacted = false</w:t>
      </w:r>
    </w:p>
    <w:p w:rsidR="00B6113D" w:rsidRDefault="00A66234">
      <w:pPr>
        <w:pStyle w:val="ListParagraph"/>
        <w:numPr>
          <w:ilvl w:val="2"/>
          <w:numId w:val="314"/>
        </w:numPr>
        <w:spacing w:after="0"/>
      </w:pPr>
      <w:r>
        <w:t>acknowledgeMode = 1</w:t>
      </w:r>
    </w:p>
    <w:p w:rsidR="00B6113D" w:rsidRDefault="00A66234">
      <w:pPr>
        <w:pStyle w:val="ListParagraph"/>
        <w:numPr>
          <w:ilvl w:val="2"/>
          <w:numId w:val="314"/>
        </w:numPr>
        <w:spacing w:after="0"/>
      </w:pPr>
      <w:r>
        <w:t>maxSessions = 1</w:t>
      </w:r>
    </w:p>
    <w:p w:rsidR="00B6113D" w:rsidRDefault="00A66234">
      <w:pPr>
        <w:pStyle w:val="ListParagraph"/>
        <w:numPr>
          <w:ilvl w:val="2"/>
          <w:numId w:val="314"/>
        </w:numPr>
        <w:spacing w:after="0"/>
      </w:pPr>
      <w:r>
        <w:t>destination = %%ENV%%.%%CalculateBonitaJMSQueueName%%</w:t>
      </w:r>
    </w:p>
    <w:p w:rsidR="00B6113D" w:rsidRDefault="00A66234">
      <w:pPr>
        <w:pStyle w:val="ListParagraph"/>
        <w:numPr>
          <w:ilvl w:val="1"/>
          <w:numId w:val="314"/>
        </w:numPr>
        <w:spacing w:after="0"/>
      </w:pPr>
      <w:r>
        <w:t>ConfigurableHeade</w:t>
      </w:r>
      <w:r>
        <w:t>rs</w:t>
      </w:r>
    </w:p>
    <w:p w:rsidR="00B6113D" w:rsidRDefault="00A66234">
      <w:pPr>
        <w:pStyle w:val="ListParagraph"/>
        <w:numPr>
          <w:ilvl w:val="2"/>
          <w:numId w:val="314"/>
        </w:numPr>
        <w:spacing w:after="0"/>
      </w:pPr>
      <w:r>
        <w:t>JMSDeliveryMode = PERSISTENT</w:t>
      </w:r>
    </w:p>
    <w:p w:rsidR="00B6113D" w:rsidRDefault="00A66234">
      <w:pPr>
        <w:pStyle w:val="ListParagraph"/>
        <w:numPr>
          <w:ilvl w:val="2"/>
          <w:numId w:val="314"/>
        </w:numPr>
        <w:spacing w:after="0"/>
      </w:pPr>
      <w:r>
        <w:t>JMSExpiration = 0</w:t>
      </w:r>
    </w:p>
    <w:p w:rsidR="00B6113D" w:rsidRDefault="00A66234">
      <w:pPr>
        <w:pStyle w:val="ListParagraph"/>
        <w:numPr>
          <w:ilvl w:val="2"/>
          <w:numId w:val="314"/>
        </w:numPr>
        <w:spacing w:after="0"/>
      </w:pPr>
      <w:r>
        <w:t>JMSPriority = 4</w:t>
      </w:r>
    </w:p>
    <w:p w:rsidR="00B6113D" w:rsidRDefault="00A66234">
      <w:pPr>
        <w:pStyle w:val="ListParagraph"/>
        <w:numPr>
          <w:ilvl w:val="1"/>
          <w:numId w:val="314"/>
        </w:numPr>
        <w:spacing w:after="0"/>
      </w:pPr>
      <w:r>
        <w:t xml:space="preserve">ConnectionReference = </w:t>
      </w:r>
      <w:hyperlink w:anchor="3.2.2.6.1.---">
        <w:r>
          <w:rPr>
            <w:color w:val="0000FF"/>
            <w:u w:val="single"/>
          </w:rPr>
          <w:t>/SharedConnections/CalculateBonitaEMSConnection.sharedjmscon</w:t>
        </w:r>
      </w:hyperlink>
      <w:r>
        <w:t xml:space="preserve"> </w:t>
      </w:r>
    </w:p>
    <w:p w:rsidR="00B6113D" w:rsidRDefault="00A66234">
      <w:pPr>
        <w:pStyle w:val="ListParagraph"/>
        <w:numPr>
          <w:ilvl w:val="1"/>
          <w:numId w:val="314"/>
        </w:numPr>
        <w:spacing w:after="0"/>
      </w:pPr>
      <w:r>
        <w:t>ApplicationProperties =</w:t>
      </w:r>
      <w:r>
        <w:t xml:space="preserve"> /SharedResources/JMSApplicationProperties.sharedjmsapp</w:t>
      </w:r>
    </w:p>
    <w:p w:rsidR="00B6113D" w:rsidRDefault="00A66234">
      <w:pPr>
        <w:pStyle w:val="ListParagraph"/>
        <w:numPr>
          <w:ilvl w:val="1"/>
          <w:numId w:val="314"/>
        </w:numPr>
        <w:spacing w:after="0"/>
      </w:pPr>
      <w:r>
        <w:t>InDataxsdString</w:t>
      </w:r>
    </w:p>
    <w:p w:rsidR="00B6113D" w:rsidRDefault="00A66234">
      <w:pPr>
        <w:pStyle w:val="ListParagraph"/>
        <w:numPr>
          <w:ilvl w:val="2"/>
          <w:numId w:val="314"/>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1"/>
          <w:numId w:val="314"/>
        </w:numPr>
        <w:spacing w:after="0"/>
      </w:pPr>
      <w:r>
        <w:t>OutDataxsdString</w:t>
      </w:r>
    </w:p>
    <w:p w:rsidR="00B6113D" w:rsidRDefault="00A66234">
      <w:pPr>
        <w:pStyle w:val="ListParagraph"/>
        <w:numPr>
          <w:ilvl w:val="2"/>
          <w:numId w:val="314"/>
        </w:numPr>
        <w:spacing w:after="0"/>
      </w:pPr>
      <w:r>
        <w:t xml:space="preserve"> - </w:t>
      </w:r>
      <w:hyperlink w:anchor="null---">
        <w:r>
          <w:rPr>
            <w:color w:val="0000FF"/>
            <w:u w:val="single"/>
          </w:rPr>
          <w:t>PretenderBonita</w:t>
        </w:r>
      </w:hyperlink>
      <w:r>
        <w:t xml:space="preserve"> (XML Element Reference, required </w:t>
      </w:r>
      <w:r>
        <w:t xml:space="preserve">) </w:t>
      </w:r>
    </w:p>
    <w:p w:rsidR="00B6113D" w:rsidRDefault="00A66234">
      <w:pPr>
        <w:pStyle w:val="ListParagraph"/>
        <w:numPr>
          <w:ilvl w:val="0"/>
          <w:numId w:val="31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76"/>
        <w:gridCol w:w="626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/ActivityInput/replyToQueue</w:t>
            </w:r>
          </w:p>
        </w:tc>
        <w:tc>
          <w:tcPr>
            <w:tcW w:w="9576" w:type="dxa"/>
            <w:shd w:val="clear" w:color="auto" w:fill="FFFFFF" w:themeFill="background1"/>
          </w:tcPr>
          <w:p w:rsidR="00B6113D" w:rsidRDefault="00A66234">
            <w:pPr>
              <w:spacing w:after="0"/>
            </w:pPr>
            <w:r>
              <w:t>concat($_globalVariables/ns1:GlobalVariables/ENV,$_globalVariables/ns1:GlobalVariables/AccountStateJMSQueueName)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/ActivityInput/Body/InputParameters/Name</w:t>
            </w:r>
          </w:p>
        </w:tc>
        <w:tc>
          <w:tcPr>
            <w:tcW w:w="9576" w:type="dxa"/>
            <w:shd w:val="clear" w:color="auto" w:fill="FFFFFF" w:themeFill="background1"/>
          </w:tcPr>
          <w:p w:rsidR="00B6113D" w:rsidRDefault="00A66234">
            <w:pPr>
              <w:spacing w:after="0"/>
            </w:pPr>
            <w:r>
              <w:t>$AccountState-SOAPRequestReply/outputMessage/ns:Account/ns:Name</w:t>
            </w:r>
          </w:p>
        </w:tc>
      </w:tr>
      <w:tr w:rsidR="00B6113D">
        <w:tc>
          <w:tcPr>
            <w:tcW w:w="9576" w:type="dxa"/>
            <w:shd w:val="clear" w:color="auto" w:fill="FFFFFF" w:themeFill="background1"/>
          </w:tcPr>
          <w:p w:rsidR="00B6113D" w:rsidRDefault="00A66234">
            <w:pPr>
              <w:spacing w:after="0"/>
            </w:pPr>
            <w:r>
              <w:t>/ActivityInput/Body/InputPara</w:t>
            </w:r>
            <w:r>
              <w:lastRenderedPageBreak/>
              <w:t>meters/Value</w:t>
            </w:r>
          </w:p>
        </w:tc>
        <w:tc>
          <w:tcPr>
            <w:tcW w:w="9576" w:type="dxa"/>
            <w:shd w:val="clear" w:color="auto" w:fill="FFFFFF" w:themeFill="background1"/>
          </w:tcPr>
          <w:p w:rsidR="00B6113D" w:rsidRDefault="00A66234">
            <w:pPr>
              <w:spacing w:after="0"/>
            </w:pPr>
            <w:r>
              <w:lastRenderedPageBreak/>
              <w:t>$AccountState-</w:t>
            </w:r>
            <w:r>
              <w:lastRenderedPageBreak/>
              <w:t>SOAPRequestReply/outputMessage/ns:Account/ns:Value</w:t>
            </w:r>
          </w:p>
        </w:tc>
      </w:tr>
      <w:tr w:rsidR="00B6113D">
        <w:tc>
          <w:tcPr>
            <w:tcW w:w="9576" w:type="dxa"/>
            <w:shd w:val="clear" w:color="auto" w:fill="FFFFFF" w:themeFill="background1"/>
          </w:tcPr>
          <w:p w:rsidR="00B6113D" w:rsidRDefault="00A66234">
            <w:pPr>
              <w:spacing w:after="0"/>
            </w:pPr>
            <w:r>
              <w:lastRenderedPageBreak/>
              <w:t>/ActivityInput/Body/InputParameters/MonthI</w:t>
            </w:r>
            <w:r>
              <w:t>ncrement</w:t>
            </w:r>
          </w:p>
        </w:tc>
        <w:tc>
          <w:tcPr>
            <w:tcW w:w="9576" w:type="dxa"/>
            <w:shd w:val="clear" w:color="auto" w:fill="FFFFFF" w:themeFill="background1"/>
          </w:tcPr>
          <w:p w:rsidR="00B6113D" w:rsidRDefault="00A66234">
            <w:pPr>
              <w:spacing w:after="0"/>
            </w:pPr>
            <w:r>
              <w:t>$AccountState-SOAPRequestReply/outputMessage/ns:Account/ns:MonthIncrement</w:t>
            </w:r>
          </w:p>
        </w:tc>
      </w:tr>
      <w:tr w:rsidR="00B6113D">
        <w:tc>
          <w:tcPr>
            <w:tcW w:w="9576" w:type="dxa"/>
            <w:shd w:val="clear" w:color="auto" w:fill="FFFFFF" w:themeFill="background1"/>
          </w:tcPr>
          <w:p w:rsidR="00B6113D" w:rsidRDefault="00A66234">
            <w:pPr>
              <w:spacing w:after="0"/>
            </w:pPr>
            <w:r>
              <w:t>/ActivityInput/Body/InputParameters/RealtyValue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/ActivityInput/Body/InputParameters/Refund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1068" w:name="3.2.2.1.1.---FailedAutentification_SendH"/>
      <w:r>
        <w:t xml:space="preserve"> Name: </w:t>
      </w:r>
      <w:r>
        <w:rPr>
          <w:i/>
        </w:rPr>
        <w:t>FailedAutentification SendHTTPResponse</w:t>
      </w:r>
      <w:bookmarkEnd w:id="1068"/>
    </w:p>
    <w:p w:rsidR="00B6113D" w:rsidRDefault="00A66234">
      <w:pPr>
        <w:pStyle w:val="ListParagraph"/>
        <w:numPr>
          <w:ilvl w:val="0"/>
          <w:numId w:val="315"/>
        </w:numPr>
        <w:spacing w:after="0"/>
      </w:pPr>
      <w:r>
        <w:t xml:space="preserve"> Type: </w:t>
      </w:r>
      <w:r>
        <w:rPr>
          <w:i/>
        </w:rPr>
        <w:t>com.tibco.plugin.http.HTTPResponseActivity</w:t>
      </w:r>
    </w:p>
    <w:p w:rsidR="00B6113D" w:rsidRDefault="00A66234">
      <w:pPr>
        <w:pStyle w:val="ListParagraph"/>
        <w:numPr>
          <w:ilvl w:val="0"/>
          <w:numId w:val="315"/>
        </w:numPr>
        <w:spacing w:after="0"/>
      </w:pPr>
      <w:r>
        <w:t xml:space="preserve"> Resource Type: </w:t>
      </w:r>
      <w:r>
        <w:rPr>
          <w:i/>
        </w:rPr>
        <w:t>httppalette.httpWebResponse</w:t>
      </w:r>
    </w:p>
    <w:p w:rsidR="00B6113D" w:rsidRDefault="00A66234">
      <w:pPr>
        <w:pStyle w:val="ListParagraph"/>
        <w:numPr>
          <w:ilvl w:val="0"/>
          <w:numId w:val="315"/>
        </w:numPr>
        <w:spacing w:after="0"/>
      </w:pPr>
      <w:r>
        <w:t xml:space="preserve"> Description: </w:t>
      </w:r>
      <w:r>
        <w:rPr>
          <w:i/>
        </w:rPr>
        <w:t>Send message about failed autentification as HTTP</w:t>
      </w:r>
    </w:p>
    <w:p w:rsidR="00B6113D" w:rsidRDefault="00A66234">
      <w:pPr>
        <w:pStyle w:val="ListParagraph"/>
        <w:numPr>
          <w:ilvl w:val="0"/>
          <w:numId w:val="315"/>
        </w:numPr>
        <w:spacing w:after="0"/>
      </w:pPr>
      <w:r>
        <w:rPr>
          <w:i/>
        </w:rPr>
        <w:t>Configuration:</w:t>
      </w:r>
    </w:p>
    <w:p w:rsidR="00B6113D" w:rsidRDefault="00A66234">
      <w:pPr>
        <w:pStyle w:val="ListParagraph"/>
        <w:numPr>
          <w:ilvl w:val="1"/>
          <w:numId w:val="315"/>
        </w:numPr>
        <w:spacing w:after="0"/>
      </w:pPr>
      <w:r>
        <w:t>closeConnection = true</w:t>
      </w:r>
    </w:p>
    <w:p w:rsidR="00B6113D" w:rsidRDefault="00A66234">
      <w:pPr>
        <w:pStyle w:val="ListParagraph"/>
        <w:numPr>
          <w:ilvl w:val="1"/>
          <w:numId w:val="315"/>
        </w:numPr>
        <w:spacing w:after="0"/>
      </w:pPr>
      <w:r>
        <w:t>eventSource = Autentification HTTPReceiver</w:t>
      </w:r>
    </w:p>
    <w:p w:rsidR="00B6113D" w:rsidRDefault="00A66234">
      <w:pPr>
        <w:pStyle w:val="ListParagraph"/>
        <w:numPr>
          <w:ilvl w:val="1"/>
          <w:numId w:val="315"/>
        </w:numPr>
        <w:spacing w:after="0"/>
      </w:pPr>
      <w:r>
        <w:t>Headers</w:t>
      </w:r>
    </w:p>
    <w:p w:rsidR="00B6113D" w:rsidRDefault="00A66234">
      <w:pPr>
        <w:pStyle w:val="ListParagraph"/>
        <w:numPr>
          <w:ilvl w:val="2"/>
          <w:numId w:val="315"/>
        </w:numPr>
        <w:spacing w:after="0"/>
      </w:pPr>
      <w:r>
        <w:t xml:space="preserve"> + root (Complex</w:t>
      </w:r>
      <w:r>
        <w:t xml:space="preserve"> Type, required ) </w:t>
      </w:r>
    </w:p>
    <w:p w:rsidR="00B6113D" w:rsidRDefault="00A66234">
      <w:pPr>
        <w:pStyle w:val="ListParagraph"/>
        <w:numPr>
          <w:ilvl w:val="3"/>
          <w:numId w:val="315"/>
        </w:numPr>
        <w:spacing w:after="0"/>
      </w:pPr>
      <w:r>
        <w:t xml:space="preserve"> - StatusLine(xsd:string,optional)</w:t>
      </w:r>
    </w:p>
    <w:p w:rsidR="00B6113D" w:rsidRDefault="00A66234">
      <w:pPr>
        <w:pStyle w:val="ListParagraph"/>
        <w:numPr>
          <w:ilvl w:val="3"/>
          <w:numId w:val="315"/>
        </w:numPr>
        <w:spacing w:after="0"/>
      </w:pPr>
      <w:r>
        <w:t xml:space="preserve"> - Content-Type(xsd:string,optional)</w:t>
      </w:r>
    </w:p>
    <w:p w:rsidR="00B6113D" w:rsidRDefault="00A66234">
      <w:pPr>
        <w:pStyle w:val="ListParagraph"/>
        <w:numPr>
          <w:ilvl w:val="3"/>
          <w:numId w:val="315"/>
        </w:numPr>
        <w:spacing w:after="0"/>
      </w:pPr>
      <w:r>
        <w:t xml:space="preserve"> - Set-Cookie(xsd:string,optional)</w:t>
      </w:r>
    </w:p>
    <w:p w:rsidR="00B6113D" w:rsidRDefault="00A66234">
      <w:pPr>
        <w:pStyle w:val="ListParagraph"/>
        <w:numPr>
          <w:ilvl w:val="3"/>
          <w:numId w:val="315"/>
        </w:numPr>
        <w:spacing w:after="0"/>
      </w:pPr>
      <w:r>
        <w:t xml:space="preserve"> - Pragma(xsd:string,optional)</w:t>
      </w:r>
    </w:p>
    <w:p w:rsidR="00B6113D" w:rsidRDefault="00A66234">
      <w:pPr>
        <w:pStyle w:val="ListParagraph"/>
        <w:numPr>
          <w:ilvl w:val="3"/>
          <w:numId w:val="315"/>
        </w:numPr>
        <w:spacing w:after="0"/>
      </w:pPr>
      <w:r>
        <w:t xml:space="preserve"> - Location(xsd:string,optional)</w:t>
      </w:r>
    </w:p>
    <w:p w:rsidR="00B6113D" w:rsidRDefault="00A66234">
      <w:pPr>
        <w:pStyle w:val="ListParagraph"/>
        <w:numPr>
          <w:ilvl w:val="0"/>
          <w:numId w:val="31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128"/>
        <w:gridCol w:w="411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"&lt;H1&gt;Autentification data failed&lt;/H1&gt;"</w:t>
            </w:r>
          </w:p>
        </w:tc>
      </w:tr>
    </w:tbl>
    <w:p w:rsidR="00B6113D" w:rsidRDefault="00B6113D"/>
    <w:p w:rsidR="00B6113D" w:rsidRDefault="00A66234">
      <w:pPr>
        <w:pStyle w:val="Simplesubtitle"/>
      </w:pPr>
      <w:bookmarkStart w:id="1069" w:name="3.2.2.1.1.---Transitions"/>
      <w:r>
        <w:t>Transitions:</w:t>
      </w:r>
      <w:bookmarkEnd w:id="1069"/>
    </w:p>
    <w:p w:rsidR="00B6113D" w:rsidRDefault="00A66234">
      <w:pPr>
        <w:pStyle w:val="ListParagraph"/>
        <w:numPr>
          <w:ilvl w:val="0"/>
          <w:numId w:val="316"/>
        </w:numPr>
        <w:spacing w:after="0"/>
      </w:pPr>
      <w:r>
        <w:t xml:space="preserve">  From: </w:t>
      </w:r>
      <w:r>
        <w:rPr>
          <w:b/>
          <w:i/>
        </w:rPr>
        <w:t>AccountState SOAPRequestReply</w:t>
      </w:r>
      <w:r>
        <w:t xml:space="preserve"> -To: </w:t>
      </w:r>
      <w:r>
        <w:rPr>
          <w:b/>
          <w:i/>
        </w:rPr>
        <w:t>Bonita JMSQueueRequestor</w:t>
      </w:r>
    </w:p>
    <w:p w:rsidR="00B6113D" w:rsidRDefault="00A66234">
      <w:pPr>
        <w:pStyle w:val="ListParagraph"/>
        <w:numPr>
          <w:ilvl w:val="1"/>
          <w:numId w:val="316"/>
        </w:numPr>
        <w:spacing w:after="0"/>
      </w:pPr>
      <w:r>
        <w:t xml:space="preserve"> Label: </w:t>
      </w:r>
    </w:p>
    <w:p w:rsidR="00B6113D" w:rsidRDefault="00A66234">
      <w:pPr>
        <w:pStyle w:val="ListParagraph"/>
        <w:numPr>
          <w:ilvl w:val="1"/>
          <w:numId w:val="316"/>
        </w:numPr>
        <w:spacing w:after="0"/>
      </w:pPr>
      <w:r>
        <w:t xml:space="preserve"> Condition: </w:t>
      </w:r>
      <w:r>
        <w:rPr>
          <w:i/>
        </w:rPr>
        <w:t>($Autentification-HTTPReceiver/ProcessStarterOutput/parameters/Name = $AccountState-SOAPRequestReply/outputMessage/ns:Account/ns:Name) and ($Autentification-HTTPReceiver/ProcessStarterOutput/parameters/Password = $AccountState-SOAPRequestReply/outputMessag</w:t>
      </w:r>
      <w:r>
        <w:rPr>
          <w:i/>
        </w:rPr>
        <w:t>e/ns:Account/ns:Password)</w:t>
      </w:r>
    </w:p>
    <w:p w:rsidR="00B6113D" w:rsidRDefault="00A66234">
      <w:pPr>
        <w:pStyle w:val="ListParagraph"/>
        <w:numPr>
          <w:ilvl w:val="1"/>
          <w:numId w:val="316"/>
        </w:numPr>
        <w:spacing w:after="0"/>
      </w:pPr>
      <w:r>
        <w:t xml:space="preserve"> Description: </w:t>
      </w:r>
    </w:p>
    <w:p w:rsidR="00B6113D" w:rsidRDefault="00A66234">
      <w:pPr>
        <w:pStyle w:val="ListParagraph"/>
        <w:numPr>
          <w:ilvl w:val="0"/>
          <w:numId w:val="317"/>
        </w:numPr>
        <w:spacing w:after="0"/>
      </w:pPr>
      <w:r>
        <w:t xml:space="preserve"> From: </w:t>
      </w:r>
      <w:r>
        <w:rPr>
          <w:b/>
          <w:i/>
        </w:rPr>
        <w:t>AccountState SOAPRequestReply</w:t>
      </w:r>
      <w:r>
        <w:t xml:space="preserve"> -To: </w:t>
      </w:r>
      <w:r>
        <w:rPr>
          <w:b/>
          <w:i/>
        </w:rPr>
        <w:t>FailedAutentification SendHTTPResponse</w:t>
      </w:r>
    </w:p>
    <w:p w:rsidR="00B6113D" w:rsidRDefault="00A66234">
      <w:pPr>
        <w:pStyle w:val="ListParagraph"/>
        <w:numPr>
          <w:ilvl w:val="1"/>
          <w:numId w:val="317"/>
        </w:numPr>
        <w:spacing w:after="0"/>
      </w:pPr>
      <w:r>
        <w:t xml:space="preserve"> Label: </w:t>
      </w:r>
    </w:p>
    <w:p w:rsidR="00B6113D" w:rsidRDefault="00A66234">
      <w:pPr>
        <w:pStyle w:val="ListParagraph"/>
        <w:numPr>
          <w:ilvl w:val="1"/>
          <w:numId w:val="317"/>
        </w:numPr>
        <w:spacing w:after="0"/>
      </w:pPr>
      <w:r>
        <w:t xml:space="preserve"> Condition: </w:t>
      </w:r>
      <w:r>
        <w:rPr>
          <w:i/>
        </w:rPr>
        <w:t>($Autentification-HTTPReceiver/ProcessStarterOutput/parameters/Name !=$AccountState-SOAPRequestReply/outputMessag</w:t>
      </w:r>
      <w:r>
        <w:rPr>
          <w:i/>
        </w:rPr>
        <w:t>e/ns:Account/ns:Name) or ($Autentification-HTTPReceiver/ProcessStarterOutput/parameters/Password !=$AccountState-SOAPRequestReply/outputMessage/ns:Account/ns:Password)</w:t>
      </w:r>
    </w:p>
    <w:p w:rsidR="00B6113D" w:rsidRDefault="00A66234">
      <w:pPr>
        <w:pStyle w:val="ListParagraph"/>
        <w:numPr>
          <w:ilvl w:val="1"/>
          <w:numId w:val="317"/>
        </w:numPr>
        <w:spacing w:after="0"/>
      </w:pPr>
      <w:r>
        <w:t xml:space="preserve"> Description: </w:t>
      </w:r>
    </w:p>
    <w:p w:rsidR="00B6113D" w:rsidRDefault="00A66234">
      <w:pPr>
        <w:pStyle w:val="ListParagraph"/>
        <w:numPr>
          <w:ilvl w:val="0"/>
          <w:numId w:val="318"/>
        </w:numPr>
        <w:spacing w:after="0"/>
      </w:pPr>
      <w:r>
        <w:t xml:space="preserve"> From: </w:t>
      </w:r>
      <w:r>
        <w:rPr>
          <w:b/>
          <w:i/>
        </w:rPr>
        <w:t>AccountState SendHTTPResponse</w:t>
      </w:r>
      <w:r>
        <w:t xml:space="preserve"> -To: </w:t>
      </w:r>
      <w:r>
        <w:rPr>
          <w:b/>
          <w:i/>
        </w:rPr>
        <w:t>End</w:t>
      </w:r>
    </w:p>
    <w:p w:rsidR="00B6113D" w:rsidRDefault="00A66234">
      <w:pPr>
        <w:pStyle w:val="ListParagraph"/>
        <w:numPr>
          <w:ilvl w:val="1"/>
          <w:numId w:val="318"/>
        </w:numPr>
        <w:spacing w:after="0"/>
      </w:pPr>
      <w:r>
        <w:t xml:space="preserve"> Label: </w:t>
      </w:r>
    </w:p>
    <w:p w:rsidR="00B6113D" w:rsidRDefault="00A66234">
      <w:pPr>
        <w:pStyle w:val="ListParagraph"/>
        <w:numPr>
          <w:ilvl w:val="1"/>
          <w:numId w:val="318"/>
        </w:numPr>
        <w:spacing w:after="0"/>
      </w:pPr>
      <w:r>
        <w:t xml:space="preserve"> Condition: </w:t>
      </w:r>
      <w:r>
        <w:rPr>
          <w:i/>
        </w:rPr>
        <w:t xml:space="preserve"> Succe</w:t>
      </w:r>
      <w:r>
        <w:rPr>
          <w:i/>
        </w:rPr>
        <w:t xml:space="preserve">ss </w:t>
      </w:r>
    </w:p>
    <w:p w:rsidR="00B6113D" w:rsidRDefault="00A66234">
      <w:pPr>
        <w:pStyle w:val="ListParagraph"/>
        <w:numPr>
          <w:ilvl w:val="1"/>
          <w:numId w:val="318"/>
        </w:numPr>
        <w:spacing w:after="0"/>
      </w:pPr>
      <w:r>
        <w:t xml:space="preserve"> Description: </w:t>
      </w:r>
    </w:p>
    <w:p w:rsidR="00B6113D" w:rsidRDefault="00A66234">
      <w:pPr>
        <w:pStyle w:val="ListParagraph"/>
        <w:numPr>
          <w:ilvl w:val="0"/>
          <w:numId w:val="319"/>
        </w:numPr>
        <w:spacing w:after="0"/>
      </w:pPr>
      <w:r>
        <w:lastRenderedPageBreak/>
        <w:t xml:space="preserve"> From: </w:t>
      </w:r>
      <w:r>
        <w:rPr>
          <w:b/>
          <w:i/>
        </w:rPr>
        <w:t>Autentification HTTPReceiver</w:t>
      </w:r>
      <w:r>
        <w:t xml:space="preserve"> -To: </w:t>
      </w:r>
      <w:r>
        <w:rPr>
          <w:b/>
          <w:i/>
        </w:rPr>
        <w:t>AccountState SOAPRequestReply</w:t>
      </w:r>
    </w:p>
    <w:p w:rsidR="00B6113D" w:rsidRDefault="00A66234">
      <w:pPr>
        <w:pStyle w:val="ListParagraph"/>
        <w:numPr>
          <w:ilvl w:val="1"/>
          <w:numId w:val="319"/>
        </w:numPr>
        <w:spacing w:after="0"/>
      </w:pPr>
      <w:r>
        <w:t xml:space="preserve"> Label: </w:t>
      </w:r>
    </w:p>
    <w:p w:rsidR="00B6113D" w:rsidRDefault="00A66234">
      <w:pPr>
        <w:pStyle w:val="ListParagraph"/>
        <w:numPr>
          <w:ilvl w:val="1"/>
          <w:numId w:val="319"/>
        </w:numPr>
        <w:spacing w:after="0"/>
      </w:pPr>
      <w:r>
        <w:t xml:space="preserve"> Condition: </w:t>
      </w:r>
      <w:r>
        <w:rPr>
          <w:i/>
        </w:rPr>
        <w:t xml:space="preserve"> Success </w:t>
      </w:r>
    </w:p>
    <w:p w:rsidR="00B6113D" w:rsidRDefault="00A66234">
      <w:pPr>
        <w:pStyle w:val="ListParagraph"/>
        <w:numPr>
          <w:ilvl w:val="1"/>
          <w:numId w:val="319"/>
        </w:numPr>
        <w:spacing w:after="0"/>
      </w:pPr>
      <w:r>
        <w:t xml:space="preserve"> Description: </w:t>
      </w:r>
    </w:p>
    <w:p w:rsidR="00B6113D" w:rsidRDefault="00A66234">
      <w:pPr>
        <w:pStyle w:val="ListParagraph"/>
        <w:numPr>
          <w:ilvl w:val="0"/>
          <w:numId w:val="320"/>
        </w:numPr>
        <w:spacing w:after="0"/>
      </w:pPr>
      <w:r>
        <w:t xml:space="preserve">  From: </w:t>
      </w:r>
      <w:r>
        <w:rPr>
          <w:b/>
          <w:i/>
        </w:rPr>
        <w:t>Bonita JMSQueueRequestor</w:t>
      </w:r>
      <w:r>
        <w:t xml:space="preserve"> -To: </w:t>
      </w:r>
      <w:r>
        <w:rPr>
          <w:b/>
          <w:i/>
        </w:rPr>
        <w:t>AccountState SendHTTPResponse</w:t>
      </w:r>
    </w:p>
    <w:p w:rsidR="00B6113D" w:rsidRDefault="00A66234">
      <w:pPr>
        <w:pStyle w:val="ListParagraph"/>
        <w:numPr>
          <w:ilvl w:val="1"/>
          <w:numId w:val="320"/>
        </w:numPr>
        <w:spacing w:after="0"/>
      </w:pPr>
      <w:r>
        <w:t xml:space="preserve"> Label: </w:t>
      </w:r>
    </w:p>
    <w:p w:rsidR="00B6113D" w:rsidRDefault="00A66234">
      <w:pPr>
        <w:pStyle w:val="ListParagraph"/>
        <w:numPr>
          <w:ilvl w:val="1"/>
          <w:numId w:val="320"/>
        </w:numPr>
        <w:spacing w:after="0"/>
      </w:pPr>
      <w:r>
        <w:t xml:space="preserve"> Condition: </w:t>
      </w:r>
      <w:r>
        <w:rPr>
          <w:i/>
        </w:rPr>
        <w:t xml:space="preserve"> Success </w:t>
      </w:r>
    </w:p>
    <w:p w:rsidR="00B6113D" w:rsidRDefault="00A66234">
      <w:pPr>
        <w:pStyle w:val="ListParagraph"/>
        <w:numPr>
          <w:ilvl w:val="1"/>
          <w:numId w:val="320"/>
        </w:numPr>
        <w:spacing w:after="0"/>
      </w:pPr>
      <w:r>
        <w:t xml:space="preserve"> Description: </w:t>
      </w:r>
    </w:p>
    <w:p w:rsidR="00B6113D" w:rsidRDefault="00A66234">
      <w:pPr>
        <w:pStyle w:val="ListParagraph"/>
        <w:numPr>
          <w:ilvl w:val="0"/>
          <w:numId w:val="321"/>
        </w:numPr>
        <w:spacing w:after="0"/>
      </w:pPr>
      <w:r>
        <w:t xml:space="preserve"> From:</w:t>
      </w:r>
      <w:r>
        <w:t xml:space="preserve"> </w:t>
      </w:r>
      <w:r>
        <w:rPr>
          <w:b/>
          <w:i/>
        </w:rPr>
        <w:t>FailedAutentification SendHTTPResponse</w:t>
      </w:r>
      <w:r>
        <w:t xml:space="preserve"> -To: </w:t>
      </w:r>
      <w:r>
        <w:rPr>
          <w:b/>
          <w:i/>
        </w:rPr>
        <w:t>End</w:t>
      </w:r>
    </w:p>
    <w:p w:rsidR="00B6113D" w:rsidRDefault="00A66234">
      <w:pPr>
        <w:pStyle w:val="ListParagraph"/>
        <w:numPr>
          <w:ilvl w:val="1"/>
          <w:numId w:val="321"/>
        </w:numPr>
        <w:spacing w:after="0"/>
      </w:pPr>
      <w:r>
        <w:t xml:space="preserve"> Label: </w:t>
      </w:r>
    </w:p>
    <w:p w:rsidR="00B6113D" w:rsidRDefault="00A66234">
      <w:pPr>
        <w:pStyle w:val="ListParagraph"/>
        <w:numPr>
          <w:ilvl w:val="1"/>
          <w:numId w:val="321"/>
        </w:numPr>
        <w:spacing w:after="0"/>
      </w:pPr>
      <w:r>
        <w:t xml:space="preserve"> Condition: </w:t>
      </w:r>
      <w:r>
        <w:rPr>
          <w:i/>
        </w:rPr>
        <w:t xml:space="preserve"> Success </w:t>
      </w:r>
    </w:p>
    <w:p w:rsidR="00B6113D" w:rsidRDefault="00A66234">
      <w:pPr>
        <w:pStyle w:val="ListParagraph"/>
        <w:numPr>
          <w:ilvl w:val="1"/>
          <w:numId w:val="321"/>
        </w:numPr>
        <w:spacing w:after="0"/>
      </w:pPr>
      <w:r>
        <w:t xml:space="preserve"> Description: </w:t>
      </w:r>
    </w:p>
    <w:p w:rsidR="00B6113D" w:rsidRDefault="00A66234">
      <w:pPr>
        <w:pStyle w:val="Heading5"/>
      </w:pPr>
      <w:bookmarkStart w:id="1070" w:name="3.2.2.1.2.---"/>
      <w:r>
        <w:t>3.2.2.1.2. CalculateBonita</w:t>
      </w:r>
      <w:bookmarkEnd w:id="1070"/>
    </w:p>
    <w:p w:rsidR="00B6113D" w:rsidRDefault="00A66234">
      <w:pPr>
        <w:spacing w:after="0"/>
      </w:pPr>
      <w:r>
        <w:t xml:space="preserve"> Section contains description of Process " CalculateBonita.process " . </w:t>
      </w:r>
    </w:p>
    <w:p w:rsidR="00B6113D" w:rsidRDefault="00A66234">
      <w:pPr>
        <w:pStyle w:val="Simplesubtitle"/>
      </w:pPr>
      <w:bookmarkStart w:id="1071" w:name="3.2.2.1.2.---ProcessDescription"/>
      <w:r>
        <w:t>Process description:</w:t>
      </w:r>
      <w:bookmarkEnd w:id="107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 pretender's bonita</w:t>
            </w:r>
          </w:p>
        </w:tc>
      </w:tr>
    </w:tbl>
    <w:p w:rsidR="00B6113D" w:rsidRDefault="00B6113D"/>
    <w:p w:rsidR="00B6113D" w:rsidRDefault="00A66234">
      <w:pPr>
        <w:pStyle w:val="Simplesubtitle"/>
      </w:pPr>
      <w:bookmarkStart w:id="1072" w:name="3.2.2.1.2.---ProcessDefinition"/>
      <w:r>
        <w:t>Process definition:</w:t>
      </w:r>
      <w:bookmarkEnd w:id="1072"/>
    </w:p>
    <w:p w:rsidR="00B6113D" w:rsidRDefault="00A66234">
      <w:pPr>
        <w:spacing w:after="0"/>
      </w:pPr>
      <w:r>
        <w:t xml:space="preserve"> Full process path: ProcessDefinitions/CalculateBonita/CalculateBonita.process</w:t>
      </w:r>
    </w:p>
    <w:p w:rsidR="00B6113D" w:rsidRDefault="00A66234">
      <w:pPr>
        <w:pStyle w:val="Simplesubtitle"/>
      </w:pPr>
      <w:bookmarkStart w:id="1073" w:name="3.2.2.1.2.---Diagram"/>
      <w:r>
        <w:t>Diagram:</w:t>
      </w:r>
      <w:bookmarkEnd w:id="1073"/>
    </w:p>
    <w:p w:rsidR="00B6113D" w:rsidRDefault="00A66234">
      <w:pPr>
        <w:spacing w:after="0"/>
      </w:pPr>
      <w:r>
        <w:rPr>
          <w:noProof/>
        </w:rPr>
        <w:drawing>
          <wp:inline distT="0" distB="0" distL="0" distR="0">
            <wp:extent cx="2368000" cy="672000"/>
            <wp:effectExtent l="0" t="0" r="0" b="0"/>
            <wp:docPr id="114" name="Picture 114" descr="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4.png"/>
                    <pic:cNvPicPr/>
                  </pic:nvPicPr>
                  <pic:blipFill>
                    <a:blip r:embed="rId116"/>
                    <a:stretch>
                      <a:fillRect/>
                    </a:stretch>
                  </pic:blipFill>
                  <pic:spPr>
                    <a:xfrm>
                      <a:off x="0" y="0"/>
                      <a:ext cx="2368000" cy="672000"/>
                    </a:xfrm>
                    <a:prstGeom prst="rect">
                      <a:avLst/>
                    </a:prstGeom>
                  </pic:spPr>
                </pic:pic>
              </a:graphicData>
            </a:graphic>
          </wp:inline>
        </w:drawing>
      </w:r>
    </w:p>
    <w:p w:rsidR="00B6113D" w:rsidRDefault="00A66234">
      <w:pPr>
        <w:pStyle w:val="Simplesubtitle"/>
      </w:pPr>
      <w:bookmarkStart w:id="1074" w:name="3.2.2.1.2.---Starter"/>
      <w:r>
        <w:t>Process starter activity:</w:t>
      </w:r>
      <w:bookmarkEnd w:id="1074"/>
    </w:p>
    <w:p w:rsidR="00B6113D" w:rsidRDefault="00A66234">
      <w:pPr>
        <w:spacing w:after="0"/>
      </w:pPr>
      <w:r>
        <w:t xml:space="preserve"> Name: Start</w:t>
      </w:r>
    </w:p>
    <w:p w:rsidR="00B6113D" w:rsidRDefault="00A66234">
      <w:pPr>
        <w:spacing w:after="0"/>
      </w:pPr>
      <w:r>
        <w:t xml:space="preserve"> Description: </w:t>
      </w:r>
      <w:r>
        <w:rPr>
          <w:i/>
        </w:rPr>
        <w:t>Start of process with InputParameters structure</w:t>
      </w:r>
    </w:p>
    <w:p w:rsidR="00B6113D" w:rsidRDefault="00A66234">
      <w:pPr>
        <w:spacing w:after="0"/>
      </w:pPr>
      <w:r>
        <w:t>Input Parameters:</w:t>
      </w:r>
    </w:p>
    <w:p w:rsidR="00B6113D" w:rsidRDefault="00A66234">
      <w:pPr>
        <w:pStyle w:val="ListParagraph"/>
        <w:numPr>
          <w:ilvl w:val="0"/>
          <w:numId w:val="322"/>
        </w:numPr>
        <w:spacing w:after="0"/>
      </w:pPr>
      <w:r>
        <w:t xml:space="preserve"> + InputParameters</w:t>
      </w:r>
      <w:r>
        <w:t xml:space="preserve"> (Complex Type, required ) </w:t>
      </w:r>
    </w:p>
    <w:p w:rsidR="00B6113D" w:rsidRDefault="00A66234">
      <w:pPr>
        <w:pStyle w:val="ListParagraph"/>
        <w:numPr>
          <w:ilvl w:val="1"/>
          <w:numId w:val="322"/>
        </w:numPr>
        <w:spacing w:after="0"/>
      </w:pPr>
      <w:r>
        <w:t xml:space="preserve"> - MonthIncrement(xsd:long,required)</w:t>
      </w:r>
    </w:p>
    <w:p w:rsidR="00B6113D" w:rsidRDefault="00A66234">
      <w:pPr>
        <w:pStyle w:val="ListParagraph"/>
        <w:numPr>
          <w:ilvl w:val="1"/>
          <w:numId w:val="322"/>
        </w:numPr>
        <w:spacing w:after="0"/>
      </w:pPr>
      <w:r>
        <w:t xml:space="preserve"> - Value(xsd:long,required)</w:t>
      </w:r>
    </w:p>
    <w:p w:rsidR="00B6113D" w:rsidRDefault="00A66234">
      <w:pPr>
        <w:pStyle w:val="ListParagraph"/>
        <w:numPr>
          <w:ilvl w:val="1"/>
          <w:numId w:val="322"/>
        </w:numPr>
        <w:spacing w:after="0"/>
      </w:pPr>
      <w:r>
        <w:t xml:space="preserve"> - RealtyValue(xsd:long,required)</w:t>
      </w:r>
    </w:p>
    <w:p w:rsidR="00B6113D" w:rsidRDefault="00A66234">
      <w:pPr>
        <w:pStyle w:val="ListParagraph"/>
        <w:numPr>
          <w:ilvl w:val="1"/>
          <w:numId w:val="322"/>
        </w:numPr>
        <w:spacing w:after="0"/>
      </w:pPr>
      <w:r>
        <w:t xml:space="preserve"> - Problem(xsd:boolean,required)</w:t>
      </w:r>
    </w:p>
    <w:p w:rsidR="00B6113D" w:rsidRDefault="00A66234">
      <w:pPr>
        <w:pStyle w:val="ListParagraph"/>
        <w:numPr>
          <w:ilvl w:val="1"/>
          <w:numId w:val="322"/>
        </w:numPr>
        <w:spacing w:after="0"/>
      </w:pPr>
      <w:r>
        <w:t xml:space="preserve"> - Loan(xsd:long,required)</w:t>
      </w:r>
    </w:p>
    <w:p w:rsidR="00B6113D" w:rsidRDefault="00A66234">
      <w:pPr>
        <w:pStyle w:val="ListParagraph"/>
        <w:numPr>
          <w:ilvl w:val="1"/>
          <w:numId w:val="322"/>
        </w:numPr>
        <w:spacing w:after="0"/>
      </w:pPr>
      <w:r>
        <w:t xml:space="preserve"> - Refund(xsd:long,required)</w:t>
      </w:r>
    </w:p>
    <w:p w:rsidR="00B6113D" w:rsidRDefault="00A66234">
      <w:pPr>
        <w:pStyle w:val="Simplesubtitle"/>
      </w:pPr>
      <w:bookmarkStart w:id="1075" w:name="3.2.2.1.2.---EndActivity"/>
      <w:r>
        <w:t>Process end activity:</w:t>
      </w:r>
      <w:bookmarkEnd w:id="1075"/>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323"/>
        </w:numPr>
        <w:spacing w:after="0"/>
      </w:pPr>
      <w:r>
        <w:t xml:space="preserve"> - Bonita(xsd:long,required)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69"/>
        <w:gridCol w:w="54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$Schema0/Bonita + (if(( $Start/InputParameters/Problem = 1) and ($Schema0/Bonita &gt; 0))then -1 else 0) + (if($Start/InputParameters/Value &gt;= 1000000)then floor($Start/</w:t>
            </w:r>
            <w:r>
              <w:t>InputParameters/Value div 1000000) else 0)</w:t>
            </w:r>
          </w:p>
        </w:tc>
      </w:tr>
    </w:tbl>
    <w:p w:rsidR="00B6113D" w:rsidRDefault="00B6113D"/>
    <w:p w:rsidR="00B6113D" w:rsidRDefault="00A66234">
      <w:pPr>
        <w:pStyle w:val="Simplesubtitle"/>
      </w:pPr>
      <w:bookmarkStart w:id="1076" w:name="3.2.2.1.2.---ProcessVariables"/>
      <w:r>
        <w:lastRenderedPageBreak/>
        <w:t>Process variables:</w:t>
      </w:r>
      <w:bookmarkEnd w:id="1076"/>
    </w:p>
    <w:p w:rsidR="00B6113D" w:rsidRDefault="00A66234">
      <w:pPr>
        <w:spacing w:after="0"/>
      </w:pPr>
      <w:r>
        <w:t xml:space="preserve"> Schema: Schema0</w:t>
      </w:r>
    </w:p>
    <w:p w:rsidR="00B6113D" w:rsidRDefault="00A66234">
      <w:pPr>
        <w:pStyle w:val="ListParagraph"/>
        <w:numPr>
          <w:ilvl w:val="0"/>
          <w:numId w:val="324"/>
        </w:numPr>
        <w:spacing w:after="0"/>
      </w:pPr>
      <w:r>
        <w:t xml:space="preserve"> - Bonita(xsd:long,required)</w:t>
      </w:r>
    </w:p>
    <w:p w:rsidR="00B6113D" w:rsidRDefault="00A66234">
      <w:pPr>
        <w:pStyle w:val="Simplesubtitle"/>
      </w:pPr>
      <w:bookmarkStart w:id="1077" w:name="3.2.2.1.2.---Activities"/>
      <w:r>
        <w:t>Activities:</w:t>
      </w:r>
      <w:bookmarkEnd w:id="1077"/>
    </w:p>
    <w:p w:rsidR="00B6113D" w:rsidRDefault="00A66234">
      <w:pPr>
        <w:pStyle w:val="Simplesubtitle"/>
      </w:pPr>
      <w:bookmarkStart w:id="1078" w:name="3.2.2.1.2.---Assign_Bonita"/>
      <w:r>
        <w:t xml:space="preserve"> Name: </w:t>
      </w:r>
      <w:r>
        <w:rPr>
          <w:i/>
        </w:rPr>
        <w:t>Assign Bonita</w:t>
      </w:r>
      <w:bookmarkEnd w:id="1078"/>
    </w:p>
    <w:p w:rsidR="00B6113D" w:rsidRDefault="00A66234">
      <w:pPr>
        <w:pStyle w:val="ListParagraph"/>
        <w:numPr>
          <w:ilvl w:val="0"/>
          <w:numId w:val="325"/>
        </w:numPr>
        <w:spacing w:after="0"/>
      </w:pPr>
      <w:r>
        <w:t xml:space="preserve"> Type: </w:t>
      </w:r>
      <w:r>
        <w:rPr>
          <w:i/>
        </w:rPr>
        <w:t>com.tibco.pe.core.AssignActivity</w:t>
      </w:r>
    </w:p>
    <w:p w:rsidR="00B6113D" w:rsidRDefault="00A66234">
      <w:pPr>
        <w:pStyle w:val="ListParagraph"/>
        <w:numPr>
          <w:ilvl w:val="0"/>
          <w:numId w:val="325"/>
        </w:numPr>
        <w:spacing w:after="0"/>
      </w:pPr>
      <w:r>
        <w:t xml:space="preserve"> Resource Type: </w:t>
      </w:r>
      <w:r>
        <w:rPr>
          <w:i/>
        </w:rPr>
        <w:t>ae.activities.assignActivity</w:t>
      </w:r>
    </w:p>
    <w:p w:rsidR="00B6113D" w:rsidRDefault="00A66234">
      <w:pPr>
        <w:pStyle w:val="ListParagraph"/>
        <w:numPr>
          <w:ilvl w:val="0"/>
          <w:numId w:val="325"/>
        </w:numPr>
        <w:spacing w:after="0"/>
      </w:pPr>
      <w:r>
        <w:t xml:space="preserve"> Description: </w:t>
      </w:r>
      <w:r>
        <w:rPr>
          <w:i/>
        </w:rPr>
        <w:t>Bonita calculation</w:t>
      </w:r>
    </w:p>
    <w:p w:rsidR="00B6113D" w:rsidRDefault="00A66234">
      <w:pPr>
        <w:pStyle w:val="ListParagraph"/>
        <w:numPr>
          <w:ilvl w:val="0"/>
          <w:numId w:val="325"/>
        </w:numPr>
        <w:spacing w:after="0"/>
      </w:pPr>
      <w:r>
        <w:rPr>
          <w:i/>
        </w:rPr>
        <w:t>Configuration:</w:t>
      </w:r>
    </w:p>
    <w:p w:rsidR="00B6113D" w:rsidRDefault="00A66234">
      <w:pPr>
        <w:pStyle w:val="ListParagraph"/>
        <w:numPr>
          <w:ilvl w:val="1"/>
          <w:numId w:val="325"/>
        </w:numPr>
        <w:spacing w:after="0"/>
      </w:pPr>
      <w:r>
        <w:t>variableName = Schema0</w:t>
      </w:r>
    </w:p>
    <w:p w:rsidR="00B6113D" w:rsidRDefault="00A66234">
      <w:pPr>
        <w:pStyle w:val="ListParagraph"/>
        <w:numPr>
          <w:ilvl w:val="0"/>
          <w:numId w:val="32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73"/>
        <w:gridCol w:w="577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if($Start/InputParameters/MonthIncrement &lt; 10000) then 0 else if((($Start/InputParameters/RealtyValue * 0.7)&lt; (-$Start/InputParameters/Value))and</w:t>
            </w:r>
            <w:r>
              <w:t xml:space="preserve"> (((-$Start/InputParameters/Value) + $Start/InputParameters/Loan)&gt; 300000))then 0 else  if($Start/InputParameters/MonthIncrement - $Start/InputParameters/Refund &lt; 7000) then 0 else if($Start/InputParameters/MonthIncrement - $Start/InputParameters/Refund &lt; </w:t>
            </w:r>
            <w:r>
              <w:t>15000) then 1 else if($Start/InputParameters/MonthIncrement - $Start/InputParameters/Refund &lt; 30000) then 2 else if($Start/InputParameters/MonthIncrement - $Start/InputParameters/Refund &lt; 100000) then 3 else 4</w:t>
            </w:r>
          </w:p>
        </w:tc>
      </w:tr>
    </w:tbl>
    <w:p w:rsidR="00B6113D" w:rsidRDefault="00B6113D"/>
    <w:p w:rsidR="00B6113D" w:rsidRDefault="00A66234">
      <w:pPr>
        <w:pStyle w:val="Simplesubtitle"/>
      </w:pPr>
      <w:bookmarkStart w:id="1079" w:name="3.2.2.1.2.---Transitions"/>
      <w:r>
        <w:t>Transitions:</w:t>
      </w:r>
      <w:bookmarkEnd w:id="1079"/>
    </w:p>
    <w:p w:rsidR="00B6113D" w:rsidRDefault="00A66234">
      <w:pPr>
        <w:pStyle w:val="ListParagraph"/>
        <w:numPr>
          <w:ilvl w:val="0"/>
          <w:numId w:val="326"/>
        </w:numPr>
        <w:spacing w:after="0"/>
      </w:pPr>
      <w:r>
        <w:t xml:space="preserve"> From: </w:t>
      </w:r>
      <w:r>
        <w:rPr>
          <w:b/>
          <w:i/>
        </w:rPr>
        <w:t>Assign Bonita</w:t>
      </w:r>
      <w:r>
        <w:t xml:space="preserve"> -To: </w:t>
      </w:r>
      <w:r>
        <w:rPr>
          <w:b/>
          <w:i/>
        </w:rPr>
        <w:t>End</w:t>
      </w:r>
    </w:p>
    <w:p w:rsidR="00B6113D" w:rsidRDefault="00A66234">
      <w:pPr>
        <w:pStyle w:val="ListParagraph"/>
        <w:numPr>
          <w:ilvl w:val="1"/>
          <w:numId w:val="326"/>
        </w:numPr>
        <w:spacing w:after="0"/>
      </w:pPr>
      <w:r>
        <w:t xml:space="preserve"> </w:t>
      </w:r>
      <w:r>
        <w:t xml:space="preserve">Label: </w:t>
      </w:r>
    </w:p>
    <w:p w:rsidR="00B6113D" w:rsidRDefault="00A66234">
      <w:pPr>
        <w:pStyle w:val="ListParagraph"/>
        <w:numPr>
          <w:ilvl w:val="1"/>
          <w:numId w:val="326"/>
        </w:numPr>
        <w:spacing w:after="0"/>
      </w:pPr>
      <w:r>
        <w:t xml:space="preserve"> Condition: </w:t>
      </w:r>
      <w:r>
        <w:rPr>
          <w:i/>
        </w:rPr>
        <w:t xml:space="preserve"> Success </w:t>
      </w:r>
    </w:p>
    <w:p w:rsidR="00B6113D" w:rsidRDefault="00A66234">
      <w:pPr>
        <w:pStyle w:val="ListParagraph"/>
        <w:numPr>
          <w:ilvl w:val="1"/>
          <w:numId w:val="326"/>
        </w:numPr>
        <w:spacing w:after="0"/>
      </w:pPr>
      <w:r>
        <w:t xml:space="preserve"> Description: </w:t>
      </w:r>
    </w:p>
    <w:p w:rsidR="00B6113D" w:rsidRDefault="00A66234">
      <w:pPr>
        <w:pStyle w:val="ListParagraph"/>
        <w:numPr>
          <w:ilvl w:val="0"/>
          <w:numId w:val="327"/>
        </w:numPr>
        <w:spacing w:after="0"/>
      </w:pPr>
      <w:r>
        <w:t xml:space="preserve"> From: </w:t>
      </w:r>
      <w:r>
        <w:rPr>
          <w:b/>
          <w:i/>
        </w:rPr>
        <w:t>Start</w:t>
      </w:r>
      <w:r>
        <w:t xml:space="preserve"> -To: </w:t>
      </w:r>
      <w:r>
        <w:rPr>
          <w:b/>
          <w:i/>
        </w:rPr>
        <w:t>Assign Bonita</w:t>
      </w:r>
    </w:p>
    <w:p w:rsidR="00B6113D" w:rsidRDefault="00A66234">
      <w:pPr>
        <w:pStyle w:val="ListParagraph"/>
        <w:numPr>
          <w:ilvl w:val="1"/>
          <w:numId w:val="327"/>
        </w:numPr>
        <w:spacing w:after="0"/>
      </w:pPr>
      <w:r>
        <w:t xml:space="preserve"> Label: </w:t>
      </w:r>
    </w:p>
    <w:p w:rsidR="00B6113D" w:rsidRDefault="00A66234">
      <w:pPr>
        <w:pStyle w:val="ListParagraph"/>
        <w:numPr>
          <w:ilvl w:val="1"/>
          <w:numId w:val="327"/>
        </w:numPr>
        <w:spacing w:after="0"/>
      </w:pPr>
      <w:r>
        <w:t xml:space="preserve"> Condition: </w:t>
      </w:r>
      <w:r>
        <w:rPr>
          <w:i/>
        </w:rPr>
        <w:t xml:space="preserve"> Success </w:t>
      </w:r>
    </w:p>
    <w:p w:rsidR="00B6113D" w:rsidRDefault="00A66234">
      <w:pPr>
        <w:pStyle w:val="ListParagraph"/>
        <w:numPr>
          <w:ilvl w:val="1"/>
          <w:numId w:val="327"/>
        </w:numPr>
        <w:spacing w:after="0"/>
      </w:pPr>
      <w:r>
        <w:t xml:space="preserve"> Description: </w:t>
      </w:r>
    </w:p>
    <w:p w:rsidR="00B6113D" w:rsidRDefault="00A66234">
      <w:pPr>
        <w:pStyle w:val="Heading5"/>
      </w:pPr>
      <w:bookmarkStart w:id="1080" w:name="3.2.2.1.3.---"/>
      <w:r>
        <w:t>3.2.2.1.3. CalculateBonitaService</w:t>
      </w:r>
      <w:bookmarkEnd w:id="1080"/>
    </w:p>
    <w:p w:rsidR="00B6113D" w:rsidRDefault="00A66234">
      <w:pPr>
        <w:spacing w:after="0"/>
      </w:pPr>
      <w:r>
        <w:t xml:space="preserve"> Section contains description of Process " CalculateBonitaService.process " . </w:t>
      </w:r>
    </w:p>
    <w:p w:rsidR="00B6113D" w:rsidRDefault="00A66234">
      <w:pPr>
        <w:pStyle w:val="Simplesubtitle"/>
      </w:pPr>
      <w:bookmarkStart w:id="1081" w:name="3.2.2.1.3.---ProcessDescription"/>
      <w:r>
        <w:t>Process description:</w:t>
      </w:r>
      <w:bookmarkEnd w:id="108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CalculateBonita. Then send request with calculated bonita.</w:t>
            </w:r>
          </w:p>
        </w:tc>
      </w:tr>
    </w:tbl>
    <w:p w:rsidR="00B6113D" w:rsidRDefault="00B6113D"/>
    <w:p w:rsidR="00B6113D" w:rsidRDefault="00A66234">
      <w:pPr>
        <w:pStyle w:val="Simplesubtitle"/>
      </w:pPr>
      <w:bookmarkStart w:id="1082" w:name="3.2.2.1.3.---ProcessDefinition"/>
      <w:r>
        <w:t>Process definition:</w:t>
      </w:r>
      <w:bookmarkEnd w:id="1082"/>
    </w:p>
    <w:p w:rsidR="00B6113D" w:rsidRDefault="00A66234">
      <w:pPr>
        <w:spacing w:after="0"/>
      </w:pPr>
      <w:r>
        <w:t xml:space="preserve"> Full process path: ProcessDefinitions/CalculateBonita/CalculateBonitaService.process</w:t>
      </w:r>
    </w:p>
    <w:p w:rsidR="00B6113D" w:rsidRDefault="00A66234">
      <w:pPr>
        <w:pStyle w:val="Simplesubtitle"/>
      </w:pPr>
      <w:bookmarkStart w:id="1083" w:name="3.2.2.1.3.---Diagram"/>
      <w:r>
        <w:lastRenderedPageBreak/>
        <w:t>Diagram:</w:t>
      </w:r>
      <w:bookmarkEnd w:id="1083"/>
    </w:p>
    <w:p w:rsidR="00B6113D" w:rsidRDefault="00A66234">
      <w:pPr>
        <w:spacing w:after="0"/>
      </w:pPr>
      <w:r>
        <w:rPr>
          <w:noProof/>
        </w:rPr>
        <w:drawing>
          <wp:inline distT="0" distB="0" distL="0" distR="0">
            <wp:extent cx="5328000" cy="736000"/>
            <wp:effectExtent l="0" t="0" r="0" b="0"/>
            <wp:docPr id="115" name="Picture 115" descr="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png"/>
                    <pic:cNvPicPr/>
                  </pic:nvPicPr>
                  <pic:blipFill>
                    <a:blip r:embed="rId104"/>
                    <a:stretch>
                      <a:fillRect/>
                    </a:stretch>
                  </pic:blipFill>
                  <pic:spPr>
                    <a:xfrm>
                      <a:off x="0" y="0"/>
                      <a:ext cx="5328000" cy="736000"/>
                    </a:xfrm>
                    <a:prstGeom prst="rect">
                      <a:avLst/>
                    </a:prstGeom>
                  </pic:spPr>
                </pic:pic>
              </a:graphicData>
            </a:graphic>
          </wp:inline>
        </w:drawing>
      </w:r>
    </w:p>
    <w:p w:rsidR="00B6113D" w:rsidRDefault="00A66234">
      <w:pPr>
        <w:pStyle w:val="Simplesubtitle"/>
      </w:pPr>
      <w:bookmarkStart w:id="1084" w:name="3.2.2.1.3.---Starter"/>
      <w:r>
        <w:t>Process starter activity:</w:t>
      </w:r>
      <w:bookmarkEnd w:id="1084"/>
    </w:p>
    <w:p w:rsidR="00B6113D" w:rsidRDefault="00A66234">
      <w:pPr>
        <w:spacing w:after="0"/>
      </w:pPr>
      <w:r>
        <w:t xml:space="preserve"> Name:</w:t>
      </w:r>
      <w:r>
        <w:t xml:space="preserve"> InputParameters JMSQueueReceiver</w:t>
      </w:r>
    </w:p>
    <w:p w:rsidR="00B6113D" w:rsidRDefault="00A66234">
      <w:pPr>
        <w:pStyle w:val="ListParagraph"/>
        <w:numPr>
          <w:ilvl w:val="0"/>
          <w:numId w:val="328"/>
        </w:numPr>
        <w:spacing w:after="0"/>
      </w:pPr>
      <w:r>
        <w:t xml:space="preserve"> Property Name: </w:t>
      </w:r>
      <w:r>
        <w:rPr>
          <w:b/>
          <w:i/>
        </w:rPr>
        <w:t>InputParameters JMSQueueReceiver</w:t>
      </w:r>
    </w:p>
    <w:p w:rsidR="00B6113D" w:rsidRDefault="00A66234">
      <w:pPr>
        <w:pStyle w:val="ListParagraph"/>
        <w:numPr>
          <w:ilvl w:val="1"/>
          <w:numId w:val="328"/>
        </w:numPr>
        <w:spacing w:after="0"/>
      </w:pPr>
      <w:r>
        <w:t xml:space="preserve"> Type: </w:t>
      </w:r>
      <w:r>
        <w:rPr>
          <w:i/>
        </w:rPr>
        <w:t>com.tibco.plugin.jms.JMSQueueEventSource</w:t>
      </w:r>
    </w:p>
    <w:p w:rsidR="00B6113D" w:rsidRDefault="00A66234">
      <w:pPr>
        <w:pStyle w:val="ListParagraph"/>
        <w:numPr>
          <w:ilvl w:val="1"/>
          <w:numId w:val="328"/>
        </w:numPr>
        <w:spacing w:after="0"/>
      </w:pPr>
      <w:r>
        <w:t xml:space="preserve"> Resource Type: </w:t>
      </w:r>
      <w:r>
        <w:rPr>
          <w:i/>
        </w:rPr>
        <w:t>ae.activities.JMSQueueEventSource</w:t>
      </w:r>
    </w:p>
    <w:p w:rsidR="00B6113D" w:rsidRDefault="00A66234">
      <w:pPr>
        <w:pStyle w:val="ListParagraph"/>
        <w:numPr>
          <w:ilvl w:val="1"/>
          <w:numId w:val="328"/>
        </w:numPr>
        <w:spacing w:after="0"/>
      </w:pPr>
      <w:r>
        <w:t xml:space="preserve"> Description: </w:t>
      </w:r>
      <w:r>
        <w:rPr>
          <w:i/>
        </w:rPr>
        <w:t>Get JMS message with CalculateBonita message selector and Inp</w:t>
      </w:r>
      <w:r>
        <w:rPr>
          <w:i/>
        </w:rPr>
        <w:t>utParameters</w:t>
      </w:r>
    </w:p>
    <w:p w:rsidR="00B6113D" w:rsidRDefault="00A66234">
      <w:pPr>
        <w:pStyle w:val="ListParagraph"/>
        <w:numPr>
          <w:ilvl w:val="1"/>
          <w:numId w:val="328"/>
        </w:numPr>
        <w:spacing w:after="0"/>
      </w:pPr>
      <w:r>
        <w:rPr>
          <w:i/>
        </w:rPr>
        <w:t>Configuration:</w:t>
      </w:r>
    </w:p>
    <w:p w:rsidR="00B6113D" w:rsidRDefault="00A66234">
      <w:pPr>
        <w:pStyle w:val="ListParagraph"/>
        <w:numPr>
          <w:ilvl w:val="2"/>
          <w:numId w:val="328"/>
        </w:numPr>
        <w:spacing w:after="0"/>
      </w:pPr>
      <w:r>
        <w:t>PermittedMessageType = XML Text</w:t>
      </w:r>
    </w:p>
    <w:p w:rsidR="00B6113D" w:rsidRDefault="00A66234">
      <w:pPr>
        <w:pStyle w:val="ListParagraph"/>
        <w:numPr>
          <w:ilvl w:val="2"/>
          <w:numId w:val="328"/>
        </w:numPr>
        <w:spacing w:after="0"/>
      </w:pPr>
      <w:r>
        <w:t>SessionAttributes</w:t>
      </w:r>
    </w:p>
    <w:p w:rsidR="00B6113D" w:rsidRDefault="00A66234">
      <w:pPr>
        <w:pStyle w:val="ListParagraph"/>
        <w:numPr>
          <w:ilvl w:val="3"/>
          <w:numId w:val="328"/>
        </w:numPr>
        <w:spacing w:after="0"/>
      </w:pPr>
      <w:r>
        <w:t>transacted = false</w:t>
      </w:r>
    </w:p>
    <w:p w:rsidR="00B6113D" w:rsidRDefault="00A66234">
      <w:pPr>
        <w:pStyle w:val="ListParagraph"/>
        <w:numPr>
          <w:ilvl w:val="3"/>
          <w:numId w:val="328"/>
        </w:numPr>
        <w:spacing w:after="0"/>
      </w:pPr>
      <w:r>
        <w:t xml:space="preserve">acknowledgeMode = 1 (Auto) </w:t>
      </w:r>
    </w:p>
    <w:p w:rsidR="00B6113D" w:rsidRDefault="00A66234">
      <w:pPr>
        <w:pStyle w:val="ListParagraph"/>
        <w:numPr>
          <w:ilvl w:val="3"/>
          <w:numId w:val="328"/>
        </w:numPr>
        <w:spacing w:after="0"/>
      </w:pPr>
      <w:r>
        <w:t>maxSessions = 1</w:t>
      </w:r>
    </w:p>
    <w:p w:rsidR="00B6113D" w:rsidRDefault="00A66234">
      <w:pPr>
        <w:pStyle w:val="ListParagraph"/>
        <w:numPr>
          <w:ilvl w:val="3"/>
          <w:numId w:val="328"/>
        </w:numPr>
        <w:spacing w:after="0"/>
      </w:pPr>
      <w:r>
        <w:t>destination = %%ENV%%.%%CalculateBonitaJMSQueueName%%</w:t>
      </w:r>
    </w:p>
    <w:p w:rsidR="00B6113D" w:rsidRDefault="00A66234">
      <w:pPr>
        <w:pStyle w:val="ListParagraph"/>
        <w:numPr>
          <w:ilvl w:val="3"/>
          <w:numId w:val="328"/>
        </w:numPr>
        <w:spacing w:after="0"/>
      </w:pPr>
      <w:r>
        <w:t>selector = Part='CalculateBonita'</w:t>
      </w:r>
    </w:p>
    <w:p w:rsidR="00B6113D" w:rsidRDefault="00A66234">
      <w:pPr>
        <w:pStyle w:val="ListParagraph"/>
        <w:numPr>
          <w:ilvl w:val="2"/>
          <w:numId w:val="328"/>
        </w:numPr>
        <w:spacing w:after="0"/>
      </w:pPr>
      <w:r>
        <w:t>ConfigurableHeaders</w:t>
      </w:r>
    </w:p>
    <w:p w:rsidR="00B6113D" w:rsidRDefault="00A66234">
      <w:pPr>
        <w:pStyle w:val="ListParagraph"/>
        <w:numPr>
          <w:ilvl w:val="3"/>
          <w:numId w:val="328"/>
        </w:numPr>
        <w:spacing w:after="0"/>
      </w:pPr>
      <w:r>
        <w:t>JMSDeli</w:t>
      </w:r>
      <w:r>
        <w:t>veryMode = PERSISTENT</w:t>
      </w:r>
    </w:p>
    <w:p w:rsidR="00B6113D" w:rsidRDefault="00A66234">
      <w:pPr>
        <w:pStyle w:val="ListParagraph"/>
        <w:numPr>
          <w:ilvl w:val="3"/>
          <w:numId w:val="328"/>
        </w:numPr>
        <w:spacing w:after="0"/>
      </w:pPr>
      <w:r>
        <w:t>JMSExpiration = 0</w:t>
      </w:r>
    </w:p>
    <w:p w:rsidR="00B6113D" w:rsidRDefault="00A66234">
      <w:pPr>
        <w:pStyle w:val="ListParagraph"/>
        <w:numPr>
          <w:ilvl w:val="3"/>
          <w:numId w:val="328"/>
        </w:numPr>
        <w:spacing w:after="0"/>
      </w:pPr>
      <w:r>
        <w:t>JMSPriority = 4</w:t>
      </w:r>
    </w:p>
    <w:p w:rsidR="00B6113D" w:rsidRDefault="00A66234">
      <w:pPr>
        <w:pStyle w:val="ListParagraph"/>
        <w:numPr>
          <w:ilvl w:val="2"/>
          <w:numId w:val="328"/>
        </w:numPr>
        <w:spacing w:after="0"/>
      </w:pPr>
      <w:r>
        <w:t xml:space="preserve">ConnectionReference = </w:t>
      </w:r>
      <w:hyperlink w:anchor="3.2.2.6.1.---">
        <w:r>
          <w:rPr>
            <w:color w:val="0000FF"/>
            <w:u w:val="single"/>
          </w:rPr>
          <w:t>/SharedConnections/CalculateBonitaEMSConnection.sharedjmscon</w:t>
        </w:r>
      </w:hyperlink>
      <w:r>
        <w:t xml:space="preserve"> </w:t>
      </w:r>
    </w:p>
    <w:p w:rsidR="00B6113D" w:rsidRDefault="00A66234">
      <w:pPr>
        <w:pStyle w:val="ListParagraph"/>
        <w:numPr>
          <w:ilvl w:val="2"/>
          <w:numId w:val="328"/>
        </w:numPr>
        <w:spacing w:after="0"/>
      </w:pPr>
      <w:r>
        <w:t>ApplicationProperties = /SharedResources/JMSApplicationProperties.sharedjmsapp</w:t>
      </w:r>
    </w:p>
    <w:p w:rsidR="00B6113D" w:rsidRDefault="00A66234">
      <w:pPr>
        <w:pStyle w:val="ListParagraph"/>
        <w:numPr>
          <w:ilvl w:val="2"/>
          <w:numId w:val="328"/>
        </w:numPr>
        <w:spacing w:after="0"/>
      </w:pPr>
      <w:r>
        <w:t>O</w:t>
      </w:r>
      <w:r>
        <w:t>utDataxsdString</w:t>
      </w:r>
    </w:p>
    <w:p w:rsidR="00B6113D" w:rsidRDefault="00A66234">
      <w:pPr>
        <w:pStyle w:val="ListParagraph"/>
        <w:numPr>
          <w:ilvl w:val="3"/>
          <w:numId w:val="328"/>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1085" w:name="3.2.2.1.3.---EndActivity"/>
      <w:r>
        <w:t>Process end activity:</w:t>
      </w:r>
      <w:bookmarkEnd w:id="1085"/>
    </w:p>
    <w:p w:rsidR="00B6113D" w:rsidRDefault="00A66234">
      <w:pPr>
        <w:spacing w:after="0"/>
      </w:pPr>
      <w:r>
        <w:t xml:space="preserve"> Name: End</w:t>
      </w:r>
    </w:p>
    <w:p w:rsidR="00B6113D" w:rsidRDefault="00A66234">
      <w:pPr>
        <w:pStyle w:val="Simplesubtitle"/>
      </w:pPr>
      <w:bookmarkStart w:id="1086" w:name="3.2.2.1.3.---Activities"/>
      <w:r>
        <w:t>Activities:</w:t>
      </w:r>
      <w:bookmarkEnd w:id="1086"/>
    </w:p>
    <w:p w:rsidR="00B6113D" w:rsidRDefault="00A66234">
      <w:pPr>
        <w:pStyle w:val="Simplesubtitle"/>
      </w:pPr>
      <w:bookmarkStart w:id="1087" w:name="3.2.2.1.3.---CalculateBonita"/>
      <w:r>
        <w:t xml:space="preserve"> Name: </w:t>
      </w:r>
      <w:r>
        <w:rPr>
          <w:i/>
        </w:rPr>
        <w:t>CalculateBonita</w:t>
      </w:r>
      <w:bookmarkEnd w:id="1087"/>
    </w:p>
    <w:p w:rsidR="00B6113D" w:rsidRDefault="00A66234">
      <w:pPr>
        <w:pStyle w:val="ListParagraph"/>
        <w:numPr>
          <w:ilvl w:val="0"/>
          <w:numId w:val="329"/>
        </w:numPr>
        <w:spacing w:after="0"/>
      </w:pPr>
      <w:r>
        <w:t xml:space="preserve"> Type: </w:t>
      </w:r>
      <w:r>
        <w:rPr>
          <w:i/>
        </w:rPr>
        <w:t>com.tibco.pe.core.CallProcessActivity</w:t>
      </w:r>
    </w:p>
    <w:p w:rsidR="00B6113D" w:rsidRDefault="00A66234">
      <w:pPr>
        <w:pStyle w:val="ListParagraph"/>
        <w:numPr>
          <w:ilvl w:val="0"/>
          <w:numId w:val="329"/>
        </w:numPr>
        <w:spacing w:after="0"/>
      </w:pPr>
      <w:r>
        <w:t xml:space="preserve"> Resource Type: </w:t>
      </w:r>
      <w:r>
        <w:rPr>
          <w:i/>
        </w:rPr>
        <w:t>ae.process.subprocess</w:t>
      </w:r>
    </w:p>
    <w:p w:rsidR="00B6113D" w:rsidRDefault="00A66234">
      <w:pPr>
        <w:pStyle w:val="ListParagraph"/>
        <w:numPr>
          <w:ilvl w:val="0"/>
          <w:numId w:val="329"/>
        </w:numPr>
        <w:spacing w:after="0"/>
      </w:pPr>
      <w:r>
        <w:t xml:space="preserve"> Description: </w:t>
      </w:r>
      <w:r>
        <w:rPr>
          <w:i/>
        </w:rPr>
        <w:t>Calculate pretender's bonita from InputParameters and Obligator records</w:t>
      </w:r>
    </w:p>
    <w:p w:rsidR="00B6113D" w:rsidRDefault="00A66234">
      <w:pPr>
        <w:pStyle w:val="ListParagraph"/>
        <w:numPr>
          <w:ilvl w:val="0"/>
          <w:numId w:val="329"/>
        </w:numPr>
        <w:spacing w:after="0"/>
      </w:pPr>
      <w:r>
        <w:rPr>
          <w:i/>
        </w:rPr>
        <w:t>Configuration:</w:t>
      </w:r>
    </w:p>
    <w:p w:rsidR="00B6113D" w:rsidRDefault="00A66234">
      <w:pPr>
        <w:pStyle w:val="ListParagraph"/>
        <w:numPr>
          <w:ilvl w:val="1"/>
          <w:numId w:val="329"/>
        </w:numPr>
        <w:spacing w:after="0"/>
      </w:pPr>
      <w:r>
        <w:t xml:space="preserve">processName = </w:t>
      </w:r>
      <w:hyperlink w:anchor="3.2.2.1.2.---">
        <w:r>
          <w:rPr>
            <w:color w:val="0000FF"/>
            <w:u w:val="single"/>
          </w:rPr>
          <w:t>/ProcessDefinitions/CalculateBonita/CalculateBonita.process</w:t>
        </w:r>
      </w:hyperlink>
      <w:r>
        <w:t xml:space="preserve"> </w:t>
      </w:r>
    </w:p>
    <w:p w:rsidR="00B6113D" w:rsidRDefault="00A66234">
      <w:pPr>
        <w:pStyle w:val="ListParagraph"/>
        <w:numPr>
          <w:ilvl w:val="0"/>
          <w:numId w:val="32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7"/>
        <w:gridCol w:w="637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w:t>
            </w:r>
            <w:r>
              <w:t>ers/MonthIncrement</w:t>
            </w:r>
          </w:p>
        </w:tc>
        <w:tc>
          <w:tcPr>
            <w:tcW w:w="9576" w:type="dxa"/>
            <w:shd w:val="clear" w:color="auto" w:fill="FFFFFF" w:themeFill="background1"/>
          </w:tcPr>
          <w:p w:rsidR="00B6113D" w:rsidRDefault="00A66234">
            <w:pPr>
              <w:spacing w:after="0"/>
            </w:pPr>
            <w:r>
              <w:t>$InputParameters-JMSQueueReceiver/ns:ActivityOutput/Body/pfx:InputParameters/MonthIncrement</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w:t>
            </w:r>
            <w:r>
              <w:lastRenderedPageBreak/>
              <w:t>lue</w:t>
            </w:r>
          </w:p>
        </w:tc>
      </w:tr>
      <w:tr w:rsidR="00B6113D">
        <w:tc>
          <w:tcPr>
            <w:tcW w:w="9576" w:type="dxa"/>
            <w:shd w:val="clear" w:color="auto" w:fill="FFFFFF" w:themeFill="background1"/>
          </w:tcPr>
          <w:p w:rsidR="00B6113D" w:rsidRDefault="00A66234">
            <w:pPr>
              <w:spacing w:after="0"/>
            </w:pPr>
            <w:r>
              <w:lastRenderedPageBreak/>
              <w:t>/InputParameters/RealtyValue</w:t>
            </w:r>
          </w:p>
        </w:tc>
        <w:tc>
          <w:tcPr>
            <w:tcW w:w="9576" w:type="dxa"/>
            <w:shd w:val="clear" w:color="auto" w:fill="FFFFFF" w:themeFill="background1"/>
          </w:tcPr>
          <w:p w:rsidR="00B6113D" w:rsidRDefault="00A66234">
            <w:pPr>
              <w:spacing w:after="0"/>
            </w:pPr>
            <w:r>
              <w:t>$InputParameters-JMSQueueReceiver/ns:ActivityOutput/Body/pfx:InputParameters/RealtyValue</w:t>
            </w:r>
          </w:p>
        </w:tc>
      </w:tr>
      <w:tr w:rsidR="00B6113D">
        <w:tc>
          <w:tcPr>
            <w:tcW w:w="9576" w:type="dxa"/>
            <w:shd w:val="clear" w:color="auto" w:fill="FFFFFF" w:themeFill="background1"/>
          </w:tcPr>
          <w:p w:rsidR="00B6113D" w:rsidRDefault="00A66234">
            <w:pPr>
              <w:spacing w:after="0"/>
            </w:pPr>
            <w:r>
              <w:t>/InputParameters/Problem</w:t>
            </w:r>
          </w:p>
        </w:tc>
        <w:tc>
          <w:tcPr>
            <w:tcW w:w="9576" w:type="dxa"/>
            <w:shd w:val="clear" w:color="auto" w:fill="FFFFFF" w:themeFill="background1"/>
          </w:tcPr>
          <w:p w:rsidR="00B6113D" w:rsidRDefault="00A66234">
            <w:pPr>
              <w:spacing w:after="0"/>
            </w:pPr>
            <w:r>
              <w:t>$Obligators-SOAPRequestReply/outputMessage/ns2:Obligator/ns2:Problem</w:t>
            </w:r>
          </w:p>
        </w:tc>
      </w:tr>
      <w:tr w:rsidR="00B6113D">
        <w:tc>
          <w:tcPr>
            <w:tcW w:w="9576" w:type="dxa"/>
            <w:shd w:val="clear" w:color="auto" w:fill="FFFFFF" w:themeFill="background1"/>
          </w:tcPr>
          <w:p w:rsidR="00B6113D" w:rsidRDefault="00A66234">
            <w:pPr>
              <w:spacing w:after="0"/>
            </w:pPr>
            <w:r>
              <w:t>/InputParameters/Loan</w:t>
            </w:r>
          </w:p>
        </w:tc>
        <w:tc>
          <w:tcPr>
            <w:tcW w:w="9576" w:type="dxa"/>
            <w:shd w:val="clear" w:color="auto" w:fill="FFFFFF" w:themeFill="background1"/>
          </w:tcPr>
          <w:p w:rsidR="00B6113D" w:rsidRDefault="00A66234">
            <w:pPr>
              <w:spacing w:after="0"/>
            </w:pPr>
            <w:r>
              <w:t>$Obligators-SOAPRequestReply/outputMessage/ns2:Ob</w:t>
            </w:r>
            <w:r>
              <w:t>ligator/ns2:Value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$Obligators-SOAPRequestReply/outputMessage/ns2:Obligator/ns2:Refund + $InputParameters-JMSQueueReceiver/ns:ActivityOutput/Body/pfx:InputParameters/Refund</w:t>
            </w:r>
          </w:p>
        </w:tc>
      </w:tr>
    </w:tbl>
    <w:p w:rsidR="00B6113D" w:rsidRDefault="00B6113D"/>
    <w:p w:rsidR="00B6113D" w:rsidRDefault="00A66234">
      <w:pPr>
        <w:pStyle w:val="Simplesubtitle"/>
      </w:pPr>
      <w:bookmarkStart w:id="1088" w:name="3.2.2.1.3.---Obligators_SOAPRequestReply"/>
      <w:r>
        <w:t xml:space="preserve"> Name: </w:t>
      </w:r>
      <w:r>
        <w:rPr>
          <w:i/>
        </w:rPr>
        <w:t>Obligators SOAPRequestReply</w:t>
      </w:r>
      <w:bookmarkEnd w:id="1088"/>
    </w:p>
    <w:p w:rsidR="00B6113D" w:rsidRDefault="00A66234">
      <w:pPr>
        <w:pStyle w:val="ListParagraph"/>
        <w:numPr>
          <w:ilvl w:val="0"/>
          <w:numId w:val="330"/>
        </w:numPr>
        <w:spacing w:after="0"/>
      </w:pPr>
      <w:r>
        <w:t xml:space="preserve"> Type: </w:t>
      </w:r>
      <w:r>
        <w:rPr>
          <w:i/>
        </w:rPr>
        <w:t>com.tibco.plugin.soap.SOAPSendReceiveActivity</w:t>
      </w:r>
    </w:p>
    <w:p w:rsidR="00B6113D" w:rsidRDefault="00A66234">
      <w:pPr>
        <w:pStyle w:val="ListParagraph"/>
        <w:numPr>
          <w:ilvl w:val="0"/>
          <w:numId w:val="330"/>
        </w:numPr>
        <w:spacing w:after="0"/>
      </w:pPr>
      <w:r>
        <w:t xml:space="preserve"> Resource Type: </w:t>
      </w:r>
      <w:r>
        <w:rPr>
          <w:i/>
        </w:rPr>
        <w:t>ae.activities.SOAPSendReceiveUI</w:t>
      </w:r>
    </w:p>
    <w:p w:rsidR="00B6113D" w:rsidRDefault="00A66234">
      <w:pPr>
        <w:pStyle w:val="ListParagraph"/>
        <w:numPr>
          <w:ilvl w:val="0"/>
          <w:numId w:val="330"/>
        </w:numPr>
        <w:spacing w:after="0"/>
      </w:pPr>
      <w:r>
        <w:t xml:space="preserve"> Description: </w:t>
      </w:r>
      <w:r>
        <w:rPr>
          <w:i/>
        </w:rPr>
        <w:t>SOAPRequest on GetObligator process and get reply with result</w:t>
      </w:r>
    </w:p>
    <w:p w:rsidR="00B6113D" w:rsidRDefault="00A66234">
      <w:pPr>
        <w:pStyle w:val="ListParagraph"/>
        <w:numPr>
          <w:ilvl w:val="0"/>
          <w:numId w:val="330"/>
        </w:numPr>
        <w:spacing w:after="0"/>
      </w:pPr>
      <w:r>
        <w:rPr>
          <w:i/>
        </w:rPr>
        <w:t>Configuration:</w:t>
      </w:r>
    </w:p>
    <w:p w:rsidR="00B6113D" w:rsidRDefault="00A66234">
      <w:pPr>
        <w:pStyle w:val="ListParagraph"/>
        <w:numPr>
          <w:ilvl w:val="1"/>
          <w:numId w:val="330"/>
        </w:numPr>
        <w:spacing w:after="0"/>
      </w:pPr>
      <w:r>
        <w:t>timeout = 0</w:t>
      </w:r>
    </w:p>
    <w:p w:rsidR="00B6113D" w:rsidRDefault="00A66234">
      <w:pPr>
        <w:pStyle w:val="ListParagraph"/>
        <w:numPr>
          <w:ilvl w:val="1"/>
          <w:numId w:val="330"/>
        </w:numPr>
        <w:spacing w:after="0"/>
      </w:pPr>
      <w:r>
        <w:t>service = pfx2:GetObligatorService</w:t>
      </w:r>
    </w:p>
    <w:p w:rsidR="00B6113D" w:rsidRDefault="00A66234">
      <w:pPr>
        <w:pStyle w:val="ListParagraph"/>
        <w:numPr>
          <w:ilvl w:val="1"/>
          <w:numId w:val="330"/>
        </w:numPr>
        <w:spacing w:after="0"/>
      </w:pPr>
      <w:r>
        <w:t>servicePort = ObligatorN</w:t>
      </w:r>
      <w:r>
        <w:t>ame_sp_SOAPEventSource</w:t>
      </w:r>
    </w:p>
    <w:p w:rsidR="00B6113D" w:rsidRDefault="00A66234">
      <w:pPr>
        <w:pStyle w:val="ListParagraph"/>
        <w:numPr>
          <w:ilvl w:val="1"/>
          <w:numId w:val="330"/>
        </w:numPr>
        <w:spacing w:after="0"/>
      </w:pPr>
      <w:r>
        <w:t>operation = GetObligatorServiceOperation</w:t>
      </w:r>
    </w:p>
    <w:p w:rsidR="00B6113D" w:rsidRDefault="00A66234">
      <w:pPr>
        <w:pStyle w:val="ListParagraph"/>
        <w:numPr>
          <w:ilvl w:val="1"/>
          <w:numId w:val="330"/>
        </w:numPr>
        <w:spacing w:after="0"/>
      </w:pPr>
      <w:r>
        <w:t>soapAction = /ProcessDefinitions/GetObligator/GetObligatorService</w:t>
      </w:r>
    </w:p>
    <w:p w:rsidR="00B6113D" w:rsidRDefault="00A66234">
      <w:pPr>
        <w:pStyle w:val="ListParagraph"/>
        <w:numPr>
          <w:ilvl w:val="1"/>
          <w:numId w:val="330"/>
        </w:numPr>
        <w:spacing w:after="0"/>
      </w:pPr>
      <w:r>
        <w:t>endpointURL = %%GetObligatorServiceEndpointURL%%</w:t>
      </w:r>
    </w:p>
    <w:p w:rsidR="00B6113D" w:rsidRDefault="00A66234">
      <w:pPr>
        <w:pStyle w:val="ListParagraph"/>
        <w:numPr>
          <w:ilvl w:val="1"/>
          <w:numId w:val="330"/>
        </w:numPr>
        <w:spacing w:after="0"/>
      </w:pPr>
      <w:r>
        <w:t>useProxy = false</w:t>
      </w:r>
    </w:p>
    <w:p w:rsidR="00B6113D" w:rsidRDefault="00A66234">
      <w:pPr>
        <w:pStyle w:val="ListParagraph"/>
        <w:numPr>
          <w:ilvl w:val="1"/>
          <w:numId w:val="330"/>
        </w:numPr>
        <w:spacing w:after="0"/>
      </w:pPr>
      <w:r>
        <w:t>requireBasicAuth = false</w:t>
      </w:r>
    </w:p>
    <w:p w:rsidR="00B6113D" w:rsidRDefault="00A66234">
      <w:pPr>
        <w:pStyle w:val="ListParagraph"/>
        <w:numPr>
          <w:ilvl w:val="1"/>
          <w:numId w:val="330"/>
        </w:numPr>
        <w:spacing w:after="0"/>
      </w:pPr>
      <w:r>
        <w:t xml:space="preserve">basicHttpAuthIdentity = </w:t>
      </w:r>
    </w:p>
    <w:p w:rsidR="00B6113D" w:rsidRDefault="00A66234">
      <w:pPr>
        <w:pStyle w:val="ListParagraph"/>
        <w:numPr>
          <w:ilvl w:val="0"/>
          <w:numId w:val="330"/>
        </w:numPr>
        <w:spacing w:after="0"/>
      </w:pPr>
      <w:r>
        <w:rPr>
          <w:i/>
        </w:rPr>
        <w:t>Input bind</w:t>
      </w:r>
      <w:r>
        <w:rPr>
          <w:i/>
        </w:rPr>
        <w:t>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56"/>
        <w:gridCol w:w="678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/inputMessage/Name</w:t>
            </w:r>
          </w:p>
        </w:tc>
        <w:tc>
          <w:tcPr>
            <w:tcW w:w="9576" w:type="dxa"/>
            <w:shd w:val="clear" w:color="auto" w:fill="FFFFFF" w:themeFill="background1"/>
          </w:tcPr>
          <w:p w:rsidR="00B6113D" w:rsidRDefault="00A66234">
            <w:pPr>
              <w:spacing w:after="0"/>
            </w:pPr>
            <w:r>
              <w:t>$InputParameters-JMSQueueReceiver/ns:ActivityOutput/Body/pfx:InputParameters/Name</w:t>
            </w:r>
          </w:p>
        </w:tc>
      </w:tr>
    </w:tbl>
    <w:p w:rsidR="00B6113D" w:rsidRDefault="00B6113D"/>
    <w:p w:rsidR="00B6113D" w:rsidRDefault="00A66234">
      <w:pPr>
        <w:pStyle w:val="Simplesubtitle"/>
      </w:pPr>
      <w:bookmarkStart w:id="1089" w:name="3.2.2.1.3.---Reply_to_JMS_Message"/>
      <w:r>
        <w:t xml:space="preserve"> Name: </w:t>
      </w:r>
      <w:r>
        <w:rPr>
          <w:i/>
        </w:rPr>
        <w:t>Reply to JMS Message</w:t>
      </w:r>
      <w:bookmarkEnd w:id="1089"/>
    </w:p>
    <w:p w:rsidR="00B6113D" w:rsidRDefault="00A66234">
      <w:pPr>
        <w:pStyle w:val="ListParagraph"/>
        <w:numPr>
          <w:ilvl w:val="0"/>
          <w:numId w:val="331"/>
        </w:numPr>
        <w:spacing w:after="0"/>
      </w:pPr>
      <w:r>
        <w:t xml:space="preserve"> Type: </w:t>
      </w:r>
      <w:r>
        <w:rPr>
          <w:i/>
        </w:rPr>
        <w:t>com.tibco.plugin.jms.JMSReplyActivity</w:t>
      </w:r>
    </w:p>
    <w:p w:rsidR="00B6113D" w:rsidRDefault="00A66234">
      <w:pPr>
        <w:pStyle w:val="ListParagraph"/>
        <w:numPr>
          <w:ilvl w:val="0"/>
          <w:numId w:val="331"/>
        </w:numPr>
        <w:spacing w:after="0"/>
      </w:pPr>
      <w:r>
        <w:t xml:space="preserve"> Resource Type: </w:t>
      </w:r>
      <w:r>
        <w:rPr>
          <w:i/>
        </w:rPr>
        <w:t>ae.activities.JMSReplyActivity</w:t>
      </w:r>
    </w:p>
    <w:p w:rsidR="00B6113D" w:rsidRDefault="00A66234">
      <w:pPr>
        <w:pStyle w:val="ListParagraph"/>
        <w:numPr>
          <w:ilvl w:val="0"/>
          <w:numId w:val="331"/>
        </w:numPr>
        <w:spacing w:after="0"/>
      </w:pPr>
      <w:r>
        <w:t xml:space="preserve"> Description: </w:t>
      </w:r>
      <w:r>
        <w:rPr>
          <w:i/>
        </w:rPr>
        <w:t>Send JMS reply with calculated bonita</w:t>
      </w:r>
    </w:p>
    <w:p w:rsidR="00B6113D" w:rsidRDefault="00A66234">
      <w:pPr>
        <w:pStyle w:val="ListParagraph"/>
        <w:numPr>
          <w:ilvl w:val="0"/>
          <w:numId w:val="331"/>
        </w:numPr>
        <w:spacing w:after="0"/>
      </w:pPr>
      <w:r>
        <w:rPr>
          <w:i/>
        </w:rPr>
        <w:t>Configuration:</w:t>
      </w:r>
    </w:p>
    <w:p w:rsidR="00B6113D" w:rsidRDefault="00A66234">
      <w:pPr>
        <w:pStyle w:val="ListParagraph"/>
        <w:numPr>
          <w:ilvl w:val="1"/>
          <w:numId w:val="331"/>
        </w:numPr>
        <w:spacing w:after="0"/>
      </w:pPr>
      <w:r>
        <w:t>PermittedMessageType = XML Text</w:t>
      </w:r>
    </w:p>
    <w:p w:rsidR="00B6113D" w:rsidRDefault="00A66234">
      <w:pPr>
        <w:pStyle w:val="ListParagraph"/>
        <w:numPr>
          <w:ilvl w:val="1"/>
          <w:numId w:val="331"/>
        </w:numPr>
        <w:spacing w:after="0"/>
      </w:pPr>
      <w:r>
        <w:t>SessionAttributes</w:t>
      </w:r>
    </w:p>
    <w:p w:rsidR="00B6113D" w:rsidRDefault="00A66234">
      <w:pPr>
        <w:pStyle w:val="ListParagraph"/>
        <w:numPr>
          <w:ilvl w:val="2"/>
          <w:numId w:val="331"/>
        </w:numPr>
        <w:spacing w:after="0"/>
      </w:pPr>
      <w:r>
        <w:t>transacted = false</w:t>
      </w:r>
    </w:p>
    <w:p w:rsidR="00B6113D" w:rsidRDefault="00A66234">
      <w:pPr>
        <w:pStyle w:val="ListParagraph"/>
        <w:numPr>
          <w:ilvl w:val="2"/>
          <w:numId w:val="331"/>
        </w:numPr>
        <w:spacing w:after="0"/>
      </w:pPr>
      <w:r>
        <w:t>acknowledgeMode = 1</w:t>
      </w:r>
    </w:p>
    <w:p w:rsidR="00B6113D" w:rsidRDefault="00A66234">
      <w:pPr>
        <w:pStyle w:val="ListParagraph"/>
        <w:numPr>
          <w:ilvl w:val="2"/>
          <w:numId w:val="331"/>
        </w:numPr>
        <w:spacing w:after="0"/>
      </w:pPr>
      <w:r>
        <w:t>maxSessions = 1</w:t>
      </w:r>
    </w:p>
    <w:p w:rsidR="00B6113D" w:rsidRDefault="00A66234">
      <w:pPr>
        <w:pStyle w:val="ListParagraph"/>
        <w:numPr>
          <w:ilvl w:val="1"/>
          <w:numId w:val="331"/>
        </w:numPr>
        <w:spacing w:after="0"/>
      </w:pPr>
      <w:r>
        <w:t>ConfigurableHeaders</w:t>
      </w:r>
    </w:p>
    <w:p w:rsidR="00B6113D" w:rsidRDefault="00A66234">
      <w:pPr>
        <w:pStyle w:val="ListParagraph"/>
        <w:numPr>
          <w:ilvl w:val="2"/>
          <w:numId w:val="331"/>
        </w:numPr>
        <w:spacing w:after="0"/>
      </w:pPr>
      <w:r>
        <w:t>JMSDeliveryMode = PERSISTENT</w:t>
      </w:r>
    </w:p>
    <w:p w:rsidR="00B6113D" w:rsidRDefault="00A66234">
      <w:pPr>
        <w:pStyle w:val="ListParagraph"/>
        <w:numPr>
          <w:ilvl w:val="2"/>
          <w:numId w:val="331"/>
        </w:numPr>
        <w:spacing w:after="0"/>
      </w:pPr>
      <w:r>
        <w:t>JMSExpiration = 0</w:t>
      </w:r>
    </w:p>
    <w:p w:rsidR="00B6113D" w:rsidRDefault="00A66234">
      <w:pPr>
        <w:pStyle w:val="ListParagraph"/>
        <w:numPr>
          <w:ilvl w:val="2"/>
          <w:numId w:val="331"/>
        </w:numPr>
        <w:spacing w:after="0"/>
      </w:pPr>
      <w:r>
        <w:lastRenderedPageBreak/>
        <w:t>JMSPriority = 4</w:t>
      </w:r>
    </w:p>
    <w:p w:rsidR="00B6113D" w:rsidRDefault="00A66234">
      <w:pPr>
        <w:pStyle w:val="ListParagraph"/>
        <w:numPr>
          <w:ilvl w:val="2"/>
          <w:numId w:val="331"/>
        </w:numPr>
        <w:spacing w:after="0"/>
      </w:pPr>
      <w:r>
        <w:t>EventSource = InputParameters JMSQueueReceiver</w:t>
      </w:r>
    </w:p>
    <w:p w:rsidR="00B6113D" w:rsidRDefault="00A66234">
      <w:pPr>
        <w:pStyle w:val="ListParagraph"/>
        <w:numPr>
          <w:ilvl w:val="1"/>
          <w:numId w:val="331"/>
        </w:numPr>
        <w:spacing w:after="0"/>
      </w:pPr>
      <w:r>
        <w:t>ApplicationProperties = /SharedResources/JMSApplicationProperties.sharedjmsapp</w:t>
      </w:r>
    </w:p>
    <w:p w:rsidR="00B6113D" w:rsidRDefault="00A66234">
      <w:pPr>
        <w:pStyle w:val="ListParagraph"/>
        <w:numPr>
          <w:ilvl w:val="1"/>
          <w:numId w:val="331"/>
        </w:numPr>
        <w:spacing w:after="0"/>
      </w:pPr>
      <w:r>
        <w:t>InDataxsdString</w:t>
      </w:r>
    </w:p>
    <w:p w:rsidR="00B6113D" w:rsidRDefault="00A66234">
      <w:pPr>
        <w:pStyle w:val="ListParagraph"/>
        <w:numPr>
          <w:ilvl w:val="2"/>
          <w:numId w:val="331"/>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33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7"/>
        <w:gridCol w:w="589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/ActivityInput/Body/PretenderBonita/Name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/ActivityInput/Body/PretenderBonita/Name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$InputParameters-JMSQueueRecei</w:t>
            </w:r>
            <w:r>
              <w:t>ver/ns:ActivityOutput/Body/pfx:InputParameters/Name</w:t>
            </w:r>
          </w:p>
        </w:tc>
      </w:tr>
      <w:tr w:rsidR="00B6113D">
        <w:tc>
          <w:tcPr>
            <w:tcW w:w="9576" w:type="dxa"/>
            <w:shd w:val="clear" w:color="auto" w:fill="FFFFFF" w:themeFill="background1"/>
          </w:tcPr>
          <w:p w:rsidR="00B6113D" w:rsidRDefault="00A66234">
            <w:pPr>
              <w:spacing w:after="0"/>
            </w:pPr>
            <w:r>
              <w:t>/ActivityInput/Body/PretenderBonita/Bonita</w:t>
            </w:r>
          </w:p>
        </w:tc>
        <w:tc>
          <w:tcPr>
            <w:tcW w:w="9576" w:type="dxa"/>
            <w:shd w:val="clear" w:color="auto" w:fill="FFFFFF" w:themeFill="background1"/>
          </w:tcPr>
          <w:p w:rsidR="00B6113D" w:rsidRDefault="00A66234">
            <w:pPr>
              <w:spacing w:after="0"/>
            </w:pPr>
            <w:r>
              <w:t>$CalculateBonita/Bonita</w:t>
            </w:r>
          </w:p>
        </w:tc>
      </w:tr>
    </w:tbl>
    <w:p w:rsidR="00B6113D" w:rsidRDefault="00B6113D"/>
    <w:p w:rsidR="00B6113D" w:rsidRDefault="00A66234">
      <w:pPr>
        <w:pStyle w:val="Simplesubtitle"/>
      </w:pPr>
      <w:bookmarkStart w:id="1090" w:name="3.2.2.1.3.---Transitions"/>
      <w:r>
        <w:t>Transitions:</w:t>
      </w:r>
      <w:bookmarkEnd w:id="1090"/>
    </w:p>
    <w:p w:rsidR="00B6113D" w:rsidRDefault="00A66234">
      <w:pPr>
        <w:pStyle w:val="ListParagraph"/>
        <w:numPr>
          <w:ilvl w:val="0"/>
          <w:numId w:val="332"/>
        </w:numPr>
        <w:spacing w:after="0"/>
      </w:pPr>
      <w:r>
        <w:t xml:space="preserve"> From: </w:t>
      </w:r>
      <w:r>
        <w:rPr>
          <w:b/>
          <w:i/>
        </w:rPr>
        <w:t>CalculateBonita</w:t>
      </w:r>
      <w:r>
        <w:t xml:space="preserve"> -To: </w:t>
      </w:r>
      <w:r>
        <w:rPr>
          <w:b/>
          <w:i/>
        </w:rPr>
        <w:t>Reply to JMS Message</w:t>
      </w:r>
    </w:p>
    <w:p w:rsidR="00B6113D" w:rsidRDefault="00A66234">
      <w:pPr>
        <w:pStyle w:val="ListParagraph"/>
        <w:numPr>
          <w:ilvl w:val="1"/>
          <w:numId w:val="332"/>
        </w:numPr>
        <w:spacing w:after="0"/>
      </w:pPr>
      <w:r>
        <w:t xml:space="preserve"> Label: </w:t>
      </w:r>
    </w:p>
    <w:p w:rsidR="00B6113D" w:rsidRDefault="00A66234">
      <w:pPr>
        <w:pStyle w:val="ListParagraph"/>
        <w:numPr>
          <w:ilvl w:val="1"/>
          <w:numId w:val="332"/>
        </w:numPr>
        <w:spacing w:after="0"/>
      </w:pPr>
      <w:r>
        <w:t xml:space="preserve"> Condition: </w:t>
      </w:r>
      <w:r>
        <w:rPr>
          <w:i/>
        </w:rPr>
        <w:t xml:space="preserve"> Success </w:t>
      </w:r>
    </w:p>
    <w:p w:rsidR="00B6113D" w:rsidRDefault="00A66234">
      <w:pPr>
        <w:pStyle w:val="ListParagraph"/>
        <w:numPr>
          <w:ilvl w:val="1"/>
          <w:numId w:val="332"/>
        </w:numPr>
        <w:spacing w:after="0"/>
      </w:pPr>
      <w:r>
        <w:t xml:space="preserve"> Description: </w:t>
      </w:r>
    </w:p>
    <w:p w:rsidR="00B6113D" w:rsidRDefault="00A66234">
      <w:pPr>
        <w:pStyle w:val="ListParagraph"/>
        <w:numPr>
          <w:ilvl w:val="0"/>
          <w:numId w:val="333"/>
        </w:numPr>
        <w:spacing w:after="0"/>
      </w:pPr>
      <w:r>
        <w:t xml:space="preserve"> From: </w:t>
      </w:r>
      <w:r>
        <w:rPr>
          <w:b/>
          <w:i/>
        </w:rPr>
        <w:t>InputParameters JMSQueueReceiver</w:t>
      </w:r>
      <w:r>
        <w:t xml:space="preserve"> -To: </w:t>
      </w:r>
      <w:r>
        <w:rPr>
          <w:b/>
          <w:i/>
        </w:rPr>
        <w:t>Obligators SOAPRequestReply</w:t>
      </w:r>
    </w:p>
    <w:p w:rsidR="00B6113D" w:rsidRDefault="00A66234">
      <w:pPr>
        <w:pStyle w:val="ListParagraph"/>
        <w:numPr>
          <w:ilvl w:val="1"/>
          <w:numId w:val="333"/>
        </w:numPr>
        <w:spacing w:after="0"/>
      </w:pPr>
      <w:r>
        <w:t xml:space="preserve"> Label: </w:t>
      </w:r>
    </w:p>
    <w:p w:rsidR="00B6113D" w:rsidRDefault="00A66234">
      <w:pPr>
        <w:pStyle w:val="ListParagraph"/>
        <w:numPr>
          <w:ilvl w:val="1"/>
          <w:numId w:val="333"/>
        </w:numPr>
        <w:spacing w:after="0"/>
      </w:pPr>
      <w:r>
        <w:t xml:space="preserve"> Condition: </w:t>
      </w:r>
      <w:r>
        <w:rPr>
          <w:i/>
        </w:rPr>
        <w:t xml:space="preserve"> Success </w:t>
      </w:r>
    </w:p>
    <w:p w:rsidR="00B6113D" w:rsidRDefault="00A66234">
      <w:pPr>
        <w:pStyle w:val="ListParagraph"/>
        <w:numPr>
          <w:ilvl w:val="1"/>
          <w:numId w:val="333"/>
        </w:numPr>
        <w:spacing w:after="0"/>
      </w:pPr>
      <w:r>
        <w:t xml:space="preserve"> Description: </w:t>
      </w:r>
    </w:p>
    <w:p w:rsidR="00B6113D" w:rsidRDefault="00A66234">
      <w:pPr>
        <w:pStyle w:val="ListParagraph"/>
        <w:numPr>
          <w:ilvl w:val="0"/>
          <w:numId w:val="334"/>
        </w:numPr>
        <w:spacing w:after="0"/>
      </w:pPr>
      <w:r>
        <w:t xml:space="preserve"> From: </w:t>
      </w:r>
      <w:r>
        <w:rPr>
          <w:b/>
          <w:i/>
        </w:rPr>
        <w:t>Obligators SOAPRequestReply</w:t>
      </w:r>
      <w:r>
        <w:t xml:space="preserve"> -To: </w:t>
      </w:r>
      <w:r>
        <w:rPr>
          <w:b/>
          <w:i/>
        </w:rPr>
        <w:t>CalculateBonita</w:t>
      </w:r>
    </w:p>
    <w:p w:rsidR="00B6113D" w:rsidRDefault="00A66234">
      <w:pPr>
        <w:pStyle w:val="ListParagraph"/>
        <w:numPr>
          <w:ilvl w:val="1"/>
          <w:numId w:val="334"/>
        </w:numPr>
        <w:spacing w:after="0"/>
      </w:pPr>
      <w:r>
        <w:t xml:space="preserve"> Label: </w:t>
      </w:r>
    </w:p>
    <w:p w:rsidR="00B6113D" w:rsidRDefault="00A66234">
      <w:pPr>
        <w:pStyle w:val="ListParagraph"/>
        <w:numPr>
          <w:ilvl w:val="1"/>
          <w:numId w:val="334"/>
        </w:numPr>
        <w:spacing w:after="0"/>
      </w:pPr>
      <w:r>
        <w:t xml:space="preserve"> Condition: </w:t>
      </w:r>
      <w:r>
        <w:rPr>
          <w:i/>
        </w:rPr>
        <w:t xml:space="preserve"> Success </w:t>
      </w:r>
    </w:p>
    <w:p w:rsidR="00B6113D" w:rsidRDefault="00A66234">
      <w:pPr>
        <w:pStyle w:val="ListParagraph"/>
        <w:numPr>
          <w:ilvl w:val="1"/>
          <w:numId w:val="334"/>
        </w:numPr>
        <w:spacing w:after="0"/>
      </w:pPr>
      <w:r>
        <w:t xml:space="preserve"> Description: </w:t>
      </w:r>
    </w:p>
    <w:p w:rsidR="00B6113D" w:rsidRDefault="00A66234">
      <w:pPr>
        <w:pStyle w:val="ListParagraph"/>
        <w:numPr>
          <w:ilvl w:val="0"/>
          <w:numId w:val="335"/>
        </w:numPr>
        <w:spacing w:after="0"/>
      </w:pPr>
      <w:r>
        <w:t xml:space="preserve"> From: </w:t>
      </w:r>
      <w:r>
        <w:rPr>
          <w:b/>
          <w:i/>
        </w:rPr>
        <w:t>Reply to JMS Message</w:t>
      </w:r>
      <w:r>
        <w:t xml:space="preserve"> -To: </w:t>
      </w:r>
      <w:r>
        <w:rPr>
          <w:b/>
          <w:i/>
        </w:rPr>
        <w:t>End</w:t>
      </w:r>
    </w:p>
    <w:p w:rsidR="00B6113D" w:rsidRDefault="00A66234">
      <w:pPr>
        <w:pStyle w:val="ListParagraph"/>
        <w:numPr>
          <w:ilvl w:val="1"/>
          <w:numId w:val="335"/>
        </w:numPr>
        <w:spacing w:after="0"/>
      </w:pPr>
      <w:r>
        <w:t xml:space="preserve"> </w:t>
      </w:r>
      <w:r>
        <w:t xml:space="preserve"> Label: </w:t>
      </w:r>
    </w:p>
    <w:p w:rsidR="00B6113D" w:rsidRDefault="00A66234">
      <w:pPr>
        <w:pStyle w:val="ListParagraph"/>
        <w:numPr>
          <w:ilvl w:val="1"/>
          <w:numId w:val="335"/>
        </w:numPr>
        <w:spacing w:after="0"/>
      </w:pPr>
      <w:r>
        <w:t xml:space="preserve"> Condition: </w:t>
      </w:r>
      <w:r>
        <w:rPr>
          <w:i/>
        </w:rPr>
        <w:t xml:space="preserve"> Success </w:t>
      </w:r>
    </w:p>
    <w:p w:rsidR="00B6113D" w:rsidRDefault="00A66234">
      <w:pPr>
        <w:pStyle w:val="ListParagraph"/>
        <w:numPr>
          <w:ilvl w:val="1"/>
          <w:numId w:val="335"/>
        </w:numPr>
        <w:spacing w:after="0"/>
      </w:pPr>
      <w:r>
        <w:t xml:space="preserve"> Description: </w:t>
      </w:r>
    </w:p>
    <w:p w:rsidR="00B6113D" w:rsidRDefault="00A66234">
      <w:pPr>
        <w:pStyle w:val="Heading5"/>
      </w:pPr>
      <w:bookmarkStart w:id="1091" w:name="3.2.2.1.4.---"/>
      <w:r>
        <w:t>3.2.2.1.4. GetAccountState</w:t>
      </w:r>
      <w:bookmarkEnd w:id="1091"/>
    </w:p>
    <w:p w:rsidR="00B6113D" w:rsidRDefault="00A66234">
      <w:pPr>
        <w:spacing w:after="0"/>
      </w:pPr>
      <w:r>
        <w:t xml:space="preserve"> Section contains description of Process " GetAccountState.process " . </w:t>
      </w:r>
    </w:p>
    <w:p w:rsidR="00B6113D" w:rsidRDefault="00A66234">
      <w:pPr>
        <w:pStyle w:val="Simplesubtitle"/>
      </w:pPr>
      <w:bookmarkStart w:id="1092" w:name="3.2.2.1.4.---ProcessDescription"/>
      <w:r>
        <w:t>Process description:</w:t>
      </w:r>
      <w:bookmarkEnd w:id="10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Load AccountState of concrete user's account from xml file</w:t>
            </w:r>
          </w:p>
        </w:tc>
      </w:tr>
    </w:tbl>
    <w:p w:rsidR="00B6113D" w:rsidRDefault="00B6113D"/>
    <w:p w:rsidR="00B6113D" w:rsidRDefault="00A66234">
      <w:pPr>
        <w:pStyle w:val="Simplesubtitle"/>
      </w:pPr>
      <w:bookmarkStart w:id="1093" w:name="3.2.2.1.4.---ProcessDefinition"/>
      <w:r>
        <w:lastRenderedPageBreak/>
        <w:t>Process definition:</w:t>
      </w:r>
      <w:bookmarkEnd w:id="1093"/>
    </w:p>
    <w:p w:rsidR="00B6113D" w:rsidRDefault="00A66234">
      <w:pPr>
        <w:spacing w:after="0"/>
      </w:pPr>
      <w:r>
        <w:t xml:space="preserve"> Full process path: ProcessDefinitions/GetAccountState/GetAccountState.process</w:t>
      </w:r>
    </w:p>
    <w:p w:rsidR="00B6113D" w:rsidRDefault="00A66234">
      <w:pPr>
        <w:pStyle w:val="Simplesubtitle"/>
      </w:pPr>
      <w:bookmarkStart w:id="1094" w:name="3.2.2.1.4.---Diagram"/>
      <w:r>
        <w:t>Diagram:</w:t>
      </w:r>
      <w:bookmarkEnd w:id="1094"/>
    </w:p>
    <w:p w:rsidR="00B6113D" w:rsidRDefault="00A66234">
      <w:pPr>
        <w:spacing w:after="0"/>
      </w:pPr>
      <w:r>
        <w:rPr>
          <w:noProof/>
        </w:rPr>
        <w:drawing>
          <wp:inline distT="0" distB="0" distL="0" distR="0">
            <wp:extent cx="6000000" cy="1561555"/>
            <wp:effectExtent l="0" t="0" r="0" b="0"/>
            <wp:docPr id="116" name="Picture 116" descr="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6.png"/>
                    <pic:cNvPicPr/>
                  </pic:nvPicPr>
                  <pic:blipFill>
                    <a:blip r:embed="rId117"/>
                    <a:stretch>
                      <a:fillRect/>
                    </a:stretch>
                  </pic:blipFill>
                  <pic:spPr>
                    <a:xfrm>
                      <a:off x="0" y="0"/>
                      <a:ext cx="6000000" cy="1561555"/>
                    </a:xfrm>
                    <a:prstGeom prst="rect">
                      <a:avLst/>
                    </a:prstGeom>
                  </pic:spPr>
                </pic:pic>
              </a:graphicData>
            </a:graphic>
          </wp:inline>
        </w:drawing>
      </w:r>
    </w:p>
    <w:p w:rsidR="00B6113D" w:rsidRDefault="00A66234">
      <w:pPr>
        <w:pStyle w:val="Simplesubtitle"/>
      </w:pPr>
      <w:bookmarkStart w:id="1095" w:name="3.2.2.1.4.---Starter"/>
      <w:r>
        <w:t>Process starter activity:</w:t>
      </w:r>
      <w:bookmarkEnd w:id="1095"/>
    </w:p>
    <w:p w:rsidR="00B6113D" w:rsidRDefault="00A66234">
      <w:pPr>
        <w:spacing w:after="0"/>
      </w:pPr>
      <w:r>
        <w:t xml:space="preserve"> Name: Start</w:t>
      </w:r>
    </w:p>
    <w:p w:rsidR="00B6113D" w:rsidRDefault="00A66234">
      <w:pPr>
        <w:spacing w:after="0"/>
      </w:pPr>
      <w:r>
        <w:t xml:space="preserve"> Description: </w:t>
      </w:r>
      <w:r>
        <w:rPr>
          <w:i/>
        </w:rPr>
        <w:t>Start process with account owner name.</w:t>
      </w:r>
    </w:p>
    <w:p w:rsidR="00B6113D" w:rsidRDefault="00A66234">
      <w:pPr>
        <w:spacing w:after="0"/>
      </w:pPr>
      <w:r>
        <w:t>Input Parameters:</w:t>
      </w:r>
    </w:p>
    <w:p w:rsidR="00B6113D" w:rsidRDefault="00A66234">
      <w:pPr>
        <w:pStyle w:val="ListParagraph"/>
        <w:numPr>
          <w:ilvl w:val="0"/>
          <w:numId w:val="336"/>
        </w:numPr>
        <w:spacing w:after="0"/>
      </w:pPr>
      <w:r>
        <w:t xml:space="preserve"> - </w:t>
      </w:r>
      <w:hyperlink w:anchor="null---">
        <w:r>
          <w:rPr>
            <w:color w:val="0000FF"/>
            <w:u w:val="single"/>
          </w:rPr>
          <w:t>Name</w:t>
        </w:r>
      </w:hyperlink>
      <w:r>
        <w:t xml:space="preserve"> (XML Element Refer</w:t>
      </w:r>
      <w:r>
        <w:t xml:space="preserve">ence, required ) </w:t>
      </w:r>
    </w:p>
    <w:p w:rsidR="00B6113D" w:rsidRDefault="00A66234">
      <w:pPr>
        <w:pStyle w:val="Simplesubtitle"/>
      </w:pPr>
      <w:bookmarkStart w:id="1096" w:name="3.2.2.1.4.---EndActivity"/>
      <w:r>
        <w:t>Process end activity:</w:t>
      </w:r>
      <w:bookmarkEnd w:id="1096"/>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337"/>
        </w:numPr>
        <w:spacing w:after="0"/>
      </w:pPr>
      <w:r>
        <w:t xml:space="preserve"> - </w:t>
      </w:r>
      <w:hyperlink w:anchor="null---">
        <w:r>
          <w:rPr>
            <w:color w:val="0000FF"/>
            <w:u w:val="single"/>
          </w:rPr>
          <w:t>Account</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03"/>
        <w:gridCol w:w="504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Account</w:t>
            </w:r>
          </w:p>
        </w:tc>
        <w:tc>
          <w:tcPr>
            <w:tcW w:w="9576" w:type="dxa"/>
            <w:shd w:val="clear" w:color="auto" w:fill="FFFFFF" w:themeFill="background1"/>
          </w:tcPr>
          <w:p w:rsidR="00B6113D" w:rsidRDefault="00A66234">
            <w:pPr>
              <w:spacing w:after="0"/>
            </w:pPr>
            <w:r>
              <w:t xml:space="preserve"> [copy-of] $Schema0/pfx:Account</w:t>
            </w:r>
          </w:p>
        </w:tc>
      </w:tr>
    </w:tbl>
    <w:p w:rsidR="00B6113D" w:rsidRDefault="00B6113D"/>
    <w:p w:rsidR="00B6113D" w:rsidRDefault="00A66234">
      <w:pPr>
        <w:pStyle w:val="Simplesubtitle"/>
      </w:pPr>
      <w:bookmarkStart w:id="1097" w:name="3.2.2.1.4.---ProcessVariables"/>
      <w:r>
        <w:t>Process variables:</w:t>
      </w:r>
      <w:bookmarkEnd w:id="1097"/>
    </w:p>
    <w:p w:rsidR="00B6113D" w:rsidRDefault="00A66234">
      <w:pPr>
        <w:spacing w:after="0"/>
      </w:pPr>
      <w:r>
        <w:t xml:space="preserve"> Schema:</w:t>
      </w:r>
      <w:r>
        <w:t xml:space="preserve"> Schema0</w:t>
      </w:r>
    </w:p>
    <w:p w:rsidR="00B6113D" w:rsidRDefault="00A66234">
      <w:pPr>
        <w:pStyle w:val="Simplesubtitle"/>
      </w:pPr>
      <w:bookmarkStart w:id="1098" w:name="3.2.2.1.4.---Activities"/>
      <w:r>
        <w:t>Activities:</w:t>
      </w:r>
      <w:bookmarkEnd w:id="1098"/>
    </w:p>
    <w:p w:rsidR="00B6113D" w:rsidRDefault="00A66234">
      <w:pPr>
        <w:pStyle w:val="Simplesubtitle"/>
      </w:pPr>
      <w:bookmarkStart w:id="1099" w:name="3.2.2.1.4.---Assign_ActualAccount"/>
      <w:r>
        <w:t xml:space="preserve"> Name: </w:t>
      </w:r>
      <w:r>
        <w:rPr>
          <w:i/>
        </w:rPr>
        <w:t>Assign ActualAccount</w:t>
      </w:r>
      <w:bookmarkEnd w:id="1099"/>
    </w:p>
    <w:p w:rsidR="00B6113D" w:rsidRDefault="00A66234">
      <w:pPr>
        <w:pStyle w:val="ListParagraph"/>
        <w:numPr>
          <w:ilvl w:val="0"/>
          <w:numId w:val="338"/>
        </w:numPr>
        <w:spacing w:after="0"/>
      </w:pPr>
      <w:r>
        <w:t xml:space="preserve"> Type: </w:t>
      </w:r>
      <w:r>
        <w:rPr>
          <w:i/>
        </w:rPr>
        <w:t>com.tibco.pe.core.AssignActivity</w:t>
      </w:r>
    </w:p>
    <w:p w:rsidR="00B6113D" w:rsidRDefault="00A66234">
      <w:pPr>
        <w:pStyle w:val="ListParagraph"/>
        <w:numPr>
          <w:ilvl w:val="0"/>
          <w:numId w:val="338"/>
        </w:numPr>
        <w:spacing w:after="0"/>
      </w:pPr>
      <w:r>
        <w:t xml:space="preserve"> Resource Type: </w:t>
      </w:r>
      <w:r>
        <w:rPr>
          <w:i/>
        </w:rPr>
        <w:t>ae.activities.assignActivity</w:t>
      </w:r>
    </w:p>
    <w:p w:rsidR="00B6113D" w:rsidRDefault="00A66234">
      <w:pPr>
        <w:pStyle w:val="ListParagraph"/>
        <w:numPr>
          <w:ilvl w:val="0"/>
          <w:numId w:val="338"/>
        </w:numPr>
        <w:spacing w:after="0"/>
      </w:pPr>
      <w:r>
        <w:t xml:space="preserve"> Description: </w:t>
      </w:r>
      <w:r>
        <w:rPr>
          <w:i/>
        </w:rPr>
        <w:t>Assign Account data when the owner name and input name are same</w:t>
      </w:r>
    </w:p>
    <w:p w:rsidR="00B6113D" w:rsidRDefault="00A66234">
      <w:pPr>
        <w:pStyle w:val="ListParagraph"/>
        <w:numPr>
          <w:ilvl w:val="0"/>
          <w:numId w:val="338"/>
        </w:numPr>
        <w:spacing w:after="0"/>
      </w:pPr>
      <w:r>
        <w:rPr>
          <w:i/>
        </w:rPr>
        <w:t>Configuration:</w:t>
      </w:r>
    </w:p>
    <w:p w:rsidR="00B6113D" w:rsidRDefault="00A66234">
      <w:pPr>
        <w:pStyle w:val="ListParagraph"/>
        <w:numPr>
          <w:ilvl w:val="1"/>
          <w:numId w:val="338"/>
        </w:numPr>
        <w:spacing w:after="0"/>
      </w:pPr>
      <w:r>
        <w:t>variableName = Schema0</w:t>
      </w:r>
    </w:p>
    <w:p w:rsidR="00B6113D" w:rsidRDefault="00A66234">
      <w:pPr>
        <w:pStyle w:val="ListParagraph"/>
        <w:numPr>
          <w:ilvl w:val="0"/>
          <w:numId w:val="33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41"/>
        <w:gridCol w:w="640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Account</w:t>
            </w:r>
          </w:p>
        </w:tc>
        <w:tc>
          <w:tcPr>
            <w:tcW w:w="9576" w:type="dxa"/>
            <w:shd w:val="clear" w:color="auto" w:fill="FFFFFF" w:themeFill="background1"/>
          </w:tcPr>
          <w:p w:rsidR="00B6113D" w:rsidRDefault="00A66234">
            <w:pPr>
              <w:spacing w:after="0"/>
            </w:pPr>
            <w:r>
              <w:t xml:space="preserve"> [copy-of] $ParseXML-AccountsList/pfx:AccountsList[$AccountIndex]/pfx:Account</w:t>
            </w:r>
          </w:p>
        </w:tc>
      </w:tr>
    </w:tbl>
    <w:p w:rsidR="00B6113D" w:rsidRDefault="00B6113D"/>
    <w:p w:rsidR="00B6113D" w:rsidRDefault="00A66234">
      <w:pPr>
        <w:pStyle w:val="Simplesubtitle"/>
      </w:pPr>
      <w:bookmarkStart w:id="1100" w:name="3.2.2.1.4.---Assign_NullAccount"/>
      <w:r>
        <w:t xml:space="preserve"> Name: </w:t>
      </w:r>
      <w:r>
        <w:rPr>
          <w:i/>
        </w:rPr>
        <w:t>Assign NullAccount</w:t>
      </w:r>
      <w:bookmarkEnd w:id="1100"/>
    </w:p>
    <w:p w:rsidR="00B6113D" w:rsidRDefault="00A66234">
      <w:pPr>
        <w:pStyle w:val="ListParagraph"/>
        <w:numPr>
          <w:ilvl w:val="0"/>
          <w:numId w:val="339"/>
        </w:numPr>
        <w:spacing w:after="0"/>
      </w:pPr>
      <w:r>
        <w:t xml:space="preserve"> Type: </w:t>
      </w:r>
      <w:r>
        <w:rPr>
          <w:i/>
        </w:rPr>
        <w:t>com.tibco.pe.core.AssignActivity</w:t>
      </w:r>
    </w:p>
    <w:p w:rsidR="00B6113D" w:rsidRDefault="00A66234">
      <w:pPr>
        <w:pStyle w:val="ListParagraph"/>
        <w:numPr>
          <w:ilvl w:val="0"/>
          <w:numId w:val="339"/>
        </w:numPr>
        <w:spacing w:after="0"/>
      </w:pPr>
      <w:r>
        <w:t xml:space="preserve"> Resource Type: </w:t>
      </w:r>
      <w:r>
        <w:rPr>
          <w:i/>
        </w:rPr>
        <w:t>ae.activities.assignActivity</w:t>
      </w:r>
    </w:p>
    <w:p w:rsidR="00B6113D" w:rsidRDefault="00A66234">
      <w:pPr>
        <w:pStyle w:val="ListParagraph"/>
        <w:numPr>
          <w:ilvl w:val="0"/>
          <w:numId w:val="339"/>
        </w:numPr>
        <w:spacing w:after="0"/>
      </w:pPr>
      <w:r>
        <w:t xml:space="preserve"> Description: </w:t>
      </w:r>
      <w:r>
        <w:rPr>
          <w:i/>
        </w:rPr>
        <w:t>Set default result as null Account structure</w:t>
      </w:r>
    </w:p>
    <w:p w:rsidR="00B6113D" w:rsidRDefault="00A66234">
      <w:pPr>
        <w:pStyle w:val="ListParagraph"/>
        <w:numPr>
          <w:ilvl w:val="0"/>
          <w:numId w:val="339"/>
        </w:numPr>
        <w:spacing w:after="0"/>
      </w:pPr>
      <w:r>
        <w:rPr>
          <w:i/>
        </w:rPr>
        <w:t>Configuration:</w:t>
      </w:r>
    </w:p>
    <w:p w:rsidR="00B6113D" w:rsidRDefault="00A66234">
      <w:pPr>
        <w:pStyle w:val="ListParagraph"/>
        <w:numPr>
          <w:ilvl w:val="1"/>
          <w:numId w:val="339"/>
        </w:numPr>
        <w:spacing w:after="0"/>
      </w:pPr>
      <w:r>
        <w:t>variableName = Schema0</w:t>
      </w:r>
    </w:p>
    <w:p w:rsidR="00B6113D" w:rsidRDefault="00A66234">
      <w:pPr>
        <w:pStyle w:val="ListParagraph"/>
        <w:numPr>
          <w:ilvl w:val="0"/>
          <w:numId w:val="339"/>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196"/>
        <w:gridCol w:w="40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/Account/Number</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/Account/Name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/Account/Value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/Account/MonthIncrement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/Account/Password</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1101" w:name="3.2.2.1.4.---Null"/>
      <w:r>
        <w:t xml:space="preserve"> Name: </w:t>
      </w:r>
      <w:r>
        <w:rPr>
          <w:i/>
        </w:rPr>
        <w:t>Null</w:t>
      </w:r>
      <w:bookmarkEnd w:id="1101"/>
    </w:p>
    <w:p w:rsidR="00B6113D" w:rsidRDefault="00A66234">
      <w:pPr>
        <w:pStyle w:val="ListParagraph"/>
        <w:numPr>
          <w:ilvl w:val="0"/>
          <w:numId w:val="340"/>
        </w:numPr>
        <w:spacing w:after="0"/>
      </w:pPr>
      <w:r>
        <w:t xml:space="preserve"> Type: </w:t>
      </w:r>
      <w:r>
        <w:rPr>
          <w:i/>
        </w:rPr>
        <w:t>com.tibco.plugin.timer.NullActivity</w:t>
      </w:r>
    </w:p>
    <w:p w:rsidR="00B6113D" w:rsidRDefault="00A66234">
      <w:pPr>
        <w:pStyle w:val="ListParagraph"/>
        <w:numPr>
          <w:ilvl w:val="0"/>
          <w:numId w:val="340"/>
        </w:numPr>
        <w:spacing w:after="0"/>
      </w:pPr>
      <w:r>
        <w:t xml:space="preserve"> Resource Type: </w:t>
      </w:r>
      <w:r>
        <w:rPr>
          <w:i/>
        </w:rPr>
        <w:t>ae.activities.null</w:t>
      </w:r>
    </w:p>
    <w:p w:rsidR="00B6113D" w:rsidRDefault="00A66234">
      <w:pPr>
        <w:pStyle w:val="ListParagraph"/>
        <w:numPr>
          <w:ilvl w:val="0"/>
          <w:numId w:val="340"/>
        </w:numPr>
        <w:spacing w:after="0"/>
      </w:pPr>
      <w:r>
        <w:t xml:space="preserve"> Description: </w:t>
      </w:r>
      <w:r>
        <w:rPr>
          <w:i/>
        </w:rPr>
        <w:t>Do nothing</w:t>
      </w:r>
    </w:p>
    <w:p w:rsidR="00B6113D" w:rsidRDefault="00A66234">
      <w:pPr>
        <w:pStyle w:val="Simplesubtitle"/>
      </w:pPr>
      <w:bookmarkStart w:id="1102" w:name="3.2.2.1.4.---ParseXML_AccountsList"/>
      <w:r>
        <w:t xml:space="preserve"> Name: </w:t>
      </w:r>
      <w:r>
        <w:rPr>
          <w:i/>
        </w:rPr>
        <w:t>ParseXML AccountsList</w:t>
      </w:r>
      <w:bookmarkEnd w:id="1102"/>
    </w:p>
    <w:p w:rsidR="00B6113D" w:rsidRDefault="00A66234">
      <w:pPr>
        <w:pStyle w:val="ListParagraph"/>
        <w:numPr>
          <w:ilvl w:val="0"/>
          <w:numId w:val="341"/>
        </w:numPr>
        <w:spacing w:after="0"/>
      </w:pPr>
      <w:r>
        <w:t xml:space="preserve"> Type: </w:t>
      </w:r>
      <w:r>
        <w:rPr>
          <w:i/>
        </w:rPr>
        <w:t>com.tibco.plugin.xml.XMLParseActivity</w:t>
      </w:r>
    </w:p>
    <w:p w:rsidR="00B6113D" w:rsidRDefault="00A66234">
      <w:pPr>
        <w:pStyle w:val="ListParagraph"/>
        <w:numPr>
          <w:ilvl w:val="0"/>
          <w:numId w:val="341"/>
        </w:numPr>
        <w:spacing w:after="0"/>
      </w:pPr>
      <w:r>
        <w:t xml:space="preserve"> Resource Type: </w:t>
      </w:r>
      <w:r>
        <w:rPr>
          <w:i/>
        </w:rPr>
        <w:t>ae.activities.XMLParseActivity</w:t>
      </w:r>
    </w:p>
    <w:p w:rsidR="00B6113D" w:rsidRDefault="00A66234">
      <w:pPr>
        <w:pStyle w:val="ListParagraph"/>
        <w:numPr>
          <w:ilvl w:val="0"/>
          <w:numId w:val="341"/>
        </w:numPr>
        <w:spacing w:after="0"/>
      </w:pPr>
      <w:r>
        <w:t xml:space="preserve"> Description: </w:t>
      </w:r>
      <w:r>
        <w:rPr>
          <w:i/>
        </w:rPr>
        <w:t>Parse text input to xml a</w:t>
      </w:r>
      <w:r>
        <w:rPr>
          <w:i/>
        </w:rPr>
        <w:t>ccording to Accounts xsd schema</w:t>
      </w:r>
    </w:p>
    <w:p w:rsidR="00B6113D" w:rsidRDefault="00A66234">
      <w:pPr>
        <w:pStyle w:val="ListParagraph"/>
        <w:numPr>
          <w:ilvl w:val="0"/>
          <w:numId w:val="341"/>
        </w:numPr>
        <w:spacing w:after="0"/>
      </w:pPr>
      <w:r>
        <w:rPr>
          <w:i/>
        </w:rPr>
        <w:t>Configuration:</w:t>
      </w:r>
    </w:p>
    <w:p w:rsidR="00B6113D" w:rsidRDefault="00A66234">
      <w:pPr>
        <w:pStyle w:val="ListParagraph"/>
        <w:numPr>
          <w:ilvl w:val="1"/>
          <w:numId w:val="341"/>
        </w:numPr>
        <w:spacing w:after="0"/>
      </w:pPr>
      <w:r>
        <w:t>inputStyle = text</w:t>
      </w:r>
    </w:p>
    <w:p w:rsidR="00B6113D" w:rsidRDefault="00A66234">
      <w:pPr>
        <w:pStyle w:val="ListParagraph"/>
        <w:numPr>
          <w:ilvl w:val="1"/>
          <w:numId w:val="341"/>
        </w:numPr>
        <w:spacing w:after="0"/>
      </w:pPr>
      <w:r>
        <w:t>xsdVersion = default</w:t>
      </w:r>
    </w:p>
    <w:p w:rsidR="00B6113D" w:rsidRDefault="00A66234">
      <w:pPr>
        <w:pStyle w:val="ListParagraph"/>
        <w:numPr>
          <w:ilvl w:val="1"/>
          <w:numId w:val="341"/>
        </w:numPr>
        <w:spacing w:after="0"/>
      </w:pPr>
      <w:r>
        <w:t>validateOutput = true</w:t>
      </w:r>
    </w:p>
    <w:p w:rsidR="00B6113D" w:rsidRDefault="00A66234">
      <w:pPr>
        <w:pStyle w:val="ListParagraph"/>
        <w:numPr>
          <w:ilvl w:val="1"/>
          <w:numId w:val="341"/>
        </w:numPr>
        <w:spacing w:after="0"/>
      </w:pPr>
      <w:r>
        <w:t>term</w:t>
      </w:r>
    </w:p>
    <w:p w:rsidR="00B6113D" w:rsidRDefault="00A66234">
      <w:pPr>
        <w:pStyle w:val="ListParagraph"/>
        <w:numPr>
          <w:ilvl w:val="2"/>
          <w:numId w:val="341"/>
        </w:numPr>
        <w:spacing w:after="0"/>
      </w:pPr>
      <w:r>
        <w:t xml:space="preserve"> - </w:t>
      </w:r>
      <w:hyperlink w:anchor="null---">
        <w:r>
          <w:rPr>
            <w:color w:val="0000FF"/>
            <w:u w:val="single"/>
          </w:rPr>
          <w:t>AccountsList</w:t>
        </w:r>
      </w:hyperlink>
      <w:r>
        <w:t xml:space="preserve"> (XML Element Reference, required ) </w:t>
      </w:r>
    </w:p>
    <w:p w:rsidR="00B6113D" w:rsidRDefault="00A66234">
      <w:pPr>
        <w:pStyle w:val="ListParagraph"/>
        <w:numPr>
          <w:ilvl w:val="0"/>
          <w:numId w:val="34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25"/>
        <w:gridCol w:w="681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$ReadFile-Accounts/ns1:ReadActivityOutputTextClass/fileContent/textContent</w:t>
            </w:r>
          </w:p>
        </w:tc>
      </w:tr>
    </w:tbl>
    <w:p w:rsidR="00B6113D" w:rsidRDefault="00B6113D"/>
    <w:p w:rsidR="00B6113D" w:rsidRDefault="00A66234">
      <w:pPr>
        <w:pStyle w:val="Simplesubtitle"/>
      </w:pPr>
      <w:bookmarkStart w:id="1103" w:name="3.2.2.1.4.---ReadFile_Accounts"/>
      <w:r>
        <w:t xml:space="preserve"> Name:  </w:t>
      </w:r>
      <w:r>
        <w:rPr>
          <w:i/>
        </w:rPr>
        <w:t>ReadFile Accounts</w:t>
      </w:r>
      <w:bookmarkEnd w:id="1103"/>
    </w:p>
    <w:p w:rsidR="00B6113D" w:rsidRDefault="00A66234">
      <w:pPr>
        <w:pStyle w:val="ListParagraph"/>
        <w:numPr>
          <w:ilvl w:val="0"/>
          <w:numId w:val="342"/>
        </w:numPr>
        <w:spacing w:after="0"/>
      </w:pPr>
      <w:r>
        <w:t xml:space="preserve"> Type: </w:t>
      </w:r>
      <w:r>
        <w:rPr>
          <w:i/>
        </w:rPr>
        <w:t>com.tibco.plugin.file.FileReadActivity</w:t>
      </w:r>
    </w:p>
    <w:p w:rsidR="00B6113D" w:rsidRDefault="00A66234">
      <w:pPr>
        <w:pStyle w:val="ListParagraph"/>
        <w:numPr>
          <w:ilvl w:val="0"/>
          <w:numId w:val="342"/>
        </w:numPr>
        <w:spacing w:after="0"/>
      </w:pPr>
      <w:r>
        <w:t xml:space="preserve"> Resource Type: </w:t>
      </w:r>
      <w:r>
        <w:rPr>
          <w:i/>
        </w:rPr>
        <w:t>ae.activities.FileReadActivity</w:t>
      </w:r>
    </w:p>
    <w:p w:rsidR="00B6113D" w:rsidRDefault="00A66234">
      <w:pPr>
        <w:pStyle w:val="ListParagraph"/>
        <w:numPr>
          <w:ilvl w:val="0"/>
          <w:numId w:val="342"/>
        </w:numPr>
        <w:spacing w:after="0"/>
      </w:pPr>
      <w:r>
        <w:t xml:space="preserve"> Description: </w:t>
      </w:r>
      <w:r>
        <w:rPr>
          <w:i/>
        </w:rPr>
        <w:t>Read file as text</w:t>
      </w:r>
    </w:p>
    <w:p w:rsidR="00B6113D" w:rsidRDefault="00A66234">
      <w:pPr>
        <w:pStyle w:val="ListParagraph"/>
        <w:numPr>
          <w:ilvl w:val="0"/>
          <w:numId w:val="342"/>
        </w:numPr>
        <w:spacing w:after="0"/>
      </w:pPr>
      <w:r>
        <w:rPr>
          <w:i/>
        </w:rPr>
        <w:t>Configuration:</w:t>
      </w:r>
    </w:p>
    <w:p w:rsidR="00B6113D" w:rsidRDefault="00A66234">
      <w:pPr>
        <w:pStyle w:val="ListParagraph"/>
        <w:numPr>
          <w:ilvl w:val="1"/>
          <w:numId w:val="342"/>
        </w:numPr>
        <w:spacing w:after="0"/>
      </w:pPr>
      <w:r>
        <w:t>encoding =</w:t>
      </w:r>
      <w:r>
        <w:t xml:space="preserve"> text</w:t>
      </w:r>
    </w:p>
    <w:p w:rsidR="00B6113D" w:rsidRDefault="00A66234">
      <w:pPr>
        <w:pStyle w:val="ListParagraph"/>
        <w:numPr>
          <w:ilvl w:val="0"/>
          <w:numId w:val="34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88"/>
        <w:gridCol w:w="56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$_globalVariables/ns:GlobalVariables/DefaultAccountsFile</w:t>
            </w:r>
          </w:p>
        </w:tc>
      </w:tr>
    </w:tbl>
    <w:p w:rsidR="00B6113D" w:rsidRDefault="00B6113D"/>
    <w:p w:rsidR="00B6113D" w:rsidRDefault="00A66234">
      <w:pPr>
        <w:pStyle w:val="Simplesubtitle"/>
      </w:pPr>
      <w:bookmarkStart w:id="1104" w:name="3.2.2.1.4.---Transitions"/>
      <w:r>
        <w:t>Transitions:</w:t>
      </w:r>
      <w:bookmarkEnd w:id="1104"/>
    </w:p>
    <w:p w:rsidR="00B6113D" w:rsidRDefault="00A66234">
      <w:pPr>
        <w:pStyle w:val="ListParagraph"/>
        <w:numPr>
          <w:ilvl w:val="0"/>
          <w:numId w:val="343"/>
        </w:numPr>
        <w:spacing w:after="0"/>
      </w:pPr>
      <w:r>
        <w:t xml:space="preserve"> From: </w:t>
      </w:r>
      <w:r>
        <w:rPr>
          <w:b/>
          <w:i/>
        </w:rPr>
        <w:t>Assign ActualAccount</w:t>
      </w:r>
      <w:r>
        <w:t xml:space="preserve"> -To: </w:t>
      </w:r>
      <w:r>
        <w:rPr>
          <w:b/>
          <w:i/>
        </w:rPr>
        <w:t>end</w:t>
      </w:r>
    </w:p>
    <w:p w:rsidR="00B6113D" w:rsidRDefault="00A66234">
      <w:pPr>
        <w:pStyle w:val="ListParagraph"/>
        <w:numPr>
          <w:ilvl w:val="1"/>
          <w:numId w:val="343"/>
        </w:numPr>
        <w:spacing w:after="0"/>
      </w:pPr>
      <w:r>
        <w:t xml:space="preserve"> Label: </w:t>
      </w:r>
    </w:p>
    <w:p w:rsidR="00B6113D" w:rsidRDefault="00A66234">
      <w:pPr>
        <w:pStyle w:val="ListParagraph"/>
        <w:numPr>
          <w:ilvl w:val="1"/>
          <w:numId w:val="343"/>
        </w:numPr>
        <w:spacing w:after="0"/>
      </w:pPr>
      <w:r>
        <w:t xml:space="preserve"> Condition: </w:t>
      </w:r>
      <w:r>
        <w:rPr>
          <w:i/>
        </w:rPr>
        <w:t xml:space="preserve"> Success </w:t>
      </w:r>
    </w:p>
    <w:p w:rsidR="00B6113D" w:rsidRDefault="00A66234">
      <w:pPr>
        <w:pStyle w:val="ListParagraph"/>
        <w:numPr>
          <w:ilvl w:val="1"/>
          <w:numId w:val="343"/>
        </w:numPr>
        <w:spacing w:after="0"/>
      </w:pPr>
      <w:r>
        <w:t xml:space="preserve"> Description: </w:t>
      </w:r>
    </w:p>
    <w:p w:rsidR="00B6113D" w:rsidRDefault="00A66234">
      <w:pPr>
        <w:pStyle w:val="ListParagraph"/>
        <w:numPr>
          <w:ilvl w:val="0"/>
          <w:numId w:val="344"/>
        </w:numPr>
        <w:spacing w:after="0"/>
      </w:pPr>
      <w:r>
        <w:t xml:space="preserve"> From: </w:t>
      </w:r>
      <w:r>
        <w:rPr>
          <w:b/>
          <w:i/>
        </w:rPr>
        <w:t>Assign NullAccount</w:t>
      </w:r>
      <w:r>
        <w:t xml:space="preserve"> -To: </w:t>
      </w:r>
      <w:r>
        <w:rPr>
          <w:b/>
          <w:i/>
        </w:rPr>
        <w:t>CycleGroup</w:t>
      </w:r>
    </w:p>
    <w:p w:rsidR="00B6113D" w:rsidRDefault="00A66234">
      <w:pPr>
        <w:pStyle w:val="ListParagraph"/>
        <w:numPr>
          <w:ilvl w:val="1"/>
          <w:numId w:val="344"/>
        </w:numPr>
        <w:spacing w:after="0"/>
      </w:pPr>
      <w:r>
        <w:t xml:space="preserve"> Label: </w:t>
      </w:r>
    </w:p>
    <w:p w:rsidR="00B6113D" w:rsidRDefault="00A66234">
      <w:pPr>
        <w:pStyle w:val="ListParagraph"/>
        <w:numPr>
          <w:ilvl w:val="1"/>
          <w:numId w:val="344"/>
        </w:numPr>
        <w:spacing w:after="0"/>
      </w:pPr>
      <w:r>
        <w:t xml:space="preserve"> Condition: </w:t>
      </w:r>
      <w:r>
        <w:rPr>
          <w:i/>
        </w:rPr>
        <w:t xml:space="preserve"> Success </w:t>
      </w:r>
    </w:p>
    <w:p w:rsidR="00B6113D" w:rsidRDefault="00A66234">
      <w:pPr>
        <w:pStyle w:val="ListParagraph"/>
        <w:numPr>
          <w:ilvl w:val="1"/>
          <w:numId w:val="344"/>
        </w:numPr>
        <w:spacing w:after="0"/>
      </w:pPr>
      <w:r>
        <w:lastRenderedPageBreak/>
        <w:t xml:space="preserve"> Description: </w:t>
      </w:r>
    </w:p>
    <w:p w:rsidR="00B6113D" w:rsidRDefault="00A66234">
      <w:pPr>
        <w:pStyle w:val="ListParagraph"/>
        <w:numPr>
          <w:ilvl w:val="0"/>
          <w:numId w:val="345"/>
        </w:numPr>
        <w:spacing w:after="0"/>
      </w:pPr>
      <w:r>
        <w:t xml:space="preserve"> From: </w:t>
      </w:r>
      <w:r>
        <w:rPr>
          <w:b/>
          <w:i/>
        </w:rPr>
        <w:t>CycleGroup</w:t>
      </w:r>
      <w:r>
        <w:t xml:space="preserve"> -To: </w:t>
      </w:r>
      <w:r>
        <w:rPr>
          <w:b/>
          <w:i/>
        </w:rPr>
        <w:t>End</w:t>
      </w:r>
    </w:p>
    <w:p w:rsidR="00B6113D" w:rsidRDefault="00A66234">
      <w:pPr>
        <w:pStyle w:val="ListParagraph"/>
        <w:numPr>
          <w:ilvl w:val="1"/>
          <w:numId w:val="345"/>
        </w:numPr>
        <w:spacing w:after="0"/>
      </w:pPr>
      <w:r>
        <w:t xml:space="preserve"> Label: </w:t>
      </w:r>
    </w:p>
    <w:p w:rsidR="00B6113D" w:rsidRDefault="00A66234">
      <w:pPr>
        <w:pStyle w:val="ListParagraph"/>
        <w:numPr>
          <w:ilvl w:val="1"/>
          <w:numId w:val="345"/>
        </w:numPr>
        <w:spacing w:after="0"/>
      </w:pPr>
      <w:r>
        <w:t xml:space="preserve"> Condition: </w:t>
      </w:r>
      <w:r>
        <w:rPr>
          <w:i/>
        </w:rPr>
        <w:t xml:space="preserve"> Success </w:t>
      </w:r>
    </w:p>
    <w:p w:rsidR="00B6113D" w:rsidRDefault="00A66234">
      <w:pPr>
        <w:pStyle w:val="ListParagraph"/>
        <w:numPr>
          <w:ilvl w:val="1"/>
          <w:numId w:val="345"/>
        </w:numPr>
        <w:spacing w:after="0"/>
      </w:pPr>
      <w:r>
        <w:t xml:space="preserve"> Description: </w:t>
      </w:r>
    </w:p>
    <w:p w:rsidR="00B6113D" w:rsidRDefault="00A66234">
      <w:pPr>
        <w:pStyle w:val="ListParagraph"/>
        <w:numPr>
          <w:ilvl w:val="0"/>
          <w:numId w:val="346"/>
        </w:numPr>
        <w:spacing w:after="0"/>
      </w:pPr>
      <w:r>
        <w:t xml:space="preserve"> From: </w:t>
      </w:r>
      <w:r>
        <w:rPr>
          <w:b/>
          <w:i/>
        </w:rPr>
        <w:t>Null</w:t>
      </w:r>
      <w:r>
        <w:t xml:space="preserve"> -To: </w:t>
      </w:r>
      <w:r>
        <w:rPr>
          <w:b/>
          <w:i/>
        </w:rPr>
        <w:t>end</w:t>
      </w:r>
    </w:p>
    <w:p w:rsidR="00B6113D" w:rsidRDefault="00A66234">
      <w:pPr>
        <w:pStyle w:val="ListParagraph"/>
        <w:numPr>
          <w:ilvl w:val="1"/>
          <w:numId w:val="346"/>
        </w:numPr>
        <w:spacing w:after="0"/>
      </w:pPr>
      <w:r>
        <w:t xml:space="preserve"> Label: </w:t>
      </w:r>
    </w:p>
    <w:p w:rsidR="00B6113D" w:rsidRDefault="00A66234">
      <w:pPr>
        <w:pStyle w:val="ListParagraph"/>
        <w:numPr>
          <w:ilvl w:val="1"/>
          <w:numId w:val="346"/>
        </w:numPr>
        <w:spacing w:after="0"/>
      </w:pPr>
      <w:r>
        <w:t xml:space="preserve"> Condition: </w:t>
      </w:r>
      <w:r>
        <w:rPr>
          <w:i/>
        </w:rPr>
        <w:t xml:space="preserve"> Success </w:t>
      </w:r>
    </w:p>
    <w:p w:rsidR="00B6113D" w:rsidRDefault="00A66234">
      <w:pPr>
        <w:pStyle w:val="ListParagraph"/>
        <w:numPr>
          <w:ilvl w:val="1"/>
          <w:numId w:val="346"/>
        </w:numPr>
        <w:spacing w:after="0"/>
      </w:pPr>
      <w:r>
        <w:t xml:space="preserve"> Description: </w:t>
      </w:r>
    </w:p>
    <w:p w:rsidR="00B6113D" w:rsidRDefault="00A66234">
      <w:pPr>
        <w:pStyle w:val="ListParagraph"/>
        <w:numPr>
          <w:ilvl w:val="0"/>
          <w:numId w:val="347"/>
        </w:numPr>
        <w:spacing w:after="0"/>
      </w:pPr>
      <w:r>
        <w:t xml:space="preserve"> From: </w:t>
      </w:r>
      <w:r>
        <w:rPr>
          <w:b/>
          <w:i/>
        </w:rPr>
        <w:t>ParseXML AccountsList</w:t>
      </w:r>
      <w:r>
        <w:t xml:space="preserve"> -To: </w:t>
      </w:r>
      <w:r>
        <w:rPr>
          <w:b/>
          <w:i/>
        </w:rPr>
        <w:t>Assign NullAccount</w:t>
      </w:r>
    </w:p>
    <w:p w:rsidR="00B6113D" w:rsidRDefault="00A66234">
      <w:pPr>
        <w:pStyle w:val="ListParagraph"/>
        <w:numPr>
          <w:ilvl w:val="1"/>
          <w:numId w:val="347"/>
        </w:numPr>
        <w:spacing w:after="0"/>
      </w:pPr>
      <w:r>
        <w:t xml:space="preserve"> Label: </w:t>
      </w:r>
    </w:p>
    <w:p w:rsidR="00B6113D" w:rsidRDefault="00A66234">
      <w:pPr>
        <w:pStyle w:val="ListParagraph"/>
        <w:numPr>
          <w:ilvl w:val="1"/>
          <w:numId w:val="347"/>
        </w:numPr>
        <w:spacing w:after="0"/>
      </w:pPr>
      <w:r>
        <w:t xml:space="preserve"> Condition: </w:t>
      </w:r>
      <w:r>
        <w:rPr>
          <w:i/>
        </w:rPr>
        <w:t xml:space="preserve"> Success </w:t>
      </w:r>
    </w:p>
    <w:p w:rsidR="00B6113D" w:rsidRDefault="00A66234">
      <w:pPr>
        <w:pStyle w:val="ListParagraph"/>
        <w:numPr>
          <w:ilvl w:val="1"/>
          <w:numId w:val="347"/>
        </w:numPr>
        <w:spacing w:after="0"/>
      </w:pPr>
      <w:r>
        <w:t xml:space="preserve"> Description: </w:t>
      </w:r>
    </w:p>
    <w:p w:rsidR="00B6113D" w:rsidRDefault="00A66234">
      <w:pPr>
        <w:pStyle w:val="ListParagraph"/>
        <w:numPr>
          <w:ilvl w:val="0"/>
          <w:numId w:val="348"/>
        </w:numPr>
        <w:spacing w:after="0"/>
      </w:pPr>
      <w:r>
        <w:t xml:space="preserve"> From: </w:t>
      </w:r>
      <w:r>
        <w:rPr>
          <w:b/>
          <w:i/>
        </w:rPr>
        <w:t>ReadFile Accounts</w:t>
      </w:r>
      <w:r>
        <w:t xml:space="preserve"> -To: </w:t>
      </w:r>
      <w:r>
        <w:rPr>
          <w:b/>
          <w:i/>
        </w:rPr>
        <w:t>ParseXML AccountsList</w:t>
      </w:r>
    </w:p>
    <w:p w:rsidR="00B6113D" w:rsidRDefault="00A66234">
      <w:pPr>
        <w:pStyle w:val="ListParagraph"/>
        <w:numPr>
          <w:ilvl w:val="1"/>
          <w:numId w:val="348"/>
        </w:numPr>
        <w:spacing w:after="0"/>
      </w:pPr>
      <w:r>
        <w:t xml:space="preserve"> Label: </w:t>
      </w:r>
    </w:p>
    <w:p w:rsidR="00B6113D" w:rsidRDefault="00A66234">
      <w:pPr>
        <w:pStyle w:val="ListParagraph"/>
        <w:numPr>
          <w:ilvl w:val="1"/>
          <w:numId w:val="348"/>
        </w:numPr>
        <w:spacing w:after="0"/>
      </w:pPr>
      <w:r>
        <w:t xml:space="preserve"> Condition: </w:t>
      </w:r>
      <w:r>
        <w:rPr>
          <w:i/>
        </w:rPr>
        <w:t xml:space="preserve"> Success </w:t>
      </w:r>
    </w:p>
    <w:p w:rsidR="00B6113D" w:rsidRDefault="00A66234">
      <w:pPr>
        <w:pStyle w:val="ListParagraph"/>
        <w:numPr>
          <w:ilvl w:val="1"/>
          <w:numId w:val="348"/>
        </w:numPr>
        <w:spacing w:after="0"/>
      </w:pPr>
      <w:r>
        <w:t xml:space="preserve"> Description: </w:t>
      </w:r>
    </w:p>
    <w:p w:rsidR="00B6113D" w:rsidRDefault="00A66234">
      <w:pPr>
        <w:pStyle w:val="ListParagraph"/>
        <w:numPr>
          <w:ilvl w:val="0"/>
          <w:numId w:val="349"/>
        </w:numPr>
        <w:spacing w:after="0"/>
      </w:pPr>
      <w:r>
        <w:t xml:space="preserve"> From: </w:t>
      </w:r>
      <w:r>
        <w:rPr>
          <w:b/>
          <w:i/>
        </w:rPr>
        <w:t>Start</w:t>
      </w:r>
      <w:r>
        <w:t xml:space="preserve"> -To: </w:t>
      </w:r>
      <w:r>
        <w:rPr>
          <w:b/>
          <w:i/>
        </w:rPr>
        <w:t>ReadFile Accounts</w:t>
      </w:r>
    </w:p>
    <w:p w:rsidR="00B6113D" w:rsidRDefault="00A66234">
      <w:pPr>
        <w:pStyle w:val="ListParagraph"/>
        <w:numPr>
          <w:ilvl w:val="1"/>
          <w:numId w:val="349"/>
        </w:numPr>
        <w:spacing w:after="0"/>
      </w:pPr>
      <w:r>
        <w:t xml:space="preserve"> Label: </w:t>
      </w:r>
    </w:p>
    <w:p w:rsidR="00B6113D" w:rsidRDefault="00A66234">
      <w:pPr>
        <w:pStyle w:val="ListParagraph"/>
        <w:numPr>
          <w:ilvl w:val="1"/>
          <w:numId w:val="349"/>
        </w:numPr>
        <w:spacing w:after="0"/>
      </w:pPr>
      <w:r>
        <w:t xml:space="preserve"> Condition: </w:t>
      </w:r>
      <w:r>
        <w:rPr>
          <w:i/>
        </w:rPr>
        <w:t xml:space="preserve"> Success </w:t>
      </w:r>
    </w:p>
    <w:p w:rsidR="00B6113D" w:rsidRDefault="00A66234">
      <w:pPr>
        <w:pStyle w:val="ListParagraph"/>
        <w:numPr>
          <w:ilvl w:val="1"/>
          <w:numId w:val="349"/>
        </w:numPr>
        <w:spacing w:after="0"/>
      </w:pPr>
      <w:r>
        <w:t xml:space="preserve"> Description: </w:t>
      </w:r>
    </w:p>
    <w:p w:rsidR="00B6113D" w:rsidRDefault="00A66234">
      <w:pPr>
        <w:pStyle w:val="ListParagraph"/>
        <w:numPr>
          <w:ilvl w:val="0"/>
          <w:numId w:val="350"/>
        </w:numPr>
        <w:spacing w:after="0"/>
      </w:pPr>
      <w:r>
        <w:t xml:space="preserve"> From: </w:t>
      </w:r>
      <w:r>
        <w:rPr>
          <w:b/>
          <w:i/>
        </w:rPr>
        <w:t>start</w:t>
      </w:r>
      <w:r>
        <w:t xml:space="preserve"> -To: </w:t>
      </w:r>
      <w:r>
        <w:rPr>
          <w:b/>
          <w:i/>
        </w:rPr>
        <w:t>Assign ActualAccount</w:t>
      </w:r>
    </w:p>
    <w:p w:rsidR="00B6113D" w:rsidRDefault="00A66234">
      <w:pPr>
        <w:pStyle w:val="ListParagraph"/>
        <w:numPr>
          <w:ilvl w:val="1"/>
          <w:numId w:val="350"/>
        </w:numPr>
        <w:spacing w:after="0"/>
      </w:pPr>
      <w:r>
        <w:t xml:space="preserve"> Label: </w:t>
      </w:r>
    </w:p>
    <w:p w:rsidR="00B6113D" w:rsidRDefault="00A66234">
      <w:pPr>
        <w:pStyle w:val="ListParagraph"/>
        <w:numPr>
          <w:ilvl w:val="1"/>
          <w:numId w:val="350"/>
        </w:numPr>
        <w:spacing w:after="0"/>
      </w:pPr>
      <w:r>
        <w:t xml:space="preserve"> Condition: </w:t>
      </w:r>
      <w:r>
        <w:rPr>
          <w:i/>
        </w:rPr>
        <w:t>$Start/pfx:Name = $ParseXML-AccountsList/pfx:AccountsList/pfx:Account[$AccountIndex]/pfx:Name</w:t>
      </w:r>
    </w:p>
    <w:p w:rsidR="00B6113D" w:rsidRDefault="00A66234">
      <w:pPr>
        <w:pStyle w:val="ListParagraph"/>
        <w:numPr>
          <w:ilvl w:val="1"/>
          <w:numId w:val="350"/>
        </w:numPr>
        <w:spacing w:after="0"/>
      </w:pPr>
      <w:r>
        <w:t xml:space="preserve"> Description: </w:t>
      </w:r>
    </w:p>
    <w:p w:rsidR="00B6113D" w:rsidRDefault="00A66234">
      <w:pPr>
        <w:pStyle w:val="ListParagraph"/>
        <w:numPr>
          <w:ilvl w:val="0"/>
          <w:numId w:val="351"/>
        </w:numPr>
        <w:spacing w:after="0"/>
      </w:pPr>
      <w:r>
        <w:t xml:space="preserve"> From: </w:t>
      </w:r>
      <w:r>
        <w:rPr>
          <w:b/>
          <w:i/>
        </w:rPr>
        <w:t>start</w:t>
      </w:r>
      <w:r>
        <w:t xml:space="preserve"> -To: </w:t>
      </w:r>
      <w:r>
        <w:rPr>
          <w:b/>
          <w:i/>
        </w:rPr>
        <w:t>Null</w:t>
      </w:r>
    </w:p>
    <w:p w:rsidR="00B6113D" w:rsidRDefault="00A66234">
      <w:pPr>
        <w:pStyle w:val="ListParagraph"/>
        <w:numPr>
          <w:ilvl w:val="1"/>
          <w:numId w:val="351"/>
        </w:numPr>
        <w:spacing w:after="0"/>
      </w:pPr>
      <w:r>
        <w:t xml:space="preserve"> Label: </w:t>
      </w:r>
    </w:p>
    <w:p w:rsidR="00B6113D" w:rsidRDefault="00A66234">
      <w:pPr>
        <w:pStyle w:val="ListParagraph"/>
        <w:numPr>
          <w:ilvl w:val="1"/>
          <w:numId w:val="351"/>
        </w:numPr>
        <w:spacing w:after="0"/>
      </w:pPr>
      <w:r>
        <w:t xml:space="preserve"> Condition: </w:t>
      </w:r>
      <w:r>
        <w:rPr>
          <w:i/>
        </w:rPr>
        <w:t xml:space="preserve"> Success </w:t>
      </w:r>
    </w:p>
    <w:p w:rsidR="00B6113D" w:rsidRDefault="00A66234">
      <w:pPr>
        <w:pStyle w:val="ListParagraph"/>
        <w:numPr>
          <w:ilvl w:val="1"/>
          <w:numId w:val="351"/>
        </w:numPr>
        <w:spacing w:after="0"/>
      </w:pPr>
      <w:r>
        <w:t xml:space="preserve"> Description: </w:t>
      </w:r>
    </w:p>
    <w:p w:rsidR="00B6113D" w:rsidRDefault="00A66234">
      <w:pPr>
        <w:pStyle w:val="Simplesubtitle"/>
      </w:pPr>
      <w:bookmarkStart w:id="1105" w:name="3.2.2.1.4.---Groups"/>
      <w:r>
        <w:t>Groups:</w:t>
      </w:r>
      <w:bookmarkEnd w:id="1105"/>
    </w:p>
    <w:p w:rsidR="00B6113D" w:rsidRDefault="00A66234">
      <w:pPr>
        <w:pStyle w:val="ListParagraph"/>
        <w:numPr>
          <w:ilvl w:val="0"/>
          <w:numId w:val="352"/>
        </w:numPr>
        <w:spacing w:after="0"/>
      </w:pPr>
      <w:r>
        <w:t xml:space="preserve"> Name: </w:t>
      </w:r>
      <w:r>
        <w:rPr>
          <w:b/>
          <w:i/>
        </w:rPr>
        <w:t>CycleGroup</w:t>
      </w:r>
    </w:p>
    <w:p w:rsidR="00B6113D" w:rsidRDefault="00A66234">
      <w:pPr>
        <w:pStyle w:val="ListParagraph"/>
        <w:numPr>
          <w:ilvl w:val="1"/>
          <w:numId w:val="352"/>
        </w:numPr>
        <w:spacing w:after="0"/>
      </w:pPr>
      <w:r>
        <w:t xml:space="preserve"> Type: </w:t>
      </w:r>
      <w:r>
        <w:rPr>
          <w:i/>
        </w:rPr>
        <w:t>com</w:t>
      </w:r>
      <w:r>
        <w:rPr>
          <w:i/>
        </w:rPr>
        <w:t>.tibco.pe.core.LoopGroup</w:t>
      </w:r>
    </w:p>
    <w:p w:rsidR="00B6113D" w:rsidRDefault="00A66234">
      <w:pPr>
        <w:pStyle w:val="ListParagraph"/>
        <w:numPr>
          <w:ilvl w:val="1"/>
          <w:numId w:val="352"/>
        </w:numPr>
        <w:spacing w:after="0"/>
      </w:pPr>
      <w:r>
        <w:t xml:space="preserve">  Resource Type: </w:t>
      </w:r>
      <w:r>
        <w:rPr>
          <w:i/>
        </w:rPr>
        <w:t>ae.process.group</w:t>
      </w:r>
    </w:p>
    <w:p w:rsidR="00B6113D" w:rsidRDefault="00A66234">
      <w:pPr>
        <w:pStyle w:val="ListParagraph"/>
        <w:numPr>
          <w:ilvl w:val="1"/>
          <w:numId w:val="352"/>
        </w:numPr>
        <w:spacing w:after="0"/>
      </w:pPr>
      <w:r>
        <w:rPr>
          <w:i/>
        </w:rPr>
        <w:t>Configuration:</w:t>
      </w:r>
    </w:p>
    <w:p w:rsidR="00B6113D" w:rsidRDefault="00A66234">
      <w:pPr>
        <w:pStyle w:val="ListParagraph"/>
        <w:numPr>
          <w:ilvl w:val="2"/>
          <w:numId w:val="352"/>
        </w:numPr>
        <w:spacing w:after="0"/>
      </w:pPr>
      <w:r>
        <w:t>groupType = repeat</w:t>
      </w:r>
    </w:p>
    <w:p w:rsidR="00B6113D" w:rsidRDefault="00A66234">
      <w:pPr>
        <w:pStyle w:val="ListParagraph"/>
        <w:numPr>
          <w:ilvl w:val="2"/>
          <w:numId w:val="352"/>
        </w:numPr>
        <w:spacing w:after="0"/>
      </w:pPr>
      <w:r>
        <w:t>serializable = false</w:t>
      </w:r>
    </w:p>
    <w:p w:rsidR="00B6113D" w:rsidRDefault="00A66234">
      <w:pPr>
        <w:pStyle w:val="ListParagraph"/>
        <w:numPr>
          <w:ilvl w:val="2"/>
          <w:numId w:val="352"/>
        </w:numPr>
        <w:spacing w:after="0"/>
      </w:pPr>
      <w:r>
        <w:t>indexSlot = AccountIndex</w:t>
      </w:r>
    </w:p>
    <w:p w:rsidR="00B6113D" w:rsidRDefault="00A66234">
      <w:pPr>
        <w:pStyle w:val="ListParagraph"/>
        <w:numPr>
          <w:ilvl w:val="2"/>
          <w:numId w:val="352"/>
        </w:numPr>
        <w:spacing w:after="0"/>
      </w:pPr>
      <w:r>
        <w:t xml:space="preserve">activityOutputName = </w:t>
      </w:r>
    </w:p>
    <w:p w:rsidR="00B6113D" w:rsidRDefault="00A66234">
      <w:pPr>
        <w:pStyle w:val="ListParagraph"/>
        <w:numPr>
          <w:ilvl w:val="2"/>
          <w:numId w:val="352"/>
        </w:numPr>
        <w:spacing w:after="0"/>
      </w:pPr>
      <w:r>
        <w:t xml:space="preserve">repeatCondition = ($AccountIndex &gt;= $ParseXML-AccountsList/pfx:AccountsList/@Count) or </w:t>
      </w:r>
      <w:r>
        <w:t xml:space="preserve"> ($ParseXML-AccountsList/pfx:AccountsList/pfx:Account[$AccountIndex]/pfx:Name =$Start/pfx:Name)</w:t>
      </w:r>
    </w:p>
    <w:p w:rsidR="00B6113D" w:rsidRDefault="00A66234">
      <w:pPr>
        <w:pStyle w:val="ListParagraph"/>
        <w:numPr>
          <w:ilvl w:val="2"/>
          <w:numId w:val="352"/>
        </w:numPr>
        <w:spacing w:after="0"/>
      </w:pPr>
      <w:r>
        <w:t>accumulateOutput = false</w:t>
      </w:r>
    </w:p>
    <w:p w:rsidR="00B6113D" w:rsidRDefault="00A66234">
      <w:pPr>
        <w:pStyle w:val="Heading5"/>
      </w:pPr>
      <w:bookmarkStart w:id="1106" w:name="3.2.2.1.5.---"/>
      <w:r>
        <w:t>3.2.2.1.5. GetAccountStateService</w:t>
      </w:r>
      <w:bookmarkEnd w:id="1106"/>
    </w:p>
    <w:p w:rsidR="00B6113D" w:rsidRDefault="00A66234">
      <w:pPr>
        <w:spacing w:after="0"/>
      </w:pPr>
      <w:r>
        <w:t xml:space="preserve"> Section contains description of Process " GetAccountStateService.process " . </w:t>
      </w:r>
    </w:p>
    <w:p w:rsidR="00B6113D" w:rsidRDefault="00A66234">
      <w:pPr>
        <w:pStyle w:val="Simplesubtitle"/>
      </w:pPr>
      <w:bookmarkStart w:id="1107" w:name="3.2.2.1.5.---ProcessDescription"/>
      <w:r>
        <w:lastRenderedPageBreak/>
        <w:t>Process description:</w:t>
      </w:r>
      <w:bookmarkEnd w:id="110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GetAccountState. Them send request with AccountState.</w:t>
            </w:r>
          </w:p>
        </w:tc>
      </w:tr>
    </w:tbl>
    <w:p w:rsidR="00B6113D" w:rsidRDefault="00B6113D"/>
    <w:p w:rsidR="00B6113D" w:rsidRDefault="00A66234">
      <w:pPr>
        <w:pStyle w:val="Simplesubtitle"/>
      </w:pPr>
      <w:bookmarkStart w:id="1108" w:name="3.2.2.1.5.---ProcessDefinition"/>
      <w:r>
        <w:t>Process definition:</w:t>
      </w:r>
      <w:bookmarkEnd w:id="1108"/>
    </w:p>
    <w:p w:rsidR="00B6113D" w:rsidRDefault="00A66234">
      <w:pPr>
        <w:spacing w:after="0"/>
      </w:pPr>
      <w:r>
        <w:t xml:space="preserve"> Full process path: ProcessDefinitions/GetAccountState/GetAccountStateService.process</w:t>
      </w:r>
    </w:p>
    <w:p w:rsidR="00B6113D" w:rsidRDefault="00A66234">
      <w:pPr>
        <w:pStyle w:val="Simplesubtitle"/>
      </w:pPr>
      <w:bookmarkStart w:id="1109" w:name="3.2.2.1.5.---Diagram"/>
      <w:r>
        <w:t>Diagram:</w:t>
      </w:r>
      <w:bookmarkEnd w:id="1109"/>
    </w:p>
    <w:p w:rsidR="00B6113D" w:rsidRDefault="00A66234">
      <w:pPr>
        <w:spacing w:after="0"/>
      </w:pPr>
      <w:r>
        <w:rPr>
          <w:noProof/>
        </w:rPr>
        <w:drawing>
          <wp:inline distT="0" distB="0" distL="0" distR="0">
            <wp:extent cx="4448000" cy="896000"/>
            <wp:effectExtent l="0" t="0" r="0" b="0"/>
            <wp:docPr id="117" name="Picture 117" descr="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png"/>
                    <pic:cNvPicPr/>
                  </pic:nvPicPr>
                  <pic:blipFill>
                    <a:blip r:embed="rId106"/>
                    <a:stretch>
                      <a:fillRect/>
                    </a:stretch>
                  </pic:blipFill>
                  <pic:spPr>
                    <a:xfrm>
                      <a:off x="0" y="0"/>
                      <a:ext cx="4448000" cy="896000"/>
                    </a:xfrm>
                    <a:prstGeom prst="rect">
                      <a:avLst/>
                    </a:prstGeom>
                  </pic:spPr>
                </pic:pic>
              </a:graphicData>
            </a:graphic>
          </wp:inline>
        </w:drawing>
      </w:r>
    </w:p>
    <w:p w:rsidR="00B6113D" w:rsidRDefault="00A66234">
      <w:pPr>
        <w:pStyle w:val="Simplesubtitle"/>
      </w:pPr>
      <w:bookmarkStart w:id="1110" w:name="3.2.2.1.5.---Starter"/>
      <w:r>
        <w:t>Process starter activity:</w:t>
      </w:r>
      <w:bookmarkEnd w:id="1110"/>
    </w:p>
    <w:p w:rsidR="00B6113D" w:rsidRDefault="00A66234">
      <w:pPr>
        <w:spacing w:after="0"/>
      </w:pPr>
      <w:r>
        <w:t xml:space="preserve"> Name: UserN</w:t>
      </w:r>
      <w:r>
        <w:t>ame SOAPEventSource</w:t>
      </w:r>
    </w:p>
    <w:p w:rsidR="00B6113D" w:rsidRDefault="00A66234">
      <w:pPr>
        <w:pStyle w:val="ListParagraph"/>
        <w:numPr>
          <w:ilvl w:val="0"/>
          <w:numId w:val="353"/>
        </w:numPr>
        <w:spacing w:after="0"/>
      </w:pPr>
      <w:r>
        <w:t xml:space="preserve"> Property Name: </w:t>
      </w:r>
      <w:r>
        <w:rPr>
          <w:b/>
          <w:i/>
        </w:rPr>
        <w:t>UserName SOAPEventSource</w:t>
      </w:r>
    </w:p>
    <w:p w:rsidR="00B6113D" w:rsidRDefault="00A66234">
      <w:pPr>
        <w:pStyle w:val="ListParagraph"/>
        <w:numPr>
          <w:ilvl w:val="1"/>
          <w:numId w:val="353"/>
        </w:numPr>
        <w:spacing w:after="0"/>
      </w:pPr>
      <w:r>
        <w:t xml:space="preserve"> Type: </w:t>
      </w:r>
      <w:r>
        <w:rPr>
          <w:i/>
        </w:rPr>
        <w:t>com.tibco.plugin.soap.SOAPEventSource</w:t>
      </w:r>
    </w:p>
    <w:p w:rsidR="00B6113D" w:rsidRDefault="00A66234">
      <w:pPr>
        <w:pStyle w:val="ListParagraph"/>
        <w:numPr>
          <w:ilvl w:val="1"/>
          <w:numId w:val="353"/>
        </w:numPr>
        <w:spacing w:after="0"/>
      </w:pPr>
      <w:r>
        <w:t xml:space="preserve"> Resource Type: </w:t>
      </w:r>
      <w:r>
        <w:rPr>
          <w:i/>
        </w:rPr>
        <w:t>ae.activities.SOAPEventSourceUI</w:t>
      </w:r>
    </w:p>
    <w:p w:rsidR="00B6113D" w:rsidRDefault="00A66234">
      <w:pPr>
        <w:pStyle w:val="ListParagraph"/>
        <w:numPr>
          <w:ilvl w:val="1"/>
          <w:numId w:val="353"/>
        </w:numPr>
        <w:spacing w:after="0"/>
      </w:pPr>
      <w:r>
        <w:t xml:space="preserve"> Description: </w:t>
      </w:r>
      <w:r>
        <w:rPr>
          <w:i/>
        </w:rPr>
        <w:t>Get input parameters from SOAP for GetAccountState process</w:t>
      </w:r>
    </w:p>
    <w:p w:rsidR="00B6113D" w:rsidRDefault="00A66234">
      <w:pPr>
        <w:pStyle w:val="ListParagraph"/>
        <w:numPr>
          <w:ilvl w:val="1"/>
          <w:numId w:val="353"/>
        </w:numPr>
        <w:spacing w:after="0"/>
      </w:pPr>
      <w:r>
        <w:rPr>
          <w:i/>
        </w:rPr>
        <w:t>Configuration:</w:t>
      </w:r>
    </w:p>
    <w:p w:rsidR="00B6113D" w:rsidRDefault="00A66234">
      <w:pPr>
        <w:pStyle w:val="ListParagraph"/>
        <w:numPr>
          <w:ilvl w:val="2"/>
          <w:numId w:val="353"/>
        </w:numPr>
        <w:spacing w:after="0"/>
      </w:pPr>
      <w:r>
        <w:t>service =</w:t>
      </w:r>
      <w:r>
        <w:t xml:space="preserve"> pfx:GetAccountStateServicePort</w:t>
      </w:r>
    </w:p>
    <w:p w:rsidR="00B6113D" w:rsidRDefault="00A66234">
      <w:pPr>
        <w:pStyle w:val="ListParagraph"/>
        <w:numPr>
          <w:ilvl w:val="2"/>
          <w:numId w:val="353"/>
        </w:numPr>
        <w:spacing w:after="0"/>
      </w:pPr>
      <w:r>
        <w:t>wsdlNamespaceRoot = http://xmlns.example.com/1171610171437/GetAccountStateOperationImpl</w:t>
      </w:r>
    </w:p>
    <w:p w:rsidR="00B6113D" w:rsidRDefault="00A66234">
      <w:pPr>
        <w:pStyle w:val="ListParagraph"/>
        <w:numPr>
          <w:ilvl w:val="2"/>
          <w:numId w:val="353"/>
        </w:numPr>
        <w:spacing w:after="0"/>
      </w:pPr>
      <w:r>
        <w:t>operation = GetAccountStateOperation</w:t>
      </w:r>
    </w:p>
    <w:p w:rsidR="00B6113D" w:rsidRDefault="00A66234">
      <w:pPr>
        <w:pStyle w:val="ListParagraph"/>
        <w:numPr>
          <w:ilvl w:val="2"/>
          <w:numId w:val="353"/>
        </w:numPr>
        <w:spacing w:after="0"/>
      </w:pPr>
      <w:r>
        <w:t xml:space="preserve">portAddressPrefix = </w:t>
      </w:r>
    </w:p>
    <w:p w:rsidR="00B6113D" w:rsidRDefault="00A66234">
      <w:pPr>
        <w:pStyle w:val="ListParagraph"/>
        <w:numPr>
          <w:ilvl w:val="2"/>
          <w:numId w:val="353"/>
        </w:numPr>
        <w:spacing w:after="0"/>
      </w:pPr>
      <w:r>
        <w:t>operationStyle = document</w:t>
      </w:r>
    </w:p>
    <w:p w:rsidR="00B6113D" w:rsidRDefault="00A66234">
      <w:pPr>
        <w:pStyle w:val="ListParagraph"/>
        <w:numPr>
          <w:ilvl w:val="2"/>
          <w:numId w:val="353"/>
        </w:numPr>
        <w:spacing w:after="0"/>
      </w:pPr>
      <w:r>
        <w:t>soapUse = literal</w:t>
      </w:r>
    </w:p>
    <w:p w:rsidR="00B6113D" w:rsidRDefault="00A66234">
      <w:pPr>
        <w:pStyle w:val="ListParagraph"/>
        <w:numPr>
          <w:ilvl w:val="2"/>
          <w:numId w:val="353"/>
        </w:numPr>
        <w:spacing w:after="0"/>
      </w:pPr>
      <w:r>
        <w:t>embedWsdlComponents = true</w:t>
      </w:r>
    </w:p>
    <w:p w:rsidR="00B6113D" w:rsidRDefault="00A66234">
      <w:pPr>
        <w:pStyle w:val="ListParagraph"/>
        <w:numPr>
          <w:ilvl w:val="2"/>
          <w:numId w:val="353"/>
        </w:numPr>
        <w:spacing w:after="0"/>
      </w:pPr>
      <w:r>
        <w:t>embedSc</w:t>
      </w:r>
      <w:r>
        <w:t>hemaComponents = true</w:t>
      </w:r>
    </w:p>
    <w:p w:rsidR="00B6113D" w:rsidRDefault="00A66234">
      <w:pPr>
        <w:pStyle w:val="ListParagraph"/>
        <w:numPr>
          <w:ilvl w:val="2"/>
          <w:numId w:val="353"/>
        </w:numPr>
        <w:spacing w:after="0"/>
      </w:pPr>
      <w:r>
        <w:t>soapAction = /ProcessDefinitions/GetAccountState/GetAccountStateService</w:t>
      </w:r>
    </w:p>
    <w:p w:rsidR="00B6113D" w:rsidRDefault="00A66234">
      <w:pPr>
        <w:pStyle w:val="ListParagraph"/>
        <w:numPr>
          <w:ilvl w:val="2"/>
          <w:numId w:val="353"/>
        </w:numPr>
        <w:spacing w:after="0"/>
      </w:pPr>
      <w:r>
        <w:t xml:space="preserve">sharedChannel = </w:t>
      </w:r>
      <w:hyperlink w:anchor="3.2.2.7.3.---">
        <w:r>
          <w:rPr>
            <w:color w:val="0000FF"/>
            <w:u w:val="single"/>
          </w:rPr>
          <w:t>/SharedConnections/SOAPHTTPConnection.sharedhttp</w:t>
        </w:r>
      </w:hyperlink>
      <w:r>
        <w:t xml:space="preserve"> </w:t>
      </w:r>
    </w:p>
    <w:p w:rsidR="00B6113D" w:rsidRDefault="00A66234">
      <w:pPr>
        <w:pStyle w:val="Simplesubtitle"/>
      </w:pPr>
      <w:bookmarkStart w:id="1111" w:name="3.2.2.1.5.---EndActivity"/>
      <w:r>
        <w:t>Process end activity:</w:t>
      </w:r>
      <w:bookmarkEnd w:id="1111"/>
    </w:p>
    <w:p w:rsidR="00B6113D" w:rsidRDefault="00A66234">
      <w:pPr>
        <w:spacing w:after="0"/>
      </w:pPr>
      <w:r>
        <w:t xml:space="preserve"> Name: End</w:t>
      </w:r>
    </w:p>
    <w:p w:rsidR="00B6113D" w:rsidRDefault="00A66234">
      <w:pPr>
        <w:pStyle w:val="Simplesubtitle"/>
      </w:pPr>
      <w:bookmarkStart w:id="1112" w:name="3.2.2.1.5.---Activities"/>
      <w:r>
        <w:t>Activities:</w:t>
      </w:r>
      <w:bookmarkEnd w:id="1112"/>
    </w:p>
    <w:p w:rsidR="00B6113D" w:rsidRDefault="00A66234">
      <w:pPr>
        <w:pStyle w:val="Simplesubtitle"/>
      </w:pPr>
      <w:bookmarkStart w:id="1113" w:name="3.2.2.1.5.---AccountState_SOAPSendReply"/>
      <w:r>
        <w:t xml:space="preserve"> Name: </w:t>
      </w:r>
      <w:r>
        <w:rPr>
          <w:i/>
        </w:rPr>
        <w:t>AccountS</w:t>
      </w:r>
      <w:r>
        <w:rPr>
          <w:i/>
        </w:rPr>
        <w:t>tate SOAPSendReply</w:t>
      </w:r>
      <w:bookmarkEnd w:id="1113"/>
    </w:p>
    <w:p w:rsidR="00B6113D" w:rsidRDefault="00A66234">
      <w:pPr>
        <w:pStyle w:val="ListParagraph"/>
        <w:numPr>
          <w:ilvl w:val="0"/>
          <w:numId w:val="354"/>
        </w:numPr>
        <w:spacing w:after="0"/>
      </w:pPr>
      <w:r>
        <w:t xml:space="preserve"> Type: </w:t>
      </w:r>
      <w:r>
        <w:rPr>
          <w:i/>
        </w:rPr>
        <w:t>com.tibco.plugin.soap.SOAPSendReplyActivity</w:t>
      </w:r>
    </w:p>
    <w:p w:rsidR="00B6113D" w:rsidRDefault="00A66234">
      <w:pPr>
        <w:pStyle w:val="ListParagraph"/>
        <w:numPr>
          <w:ilvl w:val="0"/>
          <w:numId w:val="354"/>
        </w:numPr>
        <w:spacing w:after="0"/>
      </w:pPr>
      <w:r>
        <w:t xml:space="preserve"> Resource Type: </w:t>
      </w:r>
      <w:r>
        <w:rPr>
          <w:i/>
        </w:rPr>
        <w:t>ae.activities.SOAPSendReplyUI</w:t>
      </w:r>
    </w:p>
    <w:p w:rsidR="00B6113D" w:rsidRDefault="00A66234">
      <w:pPr>
        <w:pStyle w:val="ListParagraph"/>
        <w:numPr>
          <w:ilvl w:val="0"/>
          <w:numId w:val="354"/>
        </w:numPr>
        <w:spacing w:after="0"/>
      </w:pPr>
      <w:r>
        <w:t xml:space="preserve"> Description: </w:t>
      </w:r>
      <w:r>
        <w:rPr>
          <w:i/>
        </w:rPr>
        <w:t>Send SOAP reply with GetAccountState result</w:t>
      </w:r>
    </w:p>
    <w:p w:rsidR="00B6113D" w:rsidRDefault="00A66234">
      <w:pPr>
        <w:pStyle w:val="ListParagraph"/>
        <w:numPr>
          <w:ilvl w:val="0"/>
          <w:numId w:val="354"/>
        </w:numPr>
        <w:spacing w:after="0"/>
      </w:pPr>
      <w:r>
        <w:rPr>
          <w:i/>
        </w:rPr>
        <w:t>Configuration:</w:t>
      </w:r>
    </w:p>
    <w:p w:rsidR="00B6113D" w:rsidRDefault="00A66234">
      <w:pPr>
        <w:pStyle w:val="ListParagraph"/>
        <w:numPr>
          <w:ilvl w:val="1"/>
          <w:numId w:val="354"/>
        </w:numPr>
        <w:spacing w:after="0"/>
      </w:pPr>
      <w:r>
        <w:t>eventSource = UserName SOAPEventSource</w:t>
      </w:r>
    </w:p>
    <w:p w:rsidR="00B6113D" w:rsidRDefault="00A66234">
      <w:pPr>
        <w:pStyle w:val="ListParagraph"/>
        <w:numPr>
          <w:ilvl w:val="0"/>
          <w:numId w:val="35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03"/>
        <w:gridCol w:w="504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Account</w:t>
            </w:r>
          </w:p>
        </w:tc>
        <w:tc>
          <w:tcPr>
            <w:tcW w:w="9576" w:type="dxa"/>
            <w:shd w:val="clear" w:color="auto" w:fill="FFFFFF" w:themeFill="background1"/>
          </w:tcPr>
          <w:p w:rsidR="00B6113D" w:rsidRDefault="00A66234">
            <w:pPr>
              <w:spacing w:after="0"/>
            </w:pPr>
            <w:r>
              <w:t xml:space="preserve"> [copy-of] $GetAccountState/ns:Account</w:t>
            </w:r>
          </w:p>
        </w:tc>
      </w:tr>
    </w:tbl>
    <w:p w:rsidR="00B6113D" w:rsidRDefault="00B6113D"/>
    <w:p w:rsidR="00B6113D" w:rsidRDefault="00A66234">
      <w:pPr>
        <w:pStyle w:val="Simplesubtitle"/>
      </w:pPr>
      <w:bookmarkStart w:id="1114" w:name="3.2.2.1.5.---GetAccountState"/>
      <w:r>
        <w:t xml:space="preserve"> Name: </w:t>
      </w:r>
      <w:r>
        <w:rPr>
          <w:i/>
        </w:rPr>
        <w:t>GetAccountState</w:t>
      </w:r>
      <w:bookmarkEnd w:id="1114"/>
    </w:p>
    <w:p w:rsidR="00B6113D" w:rsidRDefault="00A66234">
      <w:pPr>
        <w:pStyle w:val="ListParagraph"/>
        <w:numPr>
          <w:ilvl w:val="0"/>
          <w:numId w:val="355"/>
        </w:numPr>
        <w:spacing w:after="0"/>
      </w:pPr>
      <w:r>
        <w:t xml:space="preserve"> Type: </w:t>
      </w:r>
      <w:r>
        <w:rPr>
          <w:i/>
        </w:rPr>
        <w:t>com.tibco.pe.core.CallProcessActivity</w:t>
      </w:r>
    </w:p>
    <w:p w:rsidR="00B6113D" w:rsidRDefault="00A66234">
      <w:pPr>
        <w:pStyle w:val="ListParagraph"/>
        <w:numPr>
          <w:ilvl w:val="0"/>
          <w:numId w:val="355"/>
        </w:numPr>
        <w:spacing w:after="0"/>
      </w:pPr>
      <w:r>
        <w:lastRenderedPageBreak/>
        <w:t xml:space="preserve"> Resource Type: </w:t>
      </w:r>
      <w:r>
        <w:rPr>
          <w:i/>
        </w:rPr>
        <w:t>ae.process.subprocess</w:t>
      </w:r>
    </w:p>
    <w:p w:rsidR="00B6113D" w:rsidRDefault="00A66234">
      <w:pPr>
        <w:pStyle w:val="ListParagraph"/>
        <w:numPr>
          <w:ilvl w:val="0"/>
          <w:numId w:val="355"/>
        </w:numPr>
        <w:spacing w:after="0"/>
      </w:pPr>
      <w:r>
        <w:t xml:space="preserve"> Description: </w:t>
      </w:r>
      <w:r>
        <w:rPr>
          <w:i/>
        </w:rPr>
        <w:t>Read informations about account from xml file</w:t>
      </w:r>
    </w:p>
    <w:p w:rsidR="00B6113D" w:rsidRDefault="00A66234">
      <w:pPr>
        <w:pStyle w:val="ListParagraph"/>
        <w:numPr>
          <w:ilvl w:val="0"/>
          <w:numId w:val="355"/>
        </w:numPr>
        <w:spacing w:after="0"/>
      </w:pPr>
      <w:r>
        <w:rPr>
          <w:i/>
        </w:rPr>
        <w:t>Configuration:</w:t>
      </w:r>
    </w:p>
    <w:p w:rsidR="00B6113D" w:rsidRDefault="00A66234">
      <w:pPr>
        <w:pStyle w:val="ListParagraph"/>
        <w:numPr>
          <w:ilvl w:val="1"/>
          <w:numId w:val="355"/>
        </w:numPr>
        <w:spacing w:after="0"/>
      </w:pPr>
      <w:r>
        <w:t xml:space="preserve">processName = </w:t>
      </w:r>
      <w:hyperlink w:anchor="3.2.2.1.4.---">
        <w:r>
          <w:rPr>
            <w:color w:val="0000FF"/>
            <w:u w:val="single"/>
          </w:rPr>
          <w:t>/ProcessDefinitions/GetAccountState/GetAccountState.process</w:t>
        </w:r>
      </w:hyperlink>
      <w:r>
        <w:t xml:space="preserve"> </w:t>
      </w:r>
    </w:p>
    <w:p w:rsidR="00B6113D" w:rsidRDefault="00A66234">
      <w:pPr>
        <w:pStyle w:val="ListParagraph"/>
        <w:numPr>
          <w:ilvl w:val="0"/>
          <w:numId w:val="35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$UserName-SOAPEventSource/inputMessage/ns:Name</w:t>
            </w:r>
          </w:p>
        </w:tc>
      </w:tr>
    </w:tbl>
    <w:p w:rsidR="00B6113D" w:rsidRDefault="00B6113D"/>
    <w:p w:rsidR="00B6113D" w:rsidRDefault="00A66234">
      <w:pPr>
        <w:pStyle w:val="Simplesubtitle"/>
      </w:pPr>
      <w:bookmarkStart w:id="1115" w:name="3.2.2.1.5.---Transitions"/>
      <w:r>
        <w:t>Transitions:</w:t>
      </w:r>
      <w:bookmarkEnd w:id="1115"/>
    </w:p>
    <w:p w:rsidR="00B6113D" w:rsidRDefault="00A66234">
      <w:pPr>
        <w:pStyle w:val="ListParagraph"/>
        <w:numPr>
          <w:ilvl w:val="0"/>
          <w:numId w:val="356"/>
        </w:numPr>
        <w:spacing w:after="0"/>
      </w:pPr>
      <w:r>
        <w:t xml:space="preserve"> From: </w:t>
      </w:r>
      <w:r>
        <w:rPr>
          <w:b/>
          <w:i/>
        </w:rPr>
        <w:t>AccountState SOAPSendReply</w:t>
      </w:r>
      <w:r>
        <w:t xml:space="preserve"> -To: </w:t>
      </w:r>
      <w:r>
        <w:rPr>
          <w:b/>
          <w:i/>
        </w:rPr>
        <w:t>End</w:t>
      </w:r>
    </w:p>
    <w:p w:rsidR="00B6113D" w:rsidRDefault="00A66234">
      <w:pPr>
        <w:pStyle w:val="ListParagraph"/>
        <w:numPr>
          <w:ilvl w:val="1"/>
          <w:numId w:val="356"/>
        </w:numPr>
        <w:spacing w:after="0"/>
      </w:pPr>
      <w:r>
        <w:t xml:space="preserve"> Label: </w:t>
      </w:r>
    </w:p>
    <w:p w:rsidR="00B6113D" w:rsidRDefault="00A66234">
      <w:pPr>
        <w:pStyle w:val="ListParagraph"/>
        <w:numPr>
          <w:ilvl w:val="1"/>
          <w:numId w:val="356"/>
        </w:numPr>
        <w:spacing w:after="0"/>
      </w:pPr>
      <w:r>
        <w:t xml:space="preserve"> Condition: </w:t>
      </w:r>
      <w:r>
        <w:rPr>
          <w:i/>
        </w:rPr>
        <w:t xml:space="preserve"> Success </w:t>
      </w:r>
    </w:p>
    <w:p w:rsidR="00B6113D" w:rsidRDefault="00A66234">
      <w:pPr>
        <w:pStyle w:val="ListParagraph"/>
        <w:numPr>
          <w:ilvl w:val="1"/>
          <w:numId w:val="356"/>
        </w:numPr>
        <w:spacing w:after="0"/>
      </w:pPr>
      <w:r>
        <w:t xml:space="preserve"> Description: </w:t>
      </w:r>
    </w:p>
    <w:p w:rsidR="00B6113D" w:rsidRDefault="00A66234">
      <w:pPr>
        <w:pStyle w:val="ListParagraph"/>
        <w:numPr>
          <w:ilvl w:val="0"/>
          <w:numId w:val="357"/>
        </w:numPr>
        <w:spacing w:after="0"/>
      </w:pPr>
      <w:r>
        <w:t xml:space="preserve"> From: </w:t>
      </w:r>
      <w:r>
        <w:rPr>
          <w:b/>
          <w:i/>
        </w:rPr>
        <w:t>GetAccountState</w:t>
      </w:r>
      <w:r>
        <w:t xml:space="preserve"> -To: </w:t>
      </w:r>
      <w:r>
        <w:rPr>
          <w:b/>
          <w:i/>
        </w:rPr>
        <w:t>AccountState SOAPSendReply</w:t>
      </w:r>
    </w:p>
    <w:p w:rsidR="00B6113D" w:rsidRDefault="00A66234">
      <w:pPr>
        <w:pStyle w:val="ListParagraph"/>
        <w:numPr>
          <w:ilvl w:val="1"/>
          <w:numId w:val="357"/>
        </w:numPr>
        <w:spacing w:after="0"/>
      </w:pPr>
      <w:r>
        <w:t xml:space="preserve"> Label: </w:t>
      </w:r>
    </w:p>
    <w:p w:rsidR="00B6113D" w:rsidRDefault="00A66234">
      <w:pPr>
        <w:pStyle w:val="ListParagraph"/>
        <w:numPr>
          <w:ilvl w:val="1"/>
          <w:numId w:val="357"/>
        </w:numPr>
        <w:spacing w:after="0"/>
      </w:pPr>
      <w:r>
        <w:t xml:space="preserve"> Condition: </w:t>
      </w:r>
      <w:r>
        <w:rPr>
          <w:i/>
        </w:rPr>
        <w:t xml:space="preserve"> Success </w:t>
      </w:r>
    </w:p>
    <w:p w:rsidR="00B6113D" w:rsidRDefault="00A66234">
      <w:pPr>
        <w:pStyle w:val="ListParagraph"/>
        <w:numPr>
          <w:ilvl w:val="1"/>
          <w:numId w:val="357"/>
        </w:numPr>
        <w:spacing w:after="0"/>
      </w:pPr>
      <w:r>
        <w:t xml:space="preserve"> Description: </w:t>
      </w:r>
    </w:p>
    <w:p w:rsidR="00B6113D" w:rsidRDefault="00A66234">
      <w:pPr>
        <w:pStyle w:val="ListParagraph"/>
        <w:numPr>
          <w:ilvl w:val="0"/>
          <w:numId w:val="358"/>
        </w:numPr>
        <w:spacing w:after="0"/>
      </w:pPr>
      <w:r>
        <w:t xml:space="preserve"> From: </w:t>
      </w:r>
      <w:r>
        <w:rPr>
          <w:b/>
          <w:i/>
        </w:rPr>
        <w:t>UserName SOAPEventSource</w:t>
      </w:r>
      <w:r>
        <w:t xml:space="preserve"> -To: </w:t>
      </w:r>
      <w:r>
        <w:rPr>
          <w:b/>
          <w:i/>
        </w:rPr>
        <w:t>GetAccountState</w:t>
      </w:r>
    </w:p>
    <w:p w:rsidR="00B6113D" w:rsidRDefault="00A66234">
      <w:pPr>
        <w:pStyle w:val="ListParagraph"/>
        <w:numPr>
          <w:ilvl w:val="1"/>
          <w:numId w:val="358"/>
        </w:numPr>
        <w:spacing w:after="0"/>
      </w:pPr>
      <w:r>
        <w:t xml:space="preserve"> Label: </w:t>
      </w:r>
    </w:p>
    <w:p w:rsidR="00B6113D" w:rsidRDefault="00A66234">
      <w:pPr>
        <w:pStyle w:val="ListParagraph"/>
        <w:numPr>
          <w:ilvl w:val="1"/>
          <w:numId w:val="358"/>
        </w:numPr>
        <w:spacing w:after="0"/>
      </w:pPr>
      <w:r>
        <w:t xml:space="preserve"> Condition: </w:t>
      </w:r>
      <w:r>
        <w:rPr>
          <w:i/>
        </w:rPr>
        <w:t xml:space="preserve"> Success </w:t>
      </w:r>
    </w:p>
    <w:p w:rsidR="00B6113D" w:rsidRDefault="00A66234">
      <w:pPr>
        <w:pStyle w:val="ListParagraph"/>
        <w:numPr>
          <w:ilvl w:val="1"/>
          <w:numId w:val="358"/>
        </w:numPr>
        <w:spacing w:after="0"/>
      </w:pPr>
      <w:r>
        <w:t xml:space="preserve"> Description: </w:t>
      </w:r>
    </w:p>
    <w:p w:rsidR="00B6113D" w:rsidRDefault="00A66234">
      <w:pPr>
        <w:pStyle w:val="Heading5"/>
      </w:pPr>
      <w:bookmarkStart w:id="1116" w:name="3.2.2.1.6.---"/>
      <w:r>
        <w:t>3.2.2.1.6. GetObligator</w:t>
      </w:r>
      <w:bookmarkEnd w:id="1116"/>
    </w:p>
    <w:p w:rsidR="00B6113D" w:rsidRDefault="00A66234">
      <w:pPr>
        <w:spacing w:after="0"/>
      </w:pPr>
      <w:r>
        <w:t xml:space="preserve"> Section contains description of Process " GetObligator.process " . </w:t>
      </w:r>
    </w:p>
    <w:p w:rsidR="00B6113D" w:rsidRDefault="00A66234">
      <w:pPr>
        <w:pStyle w:val="Simplesubtitle"/>
      </w:pPr>
      <w:bookmarkStart w:id="1117" w:name="3.2.2.1.6.---ProcessDescription"/>
      <w:r>
        <w:t>Process description:</w:t>
      </w:r>
      <w:bookmarkEnd w:id="111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Read informations about obligator loan from xml file</w:t>
            </w:r>
          </w:p>
        </w:tc>
      </w:tr>
    </w:tbl>
    <w:p w:rsidR="00B6113D" w:rsidRDefault="00B6113D"/>
    <w:p w:rsidR="00B6113D" w:rsidRDefault="00A66234">
      <w:pPr>
        <w:pStyle w:val="Simplesubtitle"/>
      </w:pPr>
      <w:bookmarkStart w:id="1118" w:name="3.2.2.1.6.---ProcessDefinition"/>
      <w:r>
        <w:t>Process definition:</w:t>
      </w:r>
      <w:bookmarkEnd w:id="1118"/>
    </w:p>
    <w:p w:rsidR="00B6113D" w:rsidRDefault="00A66234">
      <w:pPr>
        <w:spacing w:after="0"/>
      </w:pPr>
      <w:r>
        <w:t xml:space="preserve"> Full process path: ProcessDefinitions/GetObligator/GetObligator.pr</w:t>
      </w:r>
      <w:r>
        <w:t>ocess</w:t>
      </w:r>
    </w:p>
    <w:p w:rsidR="00B6113D" w:rsidRDefault="00A66234">
      <w:pPr>
        <w:pStyle w:val="Simplesubtitle"/>
      </w:pPr>
      <w:bookmarkStart w:id="1119" w:name="3.2.2.1.6.---Diagram"/>
      <w:r>
        <w:t>Diagram:</w:t>
      </w:r>
      <w:bookmarkEnd w:id="1119"/>
    </w:p>
    <w:p w:rsidR="00B6113D" w:rsidRDefault="00A66234">
      <w:pPr>
        <w:spacing w:after="0"/>
      </w:pPr>
      <w:r>
        <w:rPr>
          <w:noProof/>
        </w:rPr>
        <w:drawing>
          <wp:inline distT="0" distB="0" distL="0" distR="0">
            <wp:extent cx="6000000" cy="1719602"/>
            <wp:effectExtent l="0" t="0" r="0" b="0"/>
            <wp:docPr id="118" name="Picture 118" descr="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8.png"/>
                    <pic:cNvPicPr/>
                  </pic:nvPicPr>
                  <pic:blipFill>
                    <a:blip r:embed="rId118"/>
                    <a:stretch>
                      <a:fillRect/>
                    </a:stretch>
                  </pic:blipFill>
                  <pic:spPr>
                    <a:xfrm>
                      <a:off x="0" y="0"/>
                      <a:ext cx="6000000" cy="1719602"/>
                    </a:xfrm>
                    <a:prstGeom prst="rect">
                      <a:avLst/>
                    </a:prstGeom>
                  </pic:spPr>
                </pic:pic>
              </a:graphicData>
            </a:graphic>
          </wp:inline>
        </w:drawing>
      </w:r>
    </w:p>
    <w:p w:rsidR="00B6113D" w:rsidRDefault="00A66234">
      <w:pPr>
        <w:pStyle w:val="Simplesubtitle"/>
      </w:pPr>
      <w:bookmarkStart w:id="1120" w:name="3.2.2.1.6.---Starter"/>
      <w:r>
        <w:t>Process starter activity:</w:t>
      </w:r>
      <w:bookmarkEnd w:id="1120"/>
    </w:p>
    <w:p w:rsidR="00B6113D" w:rsidRDefault="00A66234">
      <w:pPr>
        <w:spacing w:after="0"/>
      </w:pPr>
      <w:r>
        <w:t xml:space="preserve"> Name: Start</w:t>
      </w:r>
    </w:p>
    <w:p w:rsidR="00B6113D" w:rsidRDefault="00A66234">
      <w:pPr>
        <w:spacing w:after="0"/>
      </w:pPr>
      <w:r>
        <w:t xml:space="preserve"> Description: </w:t>
      </w:r>
      <w:r>
        <w:rPr>
          <w:i/>
        </w:rPr>
        <w:t xml:space="preserve">Start process with parameter Name (Pretender's name) </w:t>
      </w:r>
    </w:p>
    <w:p w:rsidR="00B6113D" w:rsidRDefault="00A66234">
      <w:pPr>
        <w:spacing w:after="0"/>
      </w:pPr>
      <w:r>
        <w:t>Input Parameters:</w:t>
      </w:r>
    </w:p>
    <w:p w:rsidR="00B6113D" w:rsidRDefault="00A66234">
      <w:pPr>
        <w:pStyle w:val="ListParagraph"/>
        <w:numPr>
          <w:ilvl w:val="0"/>
          <w:numId w:val="359"/>
        </w:numPr>
        <w:spacing w:after="0"/>
      </w:pPr>
      <w:r>
        <w:t xml:space="preserve"> - </w:t>
      </w:r>
      <w:hyperlink w:anchor="null---">
        <w:r>
          <w:rPr>
            <w:color w:val="0000FF"/>
            <w:u w:val="single"/>
          </w:rPr>
          <w:t>Name</w:t>
        </w:r>
      </w:hyperlink>
      <w:r>
        <w:t xml:space="preserve"> (XML Element Reference, required ) </w:t>
      </w:r>
    </w:p>
    <w:p w:rsidR="00B6113D" w:rsidRDefault="00A66234">
      <w:pPr>
        <w:pStyle w:val="Simplesubtitle"/>
      </w:pPr>
      <w:bookmarkStart w:id="1121" w:name="3.2.2.1.6.---EndActivity"/>
      <w:r>
        <w:lastRenderedPageBreak/>
        <w:t>Process end activity:</w:t>
      </w:r>
      <w:bookmarkEnd w:id="1121"/>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360"/>
        </w:numPr>
        <w:spacing w:after="0"/>
      </w:pPr>
      <w:r>
        <w:t xml:space="preserve"> - </w:t>
      </w:r>
      <w:hyperlink w:anchor="null---">
        <w:r>
          <w:rPr>
            <w:color w:val="0000FF"/>
            <w:u w:val="single"/>
          </w:rPr>
          <w:t>Obligator</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7"/>
        <w:gridCol w:w="504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w:t>
            </w:r>
          </w:p>
        </w:tc>
        <w:tc>
          <w:tcPr>
            <w:tcW w:w="9576" w:type="dxa"/>
            <w:shd w:val="clear" w:color="auto" w:fill="FFFFFF" w:themeFill="background1"/>
          </w:tcPr>
          <w:p w:rsidR="00B6113D" w:rsidRDefault="00A66234">
            <w:pPr>
              <w:spacing w:after="0"/>
            </w:pPr>
            <w:r>
              <w:t xml:space="preserve"> [copy-of] $Schema0/pfx:Obligator</w:t>
            </w:r>
          </w:p>
        </w:tc>
      </w:tr>
    </w:tbl>
    <w:p w:rsidR="00B6113D" w:rsidRDefault="00B6113D"/>
    <w:p w:rsidR="00B6113D" w:rsidRDefault="00A66234">
      <w:pPr>
        <w:pStyle w:val="Simplesubtitle"/>
      </w:pPr>
      <w:bookmarkStart w:id="1122" w:name="3.2.2.1.6.---ProcessVariables"/>
      <w:r>
        <w:t>Process variables:</w:t>
      </w:r>
      <w:bookmarkEnd w:id="1122"/>
    </w:p>
    <w:p w:rsidR="00B6113D" w:rsidRDefault="00A66234">
      <w:pPr>
        <w:spacing w:after="0"/>
      </w:pPr>
      <w:r>
        <w:t xml:space="preserve"> Schema: Schema0</w:t>
      </w:r>
    </w:p>
    <w:p w:rsidR="00B6113D" w:rsidRDefault="00A66234">
      <w:pPr>
        <w:pStyle w:val="Simplesubtitle"/>
      </w:pPr>
      <w:bookmarkStart w:id="1123" w:name="3.2.2.1.6.---Activities"/>
      <w:r>
        <w:t>Activities:</w:t>
      </w:r>
      <w:bookmarkEnd w:id="1123"/>
    </w:p>
    <w:p w:rsidR="00B6113D" w:rsidRDefault="00A66234">
      <w:pPr>
        <w:pStyle w:val="Simplesubtitle"/>
      </w:pPr>
      <w:bookmarkStart w:id="1124" w:name="3.2.2.1.6.---Assign_ActualObligator"/>
      <w:r>
        <w:t xml:space="preserve"> Name: </w:t>
      </w:r>
      <w:r>
        <w:rPr>
          <w:i/>
        </w:rPr>
        <w:t>Assign ActualObligator</w:t>
      </w:r>
      <w:bookmarkEnd w:id="1124"/>
    </w:p>
    <w:p w:rsidR="00B6113D" w:rsidRDefault="00A66234">
      <w:pPr>
        <w:pStyle w:val="ListParagraph"/>
        <w:numPr>
          <w:ilvl w:val="0"/>
          <w:numId w:val="361"/>
        </w:numPr>
        <w:spacing w:after="0"/>
      </w:pPr>
      <w:r>
        <w:t xml:space="preserve"> Type: </w:t>
      </w:r>
      <w:r>
        <w:rPr>
          <w:i/>
        </w:rPr>
        <w:t>com.tibco.pe.core.AssignActivity</w:t>
      </w:r>
    </w:p>
    <w:p w:rsidR="00B6113D" w:rsidRDefault="00A66234">
      <w:pPr>
        <w:pStyle w:val="ListParagraph"/>
        <w:numPr>
          <w:ilvl w:val="0"/>
          <w:numId w:val="361"/>
        </w:numPr>
        <w:spacing w:after="0"/>
      </w:pPr>
      <w:r>
        <w:t xml:space="preserve"> Resource Type: </w:t>
      </w:r>
      <w:r>
        <w:rPr>
          <w:i/>
        </w:rPr>
        <w:t>ae.activities.assignActivity</w:t>
      </w:r>
    </w:p>
    <w:p w:rsidR="00B6113D" w:rsidRDefault="00A66234">
      <w:pPr>
        <w:pStyle w:val="ListParagraph"/>
        <w:numPr>
          <w:ilvl w:val="0"/>
          <w:numId w:val="361"/>
        </w:numPr>
        <w:spacing w:after="0"/>
      </w:pPr>
      <w:r>
        <w:t xml:space="preserve"> Description: </w:t>
      </w:r>
      <w:r>
        <w:rPr>
          <w:i/>
        </w:rPr>
        <w:t>Assign Obligator data when the Obligator name and input name are same</w:t>
      </w:r>
    </w:p>
    <w:p w:rsidR="00B6113D" w:rsidRDefault="00A66234">
      <w:pPr>
        <w:pStyle w:val="ListParagraph"/>
        <w:numPr>
          <w:ilvl w:val="0"/>
          <w:numId w:val="361"/>
        </w:numPr>
        <w:spacing w:after="0"/>
      </w:pPr>
      <w:r>
        <w:rPr>
          <w:i/>
        </w:rPr>
        <w:t>Configuration:</w:t>
      </w:r>
    </w:p>
    <w:p w:rsidR="00B6113D" w:rsidRDefault="00A66234">
      <w:pPr>
        <w:pStyle w:val="ListParagraph"/>
        <w:numPr>
          <w:ilvl w:val="1"/>
          <w:numId w:val="361"/>
        </w:numPr>
        <w:spacing w:after="0"/>
      </w:pPr>
      <w:r>
        <w:t>variableName = Schema0</w:t>
      </w:r>
    </w:p>
    <w:p w:rsidR="00B6113D" w:rsidRDefault="00A66234">
      <w:pPr>
        <w:pStyle w:val="ListParagraph"/>
        <w:numPr>
          <w:ilvl w:val="0"/>
          <w:numId w:val="36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80"/>
        <w:gridCol w:w="616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w:t>
            </w:r>
            <w:r>
              <w:rPr>
                <w:b/>
              </w:rPr>
              <w:t>rce</w:t>
            </w:r>
          </w:p>
        </w:tc>
      </w:tr>
      <w:tr w:rsidR="00B6113D">
        <w:tc>
          <w:tcPr>
            <w:tcW w:w="9576" w:type="dxa"/>
            <w:shd w:val="clear" w:color="auto" w:fill="FFFFFF" w:themeFill="background1"/>
          </w:tcPr>
          <w:p w:rsidR="00B6113D" w:rsidRDefault="00A66234">
            <w:pPr>
              <w:spacing w:after="0"/>
            </w:pPr>
            <w:r>
              <w:t xml:space="preserve"> / Obligator[$ObligatorIndex]</w:t>
            </w:r>
          </w:p>
        </w:tc>
        <w:tc>
          <w:tcPr>
            <w:tcW w:w="9576" w:type="dxa"/>
            <w:shd w:val="clear" w:color="auto" w:fill="FFFFFF" w:themeFill="background1"/>
          </w:tcPr>
          <w:p w:rsidR="00B6113D" w:rsidRDefault="00A66234">
            <w:pPr>
              <w:spacing w:after="0"/>
            </w:pPr>
            <w:r>
              <w:t xml:space="preserve"> [copy-of] $ParseXML-ObligatorsList/pfx:ObligatorsList/pfx:Obligator[$ObligatorIndex]</w:t>
            </w:r>
          </w:p>
        </w:tc>
      </w:tr>
    </w:tbl>
    <w:p w:rsidR="00B6113D" w:rsidRDefault="00B6113D"/>
    <w:p w:rsidR="00B6113D" w:rsidRDefault="00A66234">
      <w:pPr>
        <w:pStyle w:val="Simplesubtitle"/>
      </w:pPr>
      <w:bookmarkStart w:id="1125" w:name="3.2.2.1.6.---Assign_NullObligator"/>
      <w:r>
        <w:t xml:space="preserve"> Name: </w:t>
      </w:r>
      <w:r>
        <w:rPr>
          <w:i/>
        </w:rPr>
        <w:t>Assign NullObligator</w:t>
      </w:r>
      <w:bookmarkEnd w:id="1125"/>
    </w:p>
    <w:p w:rsidR="00B6113D" w:rsidRDefault="00A66234">
      <w:pPr>
        <w:pStyle w:val="ListParagraph"/>
        <w:numPr>
          <w:ilvl w:val="0"/>
          <w:numId w:val="362"/>
        </w:numPr>
        <w:spacing w:after="0"/>
      </w:pPr>
      <w:r>
        <w:t xml:space="preserve"> Type: </w:t>
      </w:r>
      <w:r>
        <w:rPr>
          <w:i/>
        </w:rPr>
        <w:t>com.tibco.pe.core.AssignActivity</w:t>
      </w:r>
    </w:p>
    <w:p w:rsidR="00B6113D" w:rsidRDefault="00A66234">
      <w:pPr>
        <w:pStyle w:val="ListParagraph"/>
        <w:numPr>
          <w:ilvl w:val="0"/>
          <w:numId w:val="362"/>
        </w:numPr>
        <w:spacing w:after="0"/>
      </w:pPr>
      <w:r>
        <w:t xml:space="preserve"> Resource Type: </w:t>
      </w:r>
      <w:r>
        <w:rPr>
          <w:i/>
        </w:rPr>
        <w:t>ae.activities.assignActivity</w:t>
      </w:r>
    </w:p>
    <w:p w:rsidR="00B6113D" w:rsidRDefault="00A66234">
      <w:pPr>
        <w:pStyle w:val="ListParagraph"/>
        <w:numPr>
          <w:ilvl w:val="0"/>
          <w:numId w:val="362"/>
        </w:numPr>
        <w:spacing w:after="0"/>
      </w:pPr>
      <w:r>
        <w:t xml:space="preserve"> Description:  </w:t>
      </w:r>
      <w:r>
        <w:rPr>
          <w:i/>
        </w:rPr>
        <w:t>Set default result as null Obligator strucure</w:t>
      </w:r>
    </w:p>
    <w:p w:rsidR="00B6113D" w:rsidRDefault="00A66234">
      <w:pPr>
        <w:pStyle w:val="ListParagraph"/>
        <w:numPr>
          <w:ilvl w:val="0"/>
          <w:numId w:val="362"/>
        </w:numPr>
        <w:spacing w:after="0"/>
      </w:pPr>
      <w:r>
        <w:rPr>
          <w:i/>
        </w:rPr>
        <w:t>Configuration:</w:t>
      </w:r>
    </w:p>
    <w:p w:rsidR="00B6113D" w:rsidRDefault="00A66234">
      <w:pPr>
        <w:pStyle w:val="ListParagraph"/>
        <w:numPr>
          <w:ilvl w:val="1"/>
          <w:numId w:val="362"/>
        </w:numPr>
        <w:spacing w:after="0"/>
      </w:pPr>
      <w:r>
        <w:t>variableName = Schema0</w:t>
      </w:r>
    </w:p>
    <w:p w:rsidR="00B6113D" w:rsidRDefault="00A66234">
      <w:pPr>
        <w:pStyle w:val="ListParagraph"/>
        <w:numPr>
          <w:ilvl w:val="0"/>
          <w:numId w:val="36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69"/>
        <w:gridCol w:w="42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/Obligator/Value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1126" w:name="3.2.2.1.6.---Null"/>
      <w:r>
        <w:t xml:space="preserve"> Name: </w:t>
      </w:r>
      <w:r>
        <w:rPr>
          <w:i/>
        </w:rPr>
        <w:t>Null</w:t>
      </w:r>
      <w:bookmarkEnd w:id="1126"/>
    </w:p>
    <w:p w:rsidR="00B6113D" w:rsidRDefault="00A66234">
      <w:pPr>
        <w:pStyle w:val="ListParagraph"/>
        <w:numPr>
          <w:ilvl w:val="0"/>
          <w:numId w:val="363"/>
        </w:numPr>
        <w:spacing w:after="0"/>
      </w:pPr>
      <w:r>
        <w:t xml:space="preserve"> Type: </w:t>
      </w:r>
      <w:r>
        <w:rPr>
          <w:i/>
        </w:rPr>
        <w:t>com.tibco.plugin.timer.NullActivity</w:t>
      </w:r>
    </w:p>
    <w:p w:rsidR="00B6113D" w:rsidRDefault="00A66234">
      <w:pPr>
        <w:pStyle w:val="ListParagraph"/>
        <w:numPr>
          <w:ilvl w:val="0"/>
          <w:numId w:val="363"/>
        </w:numPr>
        <w:spacing w:after="0"/>
      </w:pPr>
      <w:r>
        <w:t xml:space="preserve"> Resource Type: </w:t>
      </w:r>
      <w:r>
        <w:rPr>
          <w:i/>
        </w:rPr>
        <w:t>ae.activities.null</w:t>
      </w:r>
    </w:p>
    <w:p w:rsidR="00B6113D" w:rsidRDefault="00A66234">
      <w:pPr>
        <w:pStyle w:val="ListParagraph"/>
        <w:numPr>
          <w:ilvl w:val="0"/>
          <w:numId w:val="363"/>
        </w:numPr>
        <w:spacing w:after="0"/>
      </w:pPr>
      <w:r>
        <w:t xml:space="preserve"> Description: </w:t>
      </w:r>
      <w:r>
        <w:rPr>
          <w:i/>
        </w:rPr>
        <w:t>Do nothing</w:t>
      </w:r>
    </w:p>
    <w:p w:rsidR="00B6113D" w:rsidRDefault="00A66234">
      <w:pPr>
        <w:pStyle w:val="Simplesubtitle"/>
      </w:pPr>
      <w:bookmarkStart w:id="1127" w:name="3.2.2.1.6.---ParseXML_ObligatorsList"/>
      <w:r>
        <w:t xml:space="preserve"> Name: </w:t>
      </w:r>
      <w:r>
        <w:rPr>
          <w:i/>
        </w:rPr>
        <w:t>ParseXML ObligatorsList</w:t>
      </w:r>
      <w:bookmarkEnd w:id="1127"/>
    </w:p>
    <w:p w:rsidR="00B6113D" w:rsidRDefault="00A66234">
      <w:pPr>
        <w:pStyle w:val="ListParagraph"/>
        <w:numPr>
          <w:ilvl w:val="0"/>
          <w:numId w:val="364"/>
        </w:numPr>
        <w:spacing w:after="0"/>
      </w:pPr>
      <w:r>
        <w:t xml:space="preserve"> Type: </w:t>
      </w:r>
      <w:r>
        <w:rPr>
          <w:i/>
        </w:rPr>
        <w:t>com.tibco.plugin.xml.XMLParseActivity</w:t>
      </w:r>
    </w:p>
    <w:p w:rsidR="00B6113D" w:rsidRDefault="00A66234">
      <w:pPr>
        <w:pStyle w:val="ListParagraph"/>
        <w:numPr>
          <w:ilvl w:val="0"/>
          <w:numId w:val="364"/>
        </w:numPr>
        <w:spacing w:after="0"/>
      </w:pPr>
      <w:r>
        <w:t xml:space="preserve"> Resource Type: </w:t>
      </w:r>
      <w:r>
        <w:rPr>
          <w:i/>
        </w:rPr>
        <w:t>ae.activities.XMLParseActivity</w:t>
      </w:r>
    </w:p>
    <w:p w:rsidR="00B6113D" w:rsidRDefault="00A66234">
      <w:pPr>
        <w:pStyle w:val="ListParagraph"/>
        <w:numPr>
          <w:ilvl w:val="0"/>
          <w:numId w:val="364"/>
        </w:numPr>
        <w:spacing w:after="0"/>
      </w:pPr>
      <w:r>
        <w:t xml:space="preserve"> Description: </w:t>
      </w:r>
      <w:r>
        <w:rPr>
          <w:i/>
        </w:rPr>
        <w:t>Parse text input to xml according to ObligatorRegistr xsd s</w:t>
      </w:r>
      <w:r>
        <w:rPr>
          <w:i/>
        </w:rPr>
        <w:t>chema</w:t>
      </w:r>
    </w:p>
    <w:p w:rsidR="00B6113D" w:rsidRDefault="00A66234">
      <w:pPr>
        <w:pStyle w:val="ListParagraph"/>
        <w:numPr>
          <w:ilvl w:val="0"/>
          <w:numId w:val="364"/>
        </w:numPr>
        <w:spacing w:after="0"/>
      </w:pPr>
      <w:r>
        <w:rPr>
          <w:i/>
        </w:rPr>
        <w:t>Configuration:</w:t>
      </w:r>
    </w:p>
    <w:p w:rsidR="00B6113D" w:rsidRDefault="00A66234">
      <w:pPr>
        <w:pStyle w:val="ListParagraph"/>
        <w:numPr>
          <w:ilvl w:val="1"/>
          <w:numId w:val="364"/>
        </w:numPr>
        <w:spacing w:after="0"/>
      </w:pPr>
      <w:r>
        <w:lastRenderedPageBreak/>
        <w:t>inputStyle = text</w:t>
      </w:r>
    </w:p>
    <w:p w:rsidR="00B6113D" w:rsidRDefault="00A66234">
      <w:pPr>
        <w:pStyle w:val="ListParagraph"/>
        <w:numPr>
          <w:ilvl w:val="1"/>
          <w:numId w:val="364"/>
        </w:numPr>
        <w:spacing w:after="0"/>
      </w:pPr>
      <w:r>
        <w:t>xsdVersion = default</w:t>
      </w:r>
    </w:p>
    <w:p w:rsidR="00B6113D" w:rsidRDefault="00A66234">
      <w:pPr>
        <w:pStyle w:val="ListParagraph"/>
        <w:numPr>
          <w:ilvl w:val="1"/>
          <w:numId w:val="364"/>
        </w:numPr>
        <w:spacing w:after="0"/>
      </w:pPr>
      <w:r>
        <w:t>validateOutput = true</w:t>
      </w:r>
    </w:p>
    <w:p w:rsidR="00B6113D" w:rsidRDefault="00A66234">
      <w:pPr>
        <w:pStyle w:val="ListParagraph"/>
        <w:numPr>
          <w:ilvl w:val="1"/>
          <w:numId w:val="364"/>
        </w:numPr>
        <w:spacing w:after="0"/>
      </w:pPr>
      <w:r>
        <w:t>term</w:t>
      </w:r>
    </w:p>
    <w:p w:rsidR="00B6113D" w:rsidRDefault="00A66234">
      <w:pPr>
        <w:pStyle w:val="ListParagraph"/>
        <w:numPr>
          <w:ilvl w:val="2"/>
          <w:numId w:val="364"/>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36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53"/>
        <w:gridCol w:w="729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$ReadFile-ObligatorsRegistr/ns1:ReadActivityOutputTextClass/fileContent/textContent</w:t>
            </w:r>
          </w:p>
        </w:tc>
      </w:tr>
    </w:tbl>
    <w:p w:rsidR="00B6113D" w:rsidRDefault="00B6113D"/>
    <w:p w:rsidR="00B6113D" w:rsidRDefault="00A66234">
      <w:pPr>
        <w:pStyle w:val="Simplesubtitle"/>
      </w:pPr>
      <w:bookmarkStart w:id="1128" w:name="3.2.2.1.6.---ReadFile_ObligatorsRegistr"/>
      <w:r>
        <w:t xml:space="preserve"> Name: </w:t>
      </w:r>
      <w:r>
        <w:rPr>
          <w:i/>
        </w:rPr>
        <w:t>ReadFile ObligatorsRegistr</w:t>
      </w:r>
      <w:bookmarkEnd w:id="1128"/>
    </w:p>
    <w:p w:rsidR="00B6113D" w:rsidRDefault="00A66234">
      <w:pPr>
        <w:pStyle w:val="ListParagraph"/>
        <w:numPr>
          <w:ilvl w:val="0"/>
          <w:numId w:val="365"/>
        </w:numPr>
        <w:spacing w:after="0"/>
      </w:pPr>
      <w:r>
        <w:t xml:space="preserve"> Type: </w:t>
      </w:r>
      <w:r>
        <w:rPr>
          <w:i/>
        </w:rPr>
        <w:t>com.tibco.plugin.file.FileReadActivity</w:t>
      </w:r>
    </w:p>
    <w:p w:rsidR="00B6113D" w:rsidRDefault="00A66234">
      <w:pPr>
        <w:pStyle w:val="ListParagraph"/>
        <w:numPr>
          <w:ilvl w:val="0"/>
          <w:numId w:val="365"/>
        </w:numPr>
        <w:spacing w:after="0"/>
      </w:pPr>
      <w:r>
        <w:t xml:space="preserve"> Resource Type: </w:t>
      </w:r>
      <w:r>
        <w:rPr>
          <w:i/>
        </w:rPr>
        <w:t>ae.activities.FileReadActivity</w:t>
      </w:r>
    </w:p>
    <w:p w:rsidR="00B6113D" w:rsidRDefault="00A66234">
      <w:pPr>
        <w:pStyle w:val="ListParagraph"/>
        <w:numPr>
          <w:ilvl w:val="0"/>
          <w:numId w:val="365"/>
        </w:numPr>
        <w:spacing w:after="0"/>
      </w:pPr>
      <w:r>
        <w:t xml:space="preserve"> Description: </w:t>
      </w:r>
      <w:r>
        <w:rPr>
          <w:i/>
        </w:rPr>
        <w:t>Read file as text.</w:t>
      </w:r>
    </w:p>
    <w:p w:rsidR="00B6113D" w:rsidRDefault="00A66234">
      <w:pPr>
        <w:pStyle w:val="ListParagraph"/>
        <w:numPr>
          <w:ilvl w:val="0"/>
          <w:numId w:val="365"/>
        </w:numPr>
        <w:spacing w:after="0"/>
      </w:pPr>
      <w:r>
        <w:rPr>
          <w:i/>
        </w:rPr>
        <w:t>Configuration:</w:t>
      </w:r>
    </w:p>
    <w:p w:rsidR="00B6113D" w:rsidRDefault="00A66234">
      <w:pPr>
        <w:pStyle w:val="ListParagraph"/>
        <w:numPr>
          <w:ilvl w:val="1"/>
          <w:numId w:val="365"/>
        </w:numPr>
        <w:spacing w:after="0"/>
      </w:pPr>
      <w:r>
        <w:t>encoding = text</w:t>
      </w:r>
    </w:p>
    <w:p w:rsidR="00B6113D" w:rsidRDefault="00A66234">
      <w:pPr>
        <w:pStyle w:val="ListParagraph"/>
        <w:numPr>
          <w:ilvl w:val="0"/>
          <w:numId w:val="36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8"/>
        <w:gridCol w:w="60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$_globalVariables/ns:GlobalVariables/DefaultObligatorsRegistrFile</w:t>
            </w:r>
          </w:p>
        </w:tc>
      </w:tr>
    </w:tbl>
    <w:p w:rsidR="00B6113D" w:rsidRDefault="00B6113D"/>
    <w:p w:rsidR="00B6113D" w:rsidRDefault="00A66234">
      <w:pPr>
        <w:pStyle w:val="Simplesubtitle"/>
      </w:pPr>
      <w:bookmarkStart w:id="1129" w:name="3.2.2.1.6.---Transitions"/>
      <w:r>
        <w:t>Transitions:</w:t>
      </w:r>
      <w:bookmarkEnd w:id="1129"/>
    </w:p>
    <w:p w:rsidR="00B6113D" w:rsidRDefault="00A66234">
      <w:pPr>
        <w:pStyle w:val="ListParagraph"/>
        <w:numPr>
          <w:ilvl w:val="0"/>
          <w:numId w:val="366"/>
        </w:numPr>
        <w:spacing w:after="0"/>
      </w:pPr>
      <w:r>
        <w:t xml:space="preserve"> From: </w:t>
      </w:r>
      <w:r>
        <w:rPr>
          <w:b/>
          <w:i/>
        </w:rPr>
        <w:t>Assign ActualObligator</w:t>
      </w:r>
      <w:r>
        <w:t xml:space="preserve"> -To: </w:t>
      </w:r>
      <w:r>
        <w:rPr>
          <w:b/>
          <w:i/>
        </w:rPr>
        <w:t>end</w:t>
      </w:r>
    </w:p>
    <w:p w:rsidR="00B6113D" w:rsidRDefault="00A66234">
      <w:pPr>
        <w:pStyle w:val="ListParagraph"/>
        <w:numPr>
          <w:ilvl w:val="1"/>
          <w:numId w:val="366"/>
        </w:numPr>
        <w:spacing w:after="0"/>
      </w:pPr>
      <w:r>
        <w:t xml:space="preserve"> Label: </w:t>
      </w:r>
    </w:p>
    <w:p w:rsidR="00B6113D" w:rsidRDefault="00A66234">
      <w:pPr>
        <w:pStyle w:val="ListParagraph"/>
        <w:numPr>
          <w:ilvl w:val="1"/>
          <w:numId w:val="366"/>
        </w:numPr>
        <w:spacing w:after="0"/>
      </w:pPr>
      <w:r>
        <w:t xml:space="preserve"> Condition: </w:t>
      </w:r>
      <w:r>
        <w:rPr>
          <w:i/>
        </w:rPr>
        <w:t xml:space="preserve"> Success </w:t>
      </w:r>
    </w:p>
    <w:p w:rsidR="00B6113D" w:rsidRDefault="00A66234">
      <w:pPr>
        <w:pStyle w:val="ListParagraph"/>
        <w:numPr>
          <w:ilvl w:val="1"/>
          <w:numId w:val="366"/>
        </w:numPr>
        <w:spacing w:after="0"/>
      </w:pPr>
      <w:r>
        <w:t xml:space="preserve"> Description: </w:t>
      </w:r>
    </w:p>
    <w:p w:rsidR="00B6113D" w:rsidRDefault="00A66234">
      <w:pPr>
        <w:pStyle w:val="ListParagraph"/>
        <w:numPr>
          <w:ilvl w:val="0"/>
          <w:numId w:val="367"/>
        </w:numPr>
        <w:spacing w:after="0"/>
      </w:pPr>
      <w:r>
        <w:t xml:space="preserve"> From: </w:t>
      </w:r>
      <w:r>
        <w:rPr>
          <w:b/>
          <w:i/>
        </w:rPr>
        <w:t>Assign NullObligator</w:t>
      </w:r>
      <w:r>
        <w:t xml:space="preserve"> -To: </w:t>
      </w:r>
      <w:r>
        <w:rPr>
          <w:b/>
          <w:i/>
        </w:rPr>
        <w:t>CycleGroup</w:t>
      </w:r>
    </w:p>
    <w:p w:rsidR="00B6113D" w:rsidRDefault="00A66234">
      <w:pPr>
        <w:pStyle w:val="ListParagraph"/>
        <w:numPr>
          <w:ilvl w:val="1"/>
          <w:numId w:val="367"/>
        </w:numPr>
        <w:spacing w:after="0"/>
      </w:pPr>
      <w:r>
        <w:t xml:space="preserve"> Label: </w:t>
      </w:r>
    </w:p>
    <w:p w:rsidR="00B6113D" w:rsidRDefault="00A66234">
      <w:pPr>
        <w:pStyle w:val="ListParagraph"/>
        <w:numPr>
          <w:ilvl w:val="1"/>
          <w:numId w:val="367"/>
        </w:numPr>
        <w:spacing w:after="0"/>
      </w:pPr>
      <w:r>
        <w:t xml:space="preserve"> Condition: </w:t>
      </w:r>
      <w:r>
        <w:rPr>
          <w:i/>
        </w:rPr>
        <w:t xml:space="preserve"> Success </w:t>
      </w:r>
    </w:p>
    <w:p w:rsidR="00B6113D" w:rsidRDefault="00A66234">
      <w:pPr>
        <w:pStyle w:val="ListParagraph"/>
        <w:numPr>
          <w:ilvl w:val="1"/>
          <w:numId w:val="367"/>
        </w:numPr>
        <w:spacing w:after="0"/>
      </w:pPr>
      <w:r>
        <w:t xml:space="preserve"> Description: </w:t>
      </w:r>
    </w:p>
    <w:p w:rsidR="00B6113D" w:rsidRDefault="00A66234">
      <w:pPr>
        <w:pStyle w:val="ListParagraph"/>
        <w:numPr>
          <w:ilvl w:val="0"/>
          <w:numId w:val="368"/>
        </w:numPr>
        <w:spacing w:after="0"/>
      </w:pPr>
      <w:r>
        <w:t xml:space="preserve"> From: </w:t>
      </w:r>
      <w:r>
        <w:rPr>
          <w:b/>
          <w:i/>
        </w:rPr>
        <w:t>CycleGroup</w:t>
      </w:r>
      <w:r>
        <w:t xml:space="preserve"> -To: </w:t>
      </w:r>
      <w:r>
        <w:rPr>
          <w:b/>
          <w:i/>
        </w:rPr>
        <w:t>End</w:t>
      </w:r>
    </w:p>
    <w:p w:rsidR="00B6113D" w:rsidRDefault="00A66234">
      <w:pPr>
        <w:pStyle w:val="ListParagraph"/>
        <w:numPr>
          <w:ilvl w:val="1"/>
          <w:numId w:val="368"/>
        </w:numPr>
        <w:spacing w:after="0"/>
      </w:pPr>
      <w:r>
        <w:t xml:space="preserve"> Label: </w:t>
      </w:r>
    </w:p>
    <w:p w:rsidR="00B6113D" w:rsidRDefault="00A66234">
      <w:pPr>
        <w:pStyle w:val="ListParagraph"/>
        <w:numPr>
          <w:ilvl w:val="1"/>
          <w:numId w:val="368"/>
        </w:numPr>
        <w:spacing w:after="0"/>
      </w:pPr>
      <w:r>
        <w:t xml:space="preserve"> Condition: </w:t>
      </w:r>
      <w:r>
        <w:rPr>
          <w:i/>
        </w:rPr>
        <w:t xml:space="preserve"> Success </w:t>
      </w:r>
    </w:p>
    <w:p w:rsidR="00B6113D" w:rsidRDefault="00A66234">
      <w:pPr>
        <w:pStyle w:val="ListParagraph"/>
        <w:numPr>
          <w:ilvl w:val="1"/>
          <w:numId w:val="368"/>
        </w:numPr>
        <w:spacing w:after="0"/>
      </w:pPr>
      <w:r>
        <w:t xml:space="preserve"> Description: </w:t>
      </w:r>
    </w:p>
    <w:p w:rsidR="00B6113D" w:rsidRDefault="00A66234">
      <w:pPr>
        <w:pStyle w:val="ListParagraph"/>
        <w:numPr>
          <w:ilvl w:val="0"/>
          <w:numId w:val="369"/>
        </w:numPr>
        <w:spacing w:after="0"/>
      </w:pPr>
      <w:r>
        <w:t xml:space="preserve"> From: </w:t>
      </w:r>
      <w:r>
        <w:rPr>
          <w:b/>
          <w:i/>
        </w:rPr>
        <w:t>Null</w:t>
      </w:r>
      <w:r>
        <w:t xml:space="preserve">  -To: </w:t>
      </w:r>
      <w:r>
        <w:rPr>
          <w:b/>
          <w:i/>
        </w:rPr>
        <w:t>end</w:t>
      </w:r>
    </w:p>
    <w:p w:rsidR="00B6113D" w:rsidRDefault="00A66234">
      <w:pPr>
        <w:pStyle w:val="ListParagraph"/>
        <w:numPr>
          <w:ilvl w:val="1"/>
          <w:numId w:val="369"/>
        </w:numPr>
        <w:spacing w:after="0"/>
      </w:pPr>
      <w:r>
        <w:t xml:space="preserve"> Label: </w:t>
      </w:r>
    </w:p>
    <w:p w:rsidR="00B6113D" w:rsidRDefault="00A66234">
      <w:pPr>
        <w:pStyle w:val="ListParagraph"/>
        <w:numPr>
          <w:ilvl w:val="1"/>
          <w:numId w:val="369"/>
        </w:numPr>
        <w:spacing w:after="0"/>
      </w:pPr>
      <w:r>
        <w:t xml:space="preserve"> Condition: </w:t>
      </w:r>
      <w:r>
        <w:rPr>
          <w:i/>
        </w:rPr>
        <w:t xml:space="preserve"> Success </w:t>
      </w:r>
    </w:p>
    <w:p w:rsidR="00B6113D" w:rsidRDefault="00A66234">
      <w:pPr>
        <w:pStyle w:val="ListParagraph"/>
        <w:numPr>
          <w:ilvl w:val="1"/>
          <w:numId w:val="369"/>
        </w:numPr>
        <w:spacing w:after="0"/>
      </w:pPr>
      <w:r>
        <w:t xml:space="preserve"> Description: </w:t>
      </w:r>
    </w:p>
    <w:p w:rsidR="00B6113D" w:rsidRDefault="00A66234">
      <w:pPr>
        <w:pStyle w:val="ListParagraph"/>
        <w:numPr>
          <w:ilvl w:val="0"/>
          <w:numId w:val="370"/>
        </w:numPr>
        <w:spacing w:after="0"/>
      </w:pPr>
      <w:r>
        <w:t xml:space="preserve"> From: </w:t>
      </w:r>
      <w:r>
        <w:rPr>
          <w:b/>
          <w:i/>
        </w:rPr>
        <w:t>Par</w:t>
      </w:r>
      <w:r>
        <w:rPr>
          <w:b/>
          <w:i/>
        </w:rPr>
        <w:t>seXML ObligatorsList</w:t>
      </w:r>
      <w:r>
        <w:t xml:space="preserve"> -To: </w:t>
      </w:r>
      <w:r>
        <w:rPr>
          <w:b/>
          <w:i/>
        </w:rPr>
        <w:t>Assign NullObligator</w:t>
      </w:r>
    </w:p>
    <w:p w:rsidR="00B6113D" w:rsidRDefault="00A66234">
      <w:pPr>
        <w:pStyle w:val="ListParagraph"/>
        <w:numPr>
          <w:ilvl w:val="1"/>
          <w:numId w:val="370"/>
        </w:numPr>
        <w:spacing w:after="0"/>
      </w:pPr>
      <w:r>
        <w:t xml:space="preserve"> Label: </w:t>
      </w:r>
    </w:p>
    <w:p w:rsidR="00B6113D" w:rsidRDefault="00A66234">
      <w:pPr>
        <w:pStyle w:val="ListParagraph"/>
        <w:numPr>
          <w:ilvl w:val="1"/>
          <w:numId w:val="370"/>
        </w:numPr>
        <w:spacing w:after="0"/>
      </w:pPr>
      <w:r>
        <w:t xml:space="preserve"> Condition: </w:t>
      </w:r>
      <w:r>
        <w:rPr>
          <w:i/>
        </w:rPr>
        <w:t xml:space="preserve"> Success </w:t>
      </w:r>
    </w:p>
    <w:p w:rsidR="00B6113D" w:rsidRDefault="00A66234">
      <w:pPr>
        <w:pStyle w:val="ListParagraph"/>
        <w:numPr>
          <w:ilvl w:val="1"/>
          <w:numId w:val="370"/>
        </w:numPr>
        <w:spacing w:after="0"/>
      </w:pPr>
      <w:r>
        <w:t xml:space="preserve"> Description: </w:t>
      </w:r>
    </w:p>
    <w:p w:rsidR="00B6113D" w:rsidRDefault="00A66234">
      <w:pPr>
        <w:pStyle w:val="ListParagraph"/>
        <w:numPr>
          <w:ilvl w:val="0"/>
          <w:numId w:val="371"/>
        </w:numPr>
        <w:spacing w:after="0"/>
      </w:pPr>
      <w:r>
        <w:t xml:space="preserve"> From: </w:t>
      </w:r>
      <w:r>
        <w:rPr>
          <w:b/>
          <w:i/>
        </w:rPr>
        <w:t>ReadFile ObligatorsRegistr</w:t>
      </w:r>
      <w:r>
        <w:t xml:space="preserve"> -To: </w:t>
      </w:r>
      <w:r>
        <w:rPr>
          <w:b/>
          <w:i/>
        </w:rPr>
        <w:t>ParseXML ObligatorsList</w:t>
      </w:r>
    </w:p>
    <w:p w:rsidR="00B6113D" w:rsidRDefault="00A66234">
      <w:pPr>
        <w:pStyle w:val="ListParagraph"/>
        <w:numPr>
          <w:ilvl w:val="1"/>
          <w:numId w:val="371"/>
        </w:numPr>
        <w:spacing w:after="0"/>
      </w:pPr>
      <w:r>
        <w:t xml:space="preserve"> Label: </w:t>
      </w:r>
    </w:p>
    <w:p w:rsidR="00B6113D" w:rsidRDefault="00A66234">
      <w:pPr>
        <w:pStyle w:val="ListParagraph"/>
        <w:numPr>
          <w:ilvl w:val="1"/>
          <w:numId w:val="371"/>
        </w:numPr>
        <w:spacing w:after="0"/>
      </w:pPr>
      <w:r>
        <w:t xml:space="preserve"> Condition: </w:t>
      </w:r>
      <w:r>
        <w:rPr>
          <w:i/>
        </w:rPr>
        <w:t xml:space="preserve"> Success </w:t>
      </w:r>
    </w:p>
    <w:p w:rsidR="00B6113D" w:rsidRDefault="00A66234">
      <w:pPr>
        <w:pStyle w:val="ListParagraph"/>
        <w:numPr>
          <w:ilvl w:val="1"/>
          <w:numId w:val="371"/>
        </w:numPr>
        <w:spacing w:after="0"/>
      </w:pPr>
      <w:r>
        <w:t xml:space="preserve"> Description: </w:t>
      </w:r>
    </w:p>
    <w:p w:rsidR="00B6113D" w:rsidRDefault="00A66234">
      <w:pPr>
        <w:pStyle w:val="ListParagraph"/>
        <w:numPr>
          <w:ilvl w:val="0"/>
          <w:numId w:val="372"/>
        </w:numPr>
        <w:spacing w:after="0"/>
      </w:pPr>
      <w:r>
        <w:lastRenderedPageBreak/>
        <w:t xml:space="preserve"> From: </w:t>
      </w:r>
      <w:r>
        <w:rPr>
          <w:b/>
          <w:i/>
        </w:rPr>
        <w:t>Start</w:t>
      </w:r>
      <w:r>
        <w:t xml:space="preserve"> -To: </w:t>
      </w:r>
      <w:r>
        <w:rPr>
          <w:b/>
          <w:i/>
        </w:rPr>
        <w:t>ReadFile ObligatorsRegistr</w:t>
      </w:r>
    </w:p>
    <w:p w:rsidR="00B6113D" w:rsidRDefault="00A66234">
      <w:pPr>
        <w:pStyle w:val="ListParagraph"/>
        <w:numPr>
          <w:ilvl w:val="1"/>
          <w:numId w:val="372"/>
        </w:numPr>
        <w:spacing w:after="0"/>
      </w:pPr>
      <w:r>
        <w:t xml:space="preserve"> Label: </w:t>
      </w:r>
    </w:p>
    <w:p w:rsidR="00B6113D" w:rsidRDefault="00A66234">
      <w:pPr>
        <w:pStyle w:val="ListParagraph"/>
        <w:numPr>
          <w:ilvl w:val="1"/>
          <w:numId w:val="372"/>
        </w:numPr>
        <w:spacing w:after="0"/>
      </w:pPr>
      <w:r>
        <w:t xml:space="preserve"> Condition: </w:t>
      </w:r>
      <w:r>
        <w:rPr>
          <w:i/>
        </w:rPr>
        <w:t xml:space="preserve"> Success </w:t>
      </w:r>
    </w:p>
    <w:p w:rsidR="00B6113D" w:rsidRDefault="00A66234">
      <w:pPr>
        <w:pStyle w:val="ListParagraph"/>
        <w:numPr>
          <w:ilvl w:val="1"/>
          <w:numId w:val="372"/>
        </w:numPr>
        <w:spacing w:after="0"/>
      </w:pPr>
      <w:r>
        <w:t xml:space="preserve"> Description: </w:t>
      </w:r>
    </w:p>
    <w:p w:rsidR="00B6113D" w:rsidRDefault="00A66234">
      <w:pPr>
        <w:pStyle w:val="ListParagraph"/>
        <w:numPr>
          <w:ilvl w:val="0"/>
          <w:numId w:val="373"/>
        </w:numPr>
        <w:spacing w:after="0"/>
      </w:pPr>
      <w:r>
        <w:t xml:space="preserve"> From: </w:t>
      </w:r>
      <w:r>
        <w:rPr>
          <w:b/>
          <w:i/>
        </w:rPr>
        <w:t>start</w:t>
      </w:r>
      <w:r>
        <w:t xml:space="preserve"> -To: </w:t>
      </w:r>
      <w:r>
        <w:rPr>
          <w:b/>
          <w:i/>
        </w:rPr>
        <w:t>Assign ActualObligator</w:t>
      </w:r>
    </w:p>
    <w:p w:rsidR="00B6113D" w:rsidRDefault="00A66234">
      <w:pPr>
        <w:pStyle w:val="ListParagraph"/>
        <w:numPr>
          <w:ilvl w:val="1"/>
          <w:numId w:val="373"/>
        </w:numPr>
        <w:spacing w:after="0"/>
      </w:pPr>
      <w:r>
        <w:t xml:space="preserve"> Label: </w:t>
      </w:r>
    </w:p>
    <w:p w:rsidR="00B6113D" w:rsidRDefault="00A66234">
      <w:pPr>
        <w:pStyle w:val="ListParagraph"/>
        <w:numPr>
          <w:ilvl w:val="1"/>
          <w:numId w:val="373"/>
        </w:numPr>
        <w:spacing w:after="0"/>
      </w:pPr>
      <w:r>
        <w:t xml:space="preserve"> Condition: </w:t>
      </w:r>
      <w:r>
        <w:rPr>
          <w:i/>
        </w:rPr>
        <w:t>$Start/pfx:Name = $ParseXML-ObligatorsList/pfx:ObligatorsList/pfx:Obligator[$ObligatorIndex]/pfx:Name</w:t>
      </w:r>
    </w:p>
    <w:p w:rsidR="00B6113D" w:rsidRDefault="00A66234">
      <w:pPr>
        <w:pStyle w:val="ListParagraph"/>
        <w:numPr>
          <w:ilvl w:val="1"/>
          <w:numId w:val="373"/>
        </w:numPr>
        <w:spacing w:after="0"/>
      </w:pPr>
      <w:r>
        <w:t xml:space="preserve"> Description: </w:t>
      </w:r>
    </w:p>
    <w:p w:rsidR="00B6113D" w:rsidRDefault="00A66234">
      <w:pPr>
        <w:pStyle w:val="ListParagraph"/>
        <w:numPr>
          <w:ilvl w:val="0"/>
          <w:numId w:val="374"/>
        </w:numPr>
        <w:spacing w:after="0"/>
      </w:pPr>
      <w:r>
        <w:t xml:space="preserve"> From: </w:t>
      </w:r>
      <w:r>
        <w:rPr>
          <w:b/>
          <w:i/>
        </w:rPr>
        <w:t>start</w:t>
      </w:r>
      <w:r>
        <w:t xml:space="preserve"> -To: </w:t>
      </w:r>
      <w:r>
        <w:rPr>
          <w:b/>
          <w:i/>
        </w:rPr>
        <w:t>Null</w:t>
      </w:r>
    </w:p>
    <w:p w:rsidR="00B6113D" w:rsidRDefault="00A66234">
      <w:pPr>
        <w:pStyle w:val="ListParagraph"/>
        <w:numPr>
          <w:ilvl w:val="1"/>
          <w:numId w:val="374"/>
        </w:numPr>
        <w:spacing w:after="0"/>
      </w:pPr>
      <w:r>
        <w:t xml:space="preserve"> Label: </w:t>
      </w:r>
    </w:p>
    <w:p w:rsidR="00B6113D" w:rsidRDefault="00A66234">
      <w:pPr>
        <w:pStyle w:val="ListParagraph"/>
        <w:numPr>
          <w:ilvl w:val="1"/>
          <w:numId w:val="374"/>
        </w:numPr>
        <w:spacing w:after="0"/>
      </w:pPr>
      <w:r>
        <w:t xml:space="preserve"> Condition: </w:t>
      </w:r>
      <w:r>
        <w:rPr>
          <w:i/>
        </w:rPr>
        <w:t xml:space="preserve"> Success </w:t>
      </w:r>
    </w:p>
    <w:p w:rsidR="00B6113D" w:rsidRDefault="00A66234">
      <w:pPr>
        <w:pStyle w:val="ListParagraph"/>
        <w:numPr>
          <w:ilvl w:val="1"/>
          <w:numId w:val="374"/>
        </w:numPr>
        <w:spacing w:after="0"/>
      </w:pPr>
      <w:r>
        <w:t xml:space="preserve"> Description: </w:t>
      </w:r>
    </w:p>
    <w:p w:rsidR="00B6113D" w:rsidRDefault="00A66234">
      <w:pPr>
        <w:pStyle w:val="Simplesubtitle"/>
      </w:pPr>
      <w:bookmarkStart w:id="1130" w:name="3.2.2.1.6.---Groups"/>
      <w:r>
        <w:t>Groups:</w:t>
      </w:r>
      <w:bookmarkEnd w:id="1130"/>
    </w:p>
    <w:p w:rsidR="00B6113D" w:rsidRDefault="00A66234">
      <w:pPr>
        <w:pStyle w:val="ListParagraph"/>
        <w:numPr>
          <w:ilvl w:val="0"/>
          <w:numId w:val="375"/>
        </w:numPr>
        <w:spacing w:after="0"/>
      </w:pPr>
      <w:r>
        <w:t xml:space="preserve"> Name: </w:t>
      </w:r>
      <w:r>
        <w:rPr>
          <w:b/>
          <w:i/>
        </w:rPr>
        <w:t>CycleGroup</w:t>
      </w:r>
    </w:p>
    <w:p w:rsidR="00B6113D" w:rsidRDefault="00A66234">
      <w:pPr>
        <w:pStyle w:val="ListParagraph"/>
        <w:numPr>
          <w:ilvl w:val="1"/>
          <w:numId w:val="375"/>
        </w:numPr>
        <w:spacing w:after="0"/>
      </w:pPr>
      <w:r>
        <w:t xml:space="preserve"> Type: </w:t>
      </w:r>
      <w:r>
        <w:rPr>
          <w:i/>
        </w:rPr>
        <w:t>com.tibco.pe.core.LoopGroup</w:t>
      </w:r>
    </w:p>
    <w:p w:rsidR="00B6113D" w:rsidRDefault="00A66234">
      <w:pPr>
        <w:pStyle w:val="ListParagraph"/>
        <w:numPr>
          <w:ilvl w:val="1"/>
          <w:numId w:val="375"/>
        </w:numPr>
        <w:spacing w:after="0"/>
      </w:pPr>
      <w:r>
        <w:t xml:space="preserve"> Resource Type: </w:t>
      </w:r>
      <w:r>
        <w:rPr>
          <w:i/>
        </w:rPr>
        <w:t>ae.process.group</w:t>
      </w:r>
    </w:p>
    <w:p w:rsidR="00B6113D" w:rsidRDefault="00A66234">
      <w:pPr>
        <w:pStyle w:val="ListParagraph"/>
        <w:numPr>
          <w:ilvl w:val="1"/>
          <w:numId w:val="375"/>
        </w:numPr>
        <w:spacing w:after="0"/>
      </w:pPr>
      <w:r>
        <w:rPr>
          <w:i/>
        </w:rPr>
        <w:t>Configuration:</w:t>
      </w:r>
    </w:p>
    <w:p w:rsidR="00B6113D" w:rsidRDefault="00A66234">
      <w:pPr>
        <w:pStyle w:val="ListParagraph"/>
        <w:numPr>
          <w:ilvl w:val="2"/>
          <w:numId w:val="375"/>
        </w:numPr>
        <w:spacing w:after="0"/>
      </w:pPr>
      <w:r>
        <w:t>groupType = repeat</w:t>
      </w:r>
    </w:p>
    <w:p w:rsidR="00B6113D" w:rsidRDefault="00A66234">
      <w:pPr>
        <w:pStyle w:val="ListParagraph"/>
        <w:numPr>
          <w:ilvl w:val="2"/>
          <w:numId w:val="375"/>
        </w:numPr>
        <w:spacing w:after="0"/>
      </w:pPr>
      <w:r>
        <w:t>serializable = false</w:t>
      </w:r>
    </w:p>
    <w:p w:rsidR="00B6113D" w:rsidRDefault="00A66234">
      <w:pPr>
        <w:pStyle w:val="ListParagraph"/>
        <w:numPr>
          <w:ilvl w:val="2"/>
          <w:numId w:val="375"/>
        </w:numPr>
        <w:spacing w:after="0"/>
      </w:pPr>
      <w:r>
        <w:t>indexSlot = ObligatorIndex</w:t>
      </w:r>
    </w:p>
    <w:p w:rsidR="00B6113D" w:rsidRDefault="00A66234">
      <w:pPr>
        <w:pStyle w:val="ListParagraph"/>
        <w:numPr>
          <w:ilvl w:val="2"/>
          <w:numId w:val="375"/>
        </w:numPr>
        <w:spacing w:after="0"/>
      </w:pPr>
      <w:r>
        <w:t xml:space="preserve">activityOutputName = </w:t>
      </w:r>
    </w:p>
    <w:p w:rsidR="00B6113D" w:rsidRDefault="00A66234">
      <w:pPr>
        <w:pStyle w:val="ListParagraph"/>
        <w:numPr>
          <w:ilvl w:val="2"/>
          <w:numId w:val="375"/>
        </w:numPr>
        <w:spacing w:after="0"/>
      </w:pPr>
      <w:r>
        <w:t>repeatCondition =</w:t>
      </w:r>
      <w:r>
        <w:t xml:space="preserve"> ($ObligatorIndex &gt;= $ParseXML-ObligatorsList/pfx:ObligatorsList/@Count) or  ($ParseXML-ObligatorsList/pfx:ObligatorsList/pfx:Obligator[$ObligatorIndex]/pfx:Name =$Start/pfx:Name)</w:t>
      </w:r>
    </w:p>
    <w:p w:rsidR="00B6113D" w:rsidRDefault="00A66234">
      <w:pPr>
        <w:pStyle w:val="ListParagraph"/>
        <w:numPr>
          <w:ilvl w:val="2"/>
          <w:numId w:val="375"/>
        </w:numPr>
        <w:spacing w:after="0"/>
      </w:pPr>
      <w:r>
        <w:t>accumulateOutput = false</w:t>
      </w:r>
    </w:p>
    <w:p w:rsidR="00B6113D" w:rsidRDefault="00A66234">
      <w:pPr>
        <w:pStyle w:val="Heading5"/>
      </w:pPr>
      <w:bookmarkStart w:id="1131" w:name="3.2.2.1.7.---"/>
      <w:r>
        <w:t>3.2.2.1.7. GetObligatorService</w:t>
      </w:r>
      <w:bookmarkEnd w:id="1131"/>
    </w:p>
    <w:p w:rsidR="00B6113D" w:rsidRDefault="00A66234">
      <w:pPr>
        <w:spacing w:after="0"/>
      </w:pPr>
      <w:r>
        <w:t xml:space="preserve"> Section contains de</w:t>
      </w:r>
      <w:r>
        <w:t xml:space="preserve">scription of Process " GetObligatorService.process " . </w:t>
      </w:r>
    </w:p>
    <w:p w:rsidR="00B6113D" w:rsidRDefault="00A66234">
      <w:pPr>
        <w:pStyle w:val="Simplesubtitle"/>
      </w:pPr>
      <w:bookmarkStart w:id="1132" w:name="3.2.2.1.7.---ProcessDescription"/>
      <w:r>
        <w:t>Process description:</w:t>
      </w:r>
      <w:bookmarkEnd w:id="11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Ensure SOAP I/O operation for GetObligator process.</w:t>
            </w:r>
          </w:p>
        </w:tc>
      </w:tr>
    </w:tbl>
    <w:p w:rsidR="00B6113D" w:rsidRDefault="00B6113D"/>
    <w:p w:rsidR="00B6113D" w:rsidRDefault="00A66234">
      <w:pPr>
        <w:pStyle w:val="Simplesubtitle"/>
      </w:pPr>
      <w:bookmarkStart w:id="1133" w:name="3.2.2.1.7.---ProcessDefinition"/>
      <w:r>
        <w:t>Process definition:</w:t>
      </w:r>
      <w:bookmarkEnd w:id="1133"/>
    </w:p>
    <w:p w:rsidR="00B6113D" w:rsidRDefault="00A66234">
      <w:pPr>
        <w:spacing w:after="0"/>
      </w:pPr>
      <w:r>
        <w:t xml:space="preserve"> Full process path: ProcessDefinitions/GetObligator/GetObligatorService.process</w:t>
      </w:r>
    </w:p>
    <w:p w:rsidR="00B6113D" w:rsidRDefault="00A66234">
      <w:pPr>
        <w:pStyle w:val="Simplesubtitle"/>
      </w:pPr>
      <w:bookmarkStart w:id="1134" w:name="3.2.2.1.7.---Diagram"/>
      <w:r>
        <w:t>Diagram:</w:t>
      </w:r>
      <w:bookmarkEnd w:id="1134"/>
    </w:p>
    <w:p w:rsidR="00B6113D" w:rsidRDefault="00A66234">
      <w:pPr>
        <w:spacing w:after="0"/>
      </w:pPr>
      <w:r>
        <w:rPr>
          <w:noProof/>
        </w:rPr>
        <w:drawing>
          <wp:inline distT="0" distB="0" distL="0" distR="0">
            <wp:extent cx="3968000" cy="816000"/>
            <wp:effectExtent l="0" t="0" r="0" b="0"/>
            <wp:docPr id="119" name="Picture 119" descr="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9.png"/>
                    <pic:cNvPicPr/>
                  </pic:nvPicPr>
                  <pic:blipFill>
                    <a:blip r:embed="rId108"/>
                    <a:stretch>
                      <a:fillRect/>
                    </a:stretch>
                  </pic:blipFill>
                  <pic:spPr>
                    <a:xfrm>
                      <a:off x="0" y="0"/>
                      <a:ext cx="3968000" cy="816000"/>
                    </a:xfrm>
                    <a:prstGeom prst="rect">
                      <a:avLst/>
                    </a:prstGeom>
                  </pic:spPr>
                </pic:pic>
              </a:graphicData>
            </a:graphic>
          </wp:inline>
        </w:drawing>
      </w:r>
    </w:p>
    <w:p w:rsidR="00B6113D" w:rsidRDefault="00A66234">
      <w:pPr>
        <w:pStyle w:val="Simplesubtitle"/>
      </w:pPr>
      <w:bookmarkStart w:id="1135" w:name="3.2.2.1.7.---Starter"/>
      <w:r>
        <w:t>Process starte</w:t>
      </w:r>
      <w:r>
        <w:t>r activity:</w:t>
      </w:r>
      <w:bookmarkEnd w:id="1135"/>
    </w:p>
    <w:p w:rsidR="00B6113D" w:rsidRDefault="00A66234">
      <w:pPr>
        <w:spacing w:after="0"/>
      </w:pPr>
      <w:r>
        <w:t xml:space="preserve"> Name: ObligatorName SOAPEventSource</w:t>
      </w:r>
    </w:p>
    <w:p w:rsidR="00B6113D" w:rsidRDefault="00A66234">
      <w:pPr>
        <w:pStyle w:val="ListParagraph"/>
        <w:numPr>
          <w:ilvl w:val="0"/>
          <w:numId w:val="376"/>
        </w:numPr>
        <w:spacing w:after="0"/>
      </w:pPr>
      <w:r>
        <w:t xml:space="preserve"> Property Name: </w:t>
      </w:r>
      <w:r>
        <w:rPr>
          <w:b/>
          <w:i/>
        </w:rPr>
        <w:t>ObligatorName SOAPEventSource</w:t>
      </w:r>
    </w:p>
    <w:p w:rsidR="00B6113D" w:rsidRDefault="00A66234">
      <w:pPr>
        <w:pStyle w:val="ListParagraph"/>
        <w:numPr>
          <w:ilvl w:val="1"/>
          <w:numId w:val="376"/>
        </w:numPr>
        <w:spacing w:after="0"/>
      </w:pPr>
      <w:r>
        <w:t xml:space="preserve"> Type: </w:t>
      </w:r>
      <w:r>
        <w:rPr>
          <w:i/>
        </w:rPr>
        <w:t>com.tibco.plugin.soap.SOAPEventSource</w:t>
      </w:r>
    </w:p>
    <w:p w:rsidR="00B6113D" w:rsidRDefault="00A66234">
      <w:pPr>
        <w:pStyle w:val="ListParagraph"/>
        <w:numPr>
          <w:ilvl w:val="1"/>
          <w:numId w:val="376"/>
        </w:numPr>
        <w:spacing w:after="0"/>
      </w:pPr>
      <w:r>
        <w:t xml:space="preserve"> Resource Type: </w:t>
      </w:r>
      <w:r>
        <w:rPr>
          <w:i/>
        </w:rPr>
        <w:t>ae.activities.SOAPEventSourceUI</w:t>
      </w:r>
    </w:p>
    <w:p w:rsidR="00B6113D" w:rsidRDefault="00A66234">
      <w:pPr>
        <w:pStyle w:val="ListParagraph"/>
        <w:numPr>
          <w:ilvl w:val="1"/>
          <w:numId w:val="376"/>
        </w:numPr>
        <w:spacing w:after="0"/>
      </w:pPr>
      <w:r>
        <w:t xml:space="preserve"> Description: </w:t>
      </w:r>
      <w:r>
        <w:rPr>
          <w:i/>
        </w:rPr>
        <w:t>Get input parameters from SOAP for GetObligator process</w:t>
      </w:r>
    </w:p>
    <w:p w:rsidR="00B6113D" w:rsidRDefault="00A66234">
      <w:pPr>
        <w:pStyle w:val="ListParagraph"/>
        <w:numPr>
          <w:ilvl w:val="1"/>
          <w:numId w:val="376"/>
        </w:numPr>
        <w:spacing w:after="0"/>
      </w:pPr>
      <w:r>
        <w:rPr>
          <w:i/>
        </w:rPr>
        <w:lastRenderedPageBreak/>
        <w:t>Configuration:</w:t>
      </w:r>
    </w:p>
    <w:p w:rsidR="00B6113D" w:rsidRDefault="00A66234">
      <w:pPr>
        <w:pStyle w:val="ListParagraph"/>
        <w:numPr>
          <w:ilvl w:val="2"/>
          <w:numId w:val="376"/>
        </w:numPr>
        <w:spacing w:after="0"/>
      </w:pPr>
      <w:r>
        <w:t>service = pfx:GetObligatorServicePort</w:t>
      </w:r>
    </w:p>
    <w:p w:rsidR="00B6113D" w:rsidRDefault="00A66234">
      <w:pPr>
        <w:pStyle w:val="ListParagraph"/>
        <w:numPr>
          <w:ilvl w:val="2"/>
          <w:numId w:val="376"/>
        </w:numPr>
        <w:spacing w:after="0"/>
      </w:pPr>
      <w:r>
        <w:t>wsdlNamespaceRoot = http://xmlns.example.com/1171360277608/GetObligatorServiceOperationImpl</w:t>
      </w:r>
    </w:p>
    <w:p w:rsidR="00B6113D" w:rsidRDefault="00A66234">
      <w:pPr>
        <w:pStyle w:val="ListParagraph"/>
        <w:numPr>
          <w:ilvl w:val="2"/>
          <w:numId w:val="376"/>
        </w:numPr>
        <w:spacing w:after="0"/>
      </w:pPr>
      <w:r>
        <w:t>operation = GetObligatorServiceOperation</w:t>
      </w:r>
    </w:p>
    <w:p w:rsidR="00B6113D" w:rsidRDefault="00A66234">
      <w:pPr>
        <w:pStyle w:val="ListParagraph"/>
        <w:numPr>
          <w:ilvl w:val="2"/>
          <w:numId w:val="376"/>
        </w:numPr>
        <w:spacing w:after="0"/>
      </w:pPr>
      <w:r>
        <w:t>portAddressPre</w:t>
      </w:r>
      <w:r>
        <w:t xml:space="preserve">fix = </w:t>
      </w:r>
    </w:p>
    <w:p w:rsidR="00B6113D" w:rsidRDefault="00A66234">
      <w:pPr>
        <w:pStyle w:val="ListParagraph"/>
        <w:numPr>
          <w:ilvl w:val="2"/>
          <w:numId w:val="376"/>
        </w:numPr>
        <w:spacing w:after="0"/>
      </w:pPr>
      <w:r>
        <w:t>operationStyle = document</w:t>
      </w:r>
    </w:p>
    <w:p w:rsidR="00B6113D" w:rsidRDefault="00A66234">
      <w:pPr>
        <w:pStyle w:val="ListParagraph"/>
        <w:numPr>
          <w:ilvl w:val="2"/>
          <w:numId w:val="376"/>
        </w:numPr>
        <w:spacing w:after="0"/>
      </w:pPr>
      <w:r>
        <w:t>soapUse = literal</w:t>
      </w:r>
    </w:p>
    <w:p w:rsidR="00B6113D" w:rsidRDefault="00A66234">
      <w:pPr>
        <w:pStyle w:val="ListParagraph"/>
        <w:numPr>
          <w:ilvl w:val="2"/>
          <w:numId w:val="376"/>
        </w:numPr>
        <w:spacing w:after="0"/>
      </w:pPr>
      <w:r>
        <w:t>embedWsdlComponents = true</w:t>
      </w:r>
    </w:p>
    <w:p w:rsidR="00B6113D" w:rsidRDefault="00A66234">
      <w:pPr>
        <w:pStyle w:val="ListParagraph"/>
        <w:numPr>
          <w:ilvl w:val="2"/>
          <w:numId w:val="376"/>
        </w:numPr>
        <w:spacing w:after="0"/>
      </w:pPr>
      <w:r>
        <w:t>embedSchemaComponents = true</w:t>
      </w:r>
    </w:p>
    <w:p w:rsidR="00B6113D" w:rsidRDefault="00A66234">
      <w:pPr>
        <w:pStyle w:val="ListParagraph"/>
        <w:numPr>
          <w:ilvl w:val="2"/>
          <w:numId w:val="376"/>
        </w:numPr>
        <w:spacing w:after="0"/>
      </w:pPr>
      <w:r>
        <w:t>soapAction = /ProcessDefinitions/GetObligator/GetObligatorService</w:t>
      </w:r>
    </w:p>
    <w:p w:rsidR="00B6113D" w:rsidRDefault="00A66234">
      <w:pPr>
        <w:pStyle w:val="ListParagraph"/>
        <w:numPr>
          <w:ilvl w:val="2"/>
          <w:numId w:val="376"/>
        </w:numPr>
        <w:spacing w:after="0"/>
      </w:pPr>
      <w:r>
        <w:t xml:space="preserve">sharedChannel = </w:t>
      </w:r>
      <w:hyperlink w:anchor="3.2.2.7.1.---">
        <w:r>
          <w:rPr>
            <w:color w:val="0000FF"/>
            <w:u w:val="single"/>
          </w:rPr>
          <w:t>/SharedConnections/CalculateBonitaSOAPHTTPConnection.sharedhttp</w:t>
        </w:r>
      </w:hyperlink>
      <w:r>
        <w:t xml:space="preserve"> </w:t>
      </w:r>
    </w:p>
    <w:p w:rsidR="00B6113D" w:rsidRDefault="00A66234">
      <w:pPr>
        <w:pStyle w:val="Simplesubtitle"/>
      </w:pPr>
      <w:bookmarkStart w:id="1136" w:name="3.2.2.1.7.---EndActivity"/>
      <w:r>
        <w:t>Process end activity:</w:t>
      </w:r>
      <w:bookmarkEnd w:id="1136"/>
    </w:p>
    <w:p w:rsidR="00B6113D" w:rsidRDefault="00A66234">
      <w:pPr>
        <w:spacing w:after="0"/>
      </w:pPr>
      <w:r>
        <w:t xml:space="preserve"> Name: End</w:t>
      </w:r>
    </w:p>
    <w:p w:rsidR="00B6113D" w:rsidRDefault="00A66234">
      <w:pPr>
        <w:pStyle w:val="Simplesubtitle"/>
      </w:pPr>
      <w:bookmarkStart w:id="1137" w:name="3.2.2.1.7.---Activities"/>
      <w:r>
        <w:t>Activities:</w:t>
      </w:r>
      <w:bookmarkEnd w:id="1137"/>
    </w:p>
    <w:p w:rsidR="00B6113D" w:rsidRDefault="00A66234">
      <w:pPr>
        <w:pStyle w:val="Simplesubtitle"/>
      </w:pPr>
      <w:bookmarkStart w:id="1138" w:name="3.2.2.1.7.---GetObligator"/>
      <w:r>
        <w:t xml:space="preserve"> Name: </w:t>
      </w:r>
      <w:r>
        <w:rPr>
          <w:i/>
        </w:rPr>
        <w:t>GetObligator</w:t>
      </w:r>
      <w:bookmarkEnd w:id="1138"/>
    </w:p>
    <w:p w:rsidR="00B6113D" w:rsidRDefault="00A66234">
      <w:pPr>
        <w:pStyle w:val="ListParagraph"/>
        <w:numPr>
          <w:ilvl w:val="0"/>
          <w:numId w:val="377"/>
        </w:numPr>
        <w:spacing w:after="0"/>
      </w:pPr>
      <w:r>
        <w:t xml:space="preserve"> Type: </w:t>
      </w:r>
      <w:r>
        <w:rPr>
          <w:i/>
        </w:rPr>
        <w:t>com.tibco.pe.core.CallProcessActivity</w:t>
      </w:r>
    </w:p>
    <w:p w:rsidR="00B6113D" w:rsidRDefault="00A66234">
      <w:pPr>
        <w:pStyle w:val="ListParagraph"/>
        <w:numPr>
          <w:ilvl w:val="0"/>
          <w:numId w:val="377"/>
        </w:numPr>
        <w:spacing w:after="0"/>
      </w:pPr>
      <w:r>
        <w:t xml:space="preserve"> Resource Type: </w:t>
      </w:r>
      <w:r>
        <w:rPr>
          <w:i/>
        </w:rPr>
        <w:t>ae.process.subprocess</w:t>
      </w:r>
    </w:p>
    <w:p w:rsidR="00B6113D" w:rsidRDefault="00A66234">
      <w:pPr>
        <w:pStyle w:val="ListParagraph"/>
        <w:numPr>
          <w:ilvl w:val="0"/>
          <w:numId w:val="377"/>
        </w:numPr>
        <w:spacing w:after="0"/>
      </w:pPr>
      <w:r>
        <w:t xml:space="preserve"> Description: </w:t>
      </w:r>
      <w:r>
        <w:rPr>
          <w:i/>
        </w:rPr>
        <w:t>Read informations about oblig</w:t>
      </w:r>
      <w:r>
        <w:rPr>
          <w:i/>
        </w:rPr>
        <w:t>ator loan from xml file</w:t>
      </w:r>
    </w:p>
    <w:p w:rsidR="00B6113D" w:rsidRDefault="00A66234">
      <w:pPr>
        <w:pStyle w:val="ListParagraph"/>
        <w:numPr>
          <w:ilvl w:val="0"/>
          <w:numId w:val="377"/>
        </w:numPr>
        <w:spacing w:after="0"/>
      </w:pPr>
      <w:r>
        <w:rPr>
          <w:i/>
        </w:rPr>
        <w:t>Configuration:</w:t>
      </w:r>
    </w:p>
    <w:p w:rsidR="00B6113D" w:rsidRDefault="00A66234">
      <w:pPr>
        <w:pStyle w:val="ListParagraph"/>
        <w:numPr>
          <w:ilvl w:val="1"/>
          <w:numId w:val="377"/>
        </w:numPr>
        <w:spacing w:after="0"/>
      </w:pPr>
      <w:r>
        <w:t xml:space="preserve">processName = </w:t>
      </w:r>
      <w:hyperlink w:anchor="3.2.2.1.6.---">
        <w:r>
          <w:rPr>
            <w:color w:val="0000FF"/>
            <w:u w:val="single"/>
          </w:rPr>
          <w:t>/ProcessDefinitions/GetObligator/GetObligator.process</w:t>
        </w:r>
      </w:hyperlink>
      <w:r>
        <w:t xml:space="preserve"> </w:t>
      </w:r>
    </w:p>
    <w:p w:rsidR="00B6113D" w:rsidRDefault="00A66234">
      <w:pPr>
        <w:pStyle w:val="ListParagraph"/>
        <w:numPr>
          <w:ilvl w:val="0"/>
          <w:numId w:val="37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$ObligatorName-SOAPEventSource/inputMessage/ns:Name</w:t>
            </w:r>
          </w:p>
        </w:tc>
      </w:tr>
    </w:tbl>
    <w:p w:rsidR="00B6113D" w:rsidRDefault="00B6113D"/>
    <w:p w:rsidR="00B6113D" w:rsidRDefault="00A66234">
      <w:pPr>
        <w:pStyle w:val="Simplesubtitle"/>
      </w:pPr>
      <w:bookmarkStart w:id="1139" w:name="3.2.2.1.7.---ObligatorInfo_SOAPSendReply"/>
      <w:r>
        <w:t xml:space="preserve"> Name: </w:t>
      </w:r>
      <w:r>
        <w:rPr>
          <w:i/>
        </w:rPr>
        <w:t>ObligatorInfo SOAPSendReply</w:t>
      </w:r>
      <w:bookmarkEnd w:id="1139"/>
    </w:p>
    <w:p w:rsidR="00B6113D" w:rsidRDefault="00A66234">
      <w:pPr>
        <w:pStyle w:val="ListParagraph"/>
        <w:numPr>
          <w:ilvl w:val="0"/>
          <w:numId w:val="378"/>
        </w:numPr>
        <w:spacing w:after="0"/>
      </w:pPr>
      <w:r>
        <w:t xml:space="preserve"> Type: </w:t>
      </w:r>
      <w:r>
        <w:rPr>
          <w:i/>
        </w:rPr>
        <w:t>com.tibco.plugin.soap.SOAPSendReplyActivity</w:t>
      </w:r>
    </w:p>
    <w:p w:rsidR="00B6113D" w:rsidRDefault="00A66234">
      <w:pPr>
        <w:pStyle w:val="ListParagraph"/>
        <w:numPr>
          <w:ilvl w:val="0"/>
          <w:numId w:val="378"/>
        </w:numPr>
        <w:spacing w:after="0"/>
      </w:pPr>
      <w:r>
        <w:t xml:space="preserve"> Resource Type: </w:t>
      </w:r>
      <w:r>
        <w:rPr>
          <w:i/>
        </w:rPr>
        <w:t>ae.activities.SOAPSendReplyUI</w:t>
      </w:r>
    </w:p>
    <w:p w:rsidR="00B6113D" w:rsidRDefault="00A66234">
      <w:pPr>
        <w:pStyle w:val="ListParagraph"/>
        <w:numPr>
          <w:ilvl w:val="0"/>
          <w:numId w:val="378"/>
        </w:numPr>
        <w:spacing w:after="0"/>
      </w:pPr>
      <w:r>
        <w:t xml:space="preserve"> Description: </w:t>
      </w:r>
      <w:r>
        <w:rPr>
          <w:i/>
        </w:rPr>
        <w:t>Send SOAP reply with GetObligator result</w:t>
      </w:r>
    </w:p>
    <w:p w:rsidR="00B6113D" w:rsidRDefault="00A66234">
      <w:pPr>
        <w:pStyle w:val="ListParagraph"/>
        <w:numPr>
          <w:ilvl w:val="0"/>
          <w:numId w:val="378"/>
        </w:numPr>
        <w:spacing w:after="0"/>
      </w:pPr>
      <w:r>
        <w:rPr>
          <w:i/>
        </w:rPr>
        <w:t>Configuration:</w:t>
      </w:r>
    </w:p>
    <w:p w:rsidR="00B6113D" w:rsidRDefault="00A66234">
      <w:pPr>
        <w:pStyle w:val="ListParagraph"/>
        <w:numPr>
          <w:ilvl w:val="1"/>
          <w:numId w:val="378"/>
        </w:numPr>
        <w:spacing w:after="0"/>
      </w:pPr>
      <w:r>
        <w:t>eventSource = ObligatorName SOAPEventSource</w:t>
      </w:r>
    </w:p>
    <w:p w:rsidR="00B6113D" w:rsidRDefault="00A66234">
      <w:pPr>
        <w:pStyle w:val="ListParagraph"/>
        <w:numPr>
          <w:ilvl w:val="0"/>
          <w:numId w:val="37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96"/>
        <w:gridCol w:w="49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Obligator</w:t>
            </w:r>
          </w:p>
        </w:tc>
        <w:tc>
          <w:tcPr>
            <w:tcW w:w="9576" w:type="dxa"/>
            <w:shd w:val="clear" w:color="auto" w:fill="FFFFFF" w:themeFill="background1"/>
          </w:tcPr>
          <w:p w:rsidR="00B6113D" w:rsidRDefault="00A66234">
            <w:pPr>
              <w:spacing w:after="0"/>
            </w:pPr>
            <w:r>
              <w:t xml:space="preserve"> [copy-of]  $GetObligator/ns:Obligator</w:t>
            </w:r>
          </w:p>
        </w:tc>
      </w:tr>
    </w:tbl>
    <w:p w:rsidR="00B6113D" w:rsidRDefault="00B6113D"/>
    <w:p w:rsidR="00B6113D" w:rsidRDefault="00A66234">
      <w:pPr>
        <w:pStyle w:val="Simplesubtitle"/>
      </w:pPr>
      <w:bookmarkStart w:id="1140" w:name="3.2.2.1.7.---Transitions"/>
      <w:r>
        <w:t>Transitions:</w:t>
      </w:r>
      <w:bookmarkEnd w:id="1140"/>
    </w:p>
    <w:p w:rsidR="00B6113D" w:rsidRDefault="00A66234">
      <w:pPr>
        <w:pStyle w:val="ListParagraph"/>
        <w:numPr>
          <w:ilvl w:val="0"/>
          <w:numId w:val="379"/>
        </w:numPr>
        <w:spacing w:after="0"/>
      </w:pPr>
      <w:r>
        <w:t xml:space="preserve"> From: </w:t>
      </w:r>
      <w:r>
        <w:rPr>
          <w:b/>
          <w:i/>
        </w:rPr>
        <w:t>GetObligator</w:t>
      </w:r>
      <w:r>
        <w:t xml:space="preserve"> -To: </w:t>
      </w:r>
      <w:r>
        <w:rPr>
          <w:b/>
          <w:i/>
        </w:rPr>
        <w:t>ObligatorInfo SOAPSendReply</w:t>
      </w:r>
    </w:p>
    <w:p w:rsidR="00B6113D" w:rsidRDefault="00A66234">
      <w:pPr>
        <w:pStyle w:val="ListParagraph"/>
        <w:numPr>
          <w:ilvl w:val="1"/>
          <w:numId w:val="379"/>
        </w:numPr>
        <w:spacing w:after="0"/>
      </w:pPr>
      <w:r>
        <w:t xml:space="preserve"> Label: </w:t>
      </w:r>
    </w:p>
    <w:p w:rsidR="00B6113D" w:rsidRDefault="00A66234">
      <w:pPr>
        <w:pStyle w:val="ListParagraph"/>
        <w:numPr>
          <w:ilvl w:val="1"/>
          <w:numId w:val="379"/>
        </w:numPr>
        <w:spacing w:after="0"/>
      </w:pPr>
      <w:r>
        <w:t xml:space="preserve"> Condition: </w:t>
      </w:r>
      <w:r>
        <w:rPr>
          <w:i/>
        </w:rPr>
        <w:t xml:space="preserve"> Success </w:t>
      </w:r>
    </w:p>
    <w:p w:rsidR="00B6113D" w:rsidRDefault="00A66234">
      <w:pPr>
        <w:pStyle w:val="ListParagraph"/>
        <w:numPr>
          <w:ilvl w:val="1"/>
          <w:numId w:val="379"/>
        </w:numPr>
        <w:spacing w:after="0"/>
      </w:pPr>
      <w:r>
        <w:t xml:space="preserve"> Description: </w:t>
      </w:r>
    </w:p>
    <w:p w:rsidR="00B6113D" w:rsidRDefault="00A66234">
      <w:pPr>
        <w:pStyle w:val="ListParagraph"/>
        <w:numPr>
          <w:ilvl w:val="0"/>
          <w:numId w:val="380"/>
        </w:numPr>
        <w:spacing w:after="0"/>
      </w:pPr>
      <w:r>
        <w:t xml:space="preserve"> From: </w:t>
      </w:r>
      <w:r>
        <w:rPr>
          <w:b/>
          <w:i/>
        </w:rPr>
        <w:t>ObligatorInfo SOAPSendReply</w:t>
      </w:r>
      <w:r>
        <w:t xml:space="preserve"> -To: </w:t>
      </w:r>
      <w:r>
        <w:rPr>
          <w:b/>
          <w:i/>
        </w:rPr>
        <w:t>End</w:t>
      </w:r>
    </w:p>
    <w:p w:rsidR="00B6113D" w:rsidRDefault="00A66234">
      <w:pPr>
        <w:pStyle w:val="ListParagraph"/>
        <w:numPr>
          <w:ilvl w:val="1"/>
          <w:numId w:val="380"/>
        </w:numPr>
        <w:spacing w:after="0"/>
      </w:pPr>
      <w:r>
        <w:t xml:space="preserve"> Label: </w:t>
      </w:r>
    </w:p>
    <w:p w:rsidR="00B6113D" w:rsidRDefault="00A66234">
      <w:pPr>
        <w:pStyle w:val="ListParagraph"/>
        <w:numPr>
          <w:ilvl w:val="1"/>
          <w:numId w:val="380"/>
        </w:numPr>
        <w:spacing w:after="0"/>
      </w:pPr>
      <w:r>
        <w:t xml:space="preserve"> Condition: </w:t>
      </w:r>
      <w:r>
        <w:rPr>
          <w:i/>
        </w:rPr>
        <w:t xml:space="preserve"> Success </w:t>
      </w:r>
    </w:p>
    <w:p w:rsidR="00B6113D" w:rsidRDefault="00A66234">
      <w:pPr>
        <w:pStyle w:val="ListParagraph"/>
        <w:numPr>
          <w:ilvl w:val="1"/>
          <w:numId w:val="380"/>
        </w:numPr>
        <w:spacing w:after="0"/>
      </w:pPr>
      <w:r>
        <w:t xml:space="preserve"> Description: </w:t>
      </w:r>
    </w:p>
    <w:p w:rsidR="00B6113D" w:rsidRDefault="00A66234">
      <w:pPr>
        <w:pStyle w:val="ListParagraph"/>
        <w:numPr>
          <w:ilvl w:val="0"/>
          <w:numId w:val="381"/>
        </w:numPr>
        <w:spacing w:after="0"/>
      </w:pPr>
      <w:r>
        <w:lastRenderedPageBreak/>
        <w:t xml:space="preserve"> From: </w:t>
      </w:r>
      <w:r>
        <w:rPr>
          <w:b/>
          <w:i/>
        </w:rPr>
        <w:t>ObligatorName SOAPEventSource</w:t>
      </w:r>
      <w:r>
        <w:t xml:space="preserve"> -To: </w:t>
      </w:r>
      <w:r>
        <w:rPr>
          <w:b/>
          <w:i/>
        </w:rPr>
        <w:t>GetObligator</w:t>
      </w:r>
    </w:p>
    <w:p w:rsidR="00B6113D" w:rsidRDefault="00A66234">
      <w:pPr>
        <w:pStyle w:val="ListParagraph"/>
        <w:numPr>
          <w:ilvl w:val="1"/>
          <w:numId w:val="381"/>
        </w:numPr>
        <w:spacing w:after="0"/>
      </w:pPr>
      <w:r>
        <w:t xml:space="preserve"> Label: </w:t>
      </w:r>
    </w:p>
    <w:p w:rsidR="00B6113D" w:rsidRDefault="00A66234">
      <w:pPr>
        <w:pStyle w:val="ListParagraph"/>
        <w:numPr>
          <w:ilvl w:val="1"/>
          <w:numId w:val="381"/>
        </w:numPr>
        <w:spacing w:after="0"/>
      </w:pPr>
      <w:r>
        <w:t xml:space="preserve"> Condition: </w:t>
      </w:r>
      <w:r>
        <w:rPr>
          <w:i/>
        </w:rPr>
        <w:t xml:space="preserve"> Success </w:t>
      </w:r>
    </w:p>
    <w:p w:rsidR="00B6113D" w:rsidRDefault="00A66234">
      <w:pPr>
        <w:pStyle w:val="ListParagraph"/>
        <w:numPr>
          <w:ilvl w:val="1"/>
          <w:numId w:val="381"/>
        </w:numPr>
        <w:spacing w:after="0"/>
      </w:pPr>
      <w:r>
        <w:t xml:space="preserve"> Description: </w:t>
      </w:r>
    </w:p>
    <w:p w:rsidR="00B6113D" w:rsidRDefault="00A66234">
      <w:pPr>
        <w:pStyle w:val="Heading4"/>
      </w:pPr>
      <w:bookmarkStart w:id="1141" w:name="3.2.2.2.---"/>
      <w:bookmarkStart w:id="1142" w:name="_Toc336871370"/>
      <w:r>
        <w:t>3.2.2.2. AE Schemas</w:t>
      </w:r>
      <w:bookmarkEnd w:id="1141"/>
      <w:bookmarkEnd w:id="1142"/>
    </w:p>
    <w:p w:rsidR="00B6113D" w:rsidRDefault="00A66234">
      <w:pPr>
        <w:spacing w:after="0"/>
      </w:pPr>
      <w:r>
        <w:t>Chapter contains description of BusinessWorks AE Schemas from project AccountState.ear.</w:t>
      </w:r>
    </w:p>
    <w:p w:rsidR="00B6113D" w:rsidRDefault="00A66234">
      <w:pPr>
        <w:pStyle w:val="Heading5"/>
      </w:pPr>
      <w:bookmarkStart w:id="1143" w:name="3.2.2.2.1.---"/>
      <w:r>
        <w:t>3.2.2.2.1. ae</w:t>
      </w:r>
      <w:bookmarkEnd w:id="1143"/>
    </w:p>
    <w:p w:rsidR="00B6113D" w:rsidRDefault="00A66234">
      <w:pPr>
        <w:spacing w:after="0"/>
      </w:pPr>
      <w:r>
        <w:t xml:space="preserve"> Section contains description of AE Schema ae.aeschema</w:t>
      </w:r>
    </w:p>
    <w:p w:rsidR="00B6113D" w:rsidRDefault="00A66234">
      <w:pPr>
        <w:pStyle w:val="Simplesubtitle"/>
      </w:pPr>
      <w:bookmarkStart w:id="1144" w:name="3.2.2.2.1.---Description"/>
      <w:r>
        <w:t>AE Schema Description:</w:t>
      </w:r>
      <w:bookmarkEnd w:id="11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145" w:name="3.2.2.2.1.---Scalars"/>
      <w:r>
        <w:t>Scalars:</w:t>
      </w:r>
      <w:bookmarkEnd w:id="11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146" w:name="3.2.2.2.2.---"/>
      <w:r>
        <w:t>3.2.2.2.2. CalculateBonitaAESchema</w:t>
      </w:r>
      <w:bookmarkEnd w:id="1146"/>
    </w:p>
    <w:p w:rsidR="00B6113D" w:rsidRDefault="00A66234">
      <w:pPr>
        <w:spacing w:after="0"/>
      </w:pPr>
      <w:r>
        <w:t xml:space="preserve"> Section contains description of AE Schema </w:t>
      </w:r>
      <w:r>
        <w:t>CalculateBonitaAESchema.aeschema</w:t>
      </w:r>
    </w:p>
    <w:p w:rsidR="00B6113D" w:rsidRDefault="00A66234">
      <w:pPr>
        <w:pStyle w:val="Simplesubtitle"/>
      </w:pPr>
      <w:bookmarkStart w:id="1147" w:name="3.2.2.2.2.---Description"/>
      <w:r>
        <w:t>AE Schema Description:</w:t>
      </w:r>
      <w:bookmarkEnd w:id="11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CalculateBonita AESchema for EMS communication Class for calculated result Class for input parameters</w:t>
            </w:r>
          </w:p>
        </w:tc>
      </w:tr>
    </w:tbl>
    <w:p w:rsidR="00B6113D" w:rsidRDefault="00B6113D"/>
    <w:p w:rsidR="00B6113D" w:rsidRDefault="00A66234">
      <w:pPr>
        <w:pStyle w:val="Simplesubtitle"/>
      </w:pPr>
      <w:bookmarkStart w:id="1148" w:name="3.2.2.2.2.---Classes"/>
      <w:r>
        <w:lastRenderedPageBreak/>
        <w:t>Classes:</w:t>
      </w:r>
      <w:bookmarkEnd w:id="1148"/>
    </w:p>
    <w:p w:rsidR="00B6113D" w:rsidRDefault="00A66234">
      <w:pPr>
        <w:pStyle w:val="Simplesubtitle"/>
      </w:pPr>
      <w:bookmarkStart w:id="1149" w:name="3.2.2.2.2.---class.InputParameters"/>
      <w:r>
        <w:t xml:space="preserve"> Class name: InputParameters</w:t>
      </w:r>
      <w:bookmarkEnd w:id="1149"/>
    </w:p>
    <w:p w:rsidR="00B6113D" w:rsidRDefault="00A66234">
      <w:pPr>
        <w:spacing w:after="0"/>
      </w:pPr>
      <w:r>
        <w:t>Attributes:</w:t>
      </w:r>
    </w:p>
    <w:p w:rsidR="00B6113D" w:rsidRDefault="00A66234">
      <w:pPr>
        <w:pStyle w:val="ListParagraph"/>
        <w:numPr>
          <w:ilvl w:val="0"/>
          <w:numId w:val="382"/>
        </w:numPr>
        <w:spacing w:after="0"/>
      </w:pPr>
      <w:r>
        <w:rPr>
          <w:b/>
        </w:rPr>
        <w:t>MonthIncrement</w:t>
      </w:r>
    </w:p>
    <w:p w:rsidR="00B6113D" w:rsidRDefault="00A66234">
      <w:pPr>
        <w:pStyle w:val="ListParagraph"/>
        <w:numPr>
          <w:ilvl w:val="1"/>
          <w:numId w:val="382"/>
        </w:numPr>
        <w:spacing w:after="0"/>
      </w:pPr>
      <w:r>
        <w:rPr>
          <w:b/>
        </w:rPr>
        <w:t xml:space="preserve">Readable: </w:t>
      </w:r>
      <w:r>
        <w:t>true</w:t>
      </w:r>
    </w:p>
    <w:p w:rsidR="00B6113D" w:rsidRDefault="00A66234">
      <w:pPr>
        <w:pStyle w:val="ListParagraph"/>
        <w:numPr>
          <w:ilvl w:val="1"/>
          <w:numId w:val="382"/>
        </w:numPr>
        <w:spacing w:after="0"/>
      </w:pPr>
      <w:r>
        <w:rPr>
          <w:b/>
        </w:rPr>
        <w:t xml:space="preserve">Writeable: </w:t>
      </w:r>
      <w:r>
        <w:t>true</w:t>
      </w:r>
    </w:p>
    <w:p w:rsidR="00B6113D" w:rsidRDefault="00A66234">
      <w:pPr>
        <w:pStyle w:val="ListParagraph"/>
        <w:numPr>
          <w:ilvl w:val="1"/>
          <w:numId w:val="382"/>
        </w:numPr>
        <w:spacing w:after="0"/>
      </w:pPr>
      <w:r>
        <w:rPr>
          <w:b/>
        </w:rPr>
        <w:t xml:space="preserve">Type: </w:t>
      </w:r>
      <w:hyperlink w:anchor="3.2.2.2.1.---">
        <w:r>
          <w:rPr>
            <w:color w:val="0000FF"/>
            <w:u w:val="single"/>
          </w:rPr>
          <w:t>/AESchemas/ae.aeschema#scalar.i8</w:t>
        </w:r>
      </w:hyperlink>
    </w:p>
    <w:p w:rsidR="00B6113D" w:rsidRDefault="00A66234">
      <w:pPr>
        <w:pStyle w:val="ListParagraph"/>
        <w:numPr>
          <w:ilvl w:val="0"/>
          <w:numId w:val="382"/>
        </w:numPr>
        <w:spacing w:after="0"/>
      </w:pPr>
      <w:r>
        <w:rPr>
          <w:b/>
        </w:rPr>
        <w:t>Name</w:t>
      </w:r>
    </w:p>
    <w:p w:rsidR="00B6113D" w:rsidRDefault="00A66234">
      <w:pPr>
        <w:pStyle w:val="ListParagraph"/>
        <w:numPr>
          <w:ilvl w:val="1"/>
          <w:numId w:val="382"/>
        </w:numPr>
        <w:spacing w:after="0"/>
      </w:pPr>
      <w:r>
        <w:rPr>
          <w:b/>
        </w:rPr>
        <w:t xml:space="preserve">Readable: </w:t>
      </w:r>
      <w:r>
        <w:t>true</w:t>
      </w:r>
    </w:p>
    <w:p w:rsidR="00B6113D" w:rsidRDefault="00A66234">
      <w:pPr>
        <w:pStyle w:val="ListParagraph"/>
        <w:numPr>
          <w:ilvl w:val="1"/>
          <w:numId w:val="382"/>
        </w:numPr>
        <w:spacing w:after="0"/>
      </w:pPr>
      <w:r>
        <w:rPr>
          <w:b/>
        </w:rPr>
        <w:t xml:space="preserve">Writeable: </w:t>
      </w:r>
      <w:r>
        <w:t>true</w:t>
      </w:r>
    </w:p>
    <w:p w:rsidR="00B6113D" w:rsidRDefault="00A66234">
      <w:pPr>
        <w:pStyle w:val="ListParagraph"/>
        <w:numPr>
          <w:ilvl w:val="1"/>
          <w:numId w:val="382"/>
        </w:numPr>
        <w:spacing w:after="0"/>
      </w:pPr>
      <w:r>
        <w:rPr>
          <w:b/>
        </w:rPr>
        <w:t xml:space="preserve">Type: </w:t>
      </w:r>
      <w:hyperlink w:anchor="3.2.2.2.1.---">
        <w:r>
          <w:rPr>
            <w:color w:val="0000FF"/>
            <w:u w:val="single"/>
          </w:rPr>
          <w:t>/AESchemas/ae.aeschema#scalar.string</w:t>
        </w:r>
      </w:hyperlink>
    </w:p>
    <w:p w:rsidR="00B6113D" w:rsidRDefault="00A66234">
      <w:pPr>
        <w:pStyle w:val="ListParagraph"/>
        <w:numPr>
          <w:ilvl w:val="0"/>
          <w:numId w:val="382"/>
        </w:numPr>
        <w:spacing w:after="0"/>
      </w:pPr>
      <w:r>
        <w:rPr>
          <w:b/>
        </w:rPr>
        <w:t>RealtyValue</w:t>
      </w:r>
    </w:p>
    <w:p w:rsidR="00B6113D" w:rsidRDefault="00A66234">
      <w:pPr>
        <w:pStyle w:val="ListParagraph"/>
        <w:numPr>
          <w:ilvl w:val="1"/>
          <w:numId w:val="382"/>
        </w:numPr>
        <w:spacing w:after="0"/>
      </w:pPr>
      <w:r>
        <w:rPr>
          <w:b/>
        </w:rPr>
        <w:t xml:space="preserve">Readable: </w:t>
      </w:r>
      <w:r>
        <w:t>true</w:t>
      </w:r>
    </w:p>
    <w:p w:rsidR="00B6113D" w:rsidRDefault="00A66234">
      <w:pPr>
        <w:pStyle w:val="ListParagraph"/>
        <w:numPr>
          <w:ilvl w:val="1"/>
          <w:numId w:val="382"/>
        </w:numPr>
        <w:spacing w:after="0"/>
      </w:pPr>
      <w:r>
        <w:rPr>
          <w:b/>
        </w:rPr>
        <w:t xml:space="preserve">Writeable: </w:t>
      </w:r>
      <w:r>
        <w:t>true</w:t>
      </w:r>
    </w:p>
    <w:p w:rsidR="00B6113D" w:rsidRDefault="00A66234">
      <w:pPr>
        <w:pStyle w:val="ListParagraph"/>
        <w:numPr>
          <w:ilvl w:val="1"/>
          <w:numId w:val="382"/>
        </w:numPr>
        <w:spacing w:after="0"/>
      </w:pPr>
      <w:r>
        <w:rPr>
          <w:b/>
        </w:rPr>
        <w:t xml:space="preserve">Type: </w:t>
      </w:r>
      <w:hyperlink w:anchor="3.2.2.2.1.---">
        <w:r>
          <w:rPr>
            <w:color w:val="0000FF"/>
            <w:u w:val="single"/>
          </w:rPr>
          <w:t>/AESchemas/ae.aeschema#scalar.i8</w:t>
        </w:r>
      </w:hyperlink>
    </w:p>
    <w:p w:rsidR="00B6113D" w:rsidRDefault="00A66234">
      <w:pPr>
        <w:pStyle w:val="ListParagraph"/>
        <w:numPr>
          <w:ilvl w:val="0"/>
          <w:numId w:val="382"/>
        </w:numPr>
        <w:spacing w:after="0"/>
      </w:pPr>
      <w:r>
        <w:rPr>
          <w:b/>
        </w:rPr>
        <w:t>Refund</w:t>
      </w:r>
    </w:p>
    <w:p w:rsidR="00B6113D" w:rsidRDefault="00A66234">
      <w:pPr>
        <w:pStyle w:val="ListParagraph"/>
        <w:numPr>
          <w:ilvl w:val="1"/>
          <w:numId w:val="382"/>
        </w:numPr>
        <w:spacing w:after="0"/>
      </w:pPr>
      <w:r>
        <w:rPr>
          <w:b/>
        </w:rPr>
        <w:t xml:space="preserve">Readable: </w:t>
      </w:r>
      <w:r>
        <w:t>true</w:t>
      </w:r>
    </w:p>
    <w:p w:rsidR="00B6113D" w:rsidRDefault="00A66234">
      <w:pPr>
        <w:pStyle w:val="ListParagraph"/>
        <w:numPr>
          <w:ilvl w:val="1"/>
          <w:numId w:val="382"/>
        </w:numPr>
        <w:spacing w:after="0"/>
      </w:pPr>
      <w:r>
        <w:rPr>
          <w:b/>
        </w:rPr>
        <w:t xml:space="preserve">Writeable: </w:t>
      </w:r>
      <w:r>
        <w:t>true</w:t>
      </w:r>
    </w:p>
    <w:p w:rsidR="00B6113D" w:rsidRDefault="00A66234">
      <w:pPr>
        <w:pStyle w:val="ListParagraph"/>
        <w:numPr>
          <w:ilvl w:val="1"/>
          <w:numId w:val="382"/>
        </w:numPr>
        <w:spacing w:after="0"/>
      </w:pPr>
      <w:r>
        <w:rPr>
          <w:b/>
        </w:rPr>
        <w:t xml:space="preserve">Type: </w:t>
      </w:r>
      <w:hyperlink w:anchor="3.2.2.2.1.---">
        <w:r>
          <w:rPr>
            <w:color w:val="0000FF"/>
            <w:u w:val="single"/>
          </w:rPr>
          <w:t>/AESchemas/ae.aeschema#scalar.i8</w:t>
        </w:r>
      </w:hyperlink>
    </w:p>
    <w:p w:rsidR="00B6113D" w:rsidRDefault="00A66234">
      <w:pPr>
        <w:pStyle w:val="ListParagraph"/>
        <w:numPr>
          <w:ilvl w:val="0"/>
          <w:numId w:val="382"/>
        </w:numPr>
        <w:spacing w:after="0"/>
      </w:pPr>
      <w:r>
        <w:rPr>
          <w:b/>
        </w:rPr>
        <w:t>Value</w:t>
      </w:r>
    </w:p>
    <w:p w:rsidR="00B6113D" w:rsidRDefault="00A66234">
      <w:pPr>
        <w:pStyle w:val="ListParagraph"/>
        <w:numPr>
          <w:ilvl w:val="1"/>
          <w:numId w:val="382"/>
        </w:numPr>
        <w:spacing w:after="0"/>
      </w:pPr>
      <w:r>
        <w:rPr>
          <w:b/>
        </w:rPr>
        <w:t xml:space="preserve">Readable: </w:t>
      </w:r>
      <w:r>
        <w:t>true</w:t>
      </w:r>
    </w:p>
    <w:p w:rsidR="00B6113D" w:rsidRDefault="00A66234">
      <w:pPr>
        <w:pStyle w:val="ListParagraph"/>
        <w:numPr>
          <w:ilvl w:val="1"/>
          <w:numId w:val="382"/>
        </w:numPr>
        <w:spacing w:after="0"/>
      </w:pPr>
      <w:r>
        <w:rPr>
          <w:b/>
        </w:rPr>
        <w:t xml:space="preserve">Writeable: </w:t>
      </w:r>
      <w:r>
        <w:t>true</w:t>
      </w:r>
    </w:p>
    <w:p w:rsidR="00B6113D" w:rsidRDefault="00A66234">
      <w:pPr>
        <w:pStyle w:val="ListParagraph"/>
        <w:numPr>
          <w:ilvl w:val="1"/>
          <w:numId w:val="382"/>
        </w:numPr>
        <w:spacing w:after="0"/>
      </w:pPr>
      <w:r>
        <w:rPr>
          <w:b/>
        </w:rPr>
        <w:t xml:space="preserve">Type: </w:t>
      </w:r>
      <w:hyperlink w:anchor="3.2.2.2.1.---">
        <w:r>
          <w:rPr>
            <w:color w:val="0000FF"/>
            <w:u w:val="single"/>
          </w:rPr>
          <w:t>/AESchemas/ae.aeschema#scalar.i8</w:t>
        </w:r>
      </w:hyperlink>
    </w:p>
    <w:p w:rsidR="00B6113D" w:rsidRDefault="00A66234">
      <w:pPr>
        <w:pStyle w:val="Simplesubtitle"/>
      </w:pPr>
      <w:bookmarkStart w:id="1150" w:name="3.2.2.2.2.---class.PretenderBonita"/>
      <w:r>
        <w:t xml:space="preserve"> Class name: PretenderBonita</w:t>
      </w:r>
      <w:bookmarkEnd w:id="1150"/>
    </w:p>
    <w:p w:rsidR="00B6113D" w:rsidRDefault="00A66234">
      <w:pPr>
        <w:spacing w:after="0"/>
      </w:pPr>
      <w:r>
        <w:t>Attributes:</w:t>
      </w:r>
    </w:p>
    <w:p w:rsidR="00B6113D" w:rsidRDefault="00A66234">
      <w:pPr>
        <w:pStyle w:val="ListParagraph"/>
        <w:numPr>
          <w:ilvl w:val="0"/>
          <w:numId w:val="383"/>
        </w:numPr>
        <w:spacing w:after="0"/>
      </w:pPr>
      <w:r>
        <w:rPr>
          <w:b/>
        </w:rPr>
        <w:t>Bonita</w:t>
      </w:r>
    </w:p>
    <w:p w:rsidR="00B6113D" w:rsidRDefault="00A66234">
      <w:pPr>
        <w:pStyle w:val="ListParagraph"/>
        <w:numPr>
          <w:ilvl w:val="1"/>
          <w:numId w:val="383"/>
        </w:numPr>
        <w:spacing w:after="0"/>
      </w:pPr>
      <w:r>
        <w:rPr>
          <w:b/>
        </w:rPr>
        <w:t xml:space="preserve">Readable: </w:t>
      </w:r>
      <w:r>
        <w:t>true</w:t>
      </w:r>
    </w:p>
    <w:p w:rsidR="00B6113D" w:rsidRDefault="00A66234">
      <w:pPr>
        <w:pStyle w:val="ListParagraph"/>
        <w:numPr>
          <w:ilvl w:val="1"/>
          <w:numId w:val="383"/>
        </w:numPr>
        <w:spacing w:after="0"/>
      </w:pPr>
      <w:r>
        <w:rPr>
          <w:b/>
        </w:rPr>
        <w:t xml:space="preserve">Writeable: </w:t>
      </w:r>
      <w:r>
        <w:t>true</w:t>
      </w:r>
    </w:p>
    <w:p w:rsidR="00B6113D" w:rsidRDefault="00A66234">
      <w:pPr>
        <w:pStyle w:val="ListParagraph"/>
        <w:numPr>
          <w:ilvl w:val="1"/>
          <w:numId w:val="383"/>
        </w:numPr>
        <w:spacing w:after="0"/>
      </w:pPr>
      <w:r>
        <w:rPr>
          <w:b/>
        </w:rPr>
        <w:t xml:space="preserve">Type: </w:t>
      </w:r>
      <w:hyperlink w:anchor="3.2.2.2.1.---">
        <w:r>
          <w:rPr>
            <w:color w:val="0000FF"/>
            <w:u w:val="single"/>
          </w:rPr>
          <w:t>/AESchemas/ae.aeschema#scalar.i8</w:t>
        </w:r>
      </w:hyperlink>
    </w:p>
    <w:p w:rsidR="00B6113D" w:rsidRDefault="00A66234">
      <w:pPr>
        <w:pStyle w:val="ListParagraph"/>
        <w:numPr>
          <w:ilvl w:val="0"/>
          <w:numId w:val="383"/>
        </w:numPr>
        <w:spacing w:after="0"/>
      </w:pPr>
      <w:r>
        <w:rPr>
          <w:b/>
        </w:rPr>
        <w:t>Name</w:t>
      </w:r>
    </w:p>
    <w:p w:rsidR="00B6113D" w:rsidRDefault="00A66234">
      <w:pPr>
        <w:pStyle w:val="ListParagraph"/>
        <w:numPr>
          <w:ilvl w:val="1"/>
          <w:numId w:val="383"/>
        </w:numPr>
        <w:spacing w:after="0"/>
      </w:pPr>
      <w:r>
        <w:rPr>
          <w:b/>
        </w:rPr>
        <w:t xml:space="preserve">Readable: </w:t>
      </w:r>
      <w:r>
        <w:t>true</w:t>
      </w:r>
    </w:p>
    <w:p w:rsidR="00B6113D" w:rsidRDefault="00A66234">
      <w:pPr>
        <w:pStyle w:val="ListParagraph"/>
        <w:numPr>
          <w:ilvl w:val="1"/>
          <w:numId w:val="383"/>
        </w:numPr>
        <w:spacing w:after="0"/>
      </w:pPr>
      <w:r>
        <w:rPr>
          <w:b/>
        </w:rPr>
        <w:t xml:space="preserve">Writeable: </w:t>
      </w:r>
      <w:r>
        <w:t>true</w:t>
      </w:r>
    </w:p>
    <w:p w:rsidR="00B6113D" w:rsidRDefault="00A66234">
      <w:pPr>
        <w:pStyle w:val="ListParagraph"/>
        <w:numPr>
          <w:ilvl w:val="1"/>
          <w:numId w:val="383"/>
        </w:numPr>
        <w:spacing w:after="0"/>
      </w:pPr>
      <w:r>
        <w:rPr>
          <w:b/>
        </w:rPr>
        <w:t xml:space="preserve">Type: </w:t>
      </w:r>
      <w:hyperlink w:anchor="3.2.2.2.1.---">
        <w:r>
          <w:rPr>
            <w:color w:val="0000FF"/>
            <w:u w:val="single"/>
          </w:rPr>
          <w:t>/AESchemas/ae.aeschema#scalar.string</w:t>
        </w:r>
      </w:hyperlink>
    </w:p>
    <w:p w:rsidR="00B6113D" w:rsidRDefault="00A66234">
      <w:pPr>
        <w:pStyle w:val="Heading4"/>
      </w:pPr>
      <w:bookmarkStart w:id="1151" w:name="3.2.2.3.---"/>
      <w:bookmarkStart w:id="1152" w:name="_Toc336871371"/>
      <w:r>
        <w:t>3.2.2.3. Global Variables</w:t>
      </w:r>
      <w:bookmarkEnd w:id="1151"/>
      <w:bookmarkEnd w:id="1152"/>
    </w:p>
    <w:p w:rsidR="00B6113D" w:rsidRDefault="00A66234">
      <w:pPr>
        <w:spacing w:after="0"/>
      </w:pPr>
      <w:r>
        <w:t>Chapter contains description of BusinessWorks Global Variables from project AccountState.ear.</w:t>
      </w:r>
    </w:p>
    <w:p w:rsidR="00B6113D" w:rsidRDefault="00A66234">
      <w:pPr>
        <w:pStyle w:val="Heading5"/>
      </w:pPr>
      <w:bookmarkStart w:id="1153" w:name="3.2.2.3.1.---"/>
      <w:r>
        <w:t>3.2.2.3.1. defaultVars</w:t>
      </w:r>
      <w:bookmarkEnd w:id="1153"/>
    </w:p>
    <w:p w:rsidR="00B6113D" w:rsidRDefault="00A66234">
      <w:pPr>
        <w:spacing w:after="0"/>
      </w:pPr>
      <w:r>
        <w:t xml:space="preserve"> Section contains description of </w:t>
      </w:r>
      <w:r>
        <w:t xml:space="preserve">Global Variables " defaultVars " </w:t>
      </w:r>
    </w:p>
    <w:p w:rsidR="00B6113D" w:rsidRDefault="00A66234">
      <w:pPr>
        <w:pStyle w:val="ListParagraph"/>
        <w:numPr>
          <w:ilvl w:val="0"/>
          <w:numId w:val="384"/>
        </w:numPr>
        <w:spacing w:after="0"/>
      </w:pPr>
      <w:r>
        <w:rPr>
          <w:b/>
        </w:rPr>
        <w:t xml:space="preserve">Name: </w:t>
      </w:r>
      <w:r>
        <w:t>AccountStateJMSQueueName</w:t>
      </w:r>
    </w:p>
    <w:p w:rsidR="00B6113D" w:rsidRDefault="00A66234">
      <w:pPr>
        <w:pStyle w:val="ListParagraph"/>
        <w:numPr>
          <w:ilvl w:val="1"/>
          <w:numId w:val="384"/>
        </w:numPr>
        <w:spacing w:after="0"/>
      </w:pPr>
      <w:r>
        <w:rPr>
          <w:b/>
        </w:rPr>
        <w:t xml:space="preserve">Value: </w:t>
      </w:r>
      <w:r>
        <w:t>BANK.ACCOUNTSTATE.BONITAVALUE</w:t>
      </w:r>
    </w:p>
    <w:p w:rsidR="00B6113D" w:rsidRDefault="00A66234">
      <w:pPr>
        <w:pStyle w:val="ListParagraph"/>
        <w:numPr>
          <w:ilvl w:val="0"/>
          <w:numId w:val="384"/>
        </w:numPr>
        <w:spacing w:after="0"/>
      </w:pPr>
      <w:r>
        <w:rPr>
          <w:b/>
        </w:rPr>
        <w:t xml:space="preserve">Name: </w:t>
      </w:r>
      <w:r>
        <w:t>AccountStateServiceEndpointURL</w:t>
      </w:r>
    </w:p>
    <w:p w:rsidR="00B6113D" w:rsidRDefault="00A66234">
      <w:pPr>
        <w:pStyle w:val="ListParagraph"/>
        <w:numPr>
          <w:ilvl w:val="1"/>
          <w:numId w:val="384"/>
        </w:numPr>
        <w:spacing w:after="0"/>
      </w:pPr>
      <w:r>
        <w:rPr>
          <w:b/>
        </w:rPr>
        <w:t xml:space="preserve">Value: </w:t>
      </w:r>
      <w:r>
        <w:t>http://localhost:9998/ProcessDefinitions/GetAccountState/GetAccountStateService</w:t>
      </w:r>
    </w:p>
    <w:p w:rsidR="00B6113D" w:rsidRDefault="00A66234">
      <w:pPr>
        <w:pStyle w:val="ListParagraph"/>
        <w:numPr>
          <w:ilvl w:val="0"/>
          <w:numId w:val="384"/>
        </w:numPr>
        <w:spacing w:after="0"/>
      </w:pPr>
      <w:r>
        <w:rPr>
          <w:b/>
        </w:rPr>
        <w:t xml:space="preserve">Name: </w:t>
      </w:r>
      <w:r>
        <w:t>CalculateBonitaHTTPSOAPPort</w:t>
      </w:r>
    </w:p>
    <w:p w:rsidR="00B6113D" w:rsidRDefault="00A66234">
      <w:pPr>
        <w:pStyle w:val="ListParagraph"/>
        <w:numPr>
          <w:ilvl w:val="1"/>
          <w:numId w:val="384"/>
        </w:numPr>
        <w:spacing w:after="0"/>
      </w:pPr>
      <w:r>
        <w:rPr>
          <w:b/>
        </w:rPr>
        <w:t xml:space="preserve">Value: </w:t>
      </w:r>
      <w:r>
        <w:t>9997</w:t>
      </w:r>
    </w:p>
    <w:p w:rsidR="00B6113D" w:rsidRDefault="00A66234">
      <w:pPr>
        <w:pStyle w:val="ListParagraph"/>
        <w:numPr>
          <w:ilvl w:val="0"/>
          <w:numId w:val="384"/>
        </w:numPr>
        <w:spacing w:after="0"/>
      </w:pPr>
      <w:r>
        <w:rPr>
          <w:b/>
        </w:rPr>
        <w:t xml:space="preserve">Name: </w:t>
      </w:r>
      <w:r>
        <w:t>CalculateBonitaJMSQueueName</w:t>
      </w:r>
    </w:p>
    <w:p w:rsidR="00B6113D" w:rsidRDefault="00A66234">
      <w:pPr>
        <w:pStyle w:val="ListParagraph"/>
        <w:numPr>
          <w:ilvl w:val="1"/>
          <w:numId w:val="384"/>
        </w:numPr>
        <w:spacing w:after="0"/>
      </w:pPr>
      <w:r>
        <w:rPr>
          <w:b/>
        </w:rPr>
        <w:lastRenderedPageBreak/>
        <w:t xml:space="preserve">Value: </w:t>
      </w:r>
      <w:r>
        <w:t>BANK.CALCULATEBONITA.REQUEST</w:t>
      </w:r>
    </w:p>
    <w:p w:rsidR="00B6113D" w:rsidRDefault="00A66234">
      <w:pPr>
        <w:pStyle w:val="ListParagraph"/>
        <w:numPr>
          <w:ilvl w:val="0"/>
          <w:numId w:val="384"/>
        </w:numPr>
        <w:spacing w:after="0"/>
      </w:pPr>
      <w:r>
        <w:rPr>
          <w:b/>
        </w:rPr>
        <w:t xml:space="preserve">Name: </w:t>
      </w:r>
      <w:r>
        <w:t>CalculateBonitaJNDIContextFactory</w:t>
      </w:r>
    </w:p>
    <w:p w:rsidR="00B6113D" w:rsidRDefault="00A66234">
      <w:pPr>
        <w:pStyle w:val="ListParagraph"/>
        <w:numPr>
          <w:ilvl w:val="1"/>
          <w:numId w:val="384"/>
        </w:numPr>
        <w:spacing w:after="0"/>
      </w:pPr>
      <w:r>
        <w:rPr>
          <w:b/>
        </w:rPr>
        <w:t xml:space="preserve">Value: </w:t>
      </w:r>
      <w:r>
        <w:t>com.tibco.tibjms.naming.TibjmsInitialContextFactory</w:t>
      </w:r>
    </w:p>
    <w:p w:rsidR="00B6113D" w:rsidRDefault="00A66234">
      <w:pPr>
        <w:pStyle w:val="ListParagraph"/>
        <w:numPr>
          <w:ilvl w:val="0"/>
          <w:numId w:val="384"/>
        </w:numPr>
        <w:spacing w:after="0"/>
      </w:pPr>
      <w:r>
        <w:rPr>
          <w:b/>
        </w:rPr>
        <w:t xml:space="preserve">Name: </w:t>
      </w:r>
      <w:r>
        <w:t>CalculateBonitaJNDIContextURL</w:t>
      </w:r>
    </w:p>
    <w:p w:rsidR="00B6113D" w:rsidRDefault="00A66234">
      <w:pPr>
        <w:pStyle w:val="ListParagraph"/>
        <w:numPr>
          <w:ilvl w:val="1"/>
          <w:numId w:val="384"/>
        </w:numPr>
        <w:spacing w:after="0"/>
      </w:pPr>
      <w:r>
        <w:rPr>
          <w:b/>
        </w:rPr>
        <w:t xml:space="preserve">Value: </w:t>
      </w:r>
      <w:r>
        <w:t>tibj</w:t>
      </w:r>
      <w:r>
        <w:t>msnaming://localhost:7222</w:t>
      </w:r>
    </w:p>
    <w:p w:rsidR="00B6113D" w:rsidRDefault="00A66234">
      <w:pPr>
        <w:pStyle w:val="ListParagraph"/>
        <w:numPr>
          <w:ilvl w:val="0"/>
          <w:numId w:val="384"/>
        </w:numPr>
        <w:spacing w:after="0"/>
      </w:pPr>
      <w:r>
        <w:rPr>
          <w:b/>
        </w:rPr>
        <w:t xml:space="preserve">Name: </w:t>
      </w:r>
      <w:r>
        <w:t>DefaultAccountsFile</w:t>
      </w:r>
    </w:p>
    <w:p w:rsidR="00B6113D" w:rsidRDefault="00A66234">
      <w:pPr>
        <w:pStyle w:val="ListParagraph"/>
        <w:numPr>
          <w:ilvl w:val="1"/>
          <w:numId w:val="384"/>
        </w:numPr>
        <w:spacing w:after="0"/>
      </w:pPr>
      <w:r>
        <w:rPr>
          <w:b/>
        </w:rPr>
        <w:t xml:space="preserve">Value: </w:t>
      </w:r>
      <w:r>
        <w:t>X:\MakeDoc\demo\trial30\trialProjects\GrantingCredit\XML\Accounts.xml</w:t>
      </w:r>
    </w:p>
    <w:p w:rsidR="00B6113D" w:rsidRDefault="00A66234">
      <w:pPr>
        <w:pStyle w:val="ListParagraph"/>
        <w:numPr>
          <w:ilvl w:val="0"/>
          <w:numId w:val="384"/>
        </w:numPr>
        <w:spacing w:after="0"/>
      </w:pPr>
      <w:r>
        <w:rPr>
          <w:b/>
        </w:rPr>
        <w:t xml:space="preserve">Name: </w:t>
      </w:r>
      <w:r>
        <w:t>DefaultObligatorsRegistrFile</w:t>
      </w:r>
    </w:p>
    <w:p w:rsidR="00B6113D" w:rsidRDefault="00A66234">
      <w:pPr>
        <w:pStyle w:val="ListParagraph"/>
        <w:numPr>
          <w:ilvl w:val="1"/>
          <w:numId w:val="384"/>
        </w:numPr>
        <w:spacing w:after="0"/>
      </w:pPr>
      <w:r>
        <w:rPr>
          <w:b/>
        </w:rPr>
        <w:t xml:space="preserve">Value: </w:t>
      </w:r>
      <w:r>
        <w:t>X:\MakeDoc\demo\trial30\trialProjects\GrantingCredit\XML\ObligatorsRegistr.xml</w:t>
      </w:r>
    </w:p>
    <w:p w:rsidR="00B6113D" w:rsidRDefault="00A66234">
      <w:pPr>
        <w:pStyle w:val="ListParagraph"/>
        <w:numPr>
          <w:ilvl w:val="0"/>
          <w:numId w:val="384"/>
        </w:numPr>
        <w:spacing w:after="0"/>
      </w:pPr>
      <w:r>
        <w:rPr>
          <w:b/>
        </w:rPr>
        <w:t xml:space="preserve">Name: </w:t>
      </w:r>
      <w:r>
        <w:t>Deployment</w:t>
      </w:r>
    </w:p>
    <w:p w:rsidR="00B6113D" w:rsidRDefault="00A66234">
      <w:pPr>
        <w:pStyle w:val="ListParagraph"/>
        <w:numPr>
          <w:ilvl w:val="1"/>
          <w:numId w:val="384"/>
        </w:numPr>
        <w:spacing w:after="0"/>
      </w:pPr>
      <w:r>
        <w:rPr>
          <w:b/>
        </w:rPr>
        <w:t xml:space="preserve">Value: </w:t>
      </w:r>
      <w:r>
        <w:t>AccountState</w:t>
      </w:r>
    </w:p>
    <w:p w:rsidR="00B6113D" w:rsidRDefault="00A66234">
      <w:pPr>
        <w:pStyle w:val="ListParagraph"/>
        <w:numPr>
          <w:ilvl w:val="0"/>
          <w:numId w:val="384"/>
        </w:numPr>
        <w:spacing w:after="0"/>
      </w:pPr>
      <w:r>
        <w:rPr>
          <w:b/>
        </w:rPr>
        <w:t xml:space="preserve">Name: </w:t>
      </w:r>
      <w:r>
        <w:t>Domain</w:t>
      </w:r>
    </w:p>
    <w:p w:rsidR="00B6113D" w:rsidRDefault="00A66234">
      <w:pPr>
        <w:pStyle w:val="ListParagraph"/>
        <w:numPr>
          <w:ilvl w:val="1"/>
          <w:numId w:val="384"/>
        </w:numPr>
        <w:spacing w:after="0"/>
      </w:pPr>
      <w:r>
        <w:rPr>
          <w:b/>
        </w:rPr>
        <w:t xml:space="preserve">Value: </w:t>
      </w:r>
      <w:r>
        <w:t>domain</w:t>
      </w:r>
    </w:p>
    <w:p w:rsidR="00B6113D" w:rsidRDefault="00A66234">
      <w:pPr>
        <w:pStyle w:val="ListParagraph"/>
        <w:numPr>
          <w:ilvl w:val="0"/>
          <w:numId w:val="384"/>
        </w:numPr>
        <w:spacing w:after="0"/>
      </w:pPr>
      <w:r>
        <w:rPr>
          <w:b/>
        </w:rPr>
        <w:t xml:space="preserve">Name: </w:t>
      </w:r>
      <w:r>
        <w:t>ENV</w:t>
      </w:r>
    </w:p>
    <w:p w:rsidR="00B6113D" w:rsidRDefault="00A66234">
      <w:pPr>
        <w:pStyle w:val="ListParagraph"/>
        <w:numPr>
          <w:ilvl w:val="1"/>
          <w:numId w:val="384"/>
        </w:numPr>
        <w:spacing w:after="0"/>
      </w:pPr>
      <w:r>
        <w:rPr>
          <w:b/>
        </w:rPr>
        <w:t xml:space="preserve">Value: </w:t>
      </w:r>
      <w:r>
        <w:t>DEV</w:t>
      </w:r>
    </w:p>
    <w:p w:rsidR="00B6113D" w:rsidRDefault="00A66234">
      <w:pPr>
        <w:pStyle w:val="ListParagraph"/>
        <w:numPr>
          <w:ilvl w:val="0"/>
          <w:numId w:val="384"/>
        </w:numPr>
        <w:spacing w:after="0"/>
      </w:pPr>
      <w:r>
        <w:rPr>
          <w:b/>
        </w:rPr>
        <w:t xml:space="preserve">Name: </w:t>
      </w:r>
      <w:r>
        <w:t>GetObligatorServiceEndpointURL</w:t>
      </w:r>
    </w:p>
    <w:p w:rsidR="00B6113D" w:rsidRDefault="00A66234">
      <w:pPr>
        <w:pStyle w:val="ListParagraph"/>
        <w:numPr>
          <w:ilvl w:val="1"/>
          <w:numId w:val="384"/>
        </w:numPr>
        <w:spacing w:after="0"/>
      </w:pPr>
      <w:r>
        <w:rPr>
          <w:b/>
        </w:rPr>
        <w:t xml:space="preserve">Value: </w:t>
      </w:r>
      <w:r>
        <w:t>http://localhost:9997/ProcessDefinitions/GetObligator/GetObligatorService</w:t>
      </w:r>
    </w:p>
    <w:p w:rsidR="00B6113D" w:rsidRDefault="00A66234">
      <w:pPr>
        <w:pStyle w:val="ListParagraph"/>
        <w:numPr>
          <w:ilvl w:val="0"/>
          <w:numId w:val="384"/>
        </w:numPr>
        <w:spacing w:after="0"/>
      </w:pPr>
      <w:r>
        <w:rPr>
          <w:b/>
        </w:rPr>
        <w:t xml:space="preserve">Name: </w:t>
      </w:r>
      <w:r>
        <w:t>HTTPSOAPPort</w:t>
      </w:r>
    </w:p>
    <w:p w:rsidR="00B6113D" w:rsidRDefault="00A66234">
      <w:pPr>
        <w:pStyle w:val="ListParagraph"/>
        <w:numPr>
          <w:ilvl w:val="1"/>
          <w:numId w:val="384"/>
        </w:numPr>
        <w:spacing w:after="0"/>
      </w:pPr>
      <w:r>
        <w:rPr>
          <w:b/>
        </w:rPr>
        <w:t xml:space="preserve">Value: </w:t>
      </w:r>
      <w:r>
        <w:t>9998</w:t>
      </w:r>
    </w:p>
    <w:p w:rsidR="00B6113D" w:rsidRDefault="00A66234">
      <w:pPr>
        <w:pStyle w:val="ListParagraph"/>
        <w:numPr>
          <w:ilvl w:val="0"/>
          <w:numId w:val="384"/>
        </w:numPr>
        <w:spacing w:after="0"/>
      </w:pPr>
      <w:r>
        <w:rPr>
          <w:b/>
        </w:rPr>
        <w:t xml:space="preserve">Name: </w:t>
      </w:r>
      <w:r>
        <w:t>IOHTTPPort</w:t>
      </w:r>
    </w:p>
    <w:p w:rsidR="00B6113D" w:rsidRDefault="00A66234">
      <w:pPr>
        <w:pStyle w:val="ListParagraph"/>
        <w:numPr>
          <w:ilvl w:val="1"/>
          <w:numId w:val="384"/>
        </w:numPr>
        <w:spacing w:after="0"/>
      </w:pPr>
      <w:r>
        <w:rPr>
          <w:b/>
        </w:rPr>
        <w:t xml:space="preserve">Value: </w:t>
      </w:r>
      <w:r>
        <w:t>9999</w:t>
      </w:r>
    </w:p>
    <w:p w:rsidR="00B6113D" w:rsidRDefault="00A66234">
      <w:pPr>
        <w:pStyle w:val="ListParagraph"/>
        <w:numPr>
          <w:ilvl w:val="0"/>
          <w:numId w:val="384"/>
        </w:numPr>
        <w:spacing w:after="0"/>
      </w:pPr>
      <w:r>
        <w:rPr>
          <w:b/>
        </w:rPr>
        <w:t xml:space="preserve">Name: </w:t>
      </w:r>
      <w:r>
        <w:t>JmsProviderUrl</w:t>
      </w:r>
    </w:p>
    <w:p w:rsidR="00B6113D" w:rsidRDefault="00A66234">
      <w:pPr>
        <w:pStyle w:val="ListParagraph"/>
        <w:numPr>
          <w:ilvl w:val="1"/>
          <w:numId w:val="384"/>
        </w:numPr>
        <w:spacing w:after="0"/>
      </w:pPr>
      <w:r>
        <w:rPr>
          <w:b/>
        </w:rPr>
        <w:t xml:space="preserve">Value: </w:t>
      </w:r>
      <w:r>
        <w:t>tcp://localhost:7222</w:t>
      </w:r>
    </w:p>
    <w:p w:rsidR="00B6113D" w:rsidRDefault="00A66234">
      <w:pPr>
        <w:pStyle w:val="ListParagraph"/>
        <w:numPr>
          <w:ilvl w:val="0"/>
          <w:numId w:val="384"/>
        </w:numPr>
        <w:spacing w:after="0"/>
      </w:pPr>
      <w:r>
        <w:rPr>
          <w:b/>
        </w:rPr>
        <w:t xml:space="preserve">Name: </w:t>
      </w:r>
      <w:r>
        <w:t>JmsSslProviderUrl</w:t>
      </w:r>
    </w:p>
    <w:p w:rsidR="00B6113D" w:rsidRDefault="00A66234">
      <w:pPr>
        <w:pStyle w:val="ListParagraph"/>
        <w:numPr>
          <w:ilvl w:val="1"/>
          <w:numId w:val="384"/>
        </w:numPr>
        <w:spacing w:after="0"/>
      </w:pPr>
      <w:r>
        <w:rPr>
          <w:b/>
        </w:rPr>
        <w:t xml:space="preserve">Value: </w:t>
      </w:r>
      <w:r>
        <w:t>ssl://localhost:7243</w:t>
      </w:r>
    </w:p>
    <w:p w:rsidR="00B6113D" w:rsidRDefault="00A66234">
      <w:pPr>
        <w:pStyle w:val="ListParagraph"/>
        <w:numPr>
          <w:ilvl w:val="0"/>
          <w:numId w:val="384"/>
        </w:numPr>
        <w:spacing w:after="0"/>
      </w:pPr>
      <w:r>
        <w:rPr>
          <w:b/>
        </w:rPr>
        <w:t xml:space="preserve">Name: </w:t>
      </w:r>
      <w:r>
        <w:t>MessageEncoding</w:t>
      </w:r>
    </w:p>
    <w:p w:rsidR="00B6113D" w:rsidRDefault="00A66234">
      <w:pPr>
        <w:pStyle w:val="ListParagraph"/>
        <w:numPr>
          <w:ilvl w:val="1"/>
          <w:numId w:val="384"/>
        </w:numPr>
        <w:spacing w:after="0"/>
      </w:pPr>
      <w:r>
        <w:rPr>
          <w:b/>
        </w:rPr>
        <w:t xml:space="preserve">Value: </w:t>
      </w:r>
      <w:r>
        <w:t>UTF-8</w:t>
      </w:r>
    </w:p>
    <w:p w:rsidR="00B6113D" w:rsidRDefault="00A66234">
      <w:pPr>
        <w:pStyle w:val="Heading4"/>
      </w:pPr>
      <w:bookmarkStart w:id="1154" w:name="3.2.2.4.---"/>
      <w:bookmarkStart w:id="1155" w:name="_Toc336871372"/>
      <w:r>
        <w:t>3.2.2.4. Archives</w:t>
      </w:r>
      <w:bookmarkEnd w:id="1154"/>
      <w:bookmarkEnd w:id="1155"/>
    </w:p>
    <w:p w:rsidR="00B6113D" w:rsidRDefault="00A66234">
      <w:pPr>
        <w:spacing w:after="0"/>
      </w:pPr>
      <w:r>
        <w:t>Chapter contains description of BusinessWorks Enterprise Archives from project AccountState.ear.</w:t>
      </w:r>
    </w:p>
    <w:p w:rsidR="00B6113D" w:rsidRDefault="00A66234">
      <w:pPr>
        <w:pStyle w:val="Heading5"/>
      </w:pPr>
      <w:bookmarkStart w:id="1156" w:name="3.2.2.4.1.---"/>
      <w:r>
        <w:t>3.2.2.4.1. AccountState</w:t>
      </w:r>
      <w:bookmarkEnd w:id="1156"/>
    </w:p>
    <w:p w:rsidR="00B6113D" w:rsidRDefault="00A66234">
      <w:pPr>
        <w:spacing w:after="0"/>
      </w:pPr>
      <w:r>
        <w:t xml:space="preserve"> Section contains description of Enterprise Archive " AccountState.mdearinfo " </w:t>
      </w:r>
    </w:p>
    <w:p w:rsidR="00B6113D" w:rsidRDefault="00A66234">
      <w:pPr>
        <w:pStyle w:val="Simplesubtitle"/>
      </w:pPr>
      <w:bookmarkStart w:id="1157" w:name="3.2.2.4.1.---EnterpriseArchive"/>
      <w:r>
        <w:t>Enterprise archive:</w:t>
      </w:r>
      <w:bookmarkEnd w:id="1157"/>
    </w:p>
    <w:p w:rsidR="00B6113D" w:rsidRDefault="00A66234">
      <w:pPr>
        <w:pStyle w:val="ListParagraph"/>
        <w:numPr>
          <w:ilvl w:val="0"/>
          <w:numId w:val="385"/>
        </w:numPr>
        <w:spacing w:after="0"/>
      </w:pPr>
      <w:r>
        <w:rPr>
          <w:b/>
        </w:rPr>
        <w:t xml:space="preserve">Archive name: </w:t>
      </w:r>
      <w:r>
        <w:t>AccountState</w:t>
      </w:r>
    </w:p>
    <w:p w:rsidR="00B6113D" w:rsidRDefault="00A66234">
      <w:pPr>
        <w:pStyle w:val="ListParagraph"/>
        <w:numPr>
          <w:ilvl w:val="0"/>
          <w:numId w:val="385"/>
        </w:numPr>
        <w:spacing w:after="0"/>
      </w:pPr>
      <w:r>
        <w:rPr>
          <w:b/>
        </w:rPr>
        <w:t xml:space="preserve">Author: </w:t>
      </w:r>
      <w:r>
        <w:t>PIKE Electronic</w:t>
      </w:r>
    </w:p>
    <w:p w:rsidR="00B6113D" w:rsidRDefault="00A66234">
      <w:pPr>
        <w:pStyle w:val="ListParagraph"/>
        <w:numPr>
          <w:ilvl w:val="0"/>
          <w:numId w:val="385"/>
        </w:numPr>
        <w:spacing w:after="0"/>
      </w:pPr>
      <w:r>
        <w:rPr>
          <w:b/>
        </w:rPr>
        <w:t xml:space="preserve">Version: </w:t>
      </w:r>
      <w:r>
        <w:t>9</w:t>
      </w:r>
    </w:p>
    <w:p w:rsidR="00B6113D" w:rsidRDefault="00A66234">
      <w:pPr>
        <w:pStyle w:val="ListParagraph"/>
        <w:numPr>
          <w:ilvl w:val="0"/>
          <w:numId w:val="385"/>
        </w:numPr>
        <w:spacing w:after="0"/>
      </w:pPr>
      <w:r>
        <w:rPr>
          <w:b/>
        </w:rPr>
        <w:t xml:space="preserve">Service settable global vars: </w:t>
      </w:r>
    </w:p>
    <w:p w:rsidR="00B6113D" w:rsidRDefault="00A66234">
      <w:pPr>
        <w:pStyle w:val="ListParagraph"/>
        <w:numPr>
          <w:ilvl w:val="0"/>
          <w:numId w:val="385"/>
        </w:numPr>
        <w:spacing w:after="0"/>
      </w:pPr>
      <w:r>
        <w:rPr>
          <w:b/>
        </w:rPr>
        <w:t xml:space="preserve">File location: </w:t>
      </w:r>
      <w:r>
        <w:t>*** ARCHIVE WAS RECONSTR</w:t>
      </w:r>
      <w:r>
        <w:t>UCTED FROM EAR's TIBCO.XML. ***</w:t>
      </w:r>
    </w:p>
    <w:p w:rsidR="00B6113D" w:rsidRDefault="00A66234">
      <w:pPr>
        <w:pStyle w:val="ListParagraph"/>
        <w:numPr>
          <w:ilvl w:val="0"/>
          <w:numId w:val="385"/>
        </w:numPr>
        <w:spacing w:after="0"/>
      </w:pPr>
      <w:r>
        <w:rPr>
          <w:b/>
        </w:rPr>
        <w:t xml:space="preserve">Description: </w:t>
      </w:r>
    </w:p>
    <w:p w:rsidR="00B6113D" w:rsidRDefault="00A66234">
      <w:pPr>
        <w:pStyle w:val="Heading4"/>
      </w:pPr>
      <w:bookmarkStart w:id="1158" w:name="3.2.2.5.---"/>
      <w:bookmarkStart w:id="1159" w:name="_Toc336871373"/>
      <w:r>
        <w:t>3.2.2.5. WSDLs</w:t>
      </w:r>
      <w:bookmarkEnd w:id="1158"/>
      <w:bookmarkEnd w:id="1159"/>
    </w:p>
    <w:p w:rsidR="00B6113D" w:rsidRDefault="00A66234">
      <w:pPr>
        <w:spacing w:after="0"/>
      </w:pPr>
      <w:r>
        <w:t>Chapter contains description of BusinessWorks WSDLs from project AccountState.ear.</w:t>
      </w:r>
    </w:p>
    <w:p w:rsidR="00B6113D" w:rsidRDefault="00A66234">
      <w:pPr>
        <w:pStyle w:val="Heading5"/>
      </w:pPr>
      <w:bookmarkStart w:id="1160" w:name="3.2.2.5.1.---"/>
      <w:r>
        <w:t>3.2.2.5.1. GetAccountStateAbstractWSDL</w:t>
      </w:r>
      <w:bookmarkEnd w:id="1160"/>
    </w:p>
    <w:p w:rsidR="00B6113D" w:rsidRDefault="00A66234">
      <w:pPr>
        <w:spacing w:after="0"/>
      </w:pPr>
      <w:r>
        <w:t xml:space="preserve"> Section contains description of WSDL Schema GetAccountStateAbstractWSDL.</w:t>
      </w:r>
      <w:r>
        <w:t>wsdl</w:t>
      </w:r>
    </w:p>
    <w:p w:rsidR="00B6113D" w:rsidRDefault="00A66234">
      <w:pPr>
        <w:spacing w:after="0"/>
      </w:pPr>
      <w:r>
        <w:t xml:space="preserve"> Service: </w:t>
      </w:r>
    </w:p>
    <w:p w:rsidR="00B6113D" w:rsidRDefault="00A66234">
      <w:pPr>
        <w:spacing w:after="0"/>
      </w:pPr>
      <w:r>
        <w:lastRenderedPageBreak/>
        <w:t xml:space="preserve"> Documentation: </w:t>
      </w:r>
    </w:p>
    <w:p w:rsidR="00B6113D" w:rsidRDefault="00A66234">
      <w:pPr>
        <w:pStyle w:val="Simplesubtitle"/>
      </w:pPr>
      <w:bookmarkStart w:id="1161" w:name="3.2.2.5.1.---Namespaces"/>
      <w:r>
        <w:t>Namespaces:</w:t>
      </w:r>
      <w:bookmarkEnd w:id="1161"/>
    </w:p>
    <w:p w:rsidR="00B6113D" w:rsidRDefault="00A66234">
      <w:pPr>
        <w:pStyle w:val="ListParagraph"/>
        <w:numPr>
          <w:ilvl w:val="0"/>
          <w:numId w:val="386"/>
        </w:numPr>
        <w:spacing w:after="0"/>
      </w:pPr>
      <w:r>
        <w:t xml:space="preserve"> xmlns: - http://schemas.xmlsoap.org/wsdl/</w:t>
      </w:r>
    </w:p>
    <w:p w:rsidR="00B6113D" w:rsidRDefault="00A66234">
      <w:pPr>
        <w:pStyle w:val="ListParagraph"/>
        <w:numPr>
          <w:ilvl w:val="0"/>
          <w:numId w:val="386"/>
        </w:numPr>
        <w:spacing w:after="0"/>
      </w:pPr>
      <w:r>
        <w:t xml:space="preserve"> xmlns: ns - http://www.tibco.com/schemas/AccountState/SharedResources/Schema.xsd</w:t>
      </w:r>
    </w:p>
    <w:p w:rsidR="00B6113D" w:rsidRDefault="00A66234">
      <w:pPr>
        <w:pStyle w:val="ListParagraph"/>
        <w:numPr>
          <w:ilvl w:val="0"/>
          <w:numId w:val="386"/>
        </w:numPr>
        <w:spacing w:after="0"/>
      </w:pPr>
      <w:r>
        <w:t xml:space="preserve"> xmlns: tns - http://xmlns.example.com/1171610171437</w:t>
      </w:r>
    </w:p>
    <w:p w:rsidR="00B6113D" w:rsidRDefault="00A66234">
      <w:pPr>
        <w:pStyle w:val="ListParagraph"/>
        <w:numPr>
          <w:ilvl w:val="0"/>
          <w:numId w:val="386"/>
        </w:numPr>
        <w:spacing w:after="0"/>
      </w:pPr>
      <w:r>
        <w:t xml:space="preserve"> xmlns: xml - http://www.w3.org/X</w:t>
      </w:r>
      <w:r>
        <w:t>ML/1998/namespace</w:t>
      </w:r>
    </w:p>
    <w:p w:rsidR="00B6113D" w:rsidRDefault="00A66234">
      <w:pPr>
        <w:pStyle w:val="ListParagraph"/>
        <w:numPr>
          <w:ilvl w:val="0"/>
          <w:numId w:val="386"/>
        </w:numPr>
        <w:spacing w:after="0"/>
      </w:pPr>
      <w:r>
        <w:t xml:space="preserve"> xmlns: xsd - http://www.w3.org/2001/XMLSchema</w:t>
      </w:r>
    </w:p>
    <w:p w:rsidR="00B6113D" w:rsidRDefault="00A66234">
      <w:pPr>
        <w:pStyle w:val="Simplesubtitle"/>
      </w:pPr>
      <w:bookmarkStart w:id="1162" w:name="3.2.2.5.1.---Types"/>
      <w:r>
        <w:t>Types:</w:t>
      </w:r>
      <w:bookmarkEnd w:id="1162"/>
    </w:p>
    <w:p w:rsidR="00B6113D" w:rsidRDefault="00A66234">
      <w:pPr>
        <w:pStyle w:val="Simplesubtitle"/>
      </w:pPr>
      <w:bookmarkStart w:id="1163" w:name="3.2.2.5.1.---PortConfig"/>
      <w:r>
        <w:t>Port configuration:</w:t>
      </w:r>
      <w:bookmarkEnd w:id="1163"/>
    </w:p>
    <w:p w:rsidR="00B6113D" w:rsidRDefault="00A66234">
      <w:pPr>
        <w:spacing w:after="0"/>
      </w:pPr>
      <w:r>
        <w:rPr>
          <w:i/>
        </w:rPr>
        <w:t>Empty</w:t>
      </w:r>
    </w:p>
    <w:p w:rsidR="00B6113D" w:rsidRDefault="00A66234">
      <w:pPr>
        <w:pStyle w:val="Simplesubtitle"/>
      </w:pPr>
      <w:bookmarkStart w:id="1164" w:name="3.2.2.5.1.---Operations"/>
      <w:r>
        <w:t>Operations:</w:t>
      </w:r>
      <w:bookmarkEnd w:id="1164"/>
    </w:p>
    <w:p w:rsidR="00B6113D" w:rsidRDefault="00A66234">
      <w:pPr>
        <w:pStyle w:val="ListParagraph"/>
        <w:numPr>
          <w:ilvl w:val="0"/>
          <w:numId w:val="387"/>
        </w:numPr>
        <w:spacing w:after="0"/>
      </w:pPr>
      <w:r>
        <w:rPr>
          <w:b/>
        </w:rPr>
        <w:t xml:space="preserve">Name: </w:t>
      </w:r>
      <w:r>
        <w:t>GetAccountStateOperation</w:t>
      </w:r>
    </w:p>
    <w:p w:rsidR="00B6113D" w:rsidRDefault="00A66234">
      <w:pPr>
        <w:pStyle w:val="ListParagraph"/>
        <w:numPr>
          <w:ilvl w:val="1"/>
          <w:numId w:val="387"/>
        </w:numPr>
        <w:spacing w:after="0"/>
      </w:pPr>
      <w:r>
        <w:rPr>
          <w:b/>
        </w:rPr>
        <w:t xml:space="preserve">Parameters: </w:t>
      </w:r>
    </w:p>
    <w:p w:rsidR="00B6113D" w:rsidRDefault="00A66234">
      <w:pPr>
        <w:pStyle w:val="ListParagraph"/>
        <w:numPr>
          <w:ilvl w:val="2"/>
          <w:numId w:val="387"/>
        </w:numPr>
        <w:spacing w:after="0"/>
      </w:pPr>
      <w:r>
        <w:rPr>
          <w:b/>
        </w:rPr>
        <w:t xml:space="preserve">Input: </w:t>
      </w:r>
      <w:hyperlink w:anchor="3.2.2.5.1.---Messages">
        <w:r>
          <w:rPr>
            <w:color w:val="0000FF"/>
            <w:u w:val="single"/>
          </w:rPr>
          <w:t>tns:GetAccountStateServiceInputMessage</w:t>
        </w:r>
      </w:hyperlink>
    </w:p>
    <w:p w:rsidR="00B6113D" w:rsidRDefault="00A66234">
      <w:pPr>
        <w:pStyle w:val="ListParagraph"/>
        <w:numPr>
          <w:ilvl w:val="2"/>
          <w:numId w:val="387"/>
        </w:numPr>
        <w:spacing w:after="0"/>
      </w:pPr>
      <w:r>
        <w:rPr>
          <w:b/>
        </w:rPr>
        <w:t xml:space="preserve">Output: </w:t>
      </w:r>
      <w:hyperlink w:anchor="3.2.2.5.1.---Messages">
        <w:r>
          <w:rPr>
            <w:color w:val="0000FF"/>
            <w:u w:val="single"/>
          </w:rPr>
          <w:t>tns:GetAccountStateServiceOutputMessage</w:t>
        </w:r>
      </w:hyperlink>
    </w:p>
    <w:p w:rsidR="00B6113D" w:rsidRDefault="00A66234">
      <w:pPr>
        <w:pStyle w:val="Simplesubtitle"/>
      </w:pPr>
      <w:bookmarkStart w:id="1165" w:name="3.2.2.5.1.---Messages"/>
      <w:r>
        <w:t>Messages:</w:t>
      </w:r>
      <w:bookmarkEnd w:id="1165"/>
    </w:p>
    <w:p w:rsidR="00B6113D" w:rsidRDefault="00A66234">
      <w:pPr>
        <w:pStyle w:val="ListParagraph"/>
        <w:numPr>
          <w:ilvl w:val="0"/>
          <w:numId w:val="388"/>
        </w:numPr>
        <w:spacing w:after="0"/>
      </w:pPr>
      <w:r>
        <w:rPr>
          <w:b/>
        </w:rPr>
        <w:t xml:space="preserve">Name: </w:t>
      </w:r>
      <w:r>
        <w:t>GetAccountStateServiceInputMessage</w:t>
      </w:r>
    </w:p>
    <w:p w:rsidR="00B6113D" w:rsidRDefault="00A66234">
      <w:pPr>
        <w:pStyle w:val="ListParagraph"/>
        <w:numPr>
          <w:ilvl w:val="1"/>
          <w:numId w:val="388"/>
        </w:numPr>
        <w:spacing w:after="0"/>
      </w:pPr>
      <w:r>
        <w:rPr>
          <w:b/>
        </w:rPr>
        <w:t xml:space="preserve">Part Element: </w:t>
      </w:r>
      <w:hyperlink w:anchor="3.2.2.5.1.---Types">
        <w:r>
          <w:rPr>
            <w:color w:val="0000FF"/>
            <w:u w:val="single"/>
          </w:rPr>
          <w:t>ns:Name</w:t>
        </w:r>
      </w:hyperlink>
    </w:p>
    <w:p w:rsidR="00B6113D" w:rsidRDefault="00A66234">
      <w:pPr>
        <w:pStyle w:val="ListParagraph"/>
        <w:numPr>
          <w:ilvl w:val="1"/>
          <w:numId w:val="388"/>
        </w:numPr>
        <w:spacing w:after="0"/>
      </w:pPr>
      <w:r>
        <w:rPr>
          <w:b/>
        </w:rPr>
        <w:t xml:space="preserve">Part Name: </w:t>
      </w:r>
      <w:r>
        <w:t>part1</w:t>
      </w:r>
    </w:p>
    <w:p w:rsidR="00B6113D" w:rsidRDefault="00A66234">
      <w:pPr>
        <w:pStyle w:val="ListParagraph"/>
        <w:numPr>
          <w:ilvl w:val="0"/>
          <w:numId w:val="388"/>
        </w:numPr>
        <w:spacing w:after="0"/>
      </w:pPr>
      <w:r>
        <w:rPr>
          <w:b/>
        </w:rPr>
        <w:t xml:space="preserve">Name: </w:t>
      </w:r>
      <w:r>
        <w:t>GetAccountStateServiceOutputMessage</w:t>
      </w:r>
    </w:p>
    <w:p w:rsidR="00B6113D" w:rsidRDefault="00A66234">
      <w:pPr>
        <w:pStyle w:val="ListParagraph"/>
        <w:numPr>
          <w:ilvl w:val="1"/>
          <w:numId w:val="388"/>
        </w:numPr>
        <w:spacing w:after="0"/>
      </w:pPr>
      <w:r>
        <w:rPr>
          <w:b/>
        </w:rPr>
        <w:t xml:space="preserve">Part Element: </w:t>
      </w:r>
      <w:hyperlink w:anchor="3.2.2.5.1.---Types">
        <w:r>
          <w:rPr>
            <w:color w:val="0000FF"/>
            <w:u w:val="single"/>
          </w:rPr>
          <w:t>ns:Account</w:t>
        </w:r>
      </w:hyperlink>
    </w:p>
    <w:p w:rsidR="00B6113D" w:rsidRDefault="00A66234">
      <w:pPr>
        <w:pStyle w:val="ListParagraph"/>
        <w:numPr>
          <w:ilvl w:val="1"/>
          <w:numId w:val="388"/>
        </w:numPr>
        <w:spacing w:after="0"/>
      </w:pPr>
      <w:r>
        <w:rPr>
          <w:b/>
        </w:rPr>
        <w:t xml:space="preserve">Part Name: </w:t>
      </w:r>
      <w:r>
        <w:t>part1</w:t>
      </w:r>
    </w:p>
    <w:p w:rsidR="00B6113D" w:rsidRDefault="00A66234">
      <w:pPr>
        <w:pStyle w:val="Heading5"/>
      </w:pPr>
      <w:bookmarkStart w:id="1166" w:name="3.2.2.5.2.---"/>
      <w:r>
        <w:t>3.2.2.5.2. GetAccountStateConcreteWSDL</w:t>
      </w:r>
      <w:bookmarkEnd w:id="1166"/>
    </w:p>
    <w:p w:rsidR="00B6113D" w:rsidRDefault="00A66234">
      <w:pPr>
        <w:spacing w:after="0"/>
      </w:pPr>
      <w:r>
        <w:t xml:space="preserve"> Section contains description of WSDL Schema GetAccountStateConcreteWSDL.wsdl</w:t>
      </w:r>
    </w:p>
    <w:p w:rsidR="00B6113D" w:rsidRDefault="00A66234">
      <w:pPr>
        <w:spacing w:after="0"/>
      </w:pPr>
      <w:r>
        <w:t xml:space="preserve"> Service: GetAccountStateService</w:t>
      </w:r>
    </w:p>
    <w:p w:rsidR="00B6113D" w:rsidRDefault="00A66234">
      <w:pPr>
        <w:spacing w:after="0"/>
      </w:pPr>
      <w:r>
        <w:t xml:space="preserve"> Documentation: </w:t>
      </w:r>
    </w:p>
    <w:p w:rsidR="00B6113D" w:rsidRDefault="00A66234">
      <w:pPr>
        <w:pStyle w:val="Simplesubtitle"/>
      </w:pPr>
      <w:bookmarkStart w:id="1167" w:name="3.2.2.5.2.---Diagram"/>
      <w:r>
        <w:t>Diagra</w:t>
      </w:r>
      <w:r>
        <w:t>m:</w:t>
      </w:r>
      <w:bookmarkEnd w:id="1167"/>
    </w:p>
    <w:p w:rsidR="00B6113D" w:rsidRDefault="00A66234">
      <w:pPr>
        <w:spacing w:after="0"/>
      </w:pPr>
      <w:r>
        <w:rPr>
          <w:noProof/>
        </w:rPr>
        <w:drawing>
          <wp:inline distT="0" distB="0" distL="0" distR="0">
            <wp:extent cx="4016000" cy="2928000"/>
            <wp:effectExtent l="0" t="0" r="0" b="0"/>
            <wp:docPr id="120" name="Picture 120" descr="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png"/>
                    <pic:cNvPicPr/>
                  </pic:nvPicPr>
                  <pic:blipFill>
                    <a:blip r:embed="rId111"/>
                    <a:stretch>
                      <a:fillRect/>
                    </a:stretch>
                  </pic:blipFill>
                  <pic:spPr>
                    <a:xfrm>
                      <a:off x="0" y="0"/>
                      <a:ext cx="4016000" cy="2928000"/>
                    </a:xfrm>
                    <a:prstGeom prst="rect">
                      <a:avLst/>
                    </a:prstGeom>
                  </pic:spPr>
                </pic:pic>
              </a:graphicData>
            </a:graphic>
          </wp:inline>
        </w:drawing>
      </w:r>
    </w:p>
    <w:p w:rsidR="00B6113D" w:rsidRDefault="00A66234">
      <w:pPr>
        <w:pStyle w:val="Simplesubtitle"/>
      </w:pPr>
      <w:bookmarkStart w:id="1168" w:name="3.2.2.5.2.---Namespaces"/>
      <w:r>
        <w:t>Namespaces:</w:t>
      </w:r>
      <w:bookmarkEnd w:id="1168"/>
    </w:p>
    <w:p w:rsidR="00B6113D" w:rsidRDefault="00A66234">
      <w:pPr>
        <w:pStyle w:val="ListParagraph"/>
        <w:numPr>
          <w:ilvl w:val="0"/>
          <w:numId w:val="389"/>
        </w:numPr>
        <w:spacing w:after="0"/>
      </w:pPr>
      <w:r>
        <w:t xml:space="preserve"> xmlns: ns0 - http://www.tibco.com/schemas/AccountState/SharedResources/Schema.xsd</w:t>
      </w:r>
    </w:p>
    <w:p w:rsidR="00B6113D" w:rsidRDefault="00A66234">
      <w:pPr>
        <w:pStyle w:val="ListParagraph"/>
        <w:numPr>
          <w:ilvl w:val="0"/>
          <w:numId w:val="389"/>
        </w:numPr>
        <w:spacing w:after="0"/>
      </w:pPr>
      <w:r>
        <w:lastRenderedPageBreak/>
        <w:t xml:space="preserve"> xmlns: soap - http://schemas.xmlsoap.org/wsdl/soap/</w:t>
      </w:r>
    </w:p>
    <w:p w:rsidR="00B6113D" w:rsidRDefault="00A66234">
      <w:pPr>
        <w:pStyle w:val="ListParagraph"/>
        <w:numPr>
          <w:ilvl w:val="0"/>
          <w:numId w:val="389"/>
        </w:numPr>
        <w:spacing w:after="0"/>
      </w:pPr>
      <w:r>
        <w:t xml:space="preserve"> xmlns: tns - http://xmlns.example.com/1171610171437/GetAccountStateOperationImpl</w:t>
      </w:r>
    </w:p>
    <w:p w:rsidR="00B6113D" w:rsidRDefault="00A66234">
      <w:pPr>
        <w:pStyle w:val="ListParagraph"/>
        <w:numPr>
          <w:ilvl w:val="0"/>
          <w:numId w:val="389"/>
        </w:numPr>
        <w:spacing w:after="0"/>
      </w:pPr>
      <w:r>
        <w:t xml:space="preserve"> xmlns:</w:t>
      </w:r>
      <w:r>
        <w:t xml:space="preserve"> wsdl - http://schemas.xmlsoap.org/wsdl/</w:t>
      </w:r>
    </w:p>
    <w:p w:rsidR="00B6113D" w:rsidRDefault="00A66234">
      <w:pPr>
        <w:pStyle w:val="ListParagraph"/>
        <w:numPr>
          <w:ilvl w:val="0"/>
          <w:numId w:val="389"/>
        </w:numPr>
        <w:spacing w:after="0"/>
      </w:pPr>
      <w:r>
        <w:t xml:space="preserve"> xmlns: xml - http://www.w3.org/XML/1998/namespace</w:t>
      </w:r>
    </w:p>
    <w:p w:rsidR="00B6113D" w:rsidRDefault="00A66234">
      <w:pPr>
        <w:pStyle w:val="Simplesubtitle"/>
      </w:pPr>
      <w:bookmarkStart w:id="1169" w:name="3.2.2.5.2.---Types"/>
      <w:r>
        <w:t>Types:</w:t>
      </w:r>
      <w:bookmarkEnd w:id="1169"/>
    </w:p>
    <w:p w:rsidR="00B6113D" w:rsidRDefault="00A66234">
      <w:pPr>
        <w:pStyle w:val="Simplesubtitle"/>
      </w:pPr>
      <w:bookmarkStart w:id="1170" w:name="3.2.2.5.2.---http___www.tibco.com_schema"/>
      <w:r>
        <w:t xml:space="preserve"> Namespace: http://www.tibco.com/schemas/AccountState/SharedResources/Schema.xsd</w:t>
      </w:r>
      <w:bookmarkEnd w:id="1170"/>
    </w:p>
    <w:p w:rsidR="00B6113D" w:rsidRDefault="00A66234">
      <w:pPr>
        <w:pStyle w:val="ListParagraph"/>
        <w:numPr>
          <w:ilvl w:val="0"/>
          <w:numId w:val="390"/>
        </w:numPr>
        <w:spacing w:after="0"/>
      </w:pPr>
      <w:r>
        <w:t>schema</w:t>
      </w:r>
    </w:p>
    <w:p w:rsidR="00B6113D" w:rsidRDefault="00A66234">
      <w:pPr>
        <w:pStyle w:val="ListParagraph"/>
        <w:numPr>
          <w:ilvl w:val="1"/>
          <w:numId w:val="390"/>
        </w:numPr>
        <w:spacing w:after="0"/>
      </w:pPr>
      <w:r>
        <w:t>ns0 : Account</w:t>
      </w:r>
    </w:p>
    <w:p w:rsidR="00B6113D" w:rsidRDefault="00A66234">
      <w:pPr>
        <w:pStyle w:val="ListParagraph"/>
        <w:numPr>
          <w:ilvl w:val="1"/>
          <w:numId w:val="390"/>
        </w:numPr>
        <w:spacing w:after="0"/>
      </w:pPr>
      <w:r>
        <w:t>ns0 : AccountsList</w:t>
      </w:r>
    </w:p>
    <w:p w:rsidR="00B6113D" w:rsidRDefault="00A66234">
      <w:pPr>
        <w:pStyle w:val="ListParagraph"/>
        <w:numPr>
          <w:ilvl w:val="1"/>
          <w:numId w:val="390"/>
        </w:numPr>
        <w:spacing w:after="0"/>
      </w:pPr>
      <w:r>
        <w:t>ns0 : MonthIncrement - xs:long</w:t>
      </w:r>
    </w:p>
    <w:p w:rsidR="00B6113D" w:rsidRDefault="00A66234">
      <w:pPr>
        <w:pStyle w:val="ListParagraph"/>
        <w:numPr>
          <w:ilvl w:val="1"/>
          <w:numId w:val="390"/>
        </w:numPr>
        <w:spacing w:after="0"/>
      </w:pPr>
      <w:r>
        <w:t>ns0 :</w:t>
      </w:r>
      <w:r>
        <w:t xml:space="preserve"> Name - xs:string</w:t>
      </w:r>
    </w:p>
    <w:p w:rsidR="00B6113D" w:rsidRDefault="00A66234">
      <w:pPr>
        <w:pStyle w:val="ListParagraph"/>
        <w:numPr>
          <w:ilvl w:val="1"/>
          <w:numId w:val="390"/>
        </w:numPr>
        <w:spacing w:after="0"/>
      </w:pPr>
      <w:r>
        <w:t>ns0  : Number - xs:string</w:t>
      </w:r>
    </w:p>
    <w:p w:rsidR="00B6113D" w:rsidRDefault="00A66234">
      <w:pPr>
        <w:pStyle w:val="ListParagraph"/>
        <w:numPr>
          <w:ilvl w:val="1"/>
          <w:numId w:val="390"/>
        </w:numPr>
        <w:spacing w:after="0"/>
      </w:pPr>
      <w:r>
        <w:t>ns0 : Password - xs:string</w:t>
      </w:r>
    </w:p>
    <w:p w:rsidR="00B6113D" w:rsidRDefault="00A66234">
      <w:pPr>
        <w:pStyle w:val="ListParagraph"/>
        <w:numPr>
          <w:ilvl w:val="1"/>
          <w:numId w:val="390"/>
        </w:numPr>
        <w:spacing w:after="0"/>
      </w:pPr>
      <w:r>
        <w:t>ns0 : Value - xs:long</w:t>
      </w:r>
    </w:p>
    <w:p w:rsidR="00B6113D" w:rsidRDefault="00A66234">
      <w:pPr>
        <w:pStyle w:val="Simplesubtitle"/>
      </w:pPr>
      <w:bookmarkStart w:id="1171" w:name="3.2.2.5.2.---PortConfig"/>
      <w:r>
        <w:t>Port configuration:</w:t>
      </w:r>
      <w:bookmarkEnd w:id="1171"/>
    </w:p>
    <w:p w:rsidR="00B6113D" w:rsidRDefault="00A66234">
      <w:pPr>
        <w:pStyle w:val="ListParagraph"/>
        <w:numPr>
          <w:ilvl w:val="0"/>
          <w:numId w:val="391"/>
        </w:numPr>
        <w:spacing w:after="0"/>
      </w:pPr>
      <w:r>
        <w:rPr>
          <w:b/>
        </w:rPr>
        <w:t xml:space="preserve">Binding: </w:t>
      </w:r>
      <w:r>
        <w:t>tns:UserName_sp_SOAPEventSourceBinding</w:t>
      </w:r>
    </w:p>
    <w:p w:rsidR="00B6113D" w:rsidRDefault="00A66234">
      <w:pPr>
        <w:pStyle w:val="ListParagraph"/>
        <w:numPr>
          <w:ilvl w:val="0"/>
          <w:numId w:val="391"/>
        </w:numPr>
        <w:spacing w:after="0"/>
      </w:pPr>
      <w:r>
        <w:rPr>
          <w:b/>
        </w:rPr>
        <w:t xml:space="preserve">Name: </w:t>
      </w:r>
      <w:r>
        <w:t>UserName_sp_SOAPEventSource</w:t>
      </w:r>
    </w:p>
    <w:p w:rsidR="00B6113D" w:rsidRDefault="00A66234">
      <w:pPr>
        <w:pStyle w:val="ListParagraph"/>
        <w:numPr>
          <w:ilvl w:val="0"/>
          <w:numId w:val="391"/>
        </w:numPr>
        <w:spacing w:after="0"/>
      </w:pPr>
      <w:r>
        <w:rPr>
          <w:b/>
        </w:rPr>
        <w:t xml:space="preserve">Soap Address: </w:t>
      </w:r>
      <w:r>
        <w:t>http://localhost:9998/ProcessDefinitions/GetAcc</w:t>
      </w:r>
      <w:r>
        <w:t>ountState/GetAccountStateService</w:t>
      </w:r>
    </w:p>
    <w:p w:rsidR="00B6113D" w:rsidRDefault="00A66234">
      <w:pPr>
        <w:pStyle w:val="Simplesubtitle"/>
      </w:pPr>
      <w:bookmarkStart w:id="1172" w:name="3.2.2.5.2.---Operations"/>
      <w:r>
        <w:t>Operations:</w:t>
      </w:r>
      <w:bookmarkEnd w:id="1172"/>
    </w:p>
    <w:p w:rsidR="00B6113D" w:rsidRDefault="00A66234">
      <w:pPr>
        <w:pStyle w:val="ListParagraph"/>
        <w:numPr>
          <w:ilvl w:val="0"/>
          <w:numId w:val="392"/>
        </w:numPr>
        <w:spacing w:after="0"/>
      </w:pPr>
      <w:r>
        <w:rPr>
          <w:b/>
        </w:rPr>
        <w:t xml:space="preserve">Name: </w:t>
      </w:r>
      <w:r>
        <w:t>GetAccountStateOperation</w:t>
      </w:r>
    </w:p>
    <w:p w:rsidR="00B6113D" w:rsidRDefault="00A66234">
      <w:pPr>
        <w:pStyle w:val="ListParagraph"/>
        <w:numPr>
          <w:ilvl w:val="1"/>
          <w:numId w:val="392"/>
        </w:numPr>
        <w:spacing w:after="0"/>
      </w:pPr>
      <w:r>
        <w:rPr>
          <w:b/>
        </w:rPr>
        <w:t xml:space="preserve">Parameters: </w:t>
      </w:r>
    </w:p>
    <w:p w:rsidR="00B6113D" w:rsidRDefault="00A66234">
      <w:pPr>
        <w:pStyle w:val="ListParagraph"/>
        <w:numPr>
          <w:ilvl w:val="2"/>
          <w:numId w:val="392"/>
        </w:numPr>
        <w:spacing w:after="0"/>
      </w:pPr>
      <w:r>
        <w:rPr>
          <w:b/>
        </w:rPr>
        <w:t xml:space="preserve">Input: </w:t>
      </w:r>
      <w:hyperlink w:anchor="3.2.2.5.2.---Messages">
        <w:r>
          <w:rPr>
            <w:color w:val="0000FF"/>
            <w:u w:val="single"/>
          </w:rPr>
          <w:t>tns:GetAccountStateServiceInputMessage</w:t>
        </w:r>
      </w:hyperlink>
    </w:p>
    <w:p w:rsidR="00B6113D" w:rsidRDefault="00A66234">
      <w:pPr>
        <w:pStyle w:val="ListParagraph"/>
        <w:numPr>
          <w:ilvl w:val="2"/>
          <w:numId w:val="392"/>
        </w:numPr>
        <w:spacing w:after="0"/>
      </w:pPr>
      <w:r>
        <w:rPr>
          <w:b/>
        </w:rPr>
        <w:t xml:space="preserve">Output: </w:t>
      </w:r>
      <w:hyperlink w:anchor="3.2.2.5.2.---Messages">
        <w:r>
          <w:rPr>
            <w:color w:val="0000FF"/>
            <w:u w:val="single"/>
          </w:rPr>
          <w:t>tns:GetAccountStateServiceOutputMessage</w:t>
        </w:r>
      </w:hyperlink>
    </w:p>
    <w:p w:rsidR="00B6113D" w:rsidRDefault="00A66234">
      <w:pPr>
        <w:pStyle w:val="Simplesubtitle"/>
      </w:pPr>
      <w:bookmarkStart w:id="1173" w:name="3.2.2.5.2.---Messages"/>
      <w:r>
        <w:t>Messages:</w:t>
      </w:r>
      <w:bookmarkEnd w:id="1173"/>
    </w:p>
    <w:p w:rsidR="00B6113D" w:rsidRDefault="00A66234">
      <w:pPr>
        <w:pStyle w:val="ListParagraph"/>
        <w:numPr>
          <w:ilvl w:val="0"/>
          <w:numId w:val="393"/>
        </w:numPr>
        <w:spacing w:after="0"/>
      </w:pPr>
      <w:r>
        <w:rPr>
          <w:b/>
        </w:rPr>
        <w:t xml:space="preserve">Name: </w:t>
      </w:r>
      <w:r>
        <w:t>GetAccountStateServiceInputMessage</w:t>
      </w:r>
    </w:p>
    <w:p w:rsidR="00B6113D" w:rsidRDefault="00A66234">
      <w:pPr>
        <w:pStyle w:val="ListParagraph"/>
        <w:numPr>
          <w:ilvl w:val="1"/>
          <w:numId w:val="393"/>
        </w:numPr>
        <w:spacing w:after="0"/>
      </w:pPr>
      <w:r>
        <w:rPr>
          <w:b/>
        </w:rPr>
        <w:t xml:space="preserve">Part Element: </w:t>
      </w:r>
      <w:hyperlink w:anchor="3.2.2.5.2.---Types">
        <w:r>
          <w:rPr>
            <w:color w:val="0000FF"/>
            <w:u w:val="single"/>
          </w:rPr>
          <w:t>ns0:Name</w:t>
        </w:r>
      </w:hyperlink>
    </w:p>
    <w:p w:rsidR="00B6113D" w:rsidRDefault="00A66234">
      <w:pPr>
        <w:pStyle w:val="ListParagraph"/>
        <w:numPr>
          <w:ilvl w:val="1"/>
          <w:numId w:val="393"/>
        </w:numPr>
        <w:spacing w:after="0"/>
      </w:pPr>
      <w:r>
        <w:rPr>
          <w:b/>
        </w:rPr>
        <w:t xml:space="preserve">Part Name: </w:t>
      </w:r>
      <w:r>
        <w:t>part1</w:t>
      </w:r>
    </w:p>
    <w:p w:rsidR="00B6113D" w:rsidRDefault="00A66234">
      <w:pPr>
        <w:pStyle w:val="ListParagraph"/>
        <w:numPr>
          <w:ilvl w:val="0"/>
          <w:numId w:val="393"/>
        </w:numPr>
        <w:spacing w:after="0"/>
      </w:pPr>
      <w:r>
        <w:rPr>
          <w:b/>
        </w:rPr>
        <w:t xml:space="preserve">Name: </w:t>
      </w:r>
      <w:r>
        <w:t>GetAccountStateServiceOutputMessage</w:t>
      </w:r>
    </w:p>
    <w:p w:rsidR="00B6113D" w:rsidRDefault="00A66234">
      <w:pPr>
        <w:pStyle w:val="ListParagraph"/>
        <w:numPr>
          <w:ilvl w:val="1"/>
          <w:numId w:val="393"/>
        </w:numPr>
        <w:spacing w:after="0"/>
      </w:pPr>
      <w:r>
        <w:rPr>
          <w:b/>
        </w:rPr>
        <w:t xml:space="preserve">Part Element: </w:t>
      </w:r>
      <w:hyperlink w:anchor="3.2.2.5.2.---Types">
        <w:r>
          <w:rPr>
            <w:color w:val="0000FF"/>
            <w:u w:val="single"/>
          </w:rPr>
          <w:t>ns0:Account</w:t>
        </w:r>
      </w:hyperlink>
    </w:p>
    <w:p w:rsidR="00B6113D" w:rsidRDefault="00A66234">
      <w:pPr>
        <w:pStyle w:val="ListParagraph"/>
        <w:numPr>
          <w:ilvl w:val="1"/>
          <w:numId w:val="393"/>
        </w:numPr>
        <w:spacing w:after="0"/>
      </w:pPr>
      <w:r>
        <w:rPr>
          <w:b/>
        </w:rPr>
        <w:t xml:space="preserve">Part Name: </w:t>
      </w:r>
      <w:r>
        <w:t>part1</w:t>
      </w:r>
    </w:p>
    <w:p w:rsidR="00B6113D" w:rsidRDefault="00A66234">
      <w:pPr>
        <w:pStyle w:val="Heading5"/>
      </w:pPr>
      <w:bookmarkStart w:id="1174" w:name="3.2.2.5.3.---"/>
      <w:r>
        <w:t>3.2.2.5.3. GetObligatorServiceAbstractWSDL</w:t>
      </w:r>
      <w:bookmarkEnd w:id="1174"/>
    </w:p>
    <w:p w:rsidR="00B6113D" w:rsidRDefault="00A66234">
      <w:pPr>
        <w:spacing w:after="0"/>
      </w:pPr>
      <w:r>
        <w:t xml:space="preserve"> Section contains description of WSDL Schema GetObligatorServiceAbstractWSDL.wsdl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1175" w:name="3.2.2.5.3.---Namespaces"/>
      <w:r>
        <w:t>Namespaces:</w:t>
      </w:r>
      <w:bookmarkEnd w:id="1175"/>
    </w:p>
    <w:p w:rsidR="00B6113D" w:rsidRDefault="00A66234">
      <w:pPr>
        <w:pStyle w:val="ListParagraph"/>
        <w:numPr>
          <w:ilvl w:val="0"/>
          <w:numId w:val="394"/>
        </w:numPr>
        <w:spacing w:after="0"/>
      </w:pPr>
      <w:r>
        <w:t xml:space="preserve"> xmlns: - http://schema</w:t>
      </w:r>
      <w:r>
        <w:t>s.xmlsoap.org/wsdl/</w:t>
      </w:r>
    </w:p>
    <w:p w:rsidR="00B6113D" w:rsidRDefault="00A66234">
      <w:pPr>
        <w:pStyle w:val="ListParagraph"/>
        <w:numPr>
          <w:ilvl w:val="0"/>
          <w:numId w:val="394"/>
        </w:numPr>
        <w:spacing w:after="0"/>
      </w:pPr>
      <w:r>
        <w:t xml:space="preserve"> xmlns: ns - http://www.tibco.com/schemas/GrantingCredit/SharedConnections/Schema1.xsd</w:t>
      </w:r>
    </w:p>
    <w:p w:rsidR="00B6113D" w:rsidRDefault="00A66234">
      <w:pPr>
        <w:pStyle w:val="ListParagraph"/>
        <w:numPr>
          <w:ilvl w:val="0"/>
          <w:numId w:val="394"/>
        </w:numPr>
        <w:spacing w:after="0"/>
      </w:pPr>
      <w:r>
        <w:t xml:space="preserve"> xmlns: tns - http://xmlns.example.com/1171360277608</w:t>
      </w:r>
    </w:p>
    <w:p w:rsidR="00B6113D" w:rsidRDefault="00A66234">
      <w:pPr>
        <w:pStyle w:val="ListParagraph"/>
        <w:numPr>
          <w:ilvl w:val="0"/>
          <w:numId w:val="394"/>
        </w:numPr>
        <w:spacing w:after="0"/>
      </w:pPr>
      <w:r>
        <w:t xml:space="preserve"> xmlns: xml - http://www.w3.org/XML/1998/namespace</w:t>
      </w:r>
    </w:p>
    <w:p w:rsidR="00B6113D" w:rsidRDefault="00A66234">
      <w:pPr>
        <w:pStyle w:val="ListParagraph"/>
        <w:numPr>
          <w:ilvl w:val="0"/>
          <w:numId w:val="394"/>
        </w:numPr>
        <w:spacing w:after="0"/>
      </w:pPr>
      <w:r>
        <w:t xml:space="preserve"> xmlns: xsd - http://www.w3.org/2001/XMLSchem</w:t>
      </w:r>
      <w:r>
        <w:t>a</w:t>
      </w:r>
    </w:p>
    <w:p w:rsidR="00B6113D" w:rsidRDefault="00A66234">
      <w:pPr>
        <w:pStyle w:val="Simplesubtitle"/>
      </w:pPr>
      <w:bookmarkStart w:id="1176" w:name="3.2.2.5.3.---Types"/>
      <w:r>
        <w:t>Types:</w:t>
      </w:r>
      <w:bookmarkEnd w:id="1176"/>
    </w:p>
    <w:p w:rsidR="00B6113D" w:rsidRDefault="00A66234">
      <w:pPr>
        <w:pStyle w:val="Simplesubtitle"/>
      </w:pPr>
      <w:bookmarkStart w:id="1177" w:name="3.2.2.5.3.---PortConfig"/>
      <w:r>
        <w:t>Port configuration:</w:t>
      </w:r>
      <w:bookmarkEnd w:id="1177"/>
    </w:p>
    <w:p w:rsidR="00B6113D" w:rsidRDefault="00A66234">
      <w:pPr>
        <w:spacing w:after="0"/>
      </w:pPr>
      <w:r>
        <w:rPr>
          <w:i/>
        </w:rPr>
        <w:t>Empty</w:t>
      </w:r>
    </w:p>
    <w:p w:rsidR="00B6113D" w:rsidRDefault="00A66234">
      <w:pPr>
        <w:pStyle w:val="Simplesubtitle"/>
      </w:pPr>
      <w:bookmarkStart w:id="1178" w:name="3.2.2.5.3.---Operations"/>
      <w:r>
        <w:lastRenderedPageBreak/>
        <w:t>Operations:</w:t>
      </w:r>
      <w:bookmarkEnd w:id="1178"/>
    </w:p>
    <w:p w:rsidR="00B6113D" w:rsidRDefault="00A66234">
      <w:pPr>
        <w:pStyle w:val="ListParagraph"/>
        <w:numPr>
          <w:ilvl w:val="0"/>
          <w:numId w:val="395"/>
        </w:numPr>
        <w:spacing w:after="0"/>
      </w:pPr>
      <w:r>
        <w:rPr>
          <w:b/>
        </w:rPr>
        <w:t xml:space="preserve">Name: </w:t>
      </w:r>
      <w:r>
        <w:t>GetObligatorServiceOperation</w:t>
      </w:r>
    </w:p>
    <w:p w:rsidR="00B6113D" w:rsidRDefault="00A66234">
      <w:pPr>
        <w:pStyle w:val="ListParagraph"/>
        <w:numPr>
          <w:ilvl w:val="1"/>
          <w:numId w:val="395"/>
        </w:numPr>
        <w:spacing w:after="0"/>
      </w:pPr>
      <w:r>
        <w:rPr>
          <w:b/>
        </w:rPr>
        <w:t xml:space="preserve">Parameters: </w:t>
      </w:r>
    </w:p>
    <w:p w:rsidR="00B6113D" w:rsidRDefault="00A66234">
      <w:pPr>
        <w:pStyle w:val="ListParagraph"/>
        <w:numPr>
          <w:ilvl w:val="2"/>
          <w:numId w:val="395"/>
        </w:numPr>
        <w:spacing w:after="0"/>
      </w:pPr>
      <w:r>
        <w:rPr>
          <w:b/>
        </w:rPr>
        <w:t xml:space="preserve">Input: </w:t>
      </w:r>
      <w:hyperlink w:anchor="3.2.2.5.3.---Messages">
        <w:r>
          <w:rPr>
            <w:color w:val="0000FF"/>
            <w:u w:val="single"/>
          </w:rPr>
          <w:t>tns:GetObligatorServiceInputMessage</w:t>
        </w:r>
      </w:hyperlink>
    </w:p>
    <w:p w:rsidR="00B6113D" w:rsidRDefault="00A66234">
      <w:pPr>
        <w:pStyle w:val="ListParagraph"/>
        <w:numPr>
          <w:ilvl w:val="2"/>
          <w:numId w:val="395"/>
        </w:numPr>
        <w:spacing w:after="0"/>
      </w:pPr>
      <w:r>
        <w:rPr>
          <w:b/>
        </w:rPr>
        <w:t xml:space="preserve">Output: </w:t>
      </w:r>
      <w:hyperlink w:anchor="3.2.2.5.3.---Messages">
        <w:r>
          <w:rPr>
            <w:color w:val="0000FF"/>
            <w:u w:val="single"/>
          </w:rPr>
          <w:t>tns:GetObligatorServiceOutputMessage</w:t>
        </w:r>
      </w:hyperlink>
    </w:p>
    <w:p w:rsidR="00B6113D" w:rsidRDefault="00A66234">
      <w:pPr>
        <w:pStyle w:val="Simplesubtitle"/>
      </w:pPr>
      <w:bookmarkStart w:id="1179" w:name="3.2.2.5.3.---Messages"/>
      <w:r>
        <w:t>Messages:</w:t>
      </w:r>
      <w:bookmarkEnd w:id="1179"/>
    </w:p>
    <w:p w:rsidR="00B6113D" w:rsidRDefault="00A66234">
      <w:pPr>
        <w:pStyle w:val="ListParagraph"/>
        <w:numPr>
          <w:ilvl w:val="0"/>
          <w:numId w:val="396"/>
        </w:numPr>
        <w:spacing w:after="0"/>
      </w:pPr>
      <w:r>
        <w:rPr>
          <w:b/>
        </w:rPr>
        <w:t xml:space="preserve">Name: </w:t>
      </w:r>
      <w:r>
        <w:t>GetObligatorServiceInputMessage</w:t>
      </w:r>
    </w:p>
    <w:p w:rsidR="00B6113D" w:rsidRDefault="00A66234">
      <w:pPr>
        <w:pStyle w:val="ListParagraph"/>
        <w:numPr>
          <w:ilvl w:val="1"/>
          <w:numId w:val="396"/>
        </w:numPr>
        <w:spacing w:after="0"/>
      </w:pPr>
      <w:r>
        <w:rPr>
          <w:b/>
        </w:rPr>
        <w:t xml:space="preserve">Part Element: </w:t>
      </w:r>
      <w:hyperlink w:anchor="3.2.2.5.3.---Types">
        <w:r>
          <w:rPr>
            <w:color w:val="0000FF"/>
            <w:u w:val="single"/>
          </w:rPr>
          <w:t>ns:Name</w:t>
        </w:r>
      </w:hyperlink>
    </w:p>
    <w:p w:rsidR="00B6113D" w:rsidRDefault="00A66234">
      <w:pPr>
        <w:pStyle w:val="ListParagraph"/>
        <w:numPr>
          <w:ilvl w:val="1"/>
          <w:numId w:val="396"/>
        </w:numPr>
        <w:spacing w:after="0"/>
      </w:pPr>
      <w:r>
        <w:rPr>
          <w:b/>
        </w:rPr>
        <w:t xml:space="preserve">Part Name: </w:t>
      </w:r>
      <w:r>
        <w:t>part1</w:t>
      </w:r>
    </w:p>
    <w:p w:rsidR="00B6113D" w:rsidRDefault="00A66234">
      <w:pPr>
        <w:pStyle w:val="ListParagraph"/>
        <w:numPr>
          <w:ilvl w:val="0"/>
          <w:numId w:val="396"/>
        </w:numPr>
        <w:spacing w:after="0"/>
      </w:pPr>
      <w:r>
        <w:rPr>
          <w:b/>
        </w:rPr>
        <w:t xml:space="preserve">Name: </w:t>
      </w:r>
      <w:r>
        <w:t>GetObligatorServiceOutputMessage</w:t>
      </w:r>
    </w:p>
    <w:p w:rsidR="00B6113D" w:rsidRDefault="00A66234">
      <w:pPr>
        <w:pStyle w:val="ListParagraph"/>
        <w:numPr>
          <w:ilvl w:val="1"/>
          <w:numId w:val="396"/>
        </w:numPr>
        <w:spacing w:after="0"/>
      </w:pPr>
      <w:r>
        <w:rPr>
          <w:b/>
        </w:rPr>
        <w:t xml:space="preserve">Part Element: </w:t>
      </w:r>
      <w:hyperlink w:anchor="3.2.2.5.3.---Types">
        <w:r>
          <w:rPr>
            <w:color w:val="0000FF"/>
            <w:u w:val="single"/>
          </w:rPr>
          <w:t>ns:Obligator</w:t>
        </w:r>
      </w:hyperlink>
    </w:p>
    <w:p w:rsidR="00B6113D" w:rsidRDefault="00A66234">
      <w:pPr>
        <w:pStyle w:val="ListParagraph"/>
        <w:numPr>
          <w:ilvl w:val="1"/>
          <w:numId w:val="396"/>
        </w:numPr>
        <w:spacing w:after="0"/>
      </w:pPr>
      <w:r>
        <w:rPr>
          <w:b/>
        </w:rPr>
        <w:t xml:space="preserve">Part Name: </w:t>
      </w:r>
      <w:r>
        <w:t>part1</w:t>
      </w:r>
    </w:p>
    <w:p w:rsidR="00B6113D" w:rsidRDefault="00A66234">
      <w:pPr>
        <w:pStyle w:val="Heading5"/>
      </w:pPr>
      <w:bookmarkStart w:id="1180" w:name="3.2.2.5.4.---"/>
      <w:r>
        <w:t>3.2.2.5.4. GetObligatorServiceConcreteWSDL</w:t>
      </w:r>
      <w:bookmarkEnd w:id="1180"/>
    </w:p>
    <w:p w:rsidR="00B6113D" w:rsidRDefault="00A66234">
      <w:pPr>
        <w:spacing w:after="0"/>
      </w:pPr>
      <w:r>
        <w:t xml:space="preserve"> Section contains description of WSDL Schema GetObligatorServiceConcreteWSDL.wsdl</w:t>
      </w:r>
    </w:p>
    <w:p w:rsidR="00B6113D" w:rsidRDefault="00A66234">
      <w:pPr>
        <w:spacing w:after="0"/>
      </w:pPr>
      <w:r>
        <w:t xml:space="preserve"> Service: GetObligatorService</w:t>
      </w:r>
    </w:p>
    <w:p w:rsidR="00B6113D" w:rsidRDefault="00A66234">
      <w:pPr>
        <w:spacing w:after="0"/>
      </w:pPr>
      <w:r>
        <w:t xml:space="preserve"> Documentation: </w:t>
      </w:r>
    </w:p>
    <w:p w:rsidR="00B6113D" w:rsidRDefault="00A66234">
      <w:pPr>
        <w:pStyle w:val="Simplesubtitle"/>
      </w:pPr>
      <w:bookmarkStart w:id="1181" w:name="3.2.2.5.4.---Diagram"/>
      <w:r>
        <w:t>Diagram:</w:t>
      </w:r>
      <w:bookmarkEnd w:id="1181"/>
    </w:p>
    <w:p w:rsidR="00B6113D" w:rsidRDefault="00A66234">
      <w:pPr>
        <w:spacing w:after="0"/>
      </w:pPr>
      <w:r>
        <w:rPr>
          <w:noProof/>
        </w:rPr>
        <w:drawing>
          <wp:inline distT="0" distB="0" distL="0" distR="0">
            <wp:extent cx="3600000" cy="2928000"/>
            <wp:effectExtent l="0" t="0" r="0" b="0"/>
            <wp:docPr id="121" name="Picture 121" descr="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png"/>
                    <pic:cNvPicPr/>
                  </pic:nvPicPr>
                  <pic:blipFill>
                    <a:blip r:embed="rId112"/>
                    <a:stretch>
                      <a:fillRect/>
                    </a:stretch>
                  </pic:blipFill>
                  <pic:spPr>
                    <a:xfrm>
                      <a:off x="0" y="0"/>
                      <a:ext cx="3600000" cy="2928000"/>
                    </a:xfrm>
                    <a:prstGeom prst="rect">
                      <a:avLst/>
                    </a:prstGeom>
                  </pic:spPr>
                </pic:pic>
              </a:graphicData>
            </a:graphic>
          </wp:inline>
        </w:drawing>
      </w:r>
    </w:p>
    <w:p w:rsidR="00B6113D" w:rsidRDefault="00A66234">
      <w:pPr>
        <w:pStyle w:val="Simplesubtitle"/>
      </w:pPr>
      <w:bookmarkStart w:id="1182" w:name="3.2.2.5.4.---Namespaces"/>
      <w:r>
        <w:t>Namespaces:</w:t>
      </w:r>
      <w:bookmarkEnd w:id="1182"/>
    </w:p>
    <w:p w:rsidR="00B6113D" w:rsidRDefault="00A66234">
      <w:pPr>
        <w:pStyle w:val="ListParagraph"/>
        <w:numPr>
          <w:ilvl w:val="0"/>
          <w:numId w:val="397"/>
        </w:numPr>
        <w:spacing w:after="0"/>
      </w:pPr>
      <w:r>
        <w:t xml:space="preserve"> xmlns:</w:t>
      </w:r>
      <w:r>
        <w:t xml:space="preserve"> ns0 - http://www.tibco.com/schemas/GrantingCredit/SharedConnections/Schema1.xsd</w:t>
      </w:r>
    </w:p>
    <w:p w:rsidR="00B6113D" w:rsidRDefault="00A66234">
      <w:pPr>
        <w:pStyle w:val="ListParagraph"/>
        <w:numPr>
          <w:ilvl w:val="0"/>
          <w:numId w:val="397"/>
        </w:numPr>
        <w:spacing w:after="0"/>
      </w:pPr>
      <w:r>
        <w:t xml:space="preserve"> xmlns: soap - http://schemas.xmlsoap.org/wsdl/soap/</w:t>
      </w:r>
    </w:p>
    <w:p w:rsidR="00B6113D" w:rsidRDefault="00A66234">
      <w:pPr>
        <w:pStyle w:val="ListParagraph"/>
        <w:numPr>
          <w:ilvl w:val="0"/>
          <w:numId w:val="397"/>
        </w:numPr>
        <w:spacing w:after="0"/>
      </w:pPr>
      <w:r>
        <w:t xml:space="preserve"> xmlns: tns - http://xmlns.example.com/1171360277608/GetObligatorServiceOperationImpl</w:t>
      </w:r>
    </w:p>
    <w:p w:rsidR="00B6113D" w:rsidRDefault="00A66234">
      <w:pPr>
        <w:pStyle w:val="ListParagraph"/>
        <w:numPr>
          <w:ilvl w:val="0"/>
          <w:numId w:val="397"/>
        </w:numPr>
        <w:spacing w:after="0"/>
      </w:pPr>
      <w:r>
        <w:t xml:space="preserve"> xmlns: wsdl - http://schemas.xmlsoa</w:t>
      </w:r>
      <w:r>
        <w:t>p.org/wsdl/</w:t>
      </w:r>
    </w:p>
    <w:p w:rsidR="00B6113D" w:rsidRDefault="00A66234">
      <w:pPr>
        <w:pStyle w:val="ListParagraph"/>
        <w:numPr>
          <w:ilvl w:val="0"/>
          <w:numId w:val="397"/>
        </w:numPr>
        <w:spacing w:after="0"/>
      </w:pPr>
      <w:r>
        <w:t xml:space="preserve"> xmlns: xml - http://www.w3.org/XML/1998/namespace</w:t>
      </w:r>
    </w:p>
    <w:p w:rsidR="00B6113D" w:rsidRDefault="00A66234">
      <w:pPr>
        <w:pStyle w:val="Simplesubtitle"/>
      </w:pPr>
      <w:bookmarkStart w:id="1183" w:name="3.2.2.5.4.---Types"/>
      <w:r>
        <w:t>Types:</w:t>
      </w:r>
      <w:bookmarkEnd w:id="1183"/>
    </w:p>
    <w:p w:rsidR="00B6113D" w:rsidRDefault="00A66234">
      <w:pPr>
        <w:pStyle w:val="Simplesubtitle"/>
      </w:pPr>
      <w:bookmarkStart w:id="1184" w:name="3.2.2.5.4.---http___www.tibco.com_schema"/>
      <w:r>
        <w:t xml:space="preserve"> Namespace: http://www.tibco.com/schemas/GrantingCredit/SharedConnections/Schema1.xsd</w:t>
      </w:r>
      <w:bookmarkEnd w:id="1184"/>
    </w:p>
    <w:p w:rsidR="00B6113D" w:rsidRDefault="00A66234">
      <w:pPr>
        <w:pStyle w:val="ListParagraph"/>
        <w:numPr>
          <w:ilvl w:val="0"/>
          <w:numId w:val="398"/>
        </w:numPr>
        <w:spacing w:after="0"/>
      </w:pPr>
      <w:r>
        <w:t>schema</w:t>
      </w:r>
    </w:p>
    <w:p w:rsidR="00B6113D" w:rsidRDefault="00A66234">
      <w:pPr>
        <w:pStyle w:val="ListParagraph"/>
        <w:numPr>
          <w:ilvl w:val="1"/>
          <w:numId w:val="398"/>
        </w:numPr>
        <w:spacing w:after="0"/>
      </w:pPr>
      <w:r>
        <w:t>ns0 : Name - xs:string</w:t>
      </w:r>
    </w:p>
    <w:p w:rsidR="00B6113D" w:rsidRDefault="00A66234">
      <w:pPr>
        <w:pStyle w:val="ListParagraph"/>
        <w:numPr>
          <w:ilvl w:val="1"/>
          <w:numId w:val="398"/>
        </w:numPr>
        <w:spacing w:after="0"/>
      </w:pPr>
      <w:r>
        <w:t>ns0 : Obligator</w:t>
      </w:r>
    </w:p>
    <w:p w:rsidR="00B6113D" w:rsidRDefault="00A66234">
      <w:pPr>
        <w:pStyle w:val="ListParagraph"/>
        <w:numPr>
          <w:ilvl w:val="1"/>
          <w:numId w:val="398"/>
        </w:numPr>
        <w:spacing w:after="0"/>
      </w:pPr>
      <w:r>
        <w:lastRenderedPageBreak/>
        <w:t>ns0 : ObligatorsList</w:t>
      </w:r>
    </w:p>
    <w:p w:rsidR="00B6113D" w:rsidRDefault="00A66234">
      <w:pPr>
        <w:pStyle w:val="ListParagraph"/>
        <w:numPr>
          <w:ilvl w:val="1"/>
          <w:numId w:val="398"/>
        </w:numPr>
        <w:spacing w:after="0"/>
      </w:pPr>
      <w:r>
        <w:t>ns0 : Problem - xs:boolean</w:t>
      </w:r>
    </w:p>
    <w:p w:rsidR="00B6113D" w:rsidRDefault="00A66234">
      <w:pPr>
        <w:pStyle w:val="ListParagraph"/>
        <w:numPr>
          <w:ilvl w:val="1"/>
          <w:numId w:val="398"/>
        </w:numPr>
        <w:spacing w:after="0"/>
      </w:pPr>
      <w:r>
        <w:t>ns0 :</w:t>
      </w:r>
      <w:r>
        <w:t xml:space="preserve"> Refund - xs:long</w:t>
      </w:r>
    </w:p>
    <w:p w:rsidR="00B6113D" w:rsidRDefault="00A66234">
      <w:pPr>
        <w:pStyle w:val="ListParagraph"/>
        <w:numPr>
          <w:ilvl w:val="1"/>
          <w:numId w:val="398"/>
        </w:numPr>
        <w:spacing w:after="0"/>
      </w:pPr>
      <w:r>
        <w:t>ns0 : Value - xs:long</w:t>
      </w:r>
    </w:p>
    <w:p w:rsidR="00B6113D" w:rsidRDefault="00A66234">
      <w:pPr>
        <w:pStyle w:val="Simplesubtitle"/>
      </w:pPr>
      <w:bookmarkStart w:id="1185" w:name="3.2.2.5.4.---PortConfig"/>
      <w:r>
        <w:t>Port configuration:</w:t>
      </w:r>
      <w:bookmarkEnd w:id="1185"/>
    </w:p>
    <w:p w:rsidR="00B6113D" w:rsidRDefault="00A66234">
      <w:pPr>
        <w:pStyle w:val="ListParagraph"/>
        <w:numPr>
          <w:ilvl w:val="0"/>
          <w:numId w:val="399"/>
        </w:numPr>
        <w:spacing w:after="0"/>
      </w:pPr>
      <w:r>
        <w:rPr>
          <w:b/>
        </w:rPr>
        <w:t xml:space="preserve">Binding: </w:t>
      </w:r>
      <w:r>
        <w:t>tns:ObligatorName_sp_SOAPEventSourceBinding</w:t>
      </w:r>
    </w:p>
    <w:p w:rsidR="00B6113D" w:rsidRDefault="00A66234">
      <w:pPr>
        <w:pStyle w:val="ListParagraph"/>
        <w:numPr>
          <w:ilvl w:val="0"/>
          <w:numId w:val="399"/>
        </w:numPr>
        <w:spacing w:after="0"/>
      </w:pPr>
      <w:r>
        <w:rPr>
          <w:b/>
        </w:rPr>
        <w:t xml:space="preserve">Name: </w:t>
      </w:r>
      <w:r>
        <w:t>ObligatorName_sp_SOAPEventSource</w:t>
      </w:r>
    </w:p>
    <w:p w:rsidR="00B6113D" w:rsidRDefault="00A66234">
      <w:pPr>
        <w:pStyle w:val="ListParagraph"/>
        <w:numPr>
          <w:ilvl w:val="0"/>
          <w:numId w:val="399"/>
        </w:numPr>
        <w:spacing w:after="0"/>
      </w:pPr>
      <w:r>
        <w:rPr>
          <w:b/>
        </w:rPr>
        <w:t xml:space="preserve">Soap Address: </w:t>
      </w:r>
      <w:r>
        <w:t>http://localhost:9997/ProcessDefinitions/GetObligator/GetObligatorService</w:t>
      </w:r>
    </w:p>
    <w:p w:rsidR="00B6113D" w:rsidRDefault="00A66234">
      <w:pPr>
        <w:pStyle w:val="Simplesubtitle"/>
      </w:pPr>
      <w:bookmarkStart w:id="1186" w:name="3.2.2.5.4.---Operations"/>
      <w:r>
        <w:t>Operations:</w:t>
      </w:r>
      <w:bookmarkEnd w:id="1186"/>
    </w:p>
    <w:p w:rsidR="00B6113D" w:rsidRDefault="00A66234">
      <w:pPr>
        <w:pStyle w:val="ListParagraph"/>
        <w:numPr>
          <w:ilvl w:val="0"/>
          <w:numId w:val="400"/>
        </w:numPr>
        <w:spacing w:after="0"/>
      </w:pPr>
      <w:r>
        <w:rPr>
          <w:b/>
        </w:rPr>
        <w:t>Name</w:t>
      </w:r>
      <w:r>
        <w:rPr>
          <w:b/>
        </w:rPr>
        <w:t xml:space="preserve">: </w:t>
      </w:r>
      <w:r>
        <w:t>GetObligatorServiceOperation</w:t>
      </w:r>
    </w:p>
    <w:p w:rsidR="00B6113D" w:rsidRDefault="00A66234">
      <w:pPr>
        <w:pStyle w:val="ListParagraph"/>
        <w:numPr>
          <w:ilvl w:val="1"/>
          <w:numId w:val="400"/>
        </w:numPr>
        <w:spacing w:after="0"/>
      </w:pPr>
      <w:r>
        <w:rPr>
          <w:b/>
        </w:rPr>
        <w:t xml:space="preserve">Parameters: </w:t>
      </w:r>
    </w:p>
    <w:p w:rsidR="00B6113D" w:rsidRDefault="00A66234">
      <w:pPr>
        <w:pStyle w:val="ListParagraph"/>
        <w:numPr>
          <w:ilvl w:val="2"/>
          <w:numId w:val="400"/>
        </w:numPr>
        <w:spacing w:after="0"/>
      </w:pPr>
      <w:r>
        <w:rPr>
          <w:b/>
        </w:rPr>
        <w:t xml:space="preserve">Input: </w:t>
      </w:r>
      <w:hyperlink w:anchor="3.2.2.5.4.---Messages">
        <w:r>
          <w:rPr>
            <w:color w:val="0000FF"/>
            <w:u w:val="single"/>
          </w:rPr>
          <w:t>tns:GetObligatorServiceInputMessage</w:t>
        </w:r>
      </w:hyperlink>
    </w:p>
    <w:p w:rsidR="00B6113D" w:rsidRDefault="00A66234">
      <w:pPr>
        <w:pStyle w:val="ListParagraph"/>
        <w:numPr>
          <w:ilvl w:val="2"/>
          <w:numId w:val="400"/>
        </w:numPr>
        <w:spacing w:after="0"/>
      </w:pPr>
      <w:r>
        <w:rPr>
          <w:b/>
        </w:rPr>
        <w:t xml:space="preserve">Output: </w:t>
      </w:r>
      <w:hyperlink w:anchor="3.2.2.5.4.---Messages">
        <w:r>
          <w:rPr>
            <w:color w:val="0000FF"/>
            <w:u w:val="single"/>
          </w:rPr>
          <w:t>tns:GetObligatorServiceOutputMessage</w:t>
        </w:r>
      </w:hyperlink>
    </w:p>
    <w:p w:rsidR="00B6113D" w:rsidRDefault="00A66234">
      <w:pPr>
        <w:pStyle w:val="Simplesubtitle"/>
      </w:pPr>
      <w:bookmarkStart w:id="1187" w:name="3.2.2.5.4.---Messages"/>
      <w:r>
        <w:t>Messages:</w:t>
      </w:r>
      <w:bookmarkEnd w:id="1187"/>
    </w:p>
    <w:p w:rsidR="00B6113D" w:rsidRDefault="00A66234">
      <w:pPr>
        <w:pStyle w:val="ListParagraph"/>
        <w:numPr>
          <w:ilvl w:val="0"/>
          <w:numId w:val="401"/>
        </w:numPr>
        <w:spacing w:after="0"/>
      </w:pPr>
      <w:r>
        <w:rPr>
          <w:b/>
        </w:rPr>
        <w:t xml:space="preserve">Name: </w:t>
      </w:r>
      <w:r>
        <w:t>GetObligatorServiceI</w:t>
      </w:r>
      <w:r>
        <w:t>nputMessage</w:t>
      </w:r>
    </w:p>
    <w:p w:rsidR="00B6113D" w:rsidRDefault="00A66234">
      <w:pPr>
        <w:pStyle w:val="ListParagraph"/>
        <w:numPr>
          <w:ilvl w:val="1"/>
          <w:numId w:val="401"/>
        </w:numPr>
        <w:spacing w:after="0"/>
      </w:pPr>
      <w:r>
        <w:rPr>
          <w:b/>
        </w:rPr>
        <w:t xml:space="preserve">Part Element: </w:t>
      </w:r>
      <w:hyperlink w:anchor="3.2.2.5.4.---Types">
        <w:r>
          <w:rPr>
            <w:color w:val="0000FF"/>
            <w:u w:val="single"/>
          </w:rPr>
          <w:t>ns0:Name</w:t>
        </w:r>
      </w:hyperlink>
    </w:p>
    <w:p w:rsidR="00B6113D" w:rsidRDefault="00A66234">
      <w:pPr>
        <w:pStyle w:val="ListParagraph"/>
        <w:numPr>
          <w:ilvl w:val="1"/>
          <w:numId w:val="401"/>
        </w:numPr>
        <w:spacing w:after="0"/>
      </w:pPr>
      <w:r>
        <w:rPr>
          <w:b/>
        </w:rPr>
        <w:t xml:space="preserve">Part Name: </w:t>
      </w:r>
      <w:r>
        <w:t>part1</w:t>
      </w:r>
    </w:p>
    <w:p w:rsidR="00B6113D" w:rsidRDefault="00A66234">
      <w:pPr>
        <w:pStyle w:val="ListParagraph"/>
        <w:numPr>
          <w:ilvl w:val="0"/>
          <w:numId w:val="401"/>
        </w:numPr>
        <w:spacing w:after="0"/>
      </w:pPr>
      <w:r>
        <w:rPr>
          <w:b/>
        </w:rPr>
        <w:t xml:space="preserve">Name: </w:t>
      </w:r>
      <w:r>
        <w:t>GetObligatorServiceOutputMessage</w:t>
      </w:r>
    </w:p>
    <w:p w:rsidR="00B6113D" w:rsidRDefault="00A66234">
      <w:pPr>
        <w:pStyle w:val="ListParagraph"/>
        <w:numPr>
          <w:ilvl w:val="1"/>
          <w:numId w:val="401"/>
        </w:numPr>
        <w:spacing w:after="0"/>
      </w:pPr>
      <w:r>
        <w:rPr>
          <w:b/>
        </w:rPr>
        <w:t xml:space="preserve">Part Element: </w:t>
      </w:r>
      <w:hyperlink w:anchor="3.2.2.5.4.---Types">
        <w:r>
          <w:rPr>
            <w:color w:val="0000FF"/>
            <w:u w:val="single"/>
          </w:rPr>
          <w:t>ns0:Obligator</w:t>
        </w:r>
      </w:hyperlink>
    </w:p>
    <w:p w:rsidR="00B6113D" w:rsidRDefault="00A66234">
      <w:pPr>
        <w:pStyle w:val="ListParagraph"/>
        <w:numPr>
          <w:ilvl w:val="1"/>
          <w:numId w:val="401"/>
        </w:numPr>
        <w:spacing w:after="0"/>
      </w:pPr>
      <w:r>
        <w:rPr>
          <w:b/>
        </w:rPr>
        <w:t xml:space="preserve">Part Name: </w:t>
      </w:r>
      <w:r>
        <w:t>part1</w:t>
      </w:r>
    </w:p>
    <w:p w:rsidR="00B6113D" w:rsidRDefault="00A66234">
      <w:pPr>
        <w:pStyle w:val="Heading4"/>
      </w:pPr>
      <w:bookmarkStart w:id="1188" w:name="3.2.2.6.---"/>
      <w:bookmarkStart w:id="1189" w:name="_Toc336871374"/>
      <w:r>
        <w:t>3.2.2.6. Shared JMS Connections</w:t>
      </w:r>
      <w:bookmarkEnd w:id="1188"/>
      <w:bookmarkEnd w:id="1189"/>
    </w:p>
    <w:p w:rsidR="00B6113D" w:rsidRDefault="00A66234">
      <w:pPr>
        <w:spacing w:after="0"/>
      </w:pPr>
      <w:r>
        <w:t>Chapter contains description of BusinessWorks Shared JMS Connections from project AccountState.ear.</w:t>
      </w:r>
    </w:p>
    <w:p w:rsidR="00B6113D" w:rsidRDefault="00A66234">
      <w:pPr>
        <w:pStyle w:val="Heading5"/>
      </w:pPr>
      <w:bookmarkStart w:id="1190" w:name="3.2.2.6.1.---"/>
      <w:r>
        <w:t>3.2.2.6.1. CalculateBonitaEMSConnection</w:t>
      </w:r>
      <w:bookmarkEnd w:id="1190"/>
    </w:p>
    <w:p w:rsidR="00B6113D" w:rsidRDefault="00A66234">
      <w:pPr>
        <w:spacing w:after="0"/>
      </w:pPr>
      <w:r>
        <w:t xml:space="preserve"> Section contains description of JMS Connection " CalculateBonitaEMSConnection " </w:t>
      </w:r>
    </w:p>
    <w:p w:rsidR="00B6113D" w:rsidRDefault="00A66234">
      <w:pPr>
        <w:spacing w:after="0"/>
      </w:pPr>
      <w:r>
        <w:t xml:space="preserve"> ResourceType: ae.shared.JMSConnec</w:t>
      </w:r>
      <w:r>
        <w:t>tionKey</w:t>
      </w:r>
    </w:p>
    <w:p w:rsidR="00B6113D" w:rsidRDefault="00A66234">
      <w:pPr>
        <w:pStyle w:val="Simplesubtitle"/>
      </w:pPr>
      <w:bookmarkStart w:id="1191" w:name="3.2.2.6.1.---JMSDescription"/>
      <w:r>
        <w:t>JMS description:</w:t>
      </w:r>
      <w:bookmarkEnd w:id="119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EMS connection for input parameters and output result of CalculateBonita library</w:t>
            </w:r>
          </w:p>
        </w:tc>
      </w:tr>
    </w:tbl>
    <w:p w:rsidR="00B6113D" w:rsidRDefault="00B6113D"/>
    <w:p w:rsidR="00B6113D" w:rsidRDefault="00A66234">
      <w:pPr>
        <w:pStyle w:val="Simplesubtitle"/>
      </w:pPr>
      <w:bookmarkStart w:id="1192" w:name="3.2.2.6.1.---JMSConfiguration"/>
      <w:r>
        <w:t>JMS configuration:</w:t>
      </w:r>
      <w:bookmarkEnd w:id="11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31"/>
        <w:gridCol w:w="5612"/>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%%CalculateBonitaJNDIContextFactory%%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%%CalculateBonitaJNDIContextURL%%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4"/>
      </w:pPr>
      <w:bookmarkStart w:id="1193" w:name="3.2.2.7.---"/>
      <w:bookmarkStart w:id="1194" w:name="_Toc336871375"/>
      <w:r>
        <w:t>3.2.2.7. Shared HTTP Connections</w:t>
      </w:r>
      <w:bookmarkEnd w:id="1193"/>
      <w:bookmarkEnd w:id="1194"/>
    </w:p>
    <w:p w:rsidR="00B6113D" w:rsidRDefault="00A66234">
      <w:pPr>
        <w:spacing w:after="0"/>
      </w:pPr>
      <w:r>
        <w:t>Chapter cont</w:t>
      </w:r>
      <w:r>
        <w:t>ains description of BusinessWorks Shared HTTP Connections from project AccountState.ear.</w:t>
      </w:r>
    </w:p>
    <w:p w:rsidR="00B6113D" w:rsidRDefault="00A66234">
      <w:pPr>
        <w:pStyle w:val="Heading5"/>
      </w:pPr>
      <w:bookmarkStart w:id="1195" w:name="3.2.2.7.1.---"/>
      <w:r>
        <w:lastRenderedPageBreak/>
        <w:t>3.2.2.7.1. CalculateBonitaSOAPHTTPConnection</w:t>
      </w:r>
      <w:bookmarkEnd w:id="1195"/>
    </w:p>
    <w:p w:rsidR="00B6113D" w:rsidRDefault="00A66234">
      <w:pPr>
        <w:spacing w:after="0"/>
      </w:pPr>
      <w:r>
        <w:t xml:space="preserve"> Section contains description of Shared HTTP Resource " CalculateBonitaSOAPHTTPConnection.sharedhttp " </w:t>
      </w:r>
    </w:p>
    <w:p w:rsidR="00B6113D" w:rsidRDefault="00A66234">
      <w:pPr>
        <w:pStyle w:val="Simplesubtitle"/>
      </w:pPr>
      <w:bookmarkStart w:id="1196" w:name="3.2.2.7.1.---HTTPDescription"/>
      <w:r>
        <w:t>HTTP description:</w:t>
      </w:r>
      <w:bookmarkEnd w:id="119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GetObligator process Connection for HTTP SOAP communication with GetObligator process Connection for HTTP SOAP communication with GetObligator process</w:t>
            </w:r>
          </w:p>
        </w:tc>
      </w:tr>
    </w:tbl>
    <w:p w:rsidR="00B6113D" w:rsidRDefault="00B6113D"/>
    <w:p w:rsidR="00B6113D" w:rsidRDefault="00A66234">
      <w:pPr>
        <w:pStyle w:val="Simplesubtitle"/>
      </w:pPr>
      <w:bookmarkStart w:id="1197" w:name="3.2.2.7.1.---Config"/>
      <w:r>
        <w:t>HTTP configuration:</w:t>
      </w:r>
      <w:bookmarkEnd w:id="119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78"/>
        <w:gridCol w:w="556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%%CalculateBonitaHTTPSOAPPort%%</w:t>
            </w:r>
          </w:p>
        </w:tc>
      </w:tr>
    </w:tbl>
    <w:p w:rsidR="00B6113D" w:rsidRDefault="00B6113D"/>
    <w:p w:rsidR="00B6113D" w:rsidRDefault="00A66234">
      <w:pPr>
        <w:pStyle w:val="Heading5"/>
      </w:pPr>
      <w:bookmarkStart w:id="1198" w:name="3.2.2.7.2.---"/>
      <w:r>
        <w:t>3.2.2.7.2. IOHTTPConnection</w:t>
      </w:r>
      <w:bookmarkEnd w:id="1198"/>
    </w:p>
    <w:p w:rsidR="00B6113D" w:rsidRDefault="00A66234">
      <w:pPr>
        <w:spacing w:after="0"/>
      </w:pPr>
      <w:r>
        <w:t xml:space="preserve"> Section contains description of Shared HTTP Resource " IOHTTPConnection.sharedhttp " </w:t>
      </w:r>
    </w:p>
    <w:p w:rsidR="00B6113D" w:rsidRDefault="00A66234">
      <w:pPr>
        <w:pStyle w:val="Simplesubtitle"/>
      </w:pPr>
      <w:bookmarkStart w:id="1199" w:name="3.2.2.7.2.---HTTPDescription"/>
      <w:r>
        <w:t>HTTP description:</w:t>
      </w:r>
      <w:bookmarkEnd w:id="119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HTTP connection for input/output communication of application. HTTP connection for input/</w:t>
            </w:r>
            <w:r>
              <w:t>output communication of application.</w:t>
            </w:r>
          </w:p>
        </w:tc>
      </w:tr>
    </w:tbl>
    <w:p w:rsidR="00B6113D" w:rsidRDefault="00B6113D"/>
    <w:p w:rsidR="00B6113D" w:rsidRDefault="00A66234">
      <w:pPr>
        <w:pStyle w:val="Simplesubtitle"/>
      </w:pPr>
      <w:bookmarkStart w:id="1200" w:name="3.2.2.7.2.---Config"/>
      <w:r>
        <w:t>HTTP configuration:</w:t>
      </w:r>
      <w:bookmarkEnd w:id="12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82"/>
        <w:gridCol w:w="496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%%IOHTTPPort%%</w:t>
            </w:r>
          </w:p>
        </w:tc>
      </w:tr>
    </w:tbl>
    <w:p w:rsidR="00B6113D" w:rsidRDefault="00B6113D"/>
    <w:p w:rsidR="00B6113D" w:rsidRDefault="00A66234">
      <w:pPr>
        <w:pStyle w:val="Heading5"/>
      </w:pPr>
      <w:bookmarkStart w:id="1201" w:name="3.2.2.7.3.---"/>
      <w:r>
        <w:t>3.2.2.7.3. SOAPHTTPConnection</w:t>
      </w:r>
      <w:bookmarkEnd w:id="1201"/>
    </w:p>
    <w:p w:rsidR="00B6113D" w:rsidRDefault="00A66234">
      <w:pPr>
        <w:spacing w:after="0"/>
      </w:pPr>
      <w:r>
        <w:t xml:space="preserve"> Section contains description of Shared HTTP Resource " SOAPHTTPConnection.sharedhttp " </w:t>
      </w:r>
    </w:p>
    <w:p w:rsidR="00B6113D" w:rsidRDefault="00A66234">
      <w:pPr>
        <w:pStyle w:val="Simplesubtitle"/>
      </w:pPr>
      <w:bookmarkStart w:id="1202" w:name="3.2.2.7.3.---HTTPDescription"/>
      <w:r>
        <w:t>HTTP description:</w:t>
      </w:r>
      <w:bookmarkEnd w:id="120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GetAcoountState process Connection for HTTP SOAP communication with GetAcoountState process</w:t>
            </w:r>
          </w:p>
        </w:tc>
      </w:tr>
    </w:tbl>
    <w:p w:rsidR="00B6113D" w:rsidRDefault="00B6113D"/>
    <w:p w:rsidR="00B6113D" w:rsidRDefault="00A66234">
      <w:pPr>
        <w:pStyle w:val="Simplesubtitle"/>
      </w:pPr>
      <w:bookmarkStart w:id="1203" w:name="3.2.2.7.3.---Config"/>
      <w:r>
        <w:t>HTTP configuration:</w:t>
      </w:r>
      <w:bookmarkEnd w:id="12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88"/>
        <w:gridCol w:w="505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%%HTTPSOAPPort%%</w:t>
            </w:r>
          </w:p>
        </w:tc>
      </w:tr>
    </w:tbl>
    <w:p w:rsidR="00B6113D" w:rsidRDefault="00B6113D"/>
    <w:p w:rsidR="00B6113D" w:rsidRDefault="00A66234">
      <w:pPr>
        <w:pStyle w:val="Heading4"/>
      </w:pPr>
      <w:bookmarkStart w:id="1204" w:name="3.2.2.8.---"/>
      <w:bookmarkStart w:id="1205" w:name="_Toc336871376"/>
      <w:r>
        <w:t>3.2.2.8. XSD Schemas</w:t>
      </w:r>
      <w:bookmarkEnd w:id="1204"/>
      <w:bookmarkEnd w:id="1205"/>
    </w:p>
    <w:p w:rsidR="00B6113D" w:rsidRDefault="00A66234">
      <w:pPr>
        <w:spacing w:after="0"/>
      </w:pPr>
      <w:r>
        <w:t>Chapter contains description of XSD Schemas from project AccountState.ear.</w:t>
      </w:r>
    </w:p>
    <w:p w:rsidR="00B6113D" w:rsidRDefault="00A66234">
      <w:pPr>
        <w:pStyle w:val="Heading5"/>
      </w:pPr>
      <w:bookmarkStart w:id="1206" w:name="3.2.2.8.1.---"/>
      <w:r>
        <w:t>3.2.2.8.1. AccountsXSD</w:t>
      </w:r>
      <w:bookmarkEnd w:id="1206"/>
    </w:p>
    <w:p w:rsidR="00B6113D" w:rsidRDefault="00A66234">
      <w:pPr>
        <w:spacing w:after="0"/>
      </w:pPr>
      <w:r>
        <w:t xml:space="preserve"> Section contains description of XSD Schema AccountsXSD.xsd</w:t>
      </w:r>
    </w:p>
    <w:p w:rsidR="00B6113D" w:rsidRDefault="00A66234">
      <w:pPr>
        <w:pStyle w:val="Simplesubtitle"/>
      </w:pPr>
      <w:bookmarkStart w:id="1207" w:name="3.2.2.8.1.---Diagram"/>
      <w:r>
        <w:lastRenderedPageBreak/>
        <w:t>Diagram:</w:t>
      </w:r>
      <w:bookmarkEnd w:id="1207"/>
    </w:p>
    <w:p w:rsidR="00B6113D" w:rsidRDefault="00A66234">
      <w:pPr>
        <w:spacing w:after="0"/>
      </w:pPr>
      <w:r>
        <w:rPr>
          <w:noProof/>
        </w:rPr>
        <w:drawing>
          <wp:inline distT="0" distB="0" distL="0" distR="0">
            <wp:extent cx="2144000" cy="2944000"/>
            <wp:effectExtent l="0" t="0" r="0" b="0"/>
            <wp:docPr id="122" name="Picture 122" descr="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png"/>
                    <pic:cNvPicPr/>
                  </pic:nvPicPr>
                  <pic:blipFill>
                    <a:blip r:embed="rId113"/>
                    <a:stretch>
                      <a:fillRect/>
                    </a:stretch>
                  </pic:blipFill>
                  <pic:spPr>
                    <a:xfrm>
                      <a:off x="0" y="0"/>
                      <a:ext cx="2144000" cy="2944000"/>
                    </a:xfrm>
                    <a:prstGeom prst="rect">
                      <a:avLst/>
                    </a:prstGeom>
                  </pic:spPr>
                </pic:pic>
              </a:graphicData>
            </a:graphic>
          </wp:inline>
        </w:drawing>
      </w:r>
    </w:p>
    <w:p w:rsidR="00B6113D" w:rsidRDefault="00A66234">
      <w:pPr>
        <w:pStyle w:val="Simplesubtitle"/>
      </w:pPr>
      <w:bookmarkStart w:id="1208" w:name="3.2.2.8.1.---Attributes"/>
      <w:r>
        <w:t>Attributes</w:t>
      </w:r>
      <w:bookmarkEnd w:id="1208"/>
    </w:p>
    <w:p w:rsidR="00B6113D" w:rsidRDefault="00A66234">
      <w:pPr>
        <w:pStyle w:val="ListParagraph"/>
        <w:numPr>
          <w:ilvl w:val="0"/>
          <w:numId w:val="402"/>
        </w:numPr>
        <w:spacing w:after="0"/>
      </w:pPr>
      <w:r>
        <w:rPr>
          <w:i/>
        </w:rPr>
        <w:t xml:space="preserve"> targetNamespace :  http://www.tibco.com/schemas/AccountState/SharedResource</w:t>
      </w:r>
      <w:r>
        <w:rPr>
          <w:i/>
        </w:rPr>
        <w:t>s/Schema.xsd</w:t>
      </w:r>
    </w:p>
    <w:p w:rsidR="00B6113D" w:rsidRDefault="00A66234">
      <w:pPr>
        <w:pStyle w:val="ListParagraph"/>
        <w:numPr>
          <w:ilvl w:val="0"/>
          <w:numId w:val="402"/>
        </w:numPr>
        <w:spacing w:after="0"/>
      </w:pPr>
      <w:r>
        <w:rPr>
          <w:i/>
        </w:rPr>
        <w:t xml:space="preserve"> elementFormDefault :  qualified</w:t>
      </w:r>
    </w:p>
    <w:p w:rsidR="00B6113D" w:rsidRDefault="00A66234">
      <w:pPr>
        <w:pStyle w:val="ListParagraph"/>
        <w:numPr>
          <w:ilvl w:val="0"/>
          <w:numId w:val="402"/>
        </w:numPr>
        <w:spacing w:after="0"/>
      </w:pPr>
      <w:r>
        <w:rPr>
          <w:i/>
        </w:rPr>
        <w:t xml:space="preserve"> attributeFormDefault :  unqualified</w:t>
      </w:r>
    </w:p>
    <w:p w:rsidR="00B6113D" w:rsidRDefault="00A66234">
      <w:pPr>
        <w:pStyle w:val="Simplesubtitle"/>
      </w:pPr>
      <w:bookmarkStart w:id="1209" w:name="3.2.2.8.1.---Overview"/>
      <w:r>
        <w:t>Overview</w:t>
      </w:r>
      <w:bookmarkEnd w:id="1209"/>
    </w:p>
    <w:p w:rsidR="00B6113D" w:rsidRDefault="00A66234">
      <w:pPr>
        <w:pStyle w:val="Simplesubtitle"/>
      </w:pPr>
      <w:bookmarkStart w:id="1210" w:name="3.2.2.8.1.---Elements"/>
      <w:r>
        <w:t>Elements</w:t>
      </w:r>
      <w:bookmarkEnd w:id="1210"/>
    </w:p>
    <w:p w:rsidR="00B6113D" w:rsidRDefault="00A66234">
      <w:pPr>
        <w:pStyle w:val="ListParagraph"/>
        <w:numPr>
          <w:ilvl w:val="0"/>
          <w:numId w:val="403"/>
        </w:numPr>
        <w:spacing w:after="0"/>
      </w:pPr>
      <w:hyperlink w:anchor="3.2.2.8.1.---element_AccountsList">
        <w:r>
          <w:rPr>
            <w:color w:val="0000FF"/>
            <w:u w:val="single"/>
          </w:rPr>
          <w:t>AccountsList</w:t>
        </w:r>
      </w:hyperlink>
    </w:p>
    <w:p w:rsidR="00B6113D" w:rsidRDefault="00A66234">
      <w:pPr>
        <w:pStyle w:val="ListParagraph"/>
        <w:numPr>
          <w:ilvl w:val="0"/>
          <w:numId w:val="403"/>
        </w:numPr>
        <w:spacing w:after="0"/>
      </w:pPr>
      <w:hyperlink w:anchor="3.2.2.8.1.---element_Account">
        <w:r>
          <w:rPr>
            <w:color w:val="0000FF"/>
            <w:u w:val="single"/>
          </w:rPr>
          <w:t>Account</w:t>
        </w:r>
      </w:hyperlink>
    </w:p>
    <w:p w:rsidR="00B6113D" w:rsidRDefault="00A66234">
      <w:pPr>
        <w:pStyle w:val="ListParagraph"/>
        <w:numPr>
          <w:ilvl w:val="0"/>
          <w:numId w:val="403"/>
        </w:numPr>
        <w:spacing w:after="0"/>
      </w:pPr>
      <w:hyperlink w:anchor="3.2.2.8.1.---element_Name">
        <w:r>
          <w:rPr>
            <w:color w:val="0000FF"/>
            <w:u w:val="single"/>
          </w:rPr>
          <w:t>Name</w:t>
        </w:r>
      </w:hyperlink>
    </w:p>
    <w:p w:rsidR="00B6113D" w:rsidRDefault="00A66234">
      <w:pPr>
        <w:pStyle w:val="ListParagraph"/>
        <w:numPr>
          <w:ilvl w:val="0"/>
          <w:numId w:val="403"/>
        </w:numPr>
        <w:spacing w:after="0"/>
      </w:pPr>
      <w:hyperlink w:anchor="3.2.2.8.1.---element_Value">
        <w:r>
          <w:rPr>
            <w:color w:val="0000FF"/>
            <w:u w:val="single"/>
          </w:rPr>
          <w:t>Value</w:t>
        </w:r>
      </w:hyperlink>
    </w:p>
    <w:p w:rsidR="00B6113D" w:rsidRDefault="00A66234">
      <w:pPr>
        <w:pStyle w:val="ListParagraph"/>
        <w:numPr>
          <w:ilvl w:val="0"/>
          <w:numId w:val="403"/>
        </w:numPr>
        <w:spacing w:after="0"/>
      </w:pPr>
      <w:hyperlink w:anchor="3.2.2.8.1.---element_Number">
        <w:r>
          <w:rPr>
            <w:color w:val="0000FF"/>
            <w:u w:val="single"/>
          </w:rPr>
          <w:t>Number</w:t>
        </w:r>
      </w:hyperlink>
    </w:p>
    <w:p w:rsidR="00B6113D" w:rsidRDefault="00A66234">
      <w:pPr>
        <w:pStyle w:val="ListParagraph"/>
        <w:numPr>
          <w:ilvl w:val="0"/>
          <w:numId w:val="403"/>
        </w:numPr>
        <w:spacing w:after="0"/>
      </w:pPr>
      <w:hyperlink w:anchor="3.2.2.8.1.---element_MonthIncrement">
        <w:r>
          <w:rPr>
            <w:color w:val="0000FF"/>
            <w:u w:val="single"/>
          </w:rPr>
          <w:t>MonthIncrement</w:t>
        </w:r>
      </w:hyperlink>
    </w:p>
    <w:p w:rsidR="00B6113D" w:rsidRDefault="00A66234">
      <w:pPr>
        <w:pStyle w:val="ListParagraph"/>
        <w:numPr>
          <w:ilvl w:val="0"/>
          <w:numId w:val="403"/>
        </w:numPr>
        <w:spacing w:after="0"/>
      </w:pPr>
      <w:hyperlink w:anchor="3.2.2.8.1.---element_Password">
        <w:r>
          <w:rPr>
            <w:color w:val="0000FF"/>
            <w:u w:val="single"/>
          </w:rPr>
          <w:t>Password</w:t>
        </w:r>
      </w:hyperlink>
    </w:p>
    <w:p w:rsidR="00B6113D" w:rsidRDefault="00A66234">
      <w:pPr>
        <w:pStyle w:val="Simplesubtitle"/>
      </w:pPr>
      <w:bookmarkStart w:id="1211" w:name="3.2.2.8.1.---Detail"/>
      <w:r>
        <w:t>Detail</w:t>
      </w:r>
      <w:bookmarkEnd w:id="1211"/>
    </w:p>
    <w:p w:rsidR="00B6113D" w:rsidRDefault="00A66234">
      <w:pPr>
        <w:pStyle w:val="Simplesubtitle"/>
      </w:pPr>
      <w:bookmarkStart w:id="1212" w:name="3.2.2.8.1.---element_AccountsList"/>
      <w:r>
        <w:t>element AccountsList</w:t>
      </w:r>
      <w:bookmarkEnd w:id="1212"/>
    </w:p>
    <w:p w:rsidR="00B6113D" w:rsidRDefault="00A66234">
      <w:pPr>
        <w:pStyle w:val="ListParagraph"/>
        <w:numPr>
          <w:ilvl w:val="0"/>
          <w:numId w:val="404"/>
        </w:numPr>
        <w:spacing w:after="0"/>
      </w:pPr>
      <w:r>
        <w:t>element</w:t>
      </w:r>
      <w:r>
        <w:rPr>
          <w:i/>
        </w:rPr>
        <w:t xml:space="preserve"> ref </w:t>
      </w:r>
      <w:hyperlink w:anchor="3.2.2.8.1.---element_Account">
        <w:r>
          <w:rPr>
            <w:color w:val="0000FF"/>
            <w:u w:val="single"/>
          </w:rPr>
          <w:t>Account</w:t>
        </w:r>
      </w:hyperlink>
      <w:r>
        <w:t xml:space="preserve"> , </w:t>
      </w:r>
      <w:r>
        <w:rPr>
          <w:i/>
        </w:rPr>
        <w:t xml:space="preserve"> maxOccurs  unbounded</w:t>
      </w:r>
    </w:p>
    <w:p w:rsidR="00B6113D" w:rsidRDefault="00A66234">
      <w:pPr>
        <w:pStyle w:val="ListParagraph"/>
        <w:numPr>
          <w:ilvl w:val="0"/>
          <w:numId w:val="405"/>
        </w:numPr>
        <w:spacing w:after="0"/>
      </w:pPr>
      <w:r>
        <w:t>attribute Count</w:t>
      </w:r>
      <w:r>
        <w:rPr>
          <w:i/>
        </w:rPr>
        <w:t xml:space="preserve"> type  xs:string</w:t>
      </w:r>
      <w:r>
        <w:t xml:space="preserve"> , </w:t>
      </w:r>
      <w:r>
        <w:rPr>
          <w:i/>
        </w:rPr>
        <w:t xml:space="preserve"> use  required</w:t>
      </w:r>
    </w:p>
    <w:p w:rsidR="00B6113D" w:rsidRDefault="00A66234">
      <w:pPr>
        <w:pStyle w:val="Simplesubtitle"/>
      </w:pPr>
      <w:bookmarkStart w:id="1213" w:name="3.2.2.8.1.---element_Account"/>
      <w:r>
        <w:t>element Account</w:t>
      </w:r>
      <w:bookmarkEnd w:id="1213"/>
    </w:p>
    <w:p w:rsidR="00B6113D" w:rsidRDefault="00A66234">
      <w:pPr>
        <w:pStyle w:val="ListParagraph"/>
        <w:numPr>
          <w:ilvl w:val="0"/>
          <w:numId w:val="406"/>
        </w:numPr>
        <w:spacing w:after="0"/>
      </w:pPr>
      <w:r>
        <w:t>element</w:t>
      </w:r>
      <w:r>
        <w:rPr>
          <w:i/>
        </w:rPr>
        <w:t xml:space="preserve"> ref </w:t>
      </w:r>
      <w:hyperlink w:anchor="3.2.2.8.1.---element_Number">
        <w:r>
          <w:rPr>
            <w:color w:val="0000FF"/>
            <w:u w:val="single"/>
          </w:rPr>
          <w:t>Number</w:t>
        </w:r>
      </w:hyperlink>
    </w:p>
    <w:p w:rsidR="00B6113D" w:rsidRDefault="00A66234">
      <w:pPr>
        <w:pStyle w:val="ListParagraph"/>
        <w:numPr>
          <w:ilvl w:val="0"/>
          <w:numId w:val="407"/>
        </w:numPr>
        <w:spacing w:after="0"/>
      </w:pPr>
      <w:r>
        <w:t>element</w:t>
      </w:r>
      <w:r>
        <w:rPr>
          <w:i/>
        </w:rPr>
        <w:t xml:space="preserve"> ref </w:t>
      </w:r>
      <w:hyperlink w:anchor="3.2.2.8.1.---element_Name">
        <w:r>
          <w:rPr>
            <w:color w:val="0000FF"/>
            <w:u w:val="single"/>
          </w:rPr>
          <w:t>Name</w:t>
        </w:r>
      </w:hyperlink>
    </w:p>
    <w:p w:rsidR="00B6113D" w:rsidRDefault="00A66234">
      <w:pPr>
        <w:pStyle w:val="ListParagraph"/>
        <w:numPr>
          <w:ilvl w:val="0"/>
          <w:numId w:val="408"/>
        </w:numPr>
        <w:spacing w:after="0"/>
      </w:pPr>
      <w:r>
        <w:t>element</w:t>
      </w:r>
      <w:r>
        <w:rPr>
          <w:i/>
        </w:rPr>
        <w:t xml:space="preserve"> ref </w:t>
      </w:r>
      <w:hyperlink w:anchor="3.2.2.8.1.---element_Value">
        <w:r>
          <w:rPr>
            <w:color w:val="0000FF"/>
            <w:u w:val="single"/>
          </w:rPr>
          <w:t>Value</w:t>
        </w:r>
      </w:hyperlink>
    </w:p>
    <w:p w:rsidR="00B6113D" w:rsidRDefault="00A66234">
      <w:pPr>
        <w:pStyle w:val="ListParagraph"/>
        <w:numPr>
          <w:ilvl w:val="0"/>
          <w:numId w:val="409"/>
        </w:numPr>
        <w:spacing w:after="0"/>
      </w:pPr>
      <w:r>
        <w:t>element</w:t>
      </w:r>
      <w:r>
        <w:rPr>
          <w:i/>
        </w:rPr>
        <w:t xml:space="preserve"> ref </w:t>
      </w:r>
      <w:hyperlink w:anchor="3.2.2.8.1.---element_MonthIncrement">
        <w:r>
          <w:rPr>
            <w:color w:val="0000FF"/>
            <w:u w:val="single"/>
          </w:rPr>
          <w:t>MonthIncrement</w:t>
        </w:r>
      </w:hyperlink>
    </w:p>
    <w:p w:rsidR="00B6113D" w:rsidRDefault="00A66234">
      <w:pPr>
        <w:pStyle w:val="ListParagraph"/>
        <w:numPr>
          <w:ilvl w:val="0"/>
          <w:numId w:val="410"/>
        </w:numPr>
        <w:spacing w:after="0"/>
      </w:pPr>
      <w:r>
        <w:t>element</w:t>
      </w:r>
      <w:r>
        <w:rPr>
          <w:i/>
        </w:rPr>
        <w:t xml:space="preserve"> ref </w:t>
      </w:r>
      <w:hyperlink w:anchor="3.2.2.8.1.---element_Password">
        <w:r>
          <w:rPr>
            <w:color w:val="0000FF"/>
            <w:u w:val="single"/>
          </w:rPr>
          <w:t>Password</w:t>
        </w:r>
      </w:hyperlink>
    </w:p>
    <w:p w:rsidR="00B6113D" w:rsidRDefault="00A66234">
      <w:pPr>
        <w:pStyle w:val="Simplesubtitle"/>
      </w:pPr>
      <w:bookmarkStart w:id="1214" w:name="3.2.2.8.1.---element_Name"/>
      <w:r>
        <w:t>element Name</w:t>
      </w:r>
      <w:bookmarkEnd w:id="1214"/>
    </w:p>
    <w:p w:rsidR="00B6113D" w:rsidRDefault="00A66234">
      <w:pPr>
        <w:pStyle w:val="ListParagraph"/>
        <w:numPr>
          <w:ilvl w:val="0"/>
          <w:numId w:val="411"/>
        </w:numPr>
        <w:spacing w:after="0"/>
      </w:pPr>
      <w:r>
        <w:rPr>
          <w:i/>
        </w:rPr>
        <w:t xml:space="preserve"> type :  xs:string</w:t>
      </w:r>
    </w:p>
    <w:p w:rsidR="00B6113D" w:rsidRDefault="00A66234">
      <w:pPr>
        <w:pStyle w:val="Simplesubtitle"/>
      </w:pPr>
      <w:bookmarkStart w:id="1215" w:name="3.2.2.8.1.---element_Value"/>
      <w:r>
        <w:t>element Value</w:t>
      </w:r>
      <w:bookmarkEnd w:id="1215"/>
    </w:p>
    <w:p w:rsidR="00B6113D" w:rsidRDefault="00A66234">
      <w:pPr>
        <w:pStyle w:val="ListParagraph"/>
        <w:numPr>
          <w:ilvl w:val="0"/>
          <w:numId w:val="412"/>
        </w:numPr>
        <w:spacing w:after="0"/>
      </w:pPr>
      <w:r>
        <w:rPr>
          <w:i/>
        </w:rPr>
        <w:t xml:space="preserve"> type :  xs:long</w:t>
      </w:r>
    </w:p>
    <w:p w:rsidR="00B6113D" w:rsidRDefault="00A66234">
      <w:pPr>
        <w:pStyle w:val="Simplesubtitle"/>
      </w:pPr>
      <w:bookmarkStart w:id="1216" w:name="3.2.2.8.1.---element_Number"/>
      <w:r>
        <w:lastRenderedPageBreak/>
        <w:t>element Number</w:t>
      </w:r>
      <w:bookmarkEnd w:id="1216"/>
    </w:p>
    <w:p w:rsidR="00B6113D" w:rsidRDefault="00A66234">
      <w:pPr>
        <w:pStyle w:val="ListParagraph"/>
        <w:numPr>
          <w:ilvl w:val="0"/>
          <w:numId w:val="413"/>
        </w:numPr>
        <w:spacing w:after="0"/>
      </w:pPr>
      <w:r>
        <w:rPr>
          <w:i/>
        </w:rPr>
        <w:t xml:space="preserve"> type :  xs:string</w:t>
      </w:r>
    </w:p>
    <w:p w:rsidR="00B6113D" w:rsidRDefault="00A66234">
      <w:pPr>
        <w:pStyle w:val="Simplesubtitle"/>
      </w:pPr>
      <w:bookmarkStart w:id="1217" w:name="3.2.2.8.1.---element_MonthIncrement"/>
      <w:r>
        <w:t>element MonthIncrement</w:t>
      </w:r>
      <w:bookmarkEnd w:id="1217"/>
    </w:p>
    <w:p w:rsidR="00B6113D" w:rsidRDefault="00A66234">
      <w:pPr>
        <w:pStyle w:val="ListParagraph"/>
        <w:numPr>
          <w:ilvl w:val="0"/>
          <w:numId w:val="414"/>
        </w:numPr>
        <w:spacing w:after="0"/>
      </w:pPr>
      <w:r>
        <w:rPr>
          <w:i/>
        </w:rPr>
        <w:t xml:space="preserve"> type :  xs:long</w:t>
      </w:r>
    </w:p>
    <w:p w:rsidR="00B6113D" w:rsidRDefault="00A66234">
      <w:pPr>
        <w:pStyle w:val="Simplesubtitle"/>
      </w:pPr>
      <w:bookmarkStart w:id="1218" w:name="3.2.2.8.1.---element_Password"/>
      <w:r>
        <w:t>element Password</w:t>
      </w:r>
      <w:bookmarkEnd w:id="1218"/>
    </w:p>
    <w:p w:rsidR="00B6113D" w:rsidRDefault="00A66234">
      <w:pPr>
        <w:pStyle w:val="ListParagraph"/>
        <w:numPr>
          <w:ilvl w:val="0"/>
          <w:numId w:val="415"/>
        </w:numPr>
        <w:spacing w:after="0"/>
      </w:pPr>
      <w:r>
        <w:rPr>
          <w:i/>
        </w:rPr>
        <w:t xml:space="preserve"> type</w:t>
      </w:r>
      <w:r>
        <w:rPr>
          <w:i/>
        </w:rPr>
        <w:t xml:space="preserve"> :  xs:string</w:t>
      </w:r>
    </w:p>
    <w:p w:rsidR="00B6113D" w:rsidRDefault="00A66234">
      <w:pPr>
        <w:pStyle w:val="Heading5"/>
      </w:pPr>
      <w:bookmarkStart w:id="1219" w:name="3.2.2.8.2.---"/>
      <w:r>
        <w:t>3.2.2.8.2. ObligatorsRegistrXSD</w:t>
      </w:r>
      <w:bookmarkEnd w:id="1219"/>
    </w:p>
    <w:p w:rsidR="00B6113D" w:rsidRDefault="00A66234">
      <w:pPr>
        <w:spacing w:after="0"/>
      </w:pPr>
      <w:r>
        <w:t xml:space="preserve"> Section contains description of XSD Schema ObligatorsRegistrXSD.xsd</w:t>
      </w:r>
    </w:p>
    <w:p w:rsidR="00B6113D" w:rsidRDefault="00A66234">
      <w:pPr>
        <w:pStyle w:val="Simplesubtitle"/>
      </w:pPr>
      <w:bookmarkStart w:id="1220" w:name="3.2.2.8.2.---Diagram"/>
      <w:r>
        <w:t>Diagram:</w:t>
      </w:r>
      <w:bookmarkEnd w:id="1220"/>
    </w:p>
    <w:p w:rsidR="00B6113D" w:rsidRDefault="00A66234">
      <w:pPr>
        <w:spacing w:after="0"/>
      </w:pPr>
      <w:r>
        <w:rPr>
          <w:noProof/>
        </w:rPr>
        <w:drawing>
          <wp:inline distT="0" distB="0" distL="0" distR="0">
            <wp:extent cx="2024000" cy="2512000"/>
            <wp:effectExtent l="0" t="0" r="0" b="0"/>
            <wp:docPr id="123" name="Picture 123" descr="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a:blip r:embed="rId114"/>
                    <a:stretch>
                      <a:fillRect/>
                    </a:stretch>
                  </pic:blipFill>
                  <pic:spPr>
                    <a:xfrm>
                      <a:off x="0" y="0"/>
                      <a:ext cx="2024000" cy="2512000"/>
                    </a:xfrm>
                    <a:prstGeom prst="rect">
                      <a:avLst/>
                    </a:prstGeom>
                  </pic:spPr>
                </pic:pic>
              </a:graphicData>
            </a:graphic>
          </wp:inline>
        </w:drawing>
      </w:r>
    </w:p>
    <w:p w:rsidR="00B6113D" w:rsidRDefault="00A66234">
      <w:pPr>
        <w:pStyle w:val="Simplesubtitle"/>
      </w:pPr>
      <w:bookmarkStart w:id="1221" w:name="3.2.2.8.2.---Attributes"/>
      <w:r>
        <w:t>Attributes</w:t>
      </w:r>
      <w:bookmarkEnd w:id="1221"/>
    </w:p>
    <w:p w:rsidR="00B6113D" w:rsidRDefault="00A66234">
      <w:pPr>
        <w:pStyle w:val="ListParagraph"/>
        <w:numPr>
          <w:ilvl w:val="0"/>
          <w:numId w:val="416"/>
        </w:numPr>
        <w:spacing w:after="0"/>
      </w:pPr>
      <w:r>
        <w:rPr>
          <w:i/>
        </w:rPr>
        <w:t xml:space="preserve"> targetNamespace :  http://www.tibco.com/schemas/GrantingCredit/SharedConnections/Schema1.xsd</w:t>
      </w:r>
    </w:p>
    <w:p w:rsidR="00B6113D" w:rsidRDefault="00A66234">
      <w:pPr>
        <w:pStyle w:val="ListParagraph"/>
        <w:numPr>
          <w:ilvl w:val="0"/>
          <w:numId w:val="416"/>
        </w:numPr>
        <w:spacing w:after="0"/>
      </w:pPr>
      <w:r>
        <w:rPr>
          <w:i/>
        </w:rPr>
        <w:t xml:space="preserve"> elementFormDefault :  qu</w:t>
      </w:r>
      <w:r>
        <w:rPr>
          <w:i/>
        </w:rPr>
        <w:t>alified</w:t>
      </w:r>
    </w:p>
    <w:p w:rsidR="00B6113D" w:rsidRDefault="00A66234">
      <w:pPr>
        <w:pStyle w:val="ListParagraph"/>
        <w:numPr>
          <w:ilvl w:val="0"/>
          <w:numId w:val="416"/>
        </w:numPr>
        <w:spacing w:after="0"/>
      </w:pPr>
      <w:r>
        <w:rPr>
          <w:i/>
        </w:rPr>
        <w:t xml:space="preserve"> attributeFormDefault :  unqualified</w:t>
      </w:r>
    </w:p>
    <w:p w:rsidR="00B6113D" w:rsidRDefault="00A66234">
      <w:pPr>
        <w:pStyle w:val="Simplesubtitle"/>
      </w:pPr>
      <w:bookmarkStart w:id="1222" w:name="3.2.2.8.2.---Overview"/>
      <w:r>
        <w:t>Overview</w:t>
      </w:r>
      <w:bookmarkEnd w:id="1222"/>
    </w:p>
    <w:p w:rsidR="00B6113D" w:rsidRDefault="00A66234">
      <w:pPr>
        <w:pStyle w:val="Simplesubtitle"/>
      </w:pPr>
      <w:bookmarkStart w:id="1223" w:name="3.2.2.8.2.---Elements"/>
      <w:r>
        <w:t>Elements</w:t>
      </w:r>
      <w:bookmarkEnd w:id="1223"/>
    </w:p>
    <w:p w:rsidR="00B6113D" w:rsidRDefault="00A66234">
      <w:pPr>
        <w:pStyle w:val="ListParagraph"/>
        <w:numPr>
          <w:ilvl w:val="0"/>
          <w:numId w:val="417"/>
        </w:numPr>
        <w:spacing w:after="0"/>
      </w:pPr>
      <w:hyperlink w:anchor="3.2.2.8.2.---element_ObligatorsList">
        <w:r>
          <w:rPr>
            <w:color w:val="0000FF"/>
            <w:u w:val="single"/>
          </w:rPr>
          <w:t>ObligatorsList</w:t>
        </w:r>
      </w:hyperlink>
    </w:p>
    <w:p w:rsidR="00B6113D" w:rsidRDefault="00A66234">
      <w:pPr>
        <w:pStyle w:val="ListParagraph"/>
        <w:numPr>
          <w:ilvl w:val="0"/>
          <w:numId w:val="417"/>
        </w:numPr>
        <w:spacing w:after="0"/>
      </w:pPr>
      <w:hyperlink w:anchor="3.2.2.8.2.---element_Obligator">
        <w:r>
          <w:rPr>
            <w:color w:val="0000FF"/>
            <w:u w:val="single"/>
          </w:rPr>
          <w:t>Obligator</w:t>
        </w:r>
      </w:hyperlink>
    </w:p>
    <w:p w:rsidR="00B6113D" w:rsidRDefault="00A66234">
      <w:pPr>
        <w:pStyle w:val="ListParagraph"/>
        <w:numPr>
          <w:ilvl w:val="0"/>
          <w:numId w:val="417"/>
        </w:numPr>
        <w:spacing w:after="0"/>
      </w:pPr>
      <w:hyperlink w:anchor="3.2.2.8.2.---element_Name">
        <w:r>
          <w:rPr>
            <w:color w:val="0000FF"/>
            <w:u w:val="single"/>
          </w:rPr>
          <w:t>Name</w:t>
        </w:r>
      </w:hyperlink>
    </w:p>
    <w:p w:rsidR="00B6113D" w:rsidRDefault="00A66234">
      <w:pPr>
        <w:pStyle w:val="ListParagraph"/>
        <w:numPr>
          <w:ilvl w:val="0"/>
          <w:numId w:val="417"/>
        </w:numPr>
        <w:spacing w:after="0"/>
      </w:pPr>
      <w:hyperlink w:anchor="3.2.2.8.2.---element_Value">
        <w:r>
          <w:rPr>
            <w:color w:val="0000FF"/>
            <w:u w:val="single"/>
          </w:rPr>
          <w:t>Value</w:t>
        </w:r>
      </w:hyperlink>
    </w:p>
    <w:p w:rsidR="00B6113D" w:rsidRDefault="00A66234">
      <w:pPr>
        <w:pStyle w:val="ListParagraph"/>
        <w:numPr>
          <w:ilvl w:val="0"/>
          <w:numId w:val="417"/>
        </w:numPr>
        <w:spacing w:after="0"/>
      </w:pPr>
      <w:hyperlink w:anchor="3.2.2.8.2.---element_Problem">
        <w:r>
          <w:rPr>
            <w:color w:val="0000FF"/>
            <w:u w:val="single"/>
          </w:rPr>
          <w:t>Problem</w:t>
        </w:r>
      </w:hyperlink>
    </w:p>
    <w:p w:rsidR="00B6113D" w:rsidRDefault="00A66234">
      <w:pPr>
        <w:pStyle w:val="ListParagraph"/>
        <w:numPr>
          <w:ilvl w:val="0"/>
          <w:numId w:val="417"/>
        </w:numPr>
        <w:spacing w:after="0"/>
      </w:pPr>
      <w:hyperlink w:anchor="3.2.2.8.2.---element_Refund">
        <w:r>
          <w:rPr>
            <w:color w:val="0000FF"/>
            <w:u w:val="single"/>
          </w:rPr>
          <w:t>Refund</w:t>
        </w:r>
      </w:hyperlink>
    </w:p>
    <w:p w:rsidR="00B6113D" w:rsidRDefault="00A66234">
      <w:pPr>
        <w:pStyle w:val="Simplesubtitle"/>
      </w:pPr>
      <w:bookmarkStart w:id="1224" w:name="3.2.2.8.2.---Detail"/>
      <w:r>
        <w:t>Detail</w:t>
      </w:r>
      <w:bookmarkEnd w:id="1224"/>
    </w:p>
    <w:p w:rsidR="00B6113D" w:rsidRDefault="00A66234">
      <w:pPr>
        <w:pStyle w:val="Simplesubtitle"/>
      </w:pPr>
      <w:bookmarkStart w:id="1225" w:name="3.2.2.8.2.---element_ObligatorsList"/>
      <w:r>
        <w:t>element ObligatorsList</w:t>
      </w:r>
      <w:bookmarkEnd w:id="1225"/>
    </w:p>
    <w:p w:rsidR="00B6113D" w:rsidRDefault="00A66234">
      <w:pPr>
        <w:pStyle w:val="ListParagraph"/>
        <w:numPr>
          <w:ilvl w:val="0"/>
          <w:numId w:val="418"/>
        </w:numPr>
        <w:spacing w:after="0"/>
      </w:pPr>
      <w:r>
        <w:t>element</w:t>
      </w:r>
      <w:r>
        <w:rPr>
          <w:i/>
        </w:rPr>
        <w:t xml:space="preserve"> ref </w:t>
      </w:r>
      <w:hyperlink w:anchor="3.2.2.8.2.---element_Obligator">
        <w:r>
          <w:rPr>
            <w:color w:val="0000FF"/>
            <w:u w:val="single"/>
          </w:rPr>
          <w:t>Obligator</w:t>
        </w:r>
      </w:hyperlink>
      <w:r>
        <w:t xml:space="preserve"> , </w:t>
      </w:r>
      <w:r>
        <w:rPr>
          <w:i/>
        </w:rPr>
        <w:t xml:space="preserve"> maxOccurs  unbounded</w:t>
      </w:r>
    </w:p>
    <w:p w:rsidR="00B6113D" w:rsidRDefault="00A66234">
      <w:pPr>
        <w:pStyle w:val="ListParagraph"/>
        <w:numPr>
          <w:ilvl w:val="0"/>
          <w:numId w:val="419"/>
        </w:numPr>
        <w:spacing w:after="0"/>
      </w:pPr>
      <w:r>
        <w:t>attribute Count</w:t>
      </w:r>
      <w:r>
        <w:rPr>
          <w:i/>
        </w:rPr>
        <w:t xml:space="preserve"> type  xs:string</w:t>
      </w:r>
      <w:r>
        <w:t xml:space="preserve"> , </w:t>
      </w:r>
      <w:r>
        <w:rPr>
          <w:i/>
        </w:rPr>
        <w:t xml:space="preserve"> use  required</w:t>
      </w:r>
    </w:p>
    <w:p w:rsidR="00B6113D" w:rsidRDefault="00A66234">
      <w:pPr>
        <w:pStyle w:val="Simplesubtitle"/>
      </w:pPr>
      <w:bookmarkStart w:id="1226" w:name="3.2.2.8.2.---element_Obligator"/>
      <w:r>
        <w:t>element Obligator</w:t>
      </w:r>
      <w:bookmarkEnd w:id="1226"/>
    </w:p>
    <w:p w:rsidR="00B6113D" w:rsidRDefault="00A66234">
      <w:pPr>
        <w:pStyle w:val="ListParagraph"/>
        <w:numPr>
          <w:ilvl w:val="0"/>
          <w:numId w:val="420"/>
        </w:numPr>
        <w:spacing w:after="0"/>
      </w:pPr>
      <w:r>
        <w:t>element</w:t>
      </w:r>
      <w:r>
        <w:rPr>
          <w:i/>
        </w:rPr>
        <w:t xml:space="preserve"> ref </w:t>
      </w:r>
      <w:hyperlink w:anchor="3.2.2.8.2.---element_Name">
        <w:r>
          <w:rPr>
            <w:color w:val="0000FF"/>
            <w:u w:val="single"/>
          </w:rPr>
          <w:t>Name</w:t>
        </w:r>
      </w:hyperlink>
    </w:p>
    <w:p w:rsidR="00B6113D" w:rsidRDefault="00A66234">
      <w:pPr>
        <w:pStyle w:val="ListParagraph"/>
        <w:numPr>
          <w:ilvl w:val="0"/>
          <w:numId w:val="421"/>
        </w:numPr>
        <w:spacing w:after="0"/>
      </w:pPr>
      <w:r>
        <w:t>element</w:t>
      </w:r>
      <w:r>
        <w:rPr>
          <w:i/>
        </w:rPr>
        <w:t xml:space="preserve"> ref </w:t>
      </w:r>
      <w:hyperlink w:anchor="3.2.2.8.2.---element_Value">
        <w:r>
          <w:rPr>
            <w:color w:val="0000FF"/>
            <w:u w:val="single"/>
          </w:rPr>
          <w:t>Value</w:t>
        </w:r>
      </w:hyperlink>
    </w:p>
    <w:p w:rsidR="00B6113D" w:rsidRDefault="00A66234">
      <w:pPr>
        <w:pStyle w:val="ListParagraph"/>
        <w:numPr>
          <w:ilvl w:val="0"/>
          <w:numId w:val="422"/>
        </w:numPr>
        <w:spacing w:after="0"/>
      </w:pPr>
      <w:r>
        <w:t>element</w:t>
      </w:r>
      <w:r>
        <w:rPr>
          <w:i/>
        </w:rPr>
        <w:t xml:space="preserve"> ref </w:t>
      </w:r>
      <w:hyperlink w:anchor="3.2.2.8.2.---element_Problem">
        <w:r>
          <w:rPr>
            <w:color w:val="0000FF"/>
            <w:u w:val="single"/>
          </w:rPr>
          <w:t>Problem</w:t>
        </w:r>
      </w:hyperlink>
    </w:p>
    <w:p w:rsidR="00B6113D" w:rsidRDefault="00A66234">
      <w:pPr>
        <w:pStyle w:val="ListParagraph"/>
        <w:numPr>
          <w:ilvl w:val="0"/>
          <w:numId w:val="423"/>
        </w:numPr>
        <w:spacing w:after="0"/>
      </w:pPr>
      <w:r>
        <w:t>element</w:t>
      </w:r>
      <w:r>
        <w:rPr>
          <w:i/>
        </w:rPr>
        <w:t xml:space="preserve"> ref </w:t>
      </w:r>
      <w:hyperlink w:anchor="3.2.2.8.2.---element_Refund">
        <w:r>
          <w:rPr>
            <w:color w:val="0000FF"/>
            <w:u w:val="single"/>
          </w:rPr>
          <w:t>Refund</w:t>
        </w:r>
      </w:hyperlink>
    </w:p>
    <w:p w:rsidR="00B6113D" w:rsidRDefault="00A66234">
      <w:pPr>
        <w:pStyle w:val="Simplesubtitle"/>
      </w:pPr>
      <w:bookmarkStart w:id="1227" w:name="3.2.2.8.2.---element_Name"/>
      <w:r>
        <w:lastRenderedPageBreak/>
        <w:t>element Name</w:t>
      </w:r>
      <w:bookmarkEnd w:id="1227"/>
    </w:p>
    <w:p w:rsidR="00B6113D" w:rsidRDefault="00A66234">
      <w:pPr>
        <w:pStyle w:val="ListParagraph"/>
        <w:numPr>
          <w:ilvl w:val="0"/>
          <w:numId w:val="424"/>
        </w:numPr>
        <w:spacing w:after="0"/>
      </w:pPr>
      <w:r>
        <w:rPr>
          <w:i/>
        </w:rPr>
        <w:t xml:space="preserve"> type :  xs:string</w:t>
      </w:r>
    </w:p>
    <w:p w:rsidR="00B6113D" w:rsidRDefault="00A66234">
      <w:pPr>
        <w:pStyle w:val="Simplesubtitle"/>
      </w:pPr>
      <w:bookmarkStart w:id="1228" w:name="3.2.2.8.2.---element_Value"/>
      <w:r>
        <w:t>element Value</w:t>
      </w:r>
      <w:bookmarkEnd w:id="1228"/>
    </w:p>
    <w:p w:rsidR="00B6113D" w:rsidRDefault="00A66234">
      <w:pPr>
        <w:pStyle w:val="ListParagraph"/>
        <w:numPr>
          <w:ilvl w:val="0"/>
          <w:numId w:val="425"/>
        </w:numPr>
        <w:spacing w:after="0"/>
      </w:pPr>
      <w:r>
        <w:rPr>
          <w:i/>
        </w:rPr>
        <w:t xml:space="preserve"> type :  xs:long</w:t>
      </w:r>
    </w:p>
    <w:p w:rsidR="00B6113D" w:rsidRDefault="00A66234">
      <w:pPr>
        <w:pStyle w:val="Simplesubtitle"/>
      </w:pPr>
      <w:bookmarkStart w:id="1229" w:name="3.2.2.8.2.---element_Problem"/>
      <w:r>
        <w:t>element Problem</w:t>
      </w:r>
      <w:bookmarkEnd w:id="1229"/>
    </w:p>
    <w:p w:rsidR="00B6113D" w:rsidRDefault="00A66234">
      <w:pPr>
        <w:pStyle w:val="ListParagraph"/>
        <w:numPr>
          <w:ilvl w:val="0"/>
          <w:numId w:val="426"/>
        </w:numPr>
        <w:spacing w:after="0"/>
      </w:pPr>
      <w:r>
        <w:rPr>
          <w:i/>
        </w:rPr>
        <w:t xml:space="preserve"> type :  xs:boolean</w:t>
      </w:r>
    </w:p>
    <w:p w:rsidR="00B6113D" w:rsidRDefault="00A66234">
      <w:pPr>
        <w:pStyle w:val="Simplesubtitle"/>
      </w:pPr>
      <w:bookmarkStart w:id="1230" w:name="3.2.2.8.2.---element_Refund"/>
      <w:r>
        <w:t>element Refund</w:t>
      </w:r>
      <w:bookmarkEnd w:id="1230"/>
    </w:p>
    <w:p w:rsidR="00B6113D" w:rsidRDefault="00A66234">
      <w:pPr>
        <w:pStyle w:val="ListParagraph"/>
        <w:numPr>
          <w:ilvl w:val="0"/>
          <w:numId w:val="427"/>
        </w:numPr>
        <w:spacing w:after="0"/>
      </w:pPr>
      <w:r>
        <w:rPr>
          <w:i/>
        </w:rPr>
        <w:t xml:space="preserve"> type :  xs:long</w:t>
      </w:r>
    </w:p>
    <w:p w:rsidR="00B6113D" w:rsidRDefault="00A66234">
      <w:pPr>
        <w:pStyle w:val="Heading3"/>
      </w:pPr>
      <w:bookmarkStart w:id="1231" w:name="3.2.3.---"/>
      <w:bookmarkStart w:id="1232" w:name="_Toc336871377"/>
      <w:r>
        <w:t>3.2.3. Appraisal</w:t>
      </w:r>
      <w:bookmarkEnd w:id="1231"/>
      <w:bookmarkEnd w:id="1232"/>
    </w:p>
    <w:p w:rsidR="00B6113D" w:rsidRDefault="00A66234">
      <w:pPr>
        <w:spacing w:after="0"/>
      </w:pPr>
      <w:r>
        <w:t>Chapter contains Appraisal's project documentation.</w:t>
      </w:r>
    </w:p>
    <w:p w:rsidR="00B6113D" w:rsidRDefault="00A66234">
      <w:pPr>
        <w:spacing w:after="0"/>
      </w:pPr>
      <w:r>
        <w:t>Modification time: 2012/06/12 11:29:49</w:t>
      </w:r>
    </w:p>
    <w:p w:rsidR="00B6113D" w:rsidRDefault="00A66234">
      <w:pPr>
        <w:spacing w:after="0"/>
      </w:pPr>
      <w:r>
        <w:t>This application gets information about a realty and send this information to one of appraisers (choose momentaly the least busy one). The price of</w:t>
      </w:r>
      <w:r>
        <w:t xml:space="preserve"> the realty is then sent in EMS message.</w:t>
      </w:r>
    </w:p>
    <w:p w:rsidR="00B6113D" w:rsidRDefault="00A66234">
      <w:pPr>
        <w:pStyle w:val="Heading4"/>
      </w:pPr>
      <w:bookmarkStart w:id="1233" w:name="3.2.3.1.---"/>
      <w:bookmarkStart w:id="1234" w:name="_Toc336871378"/>
      <w:r>
        <w:t>3.2.3.1. Processes</w:t>
      </w:r>
      <w:bookmarkEnd w:id="1233"/>
      <w:bookmarkEnd w:id="1234"/>
    </w:p>
    <w:p w:rsidR="00B6113D" w:rsidRDefault="00A66234">
      <w:pPr>
        <w:spacing w:after="0"/>
      </w:pPr>
      <w:r>
        <w:t>Chapter contains description of BusinessWorks Processes from project Appraisal.</w:t>
      </w:r>
    </w:p>
    <w:p w:rsidR="00B6113D" w:rsidRDefault="00A66234">
      <w:pPr>
        <w:pStyle w:val="Heading5"/>
      </w:pPr>
      <w:bookmarkStart w:id="1235" w:name="3.2.3.1.1.---"/>
      <w:r>
        <w:t>3.2.3.1.1. envDLEmptyProcess</w:t>
      </w:r>
      <w:bookmarkEnd w:id="1235"/>
    </w:p>
    <w:p w:rsidR="00B6113D" w:rsidRDefault="00A66234">
      <w:pPr>
        <w:spacing w:after="0"/>
      </w:pPr>
      <w:r>
        <w:t xml:space="preserve"> Section contains description of Process " envDLEmptyProcess.process " . </w:t>
      </w:r>
    </w:p>
    <w:p w:rsidR="00B6113D" w:rsidRDefault="00A66234">
      <w:pPr>
        <w:spacing w:after="0"/>
      </w:pPr>
      <w:r>
        <w:t xml:space="preserve"> Source Library: " envDL " </w:t>
      </w:r>
    </w:p>
    <w:p w:rsidR="00B6113D" w:rsidRDefault="00A66234">
      <w:pPr>
        <w:pStyle w:val="Simplesubtitle"/>
      </w:pPr>
      <w:bookmarkStart w:id="1236" w:name="3.2.3.1.1.---ProcessDescription"/>
      <w:r>
        <w:t>Process description:</w:t>
      </w:r>
      <w:bookmarkEnd w:id="123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237" w:name="3.2.3.1.1.---ProcessDefinition"/>
      <w:r>
        <w:t>Process definition:</w:t>
      </w:r>
      <w:bookmarkEnd w:id="1237"/>
    </w:p>
    <w:p w:rsidR="00B6113D" w:rsidRDefault="00A66234">
      <w:pPr>
        <w:spacing w:after="0"/>
      </w:pPr>
      <w:r>
        <w:t xml:space="preserve"> Full process path: envDLEmptyProcess.process</w:t>
      </w:r>
    </w:p>
    <w:p w:rsidR="00B6113D" w:rsidRDefault="00A66234">
      <w:pPr>
        <w:pStyle w:val="Simplesubtitle"/>
      </w:pPr>
      <w:bookmarkStart w:id="1238" w:name="3.2.3.1.1.---Diagram"/>
      <w:r>
        <w:t>Diagram:</w:t>
      </w:r>
      <w:bookmarkEnd w:id="1238"/>
    </w:p>
    <w:p w:rsidR="00B6113D" w:rsidRDefault="00A66234">
      <w:pPr>
        <w:spacing w:after="0"/>
      </w:pPr>
      <w:r>
        <w:rPr>
          <w:noProof/>
        </w:rPr>
        <w:drawing>
          <wp:inline distT="0" distB="0" distL="0" distR="0">
            <wp:extent cx="4160000" cy="920000"/>
            <wp:effectExtent l="0" t="0" r="0" b="0"/>
            <wp:docPr id="124" name="Picture 124" descr="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4.png"/>
                    <pic:cNvPicPr/>
                  </pic:nvPicPr>
                  <pic:blipFill>
                    <a:blip r:embed="rId101"/>
                    <a:stretch>
                      <a:fillRect/>
                    </a:stretch>
                  </pic:blipFill>
                  <pic:spPr>
                    <a:xfrm>
                      <a:off x="0" y="0"/>
                      <a:ext cx="4160000" cy="920000"/>
                    </a:xfrm>
                    <a:prstGeom prst="rect">
                      <a:avLst/>
                    </a:prstGeom>
                  </pic:spPr>
                </pic:pic>
              </a:graphicData>
            </a:graphic>
          </wp:inline>
        </w:drawing>
      </w:r>
    </w:p>
    <w:p w:rsidR="00B6113D" w:rsidRDefault="00A66234">
      <w:pPr>
        <w:pStyle w:val="Simplesubtitle"/>
      </w:pPr>
      <w:bookmarkStart w:id="1239" w:name="3.2.3.1.1.---Starter"/>
      <w:r>
        <w:t>Process starter activity:</w:t>
      </w:r>
      <w:bookmarkEnd w:id="1239"/>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240" w:name="3.2.3.1.1.---EndActivity"/>
      <w:r>
        <w:t>Process end activity:</w:t>
      </w:r>
      <w:bookmarkEnd w:id="1240"/>
    </w:p>
    <w:p w:rsidR="00B6113D" w:rsidRDefault="00A66234">
      <w:pPr>
        <w:spacing w:after="0"/>
      </w:pPr>
      <w:r>
        <w:t xml:space="preserve"> Name: End</w:t>
      </w:r>
    </w:p>
    <w:p w:rsidR="00B6113D" w:rsidRDefault="00A66234">
      <w:pPr>
        <w:pStyle w:val="Simplesubtitle"/>
      </w:pPr>
      <w:bookmarkStart w:id="1241" w:name="3.2.3.1.1.---Activities"/>
      <w:r>
        <w:t>Activities:</w:t>
      </w:r>
      <w:bookmarkEnd w:id="1241"/>
    </w:p>
    <w:p w:rsidR="00B6113D" w:rsidRDefault="00A66234">
      <w:pPr>
        <w:pStyle w:val="Simplesubtitle"/>
      </w:pPr>
      <w:bookmarkStart w:id="1242" w:name="3.2.3.1.1.---Null"/>
      <w:r>
        <w:t xml:space="preserve"> Name: </w:t>
      </w:r>
      <w:r>
        <w:rPr>
          <w:i/>
        </w:rPr>
        <w:t>Null</w:t>
      </w:r>
      <w:bookmarkEnd w:id="1242"/>
    </w:p>
    <w:p w:rsidR="00B6113D" w:rsidRDefault="00A66234">
      <w:pPr>
        <w:pStyle w:val="ListParagraph"/>
        <w:numPr>
          <w:ilvl w:val="0"/>
          <w:numId w:val="428"/>
        </w:numPr>
        <w:spacing w:after="0"/>
      </w:pPr>
      <w:r>
        <w:t xml:space="preserve"> Type: </w:t>
      </w:r>
      <w:r>
        <w:rPr>
          <w:i/>
        </w:rPr>
        <w:t>com.tibco.plugin.timer.NullActivity</w:t>
      </w:r>
    </w:p>
    <w:p w:rsidR="00B6113D" w:rsidRDefault="00A66234">
      <w:pPr>
        <w:pStyle w:val="ListParagraph"/>
        <w:numPr>
          <w:ilvl w:val="0"/>
          <w:numId w:val="428"/>
        </w:numPr>
        <w:spacing w:after="0"/>
      </w:pPr>
      <w:r>
        <w:t xml:space="preserve"> Resource Type: </w:t>
      </w:r>
      <w:r>
        <w:rPr>
          <w:i/>
        </w:rPr>
        <w:t>ae.activities.null</w:t>
      </w:r>
    </w:p>
    <w:p w:rsidR="00B6113D" w:rsidRDefault="00A66234">
      <w:pPr>
        <w:pStyle w:val="ListParagraph"/>
        <w:numPr>
          <w:ilvl w:val="0"/>
          <w:numId w:val="428"/>
        </w:numPr>
        <w:spacing w:after="0"/>
      </w:pPr>
      <w:r>
        <w:t xml:space="preserve"> Description: </w:t>
      </w:r>
    </w:p>
    <w:p w:rsidR="00B6113D" w:rsidRDefault="00A66234">
      <w:pPr>
        <w:pStyle w:val="Simplesubtitle"/>
      </w:pPr>
      <w:bookmarkStart w:id="1243" w:name="3.2.3.1.1.---Transitions"/>
      <w:r>
        <w:t>Transitions:</w:t>
      </w:r>
      <w:bookmarkEnd w:id="1243"/>
    </w:p>
    <w:p w:rsidR="00B6113D" w:rsidRDefault="00A66234">
      <w:pPr>
        <w:pStyle w:val="ListParagraph"/>
        <w:numPr>
          <w:ilvl w:val="0"/>
          <w:numId w:val="429"/>
        </w:numPr>
        <w:spacing w:after="0"/>
      </w:pPr>
      <w:r>
        <w:t xml:space="preserve"> From: </w:t>
      </w:r>
      <w:r>
        <w:rPr>
          <w:b/>
          <w:i/>
        </w:rPr>
        <w:t>Null</w:t>
      </w:r>
      <w:r>
        <w:t xml:space="preserve"> -To: </w:t>
      </w:r>
      <w:r>
        <w:rPr>
          <w:b/>
          <w:i/>
        </w:rPr>
        <w:t>End</w:t>
      </w:r>
    </w:p>
    <w:p w:rsidR="00B6113D" w:rsidRDefault="00A66234">
      <w:pPr>
        <w:pStyle w:val="ListParagraph"/>
        <w:numPr>
          <w:ilvl w:val="1"/>
          <w:numId w:val="429"/>
        </w:numPr>
        <w:spacing w:after="0"/>
      </w:pPr>
      <w:r>
        <w:t xml:space="preserve"> Label: </w:t>
      </w:r>
    </w:p>
    <w:p w:rsidR="00B6113D" w:rsidRDefault="00A66234">
      <w:pPr>
        <w:pStyle w:val="ListParagraph"/>
        <w:numPr>
          <w:ilvl w:val="1"/>
          <w:numId w:val="429"/>
        </w:numPr>
        <w:spacing w:after="0"/>
      </w:pPr>
      <w:r>
        <w:lastRenderedPageBreak/>
        <w:t xml:space="preserve"> Condition: </w:t>
      </w:r>
      <w:r>
        <w:rPr>
          <w:i/>
        </w:rPr>
        <w:t xml:space="preserve"> Success </w:t>
      </w:r>
    </w:p>
    <w:p w:rsidR="00B6113D" w:rsidRDefault="00A66234">
      <w:pPr>
        <w:pStyle w:val="ListParagraph"/>
        <w:numPr>
          <w:ilvl w:val="1"/>
          <w:numId w:val="429"/>
        </w:numPr>
        <w:spacing w:after="0"/>
      </w:pPr>
      <w:r>
        <w:t xml:space="preserve"> Description: </w:t>
      </w:r>
    </w:p>
    <w:p w:rsidR="00B6113D" w:rsidRDefault="00A66234">
      <w:pPr>
        <w:pStyle w:val="ListParagraph"/>
        <w:numPr>
          <w:ilvl w:val="0"/>
          <w:numId w:val="430"/>
        </w:numPr>
        <w:spacing w:after="0"/>
      </w:pPr>
      <w:r>
        <w:t xml:space="preserve"> From: </w:t>
      </w:r>
      <w:r>
        <w:rPr>
          <w:b/>
          <w:i/>
        </w:rPr>
        <w:t>Start</w:t>
      </w:r>
      <w:r>
        <w:t xml:space="preserve"> -To: </w:t>
      </w:r>
      <w:r>
        <w:rPr>
          <w:b/>
          <w:i/>
        </w:rPr>
        <w:t>Null</w:t>
      </w:r>
    </w:p>
    <w:p w:rsidR="00B6113D" w:rsidRDefault="00A66234">
      <w:pPr>
        <w:pStyle w:val="ListParagraph"/>
        <w:numPr>
          <w:ilvl w:val="1"/>
          <w:numId w:val="430"/>
        </w:numPr>
        <w:spacing w:after="0"/>
      </w:pPr>
      <w:r>
        <w:t xml:space="preserve"> Label: </w:t>
      </w:r>
    </w:p>
    <w:p w:rsidR="00B6113D" w:rsidRDefault="00A66234">
      <w:pPr>
        <w:pStyle w:val="ListParagraph"/>
        <w:numPr>
          <w:ilvl w:val="1"/>
          <w:numId w:val="430"/>
        </w:numPr>
        <w:spacing w:after="0"/>
      </w:pPr>
      <w:r>
        <w:t xml:space="preserve"> Condition: </w:t>
      </w:r>
      <w:r>
        <w:rPr>
          <w:i/>
        </w:rPr>
        <w:t xml:space="preserve"> Success </w:t>
      </w:r>
    </w:p>
    <w:p w:rsidR="00B6113D" w:rsidRDefault="00A66234">
      <w:pPr>
        <w:pStyle w:val="ListParagraph"/>
        <w:numPr>
          <w:ilvl w:val="1"/>
          <w:numId w:val="430"/>
        </w:numPr>
        <w:spacing w:after="0"/>
      </w:pPr>
      <w:r>
        <w:t xml:space="preserve"> Description: </w:t>
      </w:r>
    </w:p>
    <w:p w:rsidR="00B6113D" w:rsidRDefault="00A66234">
      <w:pPr>
        <w:pStyle w:val="Heading5"/>
      </w:pPr>
      <w:bookmarkStart w:id="1244" w:name="3.2.3.1.2.---"/>
      <w:r>
        <w:t xml:space="preserve">3.2.3.1.2. </w:t>
      </w:r>
      <w:r>
        <w:t>ProcessRequest1</w:t>
      </w:r>
      <w:bookmarkEnd w:id="1244"/>
    </w:p>
    <w:p w:rsidR="00B6113D" w:rsidRDefault="00A66234">
      <w:pPr>
        <w:spacing w:after="0"/>
      </w:pPr>
      <w:r>
        <w:t xml:space="preserve"> Section contains description of Process " ProcessRequest1.process " . </w:t>
      </w:r>
    </w:p>
    <w:p w:rsidR="00B6113D" w:rsidRDefault="00A66234">
      <w:pPr>
        <w:pStyle w:val="Simplesubtitle"/>
      </w:pPr>
      <w:bookmarkStart w:id="1245" w:name="3.2.3.1.2.---ProcessDescription"/>
      <w:r>
        <w:t>Process description:</w:t>
      </w:r>
      <w:bookmarkEnd w:id="12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tasks from xml file</w:t>
            </w:r>
          </w:p>
        </w:tc>
      </w:tr>
    </w:tbl>
    <w:p w:rsidR="00B6113D" w:rsidRDefault="00B6113D"/>
    <w:p w:rsidR="00B6113D" w:rsidRDefault="00A66234">
      <w:pPr>
        <w:pStyle w:val="Simplesubtitle"/>
      </w:pPr>
      <w:bookmarkStart w:id="1246" w:name="3.2.3.1.2.---ProcessDefinition"/>
      <w:r>
        <w:t>Process definition:</w:t>
      </w:r>
      <w:bookmarkEnd w:id="1246"/>
    </w:p>
    <w:p w:rsidR="00B6113D" w:rsidRDefault="00A66234">
      <w:pPr>
        <w:spacing w:after="0"/>
      </w:pPr>
      <w:r>
        <w:t xml:space="preserve"> Full process path:</w:t>
      </w:r>
      <w:r>
        <w:t xml:space="preserve"> ProcessDefinitions/Appraiser1/ProcessRequest1.process</w:t>
      </w:r>
    </w:p>
    <w:p w:rsidR="00B6113D" w:rsidRDefault="00A66234">
      <w:pPr>
        <w:pStyle w:val="Simplesubtitle"/>
      </w:pPr>
      <w:bookmarkStart w:id="1247" w:name="3.2.3.1.2.---Diagram"/>
      <w:r>
        <w:t>Diagram:</w:t>
      </w:r>
      <w:bookmarkEnd w:id="1247"/>
    </w:p>
    <w:p w:rsidR="00B6113D" w:rsidRDefault="00A66234">
      <w:pPr>
        <w:spacing w:after="0"/>
      </w:pPr>
      <w:r>
        <w:rPr>
          <w:noProof/>
        </w:rPr>
        <w:drawing>
          <wp:inline distT="0" distB="0" distL="0" distR="0">
            <wp:extent cx="6000000" cy="2607142"/>
            <wp:effectExtent l="0" t="0" r="0" b="0"/>
            <wp:docPr id="125" name="Picture 125" descr="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png"/>
                    <pic:cNvPicPr/>
                  </pic:nvPicPr>
                  <pic:blipFill>
                    <a:blip r:embed="rId119"/>
                    <a:stretch>
                      <a:fillRect/>
                    </a:stretch>
                  </pic:blipFill>
                  <pic:spPr>
                    <a:xfrm>
                      <a:off x="0" y="0"/>
                      <a:ext cx="6000000" cy="2607142"/>
                    </a:xfrm>
                    <a:prstGeom prst="rect">
                      <a:avLst/>
                    </a:prstGeom>
                  </pic:spPr>
                </pic:pic>
              </a:graphicData>
            </a:graphic>
          </wp:inline>
        </w:drawing>
      </w:r>
    </w:p>
    <w:p w:rsidR="00B6113D" w:rsidRDefault="00A66234">
      <w:pPr>
        <w:pStyle w:val="Simplesubtitle"/>
      </w:pPr>
      <w:bookmarkStart w:id="1248" w:name="3.2.3.1.2.---Starter"/>
      <w:r>
        <w:t>Process starter activity:</w:t>
      </w:r>
      <w:bookmarkEnd w:id="1248"/>
    </w:p>
    <w:p w:rsidR="00B6113D" w:rsidRDefault="00A66234">
      <w:pPr>
        <w:spacing w:after="0"/>
      </w:pPr>
      <w:r>
        <w:t xml:space="preserve"> Name: AppraisalRequestSub</w:t>
      </w:r>
    </w:p>
    <w:p w:rsidR="00B6113D" w:rsidRDefault="00A66234">
      <w:pPr>
        <w:pStyle w:val="ListParagraph"/>
        <w:numPr>
          <w:ilvl w:val="0"/>
          <w:numId w:val="431"/>
        </w:numPr>
        <w:spacing w:after="0"/>
      </w:pPr>
      <w:r>
        <w:t xml:space="preserve"> Property Name: </w:t>
      </w:r>
      <w:r>
        <w:rPr>
          <w:b/>
          <w:i/>
        </w:rPr>
        <w:t>AppraisalRequestSub</w:t>
      </w:r>
    </w:p>
    <w:p w:rsidR="00B6113D" w:rsidRDefault="00A66234">
      <w:pPr>
        <w:pStyle w:val="ListParagraph"/>
        <w:numPr>
          <w:ilvl w:val="1"/>
          <w:numId w:val="431"/>
        </w:numPr>
        <w:spacing w:after="0"/>
      </w:pPr>
      <w:r>
        <w:t xml:space="preserve"> Type: </w:t>
      </w:r>
      <w:r>
        <w:rPr>
          <w:i/>
        </w:rPr>
        <w:t>com.tibco.plugin.tibrv.RVEventSource</w:t>
      </w:r>
    </w:p>
    <w:p w:rsidR="00B6113D" w:rsidRDefault="00A66234">
      <w:pPr>
        <w:pStyle w:val="ListParagraph"/>
        <w:numPr>
          <w:ilvl w:val="1"/>
          <w:numId w:val="431"/>
        </w:numPr>
        <w:spacing w:after="0"/>
      </w:pPr>
      <w:r>
        <w:t xml:space="preserve"> Resource Type: </w:t>
      </w:r>
      <w:r>
        <w:rPr>
          <w:i/>
        </w:rPr>
        <w:t>ae.rvpalette.RVEventSource</w:t>
      </w:r>
    </w:p>
    <w:p w:rsidR="00B6113D" w:rsidRDefault="00A66234">
      <w:pPr>
        <w:pStyle w:val="ListParagraph"/>
        <w:numPr>
          <w:ilvl w:val="1"/>
          <w:numId w:val="431"/>
        </w:numPr>
        <w:spacing w:after="0"/>
      </w:pPr>
      <w:r>
        <w:t xml:space="preserve"> Description: </w:t>
      </w:r>
      <w:r>
        <w:rPr>
          <w:i/>
        </w:rPr>
        <w:t>subscriber for appraisal requests</w:t>
      </w:r>
    </w:p>
    <w:p w:rsidR="00B6113D" w:rsidRDefault="00A66234">
      <w:pPr>
        <w:pStyle w:val="ListParagraph"/>
        <w:numPr>
          <w:ilvl w:val="1"/>
          <w:numId w:val="431"/>
        </w:numPr>
        <w:spacing w:after="0"/>
      </w:pPr>
      <w:r>
        <w:rPr>
          <w:i/>
        </w:rPr>
        <w:t>Configuration:</w:t>
      </w:r>
    </w:p>
    <w:p w:rsidR="00B6113D" w:rsidRDefault="00A66234">
      <w:pPr>
        <w:pStyle w:val="ListParagraph"/>
        <w:numPr>
          <w:ilvl w:val="2"/>
          <w:numId w:val="431"/>
        </w:numPr>
        <w:spacing w:after="0"/>
      </w:pPr>
      <w:r>
        <w:t>wantsValidationForOutput = true</w:t>
      </w:r>
    </w:p>
    <w:p w:rsidR="00B6113D" w:rsidRDefault="00A66234">
      <w:pPr>
        <w:pStyle w:val="ListParagraph"/>
        <w:numPr>
          <w:ilvl w:val="2"/>
          <w:numId w:val="431"/>
        </w:numPr>
        <w:spacing w:after="0"/>
      </w:pPr>
      <w:r>
        <w:t>wantsFiltrationForOutput = true</w:t>
      </w:r>
    </w:p>
    <w:p w:rsidR="00B6113D" w:rsidRDefault="00A66234">
      <w:pPr>
        <w:pStyle w:val="ListParagraph"/>
        <w:numPr>
          <w:ilvl w:val="2"/>
          <w:numId w:val="431"/>
        </w:numPr>
        <w:spacing w:after="0"/>
      </w:pPr>
      <w:r>
        <w:t>wantsXMLCompliantFieldNames = true</w:t>
      </w:r>
    </w:p>
    <w:p w:rsidR="00B6113D" w:rsidRDefault="00A66234">
      <w:pPr>
        <w:pStyle w:val="ListParagraph"/>
        <w:numPr>
          <w:ilvl w:val="2"/>
          <w:numId w:val="431"/>
        </w:numPr>
        <w:spacing w:after="0"/>
      </w:pPr>
      <w:r>
        <w:t>wantsRawRVObjectForOutput = false</w:t>
      </w:r>
    </w:p>
    <w:p w:rsidR="00B6113D" w:rsidRDefault="00A66234">
      <w:pPr>
        <w:pStyle w:val="ListParagraph"/>
        <w:numPr>
          <w:ilvl w:val="2"/>
          <w:numId w:val="431"/>
        </w:numPr>
        <w:spacing w:after="0"/>
      </w:pPr>
      <w:r>
        <w:t>subject = %%ENV%%.%%AppraisalRequestSubject%%</w:t>
      </w:r>
    </w:p>
    <w:p w:rsidR="00B6113D" w:rsidRDefault="00A66234">
      <w:pPr>
        <w:pStyle w:val="ListParagraph"/>
        <w:numPr>
          <w:ilvl w:val="2"/>
          <w:numId w:val="431"/>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2"/>
          <w:numId w:val="431"/>
        </w:numPr>
        <w:spacing w:after="0"/>
      </w:pPr>
      <w:r>
        <w:t>xsdString</w:t>
      </w:r>
    </w:p>
    <w:p w:rsidR="00B6113D" w:rsidRDefault="00A66234">
      <w:pPr>
        <w:pStyle w:val="ListParagraph"/>
        <w:numPr>
          <w:ilvl w:val="3"/>
          <w:numId w:val="431"/>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249" w:name="3.2.3.1.2.---EndActivity"/>
      <w:r>
        <w:lastRenderedPageBreak/>
        <w:t>Process end activity:</w:t>
      </w:r>
      <w:bookmarkEnd w:id="1249"/>
    </w:p>
    <w:p w:rsidR="00B6113D" w:rsidRDefault="00A66234">
      <w:pPr>
        <w:spacing w:after="0"/>
      </w:pPr>
      <w:r>
        <w:t xml:space="preserve"> Name: End</w:t>
      </w:r>
    </w:p>
    <w:p w:rsidR="00B6113D" w:rsidRDefault="00A66234">
      <w:pPr>
        <w:pStyle w:val="Simplesubtitle"/>
      </w:pPr>
      <w:bookmarkStart w:id="1250" w:name="3.2.3.1.2.---Activities"/>
      <w:r>
        <w:t>Activities:</w:t>
      </w:r>
      <w:bookmarkEnd w:id="1250"/>
    </w:p>
    <w:p w:rsidR="00B6113D" w:rsidRDefault="00A66234">
      <w:pPr>
        <w:pStyle w:val="Simplesubtitle"/>
      </w:pPr>
      <w:bookmarkStart w:id="1251" w:name="3.2.3.1.2.---ParseXMLFile"/>
      <w:r>
        <w:t xml:space="preserve"> Name: </w:t>
      </w:r>
      <w:r>
        <w:rPr>
          <w:i/>
        </w:rPr>
        <w:t>ParseXMLFile</w:t>
      </w:r>
      <w:bookmarkEnd w:id="1251"/>
    </w:p>
    <w:p w:rsidR="00B6113D" w:rsidRDefault="00A66234">
      <w:pPr>
        <w:pStyle w:val="ListParagraph"/>
        <w:numPr>
          <w:ilvl w:val="0"/>
          <w:numId w:val="432"/>
        </w:numPr>
        <w:spacing w:after="0"/>
      </w:pPr>
      <w:r>
        <w:t xml:space="preserve"> Type: </w:t>
      </w:r>
      <w:r>
        <w:rPr>
          <w:i/>
        </w:rPr>
        <w:t>com.tibco.plugin.xml.XMLParseActivity</w:t>
      </w:r>
    </w:p>
    <w:p w:rsidR="00B6113D" w:rsidRDefault="00A66234">
      <w:pPr>
        <w:pStyle w:val="ListParagraph"/>
        <w:numPr>
          <w:ilvl w:val="0"/>
          <w:numId w:val="432"/>
        </w:numPr>
        <w:spacing w:after="0"/>
      </w:pPr>
      <w:r>
        <w:t xml:space="preserve"> Resource Type: </w:t>
      </w:r>
      <w:r>
        <w:rPr>
          <w:i/>
        </w:rPr>
        <w:t>ae.activities.XMLParseActivity</w:t>
      </w:r>
    </w:p>
    <w:p w:rsidR="00B6113D" w:rsidRDefault="00A66234">
      <w:pPr>
        <w:pStyle w:val="ListParagraph"/>
        <w:numPr>
          <w:ilvl w:val="0"/>
          <w:numId w:val="432"/>
        </w:numPr>
        <w:spacing w:after="0"/>
      </w:pPr>
      <w:r>
        <w:t xml:space="preserve"> Description: </w:t>
      </w:r>
      <w:r>
        <w:rPr>
          <w:i/>
        </w:rPr>
        <w:t>parse xml file with number of tasks</w:t>
      </w:r>
    </w:p>
    <w:p w:rsidR="00B6113D" w:rsidRDefault="00A66234">
      <w:pPr>
        <w:pStyle w:val="ListParagraph"/>
        <w:numPr>
          <w:ilvl w:val="0"/>
          <w:numId w:val="432"/>
        </w:numPr>
        <w:spacing w:after="0"/>
      </w:pPr>
      <w:r>
        <w:rPr>
          <w:i/>
        </w:rPr>
        <w:t>Configuration:</w:t>
      </w:r>
    </w:p>
    <w:p w:rsidR="00B6113D" w:rsidRDefault="00A66234">
      <w:pPr>
        <w:pStyle w:val="ListParagraph"/>
        <w:numPr>
          <w:ilvl w:val="1"/>
          <w:numId w:val="432"/>
        </w:numPr>
        <w:spacing w:after="0"/>
      </w:pPr>
      <w:r>
        <w:t>inputStyle = text</w:t>
      </w:r>
    </w:p>
    <w:p w:rsidR="00B6113D" w:rsidRDefault="00A66234">
      <w:pPr>
        <w:pStyle w:val="ListParagraph"/>
        <w:numPr>
          <w:ilvl w:val="1"/>
          <w:numId w:val="432"/>
        </w:numPr>
        <w:spacing w:after="0"/>
      </w:pPr>
      <w:r>
        <w:t>xsdVersion = default</w:t>
      </w:r>
    </w:p>
    <w:p w:rsidR="00B6113D" w:rsidRDefault="00A66234">
      <w:pPr>
        <w:pStyle w:val="ListParagraph"/>
        <w:numPr>
          <w:ilvl w:val="1"/>
          <w:numId w:val="432"/>
        </w:numPr>
        <w:spacing w:after="0"/>
      </w:pPr>
      <w:r>
        <w:t>validateOutput = true</w:t>
      </w:r>
    </w:p>
    <w:p w:rsidR="00B6113D" w:rsidRDefault="00A66234">
      <w:pPr>
        <w:pStyle w:val="ListParagraph"/>
        <w:numPr>
          <w:ilvl w:val="1"/>
          <w:numId w:val="432"/>
        </w:numPr>
        <w:spacing w:after="0"/>
      </w:pPr>
      <w:r>
        <w:t>term</w:t>
      </w:r>
    </w:p>
    <w:p w:rsidR="00B6113D" w:rsidRDefault="00A66234">
      <w:pPr>
        <w:pStyle w:val="ListParagraph"/>
        <w:numPr>
          <w:ilvl w:val="2"/>
          <w:numId w:val="432"/>
        </w:numPr>
        <w:spacing w:after="0"/>
      </w:pPr>
      <w:r>
        <w:t xml:space="preserve"> + tasks (Complex Type, required ) </w:t>
      </w:r>
    </w:p>
    <w:p w:rsidR="00B6113D" w:rsidRDefault="00A66234">
      <w:pPr>
        <w:pStyle w:val="ListParagraph"/>
        <w:numPr>
          <w:ilvl w:val="3"/>
          <w:numId w:val="432"/>
        </w:numPr>
        <w:spacing w:after="0"/>
      </w:pPr>
      <w:r>
        <w:t xml:space="preserve"> - n</w:t>
      </w:r>
      <w:r>
        <w:t>umber(xsd:string,required)</w:t>
      </w:r>
    </w:p>
    <w:p w:rsidR="00B6113D" w:rsidRDefault="00A66234">
      <w:pPr>
        <w:pStyle w:val="ListParagraph"/>
        <w:numPr>
          <w:ilvl w:val="0"/>
          <w:numId w:val="43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252" w:name="3.2.3.1.2.---ReadXMLFile"/>
      <w:r>
        <w:t xml:space="preserve"> Name: </w:t>
      </w:r>
      <w:r>
        <w:rPr>
          <w:i/>
        </w:rPr>
        <w:t>ReadXMLFile</w:t>
      </w:r>
      <w:bookmarkEnd w:id="1252"/>
    </w:p>
    <w:p w:rsidR="00B6113D" w:rsidRDefault="00A66234">
      <w:pPr>
        <w:pStyle w:val="ListParagraph"/>
        <w:numPr>
          <w:ilvl w:val="0"/>
          <w:numId w:val="433"/>
        </w:numPr>
        <w:spacing w:after="0"/>
      </w:pPr>
      <w:r>
        <w:t xml:space="preserve"> Type: </w:t>
      </w:r>
      <w:r>
        <w:rPr>
          <w:i/>
        </w:rPr>
        <w:t>com.tibco.plugin.file.FileReadActivity</w:t>
      </w:r>
    </w:p>
    <w:p w:rsidR="00B6113D" w:rsidRDefault="00A66234">
      <w:pPr>
        <w:pStyle w:val="ListParagraph"/>
        <w:numPr>
          <w:ilvl w:val="0"/>
          <w:numId w:val="433"/>
        </w:numPr>
        <w:spacing w:after="0"/>
      </w:pPr>
      <w:r>
        <w:t xml:space="preserve"> Resource Type: </w:t>
      </w:r>
      <w:r>
        <w:rPr>
          <w:i/>
        </w:rPr>
        <w:t>ae.activities.FileReadActivity</w:t>
      </w:r>
    </w:p>
    <w:p w:rsidR="00B6113D" w:rsidRDefault="00A66234">
      <w:pPr>
        <w:pStyle w:val="ListParagraph"/>
        <w:numPr>
          <w:ilvl w:val="0"/>
          <w:numId w:val="433"/>
        </w:numPr>
        <w:spacing w:after="0"/>
      </w:pPr>
      <w:r>
        <w:t xml:space="preserve"> Description: </w:t>
      </w:r>
      <w:r>
        <w:rPr>
          <w:i/>
        </w:rPr>
        <w:t>read number of tasks from xml file</w:t>
      </w:r>
    </w:p>
    <w:p w:rsidR="00B6113D" w:rsidRDefault="00A66234">
      <w:pPr>
        <w:pStyle w:val="ListParagraph"/>
        <w:numPr>
          <w:ilvl w:val="0"/>
          <w:numId w:val="433"/>
        </w:numPr>
        <w:spacing w:after="0"/>
      </w:pPr>
      <w:r>
        <w:rPr>
          <w:i/>
        </w:rPr>
        <w:t>Configuration:</w:t>
      </w:r>
    </w:p>
    <w:p w:rsidR="00B6113D" w:rsidRDefault="00A66234">
      <w:pPr>
        <w:pStyle w:val="ListParagraph"/>
        <w:numPr>
          <w:ilvl w:val="1"/>
          <w:numId w:val="433"/>
        </w:numPr>
        <w:spacing w:after="0"/>
      </w:pPr>
      <w:r>
        <w:t>encoding = text</w:t>
      </w:r>
    </w:p>
    <w:p w:rsidR="00B6113D" w:rsidRDefault="00A66234">
      <w:pPr>
        <w:pStyle w:val="ListParagraph"/>
        <w:numPr>
          <w:ilvl w:val="0"/>
          <w:numId w:val="43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$_globalVariables/ns1:GlobalVariables/TaskFile1</w:t>
            </w:r>
          </w:p>
        </w:tc>
      </w:tr>
    </w:tbl>
    <w:p w:rsidR="00B6113D" w:rsidRDefault="00B6113D"/>
    <w:p w:rsidR="00B6113D" w:rsidRDefault="00A66234">
      <w:pPr>
        <w:pStyle w:val="Simplesubtitle"/>
      </w:pPr>
      <w:bookmarkStart w:id="1253" w:name="3.2.3.1.2.---ReplyToAppraisalRequest"/>
      <w:r>
        <w:t xml:space="preserve"> Name: </w:t>
      </w:r>
      <w:r>
        <w:rPr>
          <w:i/>
        </w:rPr>
        <w:t>ReplyToAppraisalRequest</w:t>
      </w:r>
      <w:bookmarkEnd w:id="1253"/>
    </w:p>
    <w:p w:rsidR="00B6113D" w:rsidRDefault="00A66234">
      <w:pPr>
        <w:pStyle w:val="ListParagraph"/>
        <w:numPr>
          <w:ilvl w:val="0"/>
          <w:numId w:val="434"/>
        </w:numPr>
        <w:spacing w:after="0"/>
      </w:pPr>
      <w:r>
        <w:t xml:space="preserve"> Type: </w:t>
      </w:r>
      <w:r>
        <w:rPr>
          <w:i/>
        </w:rPr>
        <w:t>com.tibco.plugin.tibrv.RVReplyActivity</w:t>
      </w:r>
    </w:p>
    <w:p w:rsidR="00B6113D" w:rsidRDefault="00A66234">
      <w:pPr>
        <w:pStyle w:val="ListParagraph"/>
        <w:numPr>
          <w:ilvl w:val="0"/>
          <w:numId w:val="434"/>
        </w:numPr>
        <w:spacing w:after="0"/>
      </w:pPr>
      <w:r>
        <w:t xml:space="preserve"> Resource Type: </w:t>
      </w:r>
      <w:r>
        <w:rPr>
          <w:i/>
        </w:rPr>
        <w:t>ae.rvpalette.RVReplyActivity</w:t>
      </w:r>
    </w:p>
    <w:p w:rsidR="00B6113D" w:rsidRDefault="00A66234">
      <w:pPr>
        <w:pStyle w:val="ListParagraph"/>
        <w:numPr>
          <w:ilvl w:val="0"/>
          <w:numId w:val="434"/>
        </w:numPr>
        <w:spacing w:after="0"/>
      </w:pPr>
      <w:r>
        <w:t xml:space="preserve"> Description: </w:t>
      </w:r>
      <w:r>
        <w:rPr>
          <w:i/>
        </w:rPr>
        <w:t>send count of tasks</w:t>
      </w:r>
    </w:p>
    <w:p w:rsidR="00B6113D" w:rsidRDefault="00A66234">
      <w:pPr>
        <w:pStyle w:val="ListParagraph"/>
        <w:numPr>
          <w:ilvl w:val="0"/>
          <w:numId w:val="434"/>
        </w:numPr>
        <w:spacing w:after="0"/>
      </w:pPr>
      <w:r>
        <w:rPr>
          <w:i/>
        </w:rPr>
        <w:t>Configuration:</w:t>
      </w:r>
    </w:p>
    <w:p w:rsidR="00B6113D" w:rsidRDefault="00A66234">
      <w:pPr>
        <w:pStyle w:val="ListParagraph"/>
        <w:numPr>
          <w:ilvl w:val="1"/>
          <w:numId w:val="434"/>
        </w:numPr>
        <w:spacing w:after="0"/>
      </w:pPr>
      <w:r>
        <w:t>wantsXMLCompliantFieldNames = true</w:t>
      </w:r>
    </w:p>
    <w:p w:rsidR="00B6113D" w:rsidRDefault="00A66234">
      <w:pPr>
        <w:pStyle w:val="ListParagraph"/>
        <w:numPr>
          <w:ilvl w:val="1"/>
          <w:numId w:val="434"/>
        </w:numPr>
        <w:spacing w:after="0"/>
      </w:pPr>
      <w:r>
        <w:t>eventSource = WaitForTaskConfirmation</w:t>
      </w:r>
    </w:p>
    <w:p w:rsidR="00B6113D" w:rsidRDefault="00A66234">
      <w:pPr>
        <w:pStyle w:val="ListParagraph"/>
        <w:numPr>
          <w:ilvl w:val="1"/>
          <w:numId w:val="434"/>
        </w:numPr>
        <w:spacing w:after="0"/>
      </w:pPr>
      <w:r>
        <w:t xml:space="preserve">replySubject = </w:t>
      </w:r>
      <w:r>
        <w:rPr>
          <w:i/>
        </w:rPr>
        <w:t>$AppraisalRequestSub/ActivityOutput/body/replySubj</w:t>
      </w:r>
    </w:p>
    <w:p w:rsidR="00B6113D" w:rsidRDefault="00A66234">
      <w:pPr>
        <w:pStyle w:val="ListParagraph"/>
        <w:numPr>
          <w:ilvl w:val="1"/>
          <w:numId w:val="434"/>
        </w:numPr>
        <w:spacing w:after="0"/>
      </w:pPr>
      <w:r>
        <w:t>xsdString</w:t>
      </w:r>
    </w:p>
    <w:p w:rsidR="00B6113D" w:rsidRDefault="00A66234">
      <w:pPr>
        <w:pStyle w:val="ListParagraph"/>
        <w:numPr>
          <w:ilvl w:val="2"/>
          <w:numId w:val="434"/>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43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w:t>
            </w:r>
            <w:r>
              <w:lastRenderedPageBreak/>
              <w:t>onfirmSubj</w:t>
            </w:r>
          </w:p>
        </w:tc>
        <w:tc>
          <w:tcPr>
            <w:tcW w:w="9576" w:type="dxa"/>
            <w:shd w:val="clear" w:color="auto" w:fill="FFFFFF" w:themeFill="background1"/>
          </w:tcPr>
          <w:p w:rsidR="00B6113D" w:rsidRDefault="00A66234">
            <w:pPr>
              <w:spacing w:after="0"/>
            </w:pPr>
            <w:r>
              <w:lastRenderedPageBreak/>
              <w:t>concat($_globalVariables/ns1:GlobalVariables/ENV,".",$_globalVariables/ns</w:t>
            </w:r>
            <w:r>
              <w:lastRenderedPageBreak/>
              <w:t>1:GlobalVariables/Appr1ConfirmSubj)</w:t>
            </w:r>
          </w:p>
        </w:tc>
      </w:tr>
    </w:tbl>
    <w:p w:rsidR="00B6113D" w:rsidRDefault="00B6113D"/>
    <w:p w:rsidR="00B6113D" w:rsidRDefault="00A66234">
      <w:pPr>
        <w:pStyle w:val="Simplesubtitle"/>
      </w:pPr>
      <w:bookmarkStart w:id="1254" w:name="3.2.3.1.2.---SendAppraisalValue"/>
      <w:r>
        <w:t xml:space="preserve"> Name: </w:t>
      </w:r>
      <w:r>
        <w:rPr>
          <w:i/>
        </w:rPr>
        <w:t>SendAppraisalValue</w:t>
      </w:r>
      <w:bookmarkEnd w:id="1254"/>
    </w:p>
    <w:p w:rsidR="00B6113D" w:rsidRDefault="00A66234">
      <w:pPr>
        <w:pStyle w:val="ListParagraph"/>
        <w:numPr>
          <w:ilvl w:val="0"/>
          <w:numId w:val="435"/>
        </w:numPr>
        <w:spacing w:after="0"/>
      </w:pPr>
      <w:r>
        <w:t xml:space="preserve"> Type: </w:t>
      </w:r>
      <w:r>
        <w:rPr>
          <w:i/>
        </w:rPr>
        <w:t>com.tibco.plugin.tib</w:t>
      </w:r>
      <w:r>
        <w:rPr>
          <w:i/>
        </w:rPr>
        <w:t>rv.RVReplyActivity</w:t>
      </w:r>
    </w:p>
    <w:p w:rsidR="00B6113D" w:rsidRDefault="00A66234">
      <w:pPr>
        <w:pStyle w:val="ListParagraph"/>
        <w:numPr>
          <w:ilvl w:val="0"/>
          <w:numId w:val="435"/>
        </w:numPr>
        <w:spacing w:after="0"/>
      </w:pPr>
      <w:r>
        <w:t xml:space="preserve"> Resource Type: </w:t>
      </w:r>
      <w:r>
        <w:rPr>
          <w:i/>
        </w:rPr>
        <w:t>ae.rvpalette.RVReplyActivity</w:t>
      </w:r>
    </w:p>
    <w:p w:rsidR="00B6113D" w:rsidRDefault="00A66234">
      <w:pPr>
        <w:pStyle w:val="ListParagraph"/>
        <w:numPr>
          <w:ilvl w:val="0"/>
          <w:numId w:val="435"/>
        </w:numPr>
        <w:spacing w:after="0"/>
      </w:pPr>
      <w:r>
        <w:t xml:space="preserve"> Description: </w:t>
      </w:r>
      <w:r>
        <w:rPr>
          <w:i/>
        </w:rPr>
        <w:t>send appraisal of realty value</w:t>
      </w:r>
    </w:p>
    <w:p w:rsidR="00B6113D" w:rsidRDefault="00A66234">
      <w:pPr>
        <w:pStyle w:val="ListParagraph"/>
        <w:numPr>
          <w:ilvl w:val="0"/>
          <w:numId w:val="435"/>
        </w:numPr>
        <w:spacing w:after="0"/>
      </w:pPr>
      <w:r>
        <w:rPr>
          <w:i/>
        </w:rPr>
        <w:t>Configuration:</w:t>
      </w:r>
    </w:p>
    <w:p w:rsidR="00B6113D" w:rsidRDefault="00A66234">
      <w:pPr>
        <w:pStyle w:val="ListParagraph"/>
        <w:numPr>
          <w:ilvl w:val="1"/>
          <w:numId w:val="435"/>
        </w:numPr>
        <w:spacing w:after="0"/>
      </w:pPr>
      <w:r>
        <w:t>wantsXMLCompliantFieldNames = true</w:t>
      </w:r>
    </w:p>
    <w:p w:rsidR="00B6113D" w:rsidRDefault="00A66234">
      <w:pPr>
        <w:pStyle w:val="ListParagraph"/>
        <w:numPr>
          <w:ilvl w:val="1"/>
          <w:numId w:val="435"/>
        </w:numPr>
        <w:spacing w:after="0"/>
      </w:pPr>
      <w:r>
        <w:t>eventSource = WaitForTaskConfirmation</w:t>
      </w:r>
    </w:p>
    <w:p w:rsidR="00B6113D" w:rsidRDefault="00A66234">
      <w:pPr>
        <w:pStyle w:val="ListParagraph"/>
        <w:numPr>
          <w:ilvl w:val="1"/>
          <w:numId w:val="435"/>
        </w:numPr>
        <w:spacing w:after="0"/>
      </w:pPr>
      <w:r>
        <w:t>xsdString</w:t>
      </w:r>
    </w:p>
    <w:p w:rsidR="00B6113D" w:rsidRDefault="00A66234">
      <w:pPr>
        <w:pStyle w:val="ListParagraph"/>
        <w:numPr>
          <w:ilvl w:val="2"/>
          <w:numId w:val="435"/>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43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w:t>
            </w:r>
            <w:r>
              <w:rPr>
                <w:i/>
              </w:rPr>
              <w:t xml:space="preserve">] &lt;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w:t>
            </w:r>
            <w:r>
              <w:t>Confirmation/ActivityOutput/body/customerName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$_globalVariables/ns1:GlobalVariables/ApprValue1</w:t>
            </w:r>
          </w:p>
        </w:tc>
      </w:tr>
    </w:tbl>
    <w:p w:rsidR="00B6113D" w:rsidRDefault="00B6113D"/>
    <w:p w:rsidR="00B6113D" w:rsidRDefault="00A66234">
      <w:pPr>
        <w:pStyle w:val="Simplesubtitle"/>
      </w:pPr>
      <w:bookmarkStart w:id="1255" w:name="3.2.3.1.2.---Timeout"/>
      <w:r>
        <w:t xml:space="preserve"> Name: </w:t>
      </w:r>
      <w:r>
        <w:rPr>
          <w:i/>
        </w:rPr>
        <w:t>Timeout</w:t>
      </w:r>
      <w:bookmarkEnd w:id="1255"/>
    </w:p>
    <w:p w:rsidR="00B6113D" w:rsidRDefault="00A66234">
      <w:pPr>
        <w:pStyle w:val="ListParagraph"/>
        <w:numPr>
          <w:ilvl w:val="0"/>
          <w:numId w:val="436"/>
        </w:numPr>
        <w:spacing w:after="0"/>
      </w:pPr>
      <w:r>
        <w:t xml:space="preserve"> Type: </w:t>
      </w:r>
      <w:r>
        <w:rPr>
          <w:i/>
        </w:rPr>
        <w:t>com.tibco.plugin.timer.SleepActivity</w:t>
      </w:r>
    </w:p>
    <w:p w:rsidR="00B6113D" w:rsidRDefault="00A66234">
      <w:pPr>
        <w:pStyle w:val="ListParagraph"/>
        <w:numPr>
          <w:ilvl w:val="0"/>
          <w:numId w:val="436"/>
        </w:numPr>
        <w:spacing w:after="0"/>
      </w:pPr>
      <w:r>
        <w:t xml:space="preserve"> Resource Type: </w:t>
      </w:r>
      <w:r>
        <w:rPr>
          <w:i/>
        </w:rPr>
        <w:t>ae.activities.sleep</w:t>
      </w:r>
    </w:p>
    <w:p w:rsidR="00B6113D" w:rsidRDefault="00A66234">
      <w:pPr>
        <w:pStyle w:val="ListParagraph"/>
        <w:numPr>
          <w:ilvl w:val="0"/>
          <w:numId w:val="436"/>
        </w:numPr>
        <w:spacing w:after="0"/>
      </w:pPr>
      <w:r>
        <w:t xml:space="preserve"> Description: </w:t>
      </w:r>
    </w:p>
    <w:p w:rsidR="00B6113D" w:rsidRDefault="00A66234">
      <w:pPr>
        <w:pStyle w:val="ListParagraph"/>
        <w:numPr>
          <w:ilvl w:val="0"/>
          <w:numId w:val="43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20000</w:t>
            </w:r>
          </w:p>
        </w:tc>
      </w:tr>
    </w:tbl>
    <w:p w:rsidR="00B6113D" w:rsidRDefault="00B6113D"/>
    <w:p w:rsidR="00B6113D" w:rsidRDefault="00A66234">
      <w:pPr>
        <w:pStyle w:val="Simplesubtitle"/>
      </w:pPr>
      <w:bookmarkStart w:id="1256" w:name="3.2.3.1.2.---WaitForTaskConfirmation"/>
      <w:r>
        <w:t xml:space="preserve"> Name: </w:t>
      </w:r>
      <w:r>
        <w:rPr>
          <w:i/>
        </w:rPr>
        <w:t>WaitForTaskConfirmation</w:t>
      </w:r>
      <w:bookmarkEnd w:id="1256"/>
    </w:p>
    <w:p w:rsidR="00B6113D" w:rsidRDefault="00A66234">
      <w:pPr>
        <w:pStyle w:val="ListParagraph"/>
        <w:numPr>
          <w:ilvl w:val="0"/>
          <w:numId w:val="437"/>
        </w:numPr>
        <w:spacing w:after="0"/>
      </w:pPr>
      <w:r>
        <w:t xml:space="preserve"> Type: </w:t>
      </w:r>
      <w:r>
        <w:rPr>
          <w:i/>
        </w:rPr>
        <w:t>com.tibco.plugin.tibrv.RVSignalInActivity</w:t>
      </w:r>
    </w:p>
    <w:p w:rsidR="00B6113D" w:rsidRDefault="00A66234">
      <w:pPr>
        <w:pStyle w:val="ListParagraph"/>
        <w:numPr>
          <w:ilvl w:val="0"/>
          <w:numId w:val="437"/>
        </w:numPr>
        <w:spacing w:after="0"/>
      </w:pPr>
      <w:r>
        <w:t xml:space="preserve"> Resource Type: </w:t>
      </w:r>
      <w:r>
        <w:rPr>
          <w:i/>
        </w:rPr>
        <w:t>ae.rvpalette.rvSignalInActivity</w:t>
      </w:r>
    </w:p>
    <w:p w:rsidR="00B6113D" w:rsidRDefault="00A66234">
      <w:pPr>
        <w:pStyle w:val="ListParagraph"/>
        <w:numPr>
          <w:ilvl w:val="0"/>
          <w:numId w:val="437"/>
        </w:numPr>
        <w:spacing w:after="0"/>
      </w:pPr>
      <w:r>
        <w:t xml:space="preserve"> Description: </w:t>
      </w:r>
      <w:r>
        <w:rPr>
          <w:i/>
        </w:rPr>
        <w:t>wait for confirmation of appraisal task</w:t>
      </w:r>
    </w:p>
    <w:p w:rsidR="00B6113D" w:rsidRDefault="00A66234">
      <w:pPr>
        <w:pStyle w:val="ListParagraph"/>
        <w:numPr>
          <w:ilvl w:val="0"/>
          <w:numId w:val="437"/>
        </w:numPr>
        <w:spacing w:after="0"/>
      </w:pPr>
      <w:r>
        <w:rPr>
          <w:i/>
        </w:rPr>
        <w:t>Configuration:</w:t>
      </w:r>
    </w:p>
    <w:p w:rsidR="00B6113D" w:rsidRDefault="00A66234">
      <w:pPr>
        <w:pStyle w:val="ListParagraph"/>
        <w:numPr>
          <w:ilvl w:val="1"/>
          <w:numId w:val="437"/>
        </w:numPr>
        <w:spacing w:after="0"/>
      </w:pPr>
      <w:r>
        <w:t>_eventTimeout = 60000</w:t>
      </w:r>
    </w:p>
    <w:p w:rsidR="00B6113D" w:rsidRDefault="00A66234">
      <w:pPr>
        <w:pStyle w:val="ListParagraph"/>
        <w:numPr>
          <w:ilvl w:val="1"/>
          <w:numId w:val="437"/>
        </w:numPr>
        <w:spacing w:after="0"/>
      </w:pPr>
      <w:r>
        <w:t>wantsValidationForOutput = true</w:t>
      </w:r>
    </w:p>
    <w:p w:rsidR="00B6113D" w:rsidRDefault="00A66234">
      <w:pPr>
        <w:pStyle w:val="ListParagraph"/>
        <w:numPr>
          <w:ilvl w:val="1"/>
          <w:numId w:val="437"/>
        </w:numPr>
        <w:spacing w:after="0"/>
      </w:pPr>
      <w:r>
        <w:t>wantsFiltrationForOutput = true</w:t>
      </w:r>
    </w:p>
    <w:p w:rsidR="00B6113D" w:rsidRDefault="00A66234">
      <w:pPr>
        <w:pStyle w:val="ListParagraph"/>
        <w:numPr>
          <w:ilvl w:val="1"/>
          <w:numId w:val="437"/>
        </w:numPr>
        <w:spacing w:after="0"/>
      </w:pPr>
      <w:r>
        <w:t>wantsXMLCompliantFieldNames = true</w:t>
      </w:r>
    </w:p>
    <w:p w:rsidR="00B6113D" w:rsidRDefault="00A66234">
      <w:pPr>
        <w:pStyle w:val="ListParagraph"/>
        <w:numPr>
          <w:ilvl w:val="1"/>
          <w:numId w:val="437"/>
        </w:numPr>
        <w:spacing w:after="0"/>
      </w:pPr>
      <w:r>
        <w:t>subject = %%ENV%%.%%Appr1ConfirmSubj%%</w:t>
      </w:r>
    </w:p>
    <w:p w:rsidR="00B6113D" w:rsidRDefault="00A66234">
      <w:pPr>
        <w:pStyle w:val="ListParagraph"/>
        <w:numPr>
          <w:ilvl w:val="1"/>
          <w:numId w:val="437"/>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37"/>
        </w:numPr>
        <w:spacing w:after="0"/>
      </w:pPr>
      <w:r>
        <w:lastRenderedPageBreak/>
        <w:t>xsdString</w:t>
      </w:r>
    </w:p>
    <w:p w:rsidR="00B6113D" w:rsidRDefault="00A66234">
      <w:pPr>
        <w:pStyle w:val="ListParagraph"/>
        <w:numPr>
          <w:ilvl w:val="2"/>
          <w:numId w:val="437"/>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257" w:name="3.2.3.1.2.---Transitions"/>
      <w:r>
        <w:t>Transitions:</w:t>
      </w:r>
      <w:bookmarkEnd w:id="1257"/>
    </w:p>
    <w:p w:rsidR="00B6113D" w:rsidRDefault="00A66234">
      <w:pPr>
        <w:pStyle w:val="ListParagraph"/>
        <w:numPr>
          <w:ilvl w:val="0"/>
          <w:numId w:val="438"/>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438"/>
        </w:numPr>
        <w:spacing w:after="0"/>
      </w:pPr>
      <w:r>
        <w:t xml:space="preserve"> Label: </w:t>
      </w:r>
    </w:p>
    <w:p w:rsidR="00B6113D" w:rsidRDefault="00A66234">
      <w:pPr>
        <w:pStyle w:val="ListParagraph"/>
        <w:numPr>
          <w:ilvl w:val="1"/>
          <w:numId w:val="438"/>
        </w:numPr>
        <w:spacing w:after="0"/>
      </w:pPr>
      <w:r>
        <w:t xml:space="preserve"> Condition: </w:t>
      </w:r>
      <w:r>
        <w:rPr>
          <w:i/>
        </w:rPr>
        <w:t xml:space="preserve"> Success </w:t>
      </w:r>
    </w:p>
    <w:p w:rsidR="00B6113D" w:rsidRDefault="00A66234">
      <w:pPr>
        <w:pStyle w:val="ListParagraph"/>
        <w:numPr>
          <w:ilvl w:val="1"/>
          <w:numId w:val="438"/>
        </w:numPr>
        <w:spacing w:after="0"/>
      </w:pPr>
      <w:r>
        <w:t xml:space="preserve"> Description: </w:t>
      </w:r>
    </w:p>
    <w:p w:rsidR="00B6113D" w:rsidRDefault="00A66234">
      <w:pPr>
        <w:pStyle w:val="ListParagraph"/>
        <w:numPr>
          <w:ilvl w:val="0"/>
          <w:numId w:val="439"/>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439"/>
        </w:numPr>
        <w:spacing w:after="0"/>
      </w:pPr>
      <w:r>
        <w:t xml:space="preserve"> Label: </w:t>
      </w:r>
    </w:p>
    <w:p w:rsidR="00B6113D" w:rsidRDefault="00A66234">
      <w:pPr>
        <w:pStyle w:val="ListParagraph"/>
        <w:numPr>
          <w:ilvl w:val="1"/>
          <w:numId w:val="439"/>
        </w:numPr>
        <w:spacing w:after="0"/>
      </w:pPr>
      <w:r>
        <w:t xml:space="preserve"> Co</w:t>
      </w:r>
      <w:r>
        <w:t xml:space="preserve">ndition: </w:t>
      </w:r>
      <w:r>
        <w:rPr>
          <w:i/>
        </w:rPr>
        <w:t xml:space="preserve"> Success </w:t>
      </w:r>
    </w:p>
    <w:p w:rsidR="00B6113D" w:rsidRDefault="00A66234">
      <w:pPr>
        <w:pStyle w:val="ListParagraph"/>
        <w:numPr>
          <w:ilvl w:val="1"/>
          <w:numId w:val="439"/>
        </w:numPr>
        <w:spacing w:after="0"/>
      </w:pPr>
      <w:r>
        <w:t xml:space="preserve"> Description: </w:t>
      </w:r>
    </w:p>
    <w:p w:rsidR="00B6113D" w:rsidRDefault="00A66234">
      <w:pPr>
        <w:pStyle w:val="ListParagraph"/>
        <w:numPr>
          <w:ilvl w:val="0"/>
          <w:numId w:val="440"/>
        </w:numPr>
        <w:spacing w:after="0"/>
      </w:pPr>
      <w:r>
        <w:t xml:space="preserve"> From: </w:t>
      </w:r>
      <w:r>
        <w:rPr>
          <w:b/>
          <w:i/>
        </w:rPr>
        <w:t>ReadXMLFile</w:t>
      </w:r>
      <w:r>
        <w:t xml:space="preserve"> -To: </w:t>
      </w:r>
      <w:r>
        <w:rPr>
          <w:b/>
          <w:i/>
        </w:rPr>
        <w:t>ParseXMLFile</w:t>
      </w:r>
    </w:p>
    <w:p w:rsidR="00B6113D" w:rsidRDefault="00A66234">
      <w:pPr>
        <w:pStyle w:val="ListParagraph"/>
        <w:numPr>
          <w:ilvl w:val="1"/>
          <w:numId w:val="440"/>
        </w:numPr>
        <w:spacing w:after="0"/>
      </w:pPr>
      <w:r>
        <w:t xml:space="preserve"> Label: </w:t>
      </w:r>
    </w:p>
    <w:p w:rsidR="00B6113D" w:rsidRDefault="00A66234">
      <w:pPr>
        <w:pStyle w:val="ListParagraph"/>
        <w:numPr>
          <w:ilvl w:val="1"/>
          <w:numId w:val="440"/>
        </w:numPr>
        <w:spacing w:after="0"/>
      </w:pPr>
      <w:r>
        <w:t xml:space="preserve"> Condition: </w:t>
      </w:r>
      <w:r>
        <w:rPr>
          <w:i/>
        </w:rPr>
        <w:t xml:space="preserve"> Success </w:t>
      </w:r>
    </w:p>
    <w:p w:rsidR="00B6113D" w:rsidRDefault="00A66234">
      <w:pPr>
        <w:pStyle w:val="ListParagraph"/>
        <w:numPr>
          <w:ilvl w:val="1"/>
          <w:numId w:val="440"/>
        </w:numPr>
        <w:spacing w:after="0"/>
      </w:pPr>
      <w:r>
        <w:t xml:space="preserve"> Description: </w:t>
      </w:r>
    </w:p>
    <w:p w:rsidR="00B6113D" w:rsidRDefault="00A66234">
      <w:pPr>
        <w:pStyle w:val="ListParagraph"/>
        <w:numPr>
          <w:ilvl w:val="0"/>
          <w:numId w:val="441"/>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441"/>
        </w:numPr>
        <w:spacing w:after="0"/>
      </w:pPr>
      <w:r>
        <w:t xml:space="preserve"> Label: </w:t>
      </w:r>
    </w:p>
    <w:p w:rsidR="00B6113D" w:rsidRDefault="00A66234">
      <w:pPr>
        <w:pStyle w:val="ListParagraph"/>
        <w:numPr>
          <w:ilvl w:val="1"/>
          <w:numId w:val="441"/>
        </w:numPr>
        <w:spacing w:after="0"/>
      </w:pPr>
      <w:r>
        <w:t xml:space="preserve"> Condition: </w:t>
      </w:r>
      <w:r>
        <w:rPr>
          <w:i/>
        </w:rPr>
        <w:t xml:space="preserve"> Success </w:t>
      </w:r>
    </w:p>
    <w:p w:rsidR="00B6113D" w:rsidRDefault="00A66234">
      <w:pPr>
        <w:pStyle w:val="ListParagraph"/>
        <w:numPr>
          <w:ilvl w:val="1"/>
          <w:numId w:val="441"/>
        </w:numPr>
        <w:spacing w:after="0"/>
      </w:pPr>
      <w:r>
        <w:t xml:space="preserve"> Description: </w:t>
      </w:r>
    </w:p>
    <w:p w:rsidR="00B6113D" w:rsidRDefault="00A66234">
      <w:pPr>
        <w:pStyle w:val="ListParagraph"/>
        <w:numPr>
          <w:ilvl w:val="0"/>
          <w:numId w:val="442"/>
        </w:numPr>
        <w:spacing w:after="0"/>
      </w:pPr>
      <w:r>
        <w:t xml:space="preserve"> From: </w:t>
      </w:r>
      <w:r>
        <w:rPr>
          <w:b/>
          <w:i/>
        </w:rPr>
        <w:t>SendAppraisalValue</w:t>
      </w:r>
      <w:r>
        <w:t xml:space="preserve"> -To: </w:t>
      </w:r>
      <w:r>
        <w:rPr>
          <w:b/>
          <w:i/>
        </w:rPr>
        <w:t>end</w:t>
      </w:r>
    </w:p>
    <w:p w:rsidR="00B6113D" w:rsidRDefault="00A66234">
      <w:pPr>
        <w:pStyle w:val="ListParagraph"/>
        <w:numPr>
          <w:ilvl w:val="1"/>
          <w:numId w:val="442"/>
        </w:numPr>
        <w:spacing w:after="0"/>
      </w:pPr>
      <w:r>
        <w:t xml:space="preserve"> Label: </w:t>
      </w:r>
    </w:p>
    <w:p w:rsidR="00B6113D" w:rsidRDefault="00A66234">
      <w:pPr>
        <w:pStyle w:val="ListParagraph"/>
        <w:numPr>
          <w:ilvl w:val="1"/>
          <w:numId w:val="442"/>
        </w:numPr>
        <w:spacing w:after="0"/>
      </w:pPr>
      <w:r>
        <w:t xml:space="preserve"> Condition: </w:t>
      </w:r>
      <w:r>
        <w:rPr>
          <w:i/>
        </w:rPr>
        <w:t xml:space="preserve"> Success </w:t>
      </w:r>
    </w:p>
    <w:p w:rsidR="00B6113D" w:rsidRDefault="00A66234">
      <w:pPr>
        <w:pStyle w:val="ListParagraph"/>
        <w:numPr>
          <w:ilvl w:val="1"/>
          <w:numId w:val="442"/>
        </w:numPr>
        <w:spacing w:after="0"/>
      </w:pPr>
      <w:r>
        <w:t xml:space="preserve"> Description: </w:t>
      </w:r>
    </w:p>
    <w:p w:rsidR="00B6113D" w:rsidRDefault="00A66234">
      <w:pPr>
        <w:pStyle w:val="ListParagraph"/>
        <w:numPr>
          <w:ilvl w:val="0"/>
          <w:numId w:val="443"/>
        </w:numPr>
        <w:spacing w:after="0"/>
      </w:pPr>
      <w:r>
        <w:t xml:space="preserve"> From:  </w:t>
      </w:r>
      <w:r>
        <w:rPr>
          <w:b/>
          <w:i/>
        </w:rPr>
        <w:t>Timeout</w:t>
      </w:r>
      <w:r>
        <w:t xml:space="preserve"> -To: </w:t>
      </w:r>
      <w:r>
        <w:rPr>
          <w:b/>
          <w:i/>
        </w:rPr>
        <w:t>end</w:t>
      </w:r>
    </w:p>
    <w:p w:rsidR="00B6113D" w:rsidRDefault="00A66234">
      <w:pPr>
        <w:pStyle w:val="ListParagraph"/>
        <w:numPr>
          <w:ilvl w:val="1"/>
          <w:numId w:val="443"/>
        </w:numPr>
        <w:spacing w:after="0"/>
      </w:pPr>
      <w:r>
        <w:t xml:space="preserve"> Label: </w:t>
      </w:r>
    </w:p>
    <w:p w:rsidR="00B6113D" w:rsidRDefault="00A66234">
      <w:pPr>
        <w:pStyle w:val="ListParagraph"/>
        <w:numPr>
          <w:ilvl w:val="1"/>
          <w:numId w:val="443"/>
        </w:numPr>
        <w:spacing w:after="0"/>
      </w:pPr>
      <w:r>
        <w:t xml:space="preserve"> Condition: </w:t>
      </w:r>
      <w:r>
        <w:rPr>
          <w:i/>
        </w:rPr>
        <w:t xml:space="preserve"> Success </w:t>
      </w:r>
    </w:p>
    <w:p w:rsidR="00B6113D" w:rsidRDefault="00A66234">
      <w:pPr>
        <w:pStyle w:val="ListParagraph"/>
        <w:numPr>
          <w:ilvl w:val="1"/>
          <w:numId w:val="443"/>
        </w:numPr>
        <w:spacing w:after="0"/>
      </w:pPr>
      <w:r>
        <w:t xml:space="preserve"> Description: </w:t>
      </w:r>
    </w:p>
    <w:p w:rsidR="00B6113D" w:rsidRDefault="00A66234">
      <w:pPr>
        <w:pStyle w:val="ListParagraph"/>
        <w:numPr>
          <w:ilvl w:val="0"/>
          <w:numId w:val="444"/>
        </w:numPr>
        <w:spacing w:after="0"/>
      </w:pPr>
      <w:r>
        <w:t xml:space="preserve"> From: </w:t>
      </w:r>
      <w:r>
        <w:rPr>
          <w:b/>
          <w:i/>
        </w:rPr>
        <w:t>WaitForConfirmation</w:t>
      </w:r>
      <w:r>
        <w:t xml:space="preserve"> -To: </w:t>
      </w:r>
      <w:r>
        <w:rPr>
          <w:b/>
          <w:i/>
        </w:rPr>
        <w:t>End</w:t>
      </w:r>
    </w:p>
    <w:p w:rsidR="00B6113D" w:rsidRDefault="00A66234">
      <w:pPr>
        <w:pStyle w:val="ListParagraph"/>
        <w:numPr>
          <w:ilvl w:val="1"/>
          <w:numId w:val="444"/>
        </w:numPr>
        <w:spacing w:after="0"/>
      </w:pPr>
      <w:r>
        <w:t xml:space="preserve"> Label: </w:t>
      </w:r>
    </w:p>
    <w:p w:rsidR="00B6113D" w:rsidRDefault="00A66234">
      <w:pPr>
        <w:pStyle w:val="ListParagraph"/>
        <w:numPr>
          <w:ilvl w:val="1"/>
          <w:numId w:val="444"/>
        </w:numPr>
        <w:spacing w:after="0"/>
      </w:pPr>
      <w:r>
        <w:t xml:space="preserve"> Condition: </w:t>
      </w:r>
      <w:r>
        <w:rPr>
          <w:i/>
        </w:rPr>
        <w:t xml:space="preserve"> Success </w:t>
      </w:r>
    </w:p>
    <w:p w:rsidR="00B6113D" w:rsidRDefault="00A66234">
      <w:pPr>
        <w:pStyle w:val="ListParagraph"/>
        <w:numPr>
          <w:ilvl w:val="1"/>
          <w:numId w:val="444"/>
        </w:numPr>
        <w:spacing w:after="0"/>
      </w:pPr>
      <w:r>
        <w:t xml:space="preserve"> Description: </w:t>
      </w:r>
    </w:p>
    <w:p w:rsidR="00B6113D" w:rsidRDefault="00A66234">
      <w:pPr>
        <w:pStyle w:val="ListParagraph"/>
        <w:numPr>
          <w:ilvl w:val="0"/>
          <w:numId w:val="445"/>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445"/>
        </w:numPr>
        <w:spacing w:after="0"/>
      </w:pPr>
      <w:r>
        <w:t xml:space="preserve"> Label: </w:t>
      </w:r>
    </w:p>
    <w:p w:rsidR="00B6113D" w:rsidRDefault="00A66234">
      <w:pPr>
        <w:pStyle w:val="ListParagraph"/>
        <w:numPr>
          <w:ilvl w:val="1"/>
          <w:numId w:val="445"/>
        </w:numPr>
        <w:spacing w:after="0"/>
      </w:pPr>
      <w:r>
        <w:t xml:space="preserve"> Condition: </w:t>
      </w:r>
      <w:r>
        <w:rPr>
          <w:i/>
        </w:rPr>
        <w:t xml:space="preserve"> Success </w:t>
      </w:r>
    </w:p>
    <w:p w:rsidR="00B6113D" w:rsidRDefault="00A66234">
      <w:pPr>
        <w:pStyle w:val="ListParagraph"/>
        <w:numPr>
          <w:ilvl w:val="1"/>
          <w:numId w:val="445"/>
        </w:numPr>
        <w:spacing w:after="0"/>
      </w:pPr>
      <w:r>
        <w:t xml:space="preserve"> Description: </w:t>
      </w:r>
    </w:p>
    <w:p w:rsidR="00B6113D" w:rsidRDefault="00A66234">
      <w:pPr>
        <w:pStyle w:val="ListParagraph"/>
        <w:numPr>
          <w:ilvl w:val="0"/>
          <w:numId w:val="446"/>
        </w:numPr>
        <w:spacing w:after="0"/>
      </w:pPr>
      <w:r>
        <w:t xml:space="preserve"> From: </w:t>
      </w:r>
      <w:r>
        <w:rPr>
          <w:b/>
          <w:i/>
        </w:rPr>
        <w:t>start</w:t>
      </w:r>
      <w:r>
        <w:t xml:space="preserve"> -To: </w:t>
      </w:r>
      <w:r>
        <w:rPr>
          <w:b/>
          <w:i/>
        </w:rPr>
        <w:t>Timeout</w:t>
      </w:r>
    </w:p>
    <w:p w:rsidR="00B6113D" w:rsidRDefault="00A66234">
      <w:pPr>
        <w:pStyle w:val="ListParagraph"/>
        <w:numPr>
          <w:ilvl w:val="1"/>
          <w:numId w:val="446"/>
        </w:numPr>
        <w:spacing w:after="0"/>
      </w:pPr>
      <w:r>
        <w:t xml:space="preserve"> Label: </w:t>
      </w:r>
    </w:p>
    <w:p w:rsidR="00B6113D" w:rsidRDefault="00A66234">
      <w:pPr>
        <w:pStyle w:val="ListParagraph"/>
        <w:numPr>
          <w:ilvl w:val="1"/>
          <w:numId w:val="446"/>
        </w:numPr>
        <w:spacing w:after="0"/>
      </w:pPr>
      <w:r>
        <w:t xml:space="preserve"> Condition: </w:t>
      </w:r>
      <w:r>
        <w:rPr>
          <w:i/>
        </w:rPr>
        <w:t xml:space="preserve"> Success </w:t>
      </w:r>
    </w:p>
    <w:p w:rsidR="00B6113D" w:rsidRDefault="00A66234">
      <w:pPr>
        <w:pStyle w:val="ListParagraph"/>
        <w:numPr>
          <w:ilvl w:val="1"/>
          <w:numId w:val="446"/>
        </w:numPr>
        <w:spacing w:after="0"/>
      </w:pPr>
      <w:r>
        <w:t xml:space="preserve"> Description: </w:t>
      </w:r>
    </w:p>
    <w:p w:rsidR="00B6113D" w:rsidRDefault="00A66234">
      <w:pPr>
        <w:pStyle w:val="ListParagraph"/>
        <w:numPr>
          <w:ilvl w:val="0"/>
          <w:numId w:val="447"/>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447"/>
        </w:numPr>
        <w:spacing w:after="0"/>
      </w:pPr>
      <w:r>
        <w:t xml:space="preserve"> Label: </w:t>
      </w:r>
    </w:p>
    <w:p w:rsidR="00B6113D" w:rsidRDefault="00A66234">
      <w:pPr>
        <w:pStyle w:val="ListParagraph"/>
        <w:numPr>
          <w:ilvl w:val="1"/>
          <w:numId w:val="447"/>
        </w:numPr>
        <w:spacing w:after="0"/>
      </w:pPr>
      <w:r>
        <w:t xml:space="preserve"> Condition: </w:t>
      </w:r>
      <w:r>
        <w:rPr>
          <w:i/>
        </w:rPr>
        <w:t xml:space="preserve"> Success </w:t>
      </w:r>
    </w:p>
    <w:p w:rsidR="00B6113D" w:rsidRDefault="00A66234">
      <w:pPr>
        <w:pStyle w:val="ListParagraph"/>
        <w:numPr>
          <w:ilvl w:val="1"/>
          <w:numId w:val="447"/>
        </w:numPr>
        <w:spacing w:after="0"/>
      </w:pPr>
      <w:r>
        <w:t xml:space="preserve"> Description: </w:t>
      </w:r>
    </w:p>
    <w:p w:rsidR="00B6113D" w:rsidRDefault="00A66234">
      <w:pPr>
        <w:pStyle w:val="Simplesubtitle"/>
      </w:pPr>
      <w:bookmarkStart w:id="1258" w:name="3.2.3.1.2.---Groups"/>
      <w:r>
        <w:t>Groups:</w:t>
      </w:r>
      <w:bookmarkEnd w:id="1258"/>
    </w:p>
    <w:p w:rsidR="00B6113D" w:rsidRDefault="00A66234">
      <w:pPr>
        <w:pStyle w:val="ListParagraph"/>
        <w:numPr>
          <w:ilvl w:val="0"/>
          <w:numId w:val="448"/>
        </w:numPr>
        <w:spacing w:after="0"/>
      </w:pPr>
      <w:r>
        <w:t xml:space="preserve"> Name: </w:t>
      </w:r>
      <w:r>
        <w:rPr>
          <w:b/>
          <w:i/>
        </w:rPr>
        <w:t>WaitForConfirmation</w:t>
      </w:r>
    </w:p>
    <w:p w:rsidR="00B6113D" w:rsidRDefault="00A66234">
      <w:pPr>
        <w:pStyle w:val="ListParagraph"/>
        <w:numPr>
          <w:ilvl w:val="1"/>
          <w:numId w:val="448"/>
        </w:numPr>
        <w:spacing w:after="0"/>
      </w:pPr>
      <w:r>
        <w:t xml:space="preserve"> Type: </w:t>
      </w:r>
      <w:r>
        <w:rPr>
          <w:i/>
        </w:rPr>
        <w:t>com.tibco.pe.core.LoopGroup</w:t>
      </w:r>
    </w:p>
    <w:p w:rsidR="00B6113D" w:rsidRDefault="00A66234">
      <w:pPr>
        <w:pStyle w:val="ListParagraph"/>
        <w:numPr>
          <w:ilvl w:val="1"/>
          <w:numId w:val="448"/>
        </w:numPr>
        <w:spacing w:after="0"/>
      </w:pPr>
      <w:r>
        <w:t xml:space="preserve"> Resource Type: </w:t>
      </w:r>
      <w:r>
        <w:rPr>
          <w:i/>
        </w:rPr>
        <w:t>ae.process.group</w:t>
      </w:r>
    </w:p>
    <w:p w:rsidR="00B6113D" w:rsidRDefault="00A66234">
      <w:pPr>
        <w:pStyle w:val="ListParagraph"/>
        <w:numPr>
          <w:ilvl w:val="1"/>
          <w:numId w:val="448"/>
        </w:numPr>
        <w:spacing w:after="0"/>
      </w:pPr>
      <w:r>
        <w:rPr>
          <w:i/>
        </w:rPr>
        <w:lastRenderedPageBreak/>
        <w:t>Configuration:</w:t>
      </w:r>
    </w:p>
    <w:p w:rsidR="00B6113D" w:rsidRDefault="00A66234">
      <w:pPr>
        <w:pStyle w:val="ListParagraph"/>
        <w:numPr>
          <w:ilvl w:val="2"/>
          <w:numId w:val="448"/>
        </w:numPr>
        <w:spacing w:after="0"/>
      </w:pPr>
      <w:r>
        <w:t>groupType = pickFirstGroup</w:t>
      </w:r>
    </w:p>
    <w:p w:rsidR="00B6113D" w:rsidRDefault="00A66234">
      <w:pPr>
        <w:pStyle w:val="ListParagraph"/>
        <w:numPr>
          <w:ilvl w:val="2"/>
          <w:numId w:val="448"/>
        </w:numPr>
        <w:spacing w:after="0"/>
      </w:pPr>
      <w:r>
        <w:t>serializable = false</w:t>
      </w:r>
    </w:p>
    <w:p w:rsidR="00B6113D" w:rsidRDefault="00A66234">
      <w:pPr>
        <w:pStyle w:val="Heading5"/>
      </w:pPr>
      <w:bookmarkStart w:id="1259" w:name="3.2.3.1.3.---"/>
      <w:r>
        <w:t>3.2.3.1.3. ProcessRequest2</w:t>
      </w:r>
      <w:bookmarkEnd w:id="1259"/>
    </w:p>
    <w:p w:rsidR="00B6113D" w:rsidRDefault="00A66234">
      <w:pPr>
        <w:spacing w:after="0"/>
      </w:pPr>
      <w:r>
        <w:t xml:space="preserve"> Section contains description of Process " ProcessRequest2.process " . </w:t>
      </w:r>
    </w:p>
    <w:p w:rsidR="00B6113D" w:rsidRDefault="00A66234">
      <w:pPr>
        <w:pStyle w:val="Simplesubtitle"/>
      </w:pPr>
      <w:bookmarkStart w:id="1260" w:name="3.2.3.1.3.---ProcessDescription"/>
      <w:r>
        <w:t>Process description:</w:t>
      </w:r>
      <w:bookmarkEnd w:id="12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w:t>
            </w:r>
            <w:r>
              <w:t>est for appraisal and get number of tasks from xml file</w:t>
            </w:r>
          </w:p>
        </w:tc>
      </w:tr>
    </w:tbl>
    <w:p w:rsidR="00B6113D" w:rsidRDefault="00B6113D"/>
    <w:p w:rsidR="00B6113D" w:rsidRDefault="00A66234">
      <w:pPr>
        <w:pStyle w:val="Simplesubtitle"/>
      </w:pPr>
      <w:bookmarkStart w:id="1261" w:name="3.2.3.1.3.---ProcessDefinition"/>
      <w:r>
        <w:t>Process definition:</w:t>
      </w:r>
      <w:bookmarkEnd w:id="1261"/>
    </w:p>
    <w:p w:rsidR="00B6113D" w:rsidRDefault="00A66234">
      <w:pPr>
        <w:spacing w:after="0"/>
      </w:pPr>
      <w:r>
        <w:t xml:space="preserve"> Full process path: ProcessDefinitions/Appraiser2/ProcessRequest2.process</w:t>
      </w:r>
    </w:p>
    <w:p w:rsidR="00B6113D" w:rsidRDefault="00A66234">
      <w:pPr>
        <w:pStyle w:val="Simplesubtitle"/>
      </w:pPr>
      <w:bookmarkStart w:id="1262" w:name="3.2.3.1.3.---Diagram"/>
      <w:r>
        <w:t>Diagram:</w:t>
      </w:r>
      <w:bookmarkEnd w:id="1262"/>
    </w:p>
    <w:p w:rsidR="00B6113D" w:rsidRDefault="00A66234">
      <w:pPr>
        <w:spacing w:after="0"/>
      </w:pPr>
      <w:r>
        <w:rPr>
          <w:noProof/>
        </w:rPr>
        <w:drawing>
          <wp:inline distT="0" distB="0" distL="0" distR="0">
            <wp:extent cx="6000000" cy="2479627"/>
            <wp:effectExtent l="0" t="0" r="0" b="0"/>
            <wp:docPr id="126" name="Picture 126" descr="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png"/>
                    <pic:cNvPicPr/>
                  </pic:nvPicPr>
                  <pic:blipFill>
                    <a:blip r:embed="rId120"/>
                    <a:stretch>
                      <a:fillRect/>
                    </a:stretch>
                  </pic:blipFill>
                  <pic:spPr>
                    <a:xfrm>
                      <a:off x="0" y="0"/>
                      <a:ext cx="6000000" cy="2479627"/>
                    </a:xfrm>
                    <a:prstGeom prst="rect">
                      <a:avLst/>
                    </a:prstGeom>
                  </pic:spPr>
                </pic:pic>
              </a:graphicData>
            </a:graphic>
          </wp:inline>
        </w:drawing>
      </w:r>
    </w:p>
    <w:p w:rsidR="00B6113D" w:rsidRDefault="00A66234">
      <w:pPr>
        <w:pStyle w:val="Simplesubtitle"/>
      </w:pPr>
      <w:bookmarkStart w:id="1263" w:name="3.2.3.1.3.---Starter"/>
      <w:r>
        <w:t>Process starter activity:</w:t>
      </w:r>
      <w:bookmarkEnd w:id="1263"/>
    </w:p>
    <w:p w:rsidR="00B6113D" w:rsidRDefault="00A66234">
      <w:pPr>
        <w:spacing w:after="0"/>
      </w:pPr>
      <w:r>
        <w:t xml:space="preserve"> Name: AppraisalRequestSub</w:t>
      </w:r>
    </w:p>
    <w:p w:rsidR="00B6113D" w:rsidRDefault="00A66234">
      <w:pPr>
        <w:pStyle w:val="ListParagraph"/>
        <w:numPr>
          <w:ilvl w:val="0"/>
          <w:numId w:val="449"/>
        </w:numPr>
        <w:spacing w:after="0"/>
      </w:pPr>
      <w:r>
        <w:t xml:space="preserve"> Property Name: </w:t>
      </w:r>
      <w:r>
        <w:rPr>
          <w:b/>
          <w:i/>
        </w:rPr>
        <w:t>AppraisalRequestSub</w:t>
      </w:r>
    </w:p>
    <w:p w:rsidR="00B6113D" w:rsidRDefault="00A66234">
      <w:pPr>
        <w:pStyle w:val="ListParagraph"/>
        <w:numPr>
          <w:ilvl w:val="1"/>
          <w:numId w:val="449"/>
        </w:numPr>
        <w:spacing w:after="0"/>
      </w:pPr>
      <w:r>
        <w:t xml:space="preserve"> Type: </w:t>
      </w:r>
      <w:r>
        <w:rPr>
          <w:i/>
        </w:rPr>
        <w:t>com.tibco.plugin.tibrv.RVEventSource</w:t>
      </w:r>
    </w:p>
    <w:p w:rsidR="00B6113D" w:rsidRDefault="00A66234">
      <w:pPr>
        <w:pStyle w:val="ListParagraph"/>
        <w:numPr>
          <w:ilvl w:val="1"/>
          <w:numId w:val="449"/>
        </w:numPr>
        <w:spacing w:after="0"/>
      </w:pPr>
      <w:r>
        <w:t xml:space="preserve"> Resource Type: </w:t>
      </w:r>
      <w:r>
        <w:rPr>
          <w:i/>
        </w:rPr>
        <w:t>ae.rvpalette.RVEventSource</w:t>
      </w:r>
    </w:p>
    <w:p w:rsidR="00B6113D" w:rsidRDefault="00A66234">
      <w:pPr>
        <w:pStyle w:val="ListParagraph"/>
        <w:numPr>
          <w:ilvl w:val="1"/>
          <w:numId w:val="449"/>
        </w:numPr>
        <w:spacing w:after="0"/>
      </w:pPr>
      <w:r>
        <w:t xml:space="preserve"> Description: </w:t>
      </w:r>
      <w:r>
        <w:rPr>
          <w:i/>
        </w:rPr>
        <w:t>subscriber for appraisal requests</w:t>
      </w:r>
    </w:p>
    <w:p w:rsidR="00B6113D" w:rsidRDefault="00A66234">
      <w:pPr>
        <w:pStyle w:val="ListParagraph"/>
        <w:numPr>
          <w:ilvl w:val="1"/>
          <w:numId w:val="449"/>
        </w:numPr>
        <w:spacing w:after="0"/>
      </w:pPr>
      <w:r>
        <w:rPr>
          <w:i/>
        </w:rPr>
        <w:t>Configuration:</w:t>
      </w:r>
    </w:p>
    <w:p w:rsidR="00B6113D" w:rsidRDefault="00A66234">
      <w:pPr>
        <w:pStyle w:val="ListParagraph"/>
        <w:numPr>
          <w:ilvl w:val="2"/>
          <w:numId w:val="449"/>
        </w:numPr>
        <w:spacing w:after="0"/>
      </w:pPr>
      <w:r>
        <w:t>wantsValidationForOutput = true</w:t>
      </w:r>
    </w:p>
    <w:p w:rsidR="00B6113D" w:rsidRDefault="00A66234">
      <w:pPr>
        <w:pStyle w:val="ListParagraph"/>
        <w:numPr>
          <w:ilvl w:val="2"/>
          <w:numId w:val="449"/>
        </w:numPr>
        <w:spacing w:after="0"/>
      </w:pPr>
      <w:r>
        <w:t>wantsFiltrationForOutput = true</w:t>
      </w:r>
    </w:p>
    <w:p w:rsidR="00B6113D" w:rsidRDefault="00A66234">
      <w:pPr>
        <w:pStyle w:val="ListParagraph"/>
        <w:numPr>
          <w:ilvl w:val="2"/>
          <w:numId w:val="449"/>
        </w:numPr>
        <w:spacing w:after="0"/>
      </w:pPr>
      <w:r>
        <w:t>wantsXMLCompliantFieldNames = true</w:t>
      </w:r>
    </w:p>
    <w:p w:rsidR="00B6113D" w:rsidRDefault="00A66234">
      <w:pPr>
        <w:pStyle w:val="ListParagraph"/>
        <w:numPr>
          <w:ilvl w:val="2"/>
          <w:numId w:val="449"/>
        </w:numPr>
        <w:spacing w:after="0"/>
      </w:pPr>
      <w:r>
        <w:t>wantsRawRVObjectForOutput = false</w:t>
      </w:r>
    </w:p>
    <w:p w:rsidR="00B6113D" w:rsidRDefault="00A66234">
      <w:pPr>
        <w:pStyle w:val="ListParagraph"/>
        <w:numPr>
          <w:ilvl w:val="2"/>
          <w:numId w:val="449"/>
        </w:numPr>
        <w:spacing w:after="0"/>
      </w:pPr>
      <w:r>
        <w:t>subject = %%ENV%%.%%AppraisalRequestSubject%%</w:t>
      </w:r>
    </w:p>
    <w:p w:rsidR="00B6113D" w:rsidRDefault="00A66234">
      <w:pPr>
        <w:pStyle w:val="ListParagraph"/>
        <w:numPr>
          <w:ilvl w:val="2"/>
          <w:numId w:val="449"/>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2"/>
          <w:numId w:val="449"/>
        </w:numPr>
        <w:spacing w:after="0"/>
      </w:pPr>
      <w:r>
        <w:t>xsdString</w:t>
      </w:r>
    </w:p>
    <w:p w:rsidR="00B6113D" w:rsidRDefault="00A66234">
      <w:pPr>
        <w:pStyle w:val="ListParagraph"/>
        <w:numPr>
          <w:ilvl w:val="3"/>
          <w:numId w:val="449"/>
        </w:numPr>
        <w:spacing w:after="0"/>
      </w:pPr>
      <w:r>
        <w:t xml:space="preserve"> - </w:t>
      </w:r>
      <w:hyperlink w:anchor="null---">
        <w:r>
          <w:rPr>
            <w:color w:val="0000FF"/>
            <w:u w:val="single"/>
          </w:rPr>
          <w:t>ApprRequest</w:t>
        </w:r>
      </w:hyperlink>
      <w:r>
        <w:t xml:space="preserve"> (XML Element Reference,</w:t>
      </w:r>
      <w:r>
        <w:t xml:space="preserve"> required ) </w:t>
      </w:r>
    </w:p>
    <w:p w:rsidR="00B6113D" w:rsidRDefault="00A66234">
      <w:pPr>
        <w:pStyle w:val="Simplesubtitle"/>
      </w:pPr>
      <w:bookmarkStart w:id="1264" w:name="3.2.3.1.3.---EndActivity"/>
      <w:r>
        <w:t>Process end activity:</w:t>
      </w:r>
      <w:bookmarkEnd w:id="1264"/>
    </w:p>
    <w:p w:rsidR="00B6113D" w:rsidRDefault="00A66234">
      <w:pPr>
        <w:spacing w:after="0"/>
      </w:pPr>
      <w:r>
        <w:t xml:space="preserve"> Name: End</w:t>
      </w:r>
    </w:p>
    <w:p w:rsidR="00B6113D" w:rsidRDefault="00A66234">
      <w:pPr>
        <w:pStyle w:val="Simplesubtitle"/>
      </w:pPr>
      <w:bookmarkStart w:id="1265" w:name="3.2.3.1.3.---Activities"/>
      <w:r>
        <w:t>Activities:</w:t>
      </w:r>
      <w:bookmarkEnd w:id="1265"/>
    </w:p>
    <w:p w:rsidR="00B6113D" w:rsidRDefault="00A66234">
      <w:pPr>
        <w:pStyle w:val="Simplesubtitle"/>
      </w:pPr>
      <w:bookmarkStart w:id="1266" w:name="3.2.3.1.3.---ParseXMLFile"/>
      <w:r>
        <w:t xml:space="preserve"> Name: </w:t>
      </w:r>
      <w:r>
        <w:rPr>
          <w:i/>
        </w:rPr>
        <w:t>ParseXMLFile</w:t>
      </w:r>
      <w:bookmarkEnd w:id="1266"/>
    </w:p>
    <w:p w:rsidR="00B6113D" w:rsidRDefault="00A66234">
      <w:pPr>
        <w:pStyle w:val="ListParagraph"/>
        <w:numPr>
          <w:ilvl w:val="0"/>
          <w:numId w:val="450"/>
        </w:numPr>
        <w:spacing w:after="0"/>
      </w:pPr>
      <w:r>
        <w:t xml:space="preserve"> Type: </w:t>
      </w:r>
      <w:r>
        <w:rPr>
          <w:i/>
        </w:rPr>
        <w:t>com.tibco.plugin.xml.XMLParseActivity</w:t>
      </w:r>
    </w:p>
    <w:p w:rsidR="00B6113D" w:rsidRDefault="00A66234">
      <w:pPr>
        <w:pStyle w:val="ListParagraph"/>
        <w:numPr>
          <w:ilvl w:val="0"/>
          <w:numId w:val="450"/>
        </w:numPr>
        <w:spacing w:after="0"/>
      </w:pPr>
      <w:r>
        <w:lastRenderedPageBreak/>
        <w:t xml:space="preserve"> Resource Type: </w:t>
      </w:r>
      <w:r>
        <w:rPr>
          <w:i/>
        </w:rPr>
        <w:t>ae.activities.XMLParseActivity</w:t>
      </w:r>
    </w:p>
    <w:p w:rsidR="00B6113D" w:rsidRDefault="00A66234">
      <w:pPr>
        <w:pStyle w:val="ListParagraph"/>
        <w:numPr>
          <w:ilvl w:val="0"/>
          <w:numId w:val="450"/>
        </w:numPr>
        <w:spacing w:after="0"/>
      </w:pPr>
      <w:r>
        <w:t xml:space="preserve"> Description: </w:t>
      </w:r>
      <w:r>
        <w:rPr>
          <w:i/>
        </w:rPr>
        <w:t>parse xml file with number of tasks</w:t>
      </w:r>
    </w:p>
    <w:p w:rsidR="00B6113D" w:rsidRDefault="00A66234">
      <w:pPr>
        <w:pStyle w:val="ListParagraph"/>
        <w:numPr>
          <w:ilvl w:val="0"/>
          <w:numId w:val="450"/>
        </w:numPr>
        <w:spacing w:after="0"/>
      </w:pPr>
      <w:r>
        <w:rPr>
          <w:i/>
        </w:rPr>
        <w:t>Configuration:</w:t>
      </w:r>
    </w:p>
    <w:p w:rsidR="00B6113D" w:rsidRDefault="00A66234">
      <w:pPr>
        <w:pStyle w:val="ListParagraph"/>
        <w:numPr>
          <w:ilvl w:val="1"/>
          <w:numId w:val="450"/>
        </w:numPr>
        <w:spacing w:after="0"/>
      </w:pPr>
      <w:r>
        <w:t>inputStyle = text</w:t>
      </w:r>
    </w:p>
    <w:p w:rsidR="00B6113D" w:rsidRDefault="00A66234">
      <w:pPr>
        <w:pStyle w:val="ListParagraph"/>
        <w:numPr>
          <w:ilvl w:val="1"/>
          <w:numId w:val="450"/>
        </w:numPr>
        <w:spacing w:after="0"/>
      </w:pPr>
      <w:r>
        <w:t>xsd</w:t>
      </w:r>
      <w:r>
        <w:t>Version = default</w:t>
      </w:r>
    </w:p>
    <w:p w:rsidR="00B6113D" w:rsidRDefault="00A66234">
      <w:pPr>
        <w:pStyle w:val="ListParagraph"/>
        <w:numPr>
          <w:ilvl w:val="1"/>
          <w:numId w:val="450"/>
        </w:numPr>
        <w:spacing w:after="0"/>
      </w:pPr>
      <w:r>
        <w:t>validateOutput = true</w:t>
      </w:r>
    </w:p>
    <w:p w:rsidR="00B6113D" w:rsidRDefault="00A66234">
      <w:pPr>
        <w:pStyle w:val="ListParagraph"/>
        <w:numPr>
          <w:ilvl w:val="1"/>
          <w:numId w:val="450"/>
        </w:numPr>
        <w:spacing w:after="0"/>
      </w:pPr>
      <w:r>
        <w:t>term</w:t>
      </w:r>
    </w:p>
    <w:p w:rsidR="00B6113D" w:rsidRDefault="00A66234">
      <w:pPr>
        <w:pStyle w:val="ListParagraph"/>
        <w:numPr>
          <w:ilvl w:val="2"/>
          <w:numId w:val="450"/>
        </w:numPr>
        <w:spacing w:after="0"/>
      </w:pPr>
      <w:r>
        <w:t xml:space="preserve"> + tasks (Complex Type, required ) </w:t>
      </w:r>
    </w:p>
    <w:p w:rsidR="00B6113D" w:rsidRDefault="00A66234">
      <w:pPr>
        <w:pStyle w:val="ListParagraph"/>
        <w:numPr>
          <w:ilvl w:val="3"/>
          <w:numId w:val="450"/>
        </w:numPr>
        <w:spacing w:after="0"/>
      </w:pPr>
      <w:r>
        <w:t xml:space="preserve"> - number(xsd:string,required)</w:t>
      </w:r>
    </w:p>
    <w:p w:rsidR="00B6113D" w:rsidRDefault="00A66234">
      <w:pPr>
        <w:pStyle w:val="ListParagraph"/>
        <w:numPr>
          <w:ilvl w:val="0"/>
          <w:numId w:val="45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267" w:name="3.2.3.1.3.---ReadXMLFile"/>
      <w:r>
        <w:t xml:space="preserve"> Name: </w:t>
      </w:r>
      <w:r>
        <w:rPr>
          <w:i/>
        </w:rPr>
        <w:t>ReadXMLFile</w:t>
      </w:r>
      <w:bookmarkEnd w:id="1267"/>
    </w:p>
    <w:p w:rsidR="00B6113D" w:rsidRDefault="00A66234">
      <w:pPr>
        <w:pStyle w:val="ListParagraph"/>
        <w:numPr>
          <w:ilvl w:val="0"/>
          <w:numId w:val="451"/>
        </w:numPr>
        <w:spacing w:after="0"/>
      </w:pPr>
      <w:r>
        <w:t xml:space="preserve"> Type: </w:t>
      </w:r>
      <w:r>
        <w:rPr>
          <w:i/>
        </w:rPr>
        <w:t>com.tibco.plugin.file.FileReadActivity</w:t>
      </w:r>
    </w:p>
    <w:p w:rsidR="00B6113D" w:rsidRDefault="00A66234">
      <w:pPr>
        <w:pStyle w:val="ListParagraph"/>
        <w:numPr>
          <w:ilvl w:val="0"/>
          <w:numId w:val="451"/>
        </w:numPr>
        <w:spacing w:after="0"/>
      </w:pPr>
      <w:r>
        <w:t xml:space="preserve"> Resource Type: </w:t>
      </w:r>
      <w:r>
        <w:rPr>
          <w:i/>
        </w:rPr>
        <w:t>ae.activities.FileReadActivity</w:t>
      </w:r>
    </w:p>
    <w:p w:rsidR="00B6113D" w:rsidRDefault="00A66234">
      <w:pPr>
        <w:pStyle w:val="ListParagraph"/>
        <w:numPr>
          <w:ilvl w:val="0"/>
          <w:numId w:val="451"/>
        </w:numPr>
        <w:spacing w:after="0"/>
      </w:pPr>
      <w:r>
        <w:t xml:space="preserve"> Description: </w:t>
      </w:r>
      <w:r>
        <w:rPr>
          <w:i/>
        </w:rPr>
        <w:t>read number of tasks from xml file</w:t>
      </w:r>
    </w:p>
    <w:p w:rsidR="00B6113D" w:rsidRDefault="00A66234">
      <w:pPr>
        <w:pStyle w:val="ListParagraph"/>
        <w:numPr>
          <w:ilvl w:val="0"/>
          <w:numId w:val="451"/>
        </w:numPr>
        <w:spacing w:after="0"/>
      </w:pPr>
      <w:r>
        <w:rPr>
          <w:i/>
        </w:rPr>
        <w:t>Configuration:</w:t>
      </w:r>
    </w:p>
    <w:p w:rsidR="00B6113D" w:rsidRDefault="00A66234">
      <w:pPr>
        <w:pStyle w:val="ListParagraph"/>
        <w:numPr>
          <w:ilvl w:val="1"/>
          <w:numId w:val="451"/>
        </w:numPr>
        <w:spacing w:after="0"/>
      </w:pPr>
      <w:r>
        <w:t>encoding = text</w:t>
      </w:r>
    </w:p>
    <w:p w:rsidR="00B6113D" w:rsidRDefault="00A66234">
      <w:pPr>
        <w:pStyle w:val="ListParagraph"/>
        <w:numPr>
          <w:ilvl w:val="0"/>
          <w:numId w:val="45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$_globalVariables/ns1:GlobalVariables/TaskFile2</w:t>
            </w:r>
          </w:p>
        </w:tc>
      </w:tr>
    </w:tbl>
    <w:p w:rsidR="00B6113D" w:rsidRDefault="00B6113D"/>
    <w:p w:rsidR="00B6113D" w:rsidRDefault="00A66234">
      <w:pPr>
        <w:pStyle w:val="Simplesubtitle"/>
      </w:pPr>
      <w:bookmarkStart w:id="1268" w:name="3.2.3.1.3.---ReplyToAppraisalRequest"/>
      <w:r>
        <w:t xml:space="preserve"> Name: </w:t>
      </w:r>
      <w:r>
        <w:rPr>
          <w:i/>
        </w:rPr>
        <w:t>ReplyToAppraisalRequest</w:t>
      </w:r>
      <w:bookmarkEnd w:id="1268"/>
    </w:p>
    <w:p w:rsidR="00B6113D" w:rsidRDefault="00A66234">
      <w:pPr>
        <w:pStyle w:val="ListParagraph"/>
        <w:numPr>
          <w:ilvl w:val="0"/>
          <w:numId w:val="452"/>
        </w:numPr>
        <w:spacing w:after="0"/>
      </w:pPr>
      <w:r>
        <w:t xml:space="preserve"> Type: </w:t>
      </w:r>
      <w:r>
        <w:rPr>
          <w:i/>
        </w:rPr>
        <w:t>com.tibco.plugin.tibrv.RVReplyActivity</w:t>
      </w:r>
    </w:p>
    <w:p w:rsidR="00B6113D" w:rsidRDefault="00A66234">
      <w:pPr>
        <w:pStyle w:val="ListParagraph"/>
        <w:numPr>
          <w:ilvl w:val="0"/>
          <w:numId w:val="452"/>
        </w:numPr>
        <w:spacing w:after="0"/>
      </w:pPr>
      <w:r>
        <w:t xml:space="preserve"> Resource Type: </w:t>
      </w:r>
      <w:r>
        <w:rPr>
          <w:i/>
        </w:rPr>
        <w:t>ae.rvpalette.RVReplyActivity</w:t>
      </w:r>
    </w:p>
    <w:p w:rsidR="00B6113D" w:rsidRDefault="00A66234">
      <w:pPr>
        <w:pStyle w:val="ListParagraph"/>
        <w:numPr>
          <w:ilvl w:val="0"/>
          <w:numId w:val="452"/>
        </w:numPr>
        <w:spacing w:after="0"/>
      </w:pPr>
      <w:r>
        <w:t xml:space="preserve"> Description: </w:t>
      </w:r>
      <w:r>
        <w:rPr>
          <w:i/>
        </w:rPr>
        <w:t>send count of tasks</w:t>
      </w:r>
    </w:p>
    <w:p w:rsidR="00B6113D" w:rsidRDefault="00A66234">
      <w:pPr>
        <w:pStyle w:val="ListParagraph"/>
        <w:numPr>
          <w:ilvl w:val="0"/>
          <w:numId w:val="452"/>
        </w:numPr>
        <w:spacing w:after="0"/>
      </w:pPr>
      <w:r>
        <w:rPr>
          <w:i/>
        </w:rPr>
        <w:t>Configuration:</w:t>
      </w:r>
    </w:p>
    <w:p w:rsidR="00B6113D" w:rsidRDefault="00A66234">
      <w:pPr>
        <w:pStyle w:val="ListParagraph"/>
        <w:numPr>
          <w:ilvl w:val="1"/>
          <w:numId w:val="452"/>
        </w:numPr>
        <w:spacing w:after="0"/>
      </w:pPr>
      <w:r>
        <w:t>wantsXMLCompliantFieldNames = true</w:t>
      </w:r>
    </w:p>
    <w:p w:rsidR="00B6113D" w:rsidRDefault="00A66234">
      <w:pPr>
        <w:pStyle w:val="ListParagraph"/>
        <w:numPr>
          <w:ilvl w:val="1"/>
          <w:numId w:val="452"/>
        </w:numPr>
        <w:spacing w:after="0"/>
      </w:pPr>
      <w:r>
        <w:t>eventSource = AppraisalRequestSub</w:t>
      </w:r>
    </w:p>
    <w:p w:rsidR="00B6113D" w:rsidRDefault="00A66234">
      <w:pPr>
        <w:pStyle w:val="ListParagraph"/>
        <w:numPr>
          <w:ilvl w:val="1"/>
          <w:numId w:val="452"/>
        </w:numPr>
        <w:spacing w:after="0"/>
      </w:pPr>
      <w:r>
        <w:t xml:space="preserve">replySubject = </w:t>
      </w:r>
      <w:r>
        <w:rPr>
          <w:i/>
        </w:rPr>
        <w:t>$AppraisalRequestSub/ActivityOutput/body/replySubj</w:t>
      </w:r>
    </w:p>
    <w:p w:rsidR="00B6113D" w:rsidRDefault="00A66234">
      <w:pPr>
        <w:pStyle w:val="ListParagraph"/>
        <w:numPr>
          <w:ilvl w:val="1"/>
          <w:numId w:val="452"/>
        </w:numPr>
        <w:spacing w:after="0"/>
      </w:pPr>
      <w:r>
        <w:t>xsdString</w:t>
      </w:r>
    </w:p>
    <w:p w:rsidR="00B6113D" w:rsidRDefault="00A66234">
      <w:pPr>
        <w:pStyle w:val="ListParagraph"/>
        <w:numPr>
          <w:ilvl w:val="2"/>
          <w:numId w:val="452"/>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45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concat($_globalVariables/ns1:GlobalVariables/ENV,".",$_globalVariables/ns1:GlobalVariables/Appr2ConfirmSubj)</w:t>
            </w:r>
          </w:p>
        </w:tc>
      </w:tr>
    </w:tbl>
    <w:p w:rsidR="00B6113D" w:rsidRDefault="00B6113D"/>
    <w:p w:rsidR="00B6113D" w:rsidRDefault="00A66234">
      <w:pPr>
        <w:pStyle w:val="Simplesubtitle"/>
      </w:pPr>
      <w:bookmarkStart w:id="1269" w:name="3.2.3.1.3.---SendAppraisalValue"/>
      <w:r>
        <w:t xml:space="preserve"> </w:t>
      </w:r>
      <w:r>
        <w:t xml:space="preserve">Name: </w:t>
      </w:r>
      <w:r>
        <w:rPr>
          <w:i/>
        </w:rPr>
        <w:t>SendAppraisalValue</w:t>
      </w:r>
      <w:bookmarkEnd w:id="1269"/>
    </w:p>
    <w:p w:rsidR="00B6113D" w:rsidRDefault="00A66234">
      <w:pPr>
        <w:pStyle w:val="ListParagraph"/>
        <w:numPr>
          <w:ilvl w:val="0"/>
          <w:numId w:val="453"/>
        </w:numPr>
        <w:spacing w:after="0"/>
      </w:pPr>
      <w:r>
        <w:t xml:space="preserve"> Type: </w:t>
      </w:r>
      <w:r>
        <w:rPr>
          <w:i/>
        </w:rPr>
        <w:t>com.tibco.plugin.tibrv.RVReplyActivity</w:t>
      </w:r>
    </w:p>
    <w:p w:rsidR="00B6113D" w:rsidRDefault="00A66234">
      <w:pPr>
        <w:pStyle w:val="ListParagraph"/>
        <w:numPr>
          <w:ilvl w:val="0"/>
          <w:numId w:val="453"/>
        </w:numPr>
        <w:spacing w:after="0"/>
      </w:pPr>
      <w:r>
        <w:t xml:space="preserve"> Resource Type: </w:t>
      </w:r>
      <w:r>
        <w:rPr>
          <w:i/>
        </w:rPr>
        <w:t>ae.rvpalette.RVReplyActivity</w:t>
      </w:r>
    </w:p>
    <w:p w:rsidR="00B6113D" w:rsidRDefault="00A66234">
      <w:pPr>
        <w:pStyle w:val="ListParagraph"/>
        <w:numPr>
          <w:ilvl w:val="0"/>
          <w:numId w:val="453"/>
        </w:numPr>
        <w:spacing w:after="0"/>
      </w:pPr>
      <w:r>
        <w:lastRenderedPageBreak/>
        <w:t xml:space="preserve"> Description: </w:t>
      </w:r>
      <w:r>
        <w:rPr>
          <w:i/>
        </w:rPr>
        <w:t>send appraisal of realty value</w:t>
      </w:r>
    </w:p>
    <w:p w:rsidR="00B6113D" w:rsidRDefault="00A66234">
      <w:pPr>
        <w:pStyle w:val="ListParagraph"/>
        <w:numPr>
          <w:ilvl w:val="0"/>
          <w:numId w:val="453"/>
        </w:numPr>
        <w:spacing w:after="0"/>
      </w:pPr>
      <w:r>
        <w:rPr>
          <w:i/>
        </w:rPr>
        <w:t>Configuration:</w:t>
      </w:r>
    </w:p>
    <w:p w:rsidR="00B6113D" w:rsidRDefault="00A66234">
      <w:pPr>
        <w:pStyle w:val="ListParagraph"/>
        <w:numPr>
          <w:ilvl w:val="1"/>
          <w:numId w:val="453"/>
        </w:numPr>
        <w:spacing w:after="0"/>
      </w:pPr>
      <w:r>
        <w:t>wantsXMLCompliantFieldNames = true</w:t>
      </w:r>
    </w:p>
    <w:p w:rsidR="00B6113D" w:rsidRDefault="00A66234">
      <w:pPr>
        <w:pStyle w:val="ListParagraph"/>
        <w:numPr>
          <w:ilvl w:val="1"/>
          <w:numId w:val="453"/>
        </w:numPr>
        <w:spacing w:after="0"/>
      </w:pPr>
      <w:r>
        <w:t>eventSource = WaitForTaskConfirmation</w:t>
      </w:r>
    </w:p>
    <w:p w:rsidR="00B6113D" w:rsidRDefault="00A66234">
      <w:pPr>
        <w:pStyle w:val="ListParagraph"/>
        <w:numPr>
          <w:ilvl w:val="1"/>
          <w:numId w:val="453"/>
        </w:numPr>
        <w:spacing w:after="0"/>
      </w:pPr>
      <w:r>
        <w:t>xsdStri</w:t>
      </w:r>
      <w:r>
        <w:t>ng</w:t>
      </w:r>
    </w:p>
    <w:p w:rsidR="00B6113D" w:rsidRDefault="00A66234">
      <w:pPr>
        <w:pStyle w:val="ListParagraph"/>
        <w:numPr>
          <w:ilvl w:val="2"/>
          <w:numId w:val="453"/>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45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$WaitForTaskConfirmation/ActivityOutput/body/customerName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$_globalVariables/ns1:GlobalVariables/ApprValue2</w:t>
            </w:r>
          </w:p>
        </w:tc>
      </w:tr>
    </w:tbl>
    <w:p w:rsidR="00B6113D" w:rsidRDefault="00B6113D"/>
    <w:p w:rsidR="00B6113D" w:rsidRDefault="00A66234">
      <w:pPr>
        <w:pStyle w:val="Simplesubtitle"/>
      </w:pPr>
      <w:bookmarkStart w:id="1270" w:name="3.2.3.1.3.---Timeout"/>
      <w:r>
        <w:t xml:space="preserve"> Name: </w:t>
      </w:r>
      <w:r>
        <w:rPr>
          <w:i/>
        </w:rPr>
        <w:t>Timeou</w:t>
      </w:r>
      <w:r>
        <w:rPr>
          <w:i/>
        </w:rPr>
        <w:t>t</w:t>
      </w:r>
      <w:bookmarkEnd w:id="1270"/>
    </w:p>
    <w:p w:rsidR="00B6113D" w:rsidRDefault="00A66234">
      <w:pPr>
        <w:pStyle w:val="ListParagraph"/>
        <w:numPr>
          <w:ilvl w:val="0"/>
          <w:numId w:val="454"/>
        </w:numPr>
        <w:spacing w:after="0"/>
      </w:pPr>
      <w:r>
        <w:t xml:space="preserve"> Type: </w:t>
      </w:r>
      <w:r>
        <w:rPr>
          <w:i/>
        </w:rPr>
        <w:t>com.tibco.plugin.timer.SleepActivity</w:t>
      </w:r>
    </w:p>
    <w:p w:rsidR="00B6113D" w:rsidRDefault="00A66234">
      <w:pPr>
        <w:pStyle w:val="ListParagraph"/>
        <w:numPr>
          <w:ilvl w:val="0"/>
          <w:numId w:val="454"/>
        </w:numPr>
        <w:spacing w:after="0"/>
      </w:pPr>
      <w:r>
        <w:t xml:space="preserve"> Resource Type: </w:t>
      </w:r>
      <w:r>
        <w:rPr>
          <w:i/>
        </w:rPr>
        <w:t>ae.activities.sleep</w:t>
      </w:r>
    </w:p>
    <w:p w:rsidR="00B6113D" w:rsidRDefault="00A66234">
      <w:pPr>
        <w:pStyle w:val="ListParagraph"/>
        <w:numPr>
          <w:ilvl w:val="0"/>
          <w:numId w:val="454"/>
        </w:numPr>
        <w:spacing w:after="0"/>
      </w:pPr>
      <w:r>
        <w:t xml:space="preserve"> Description: </w:t>
      </w:r>
    </w:p>
    <w:p w:rsidR="00B6113D" w:rsidRDefault="00A66234">
      <w:pPr>
        <w:pStyle w:val="ListParagraph"/>
        <w:numPr>
          <w:ilvl w:val="0"/>
          <w:numId w:val="45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271" w:name="3.2.3.1.3.---WaitForTaskConfirmation"/>
      <w:r>
        <w:t xml:space="preserve"> Name: </w:t>
      </w:r>
      <w:r>
        <w:rPr>
          <w:i/>
        </w:rPr>
        <w:t>WaitForTaskConfirmation</w:t>
      </w:r>
      <w:bookmarkEnd w:id="1271"/>
    </w:p>
    <w:p w:rsidR="00B6113D" w:rsidRDefault="00A66234">
      <w:pPr>
        <w:pStyle w:val="ListParagraph"/>
        <w:numPr>
          <w:ilvl w:val="0"/>
          <w:numId w:val="455"/>
        </w:numPr>
        <w:spacing w:after="0"/>
      </w:pPr>
      <w:r>
        <w:t xml:space="preserve"> Type: </w:t>
      </w:r>
      <w:r>
        <w:rPr>
          <w:i/>
        </w:rPr>
        <w:t>com.tibco.plugin.tibrv.RVSignalInActivity</w:t>
      </w:r>
    </w:p>
    <w:p w:rsidR="00B6113D" w:rsidRDefault="00A66234">
      <w:pPr>
        <w:pStyle w:val="ListParagraph"/>
        <w:numPr>
          <w:ilvl w:val="0"/>
          <w:numId w:val="455"/>
        </w:numPr>
        <w:spacing w:after="0"/>
      </w:pPr>
      <w:r>
        <w:t xml:space="preserve"> Resource Type: </w:t>
      </w:r>
      <w:r>
        <w:rPr>
          <w:i/>
        </w:rPr>
        <w:t>ae.rvpalette.rvSignalInActivity</w:t>
      </w:r>
    </w:p>
    <w:p w:rsidR="00B6113D" w:rsidRDefault="00A66234">
      <w:pPr>
        <w:pStyle w:val="ListParagraph"/>
        <w:numPr>
          <w:ilvl w:val="0"/>
          <w:numId w:val="455"/>
        </w:numPr>
        <w:spacing w:after="0"/>
      </w:pPr>
      <w:r>
        <w:t xml:space="preserve"> Description: </w:t>
      </w:r>
      <w:r>
        <w:rPr>
          <w:i/>
        </w:rPr>
        <w:t>wait for confirmation of appraisal task</w:t>
      </w:r>
    </w:p>
    <w:p w:rsidR="00B6113D" w:rsidRDefault="00A66234">
      <w:pPr>
        <w:pStyle w:val="ListParagraph"/>
        <w:numPr>
          <w:ilvl w:val="0"/>
          <w:numId w:val="455"/>
        </w:numPr>
        <w:spacing w:after="0"/>
      </w:pPr>
      <w:r>
        <w:rPr>
          <w:i/>
        </w:rPr>
        <w:t>Configuration:</w:t>
      </w:r>
    </w:p>
    <w:p w:rsidR="00B6113D" w:rsidRDefault="00A66234">
      <w:pPr>
        <w:pStyle w:val="ListParagraph"/>
        <w:numPr>
          <w:ilvl w:val="1"/>
          <w:numId w:val="455"/>
        </w:numPr>
        <w:spacing w:after="0"/>
      </w:pPr>
      <w:r>
        <w:t>_eventTimeout = 60000</w:t>
      </w:r>
    </w:p>
    <w:p w:rsidR="00B6113D" w:rsidRDefault="00A66234">
      <w:pPr>
        <w:pStyle w:val="ListParagraph"/>
        <w:numPr>
          <w:ilvl w:val="1"/>
          <w:numId w:val="455"/>
        </w:numPr>
        <w:spacing w:after="0"/>
      </w:pPr>
      <w:r>
        <w:t>wantsValidationForOutput = true</w:t>
      </w:r>
    </w:p>
    <w:p w:rsidR="00B6113D" w:rsidRDefault="00A66234">
      <w:pPr>
        <w:pStyle w:val="ListParagraph"/>
        <w:numPr>
          <w:ilvl w:val="1"/>
          <w:numId w:val="455"/>
        </w:numPr>
        <w:spacing w:after="0"/>
      </w:pPr>
      <w:r>
        <w:t>wantsFiltrationForOutput = true</w:t>
      </w:r>
    </w:p>
    <w:p w:rsidR="00B6113D" w:rsidRDefault="00A66234">
      <w:pPr>
        <w:pStyle w:val="ListParagraph"/>
        <w:numPr>
          <w:ilvl w:val="1"/>
          <w:numId w:val="455"/>
        </w:numPr>
        <w:spacing w:after="0"/>
      </w:pPr>
      <w:r>
        <w:t>wantsXMLCompliantFieldNames = true</w:t>
      </w:r>
    </w:p>
    <w:p w:rsidR="00B6113D" w:rsidRDefault="00A66234">
      <w:pPr>
        <w:pStyle w:val="ListParagraph"/>
        <w:numPr>
          <w:ilvl w:val="1"/>
          <w:numId w:val="455"/>
        </w:numPr>
        <w:spacing w:after="0"/>
      </w:pPr>
      <w:r>
        <w:t>subject =</w:t>
      </w:r>
      <w:r>
        <w:t xml:space="preserve"> %%ENV%%.%%Appr2ConfirmSubj%%</w:t>
      </w:r>
    </w:p>
    <w:p w:rsidR="00B6113D" w:rsidRDefault="00A66234">
      <w:pPr>
        <w:pStyle w:val="ListParagraph"/>
        <w:numPr>
          <w:ilvl w:val="1"/>
          <w:numId w:val="455"/>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55"/>
        </w:numPr>
        <w:spacing w:after="0"/>
      </w:pPr>
      <w:r>
        <w:t>xsdString</w:t>
      </w:r>
    </w:p>
    <w:p w:rsidR="00B6113D" w:rsidRDefault="00A66234">
      <w:pPr>
        <w:pStyle w:val="ListParagraph"/>
        <w:numPr>
          <w:ilvl w:val="2"/>
          <w:numId w:val="455"/>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272" w:name="3.2.3.1.3.---Transitions"/>
      <w:r>
        <w:t>Transitions:</w:t>
      </w:r>
      <w:bookmarkEnd w:id="1272"/>
    </w:p>
    <w:p w:rsidR="00B6113D" w:rsidRDefault="00A66234">
      <w:pPr>
        <w:pStyle w:val="ListParagraph"/>
        <w:numPr>
          <w:ilvl w:val="0"/>
          <w:numId w:val="456"/>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456"/>
        </w:numPr>
        <w:spacing w:after="0"/>
      </w:pPr>
      <w:r>
        <w:t xml:space="preserve"> Label: </w:t>
      </w:r>
    </w:p>
    <w:p w:rsidR="00B6113D" w:rsidRDefault="00A66234">
      <w:pPr>
        <w:pStyle w:val="ListParagraph"/>
        <w:numPr>
          <w:ilvl w:val="1"/>
          <w:numId w:val="456"/>
        </w:numPr>
        <w:spacing w:after="0"/>
      </w:pPr>
      <w:r>
        <w:t xml:space="preserve"> Condition: </w:t>
      </w:r>
      <w:r>
        <w:rPr>
          <w:i/>
        </w:rPr>
        <w:t xml:space="preserve"> Success </w:t>
      </w:r>
    </w:p>
    <w:p w:rsidR="00B6113D" w:rsidRDefault="00A66234">
      <w:pPr>
        <w:pStyle w:val="ListParagraph"/>
        <w:numPr>
          <w:ilvl w:val="1"/>
          <w:numId w:val="456"/>
        </w:numPr>
        <w:spacing w:after="0"/>
      </w:pPr>
      <w:r>
        <w:lastRenderedPageBreak/>
        <w:t xml:space="preserve"> Description: </w:t>
      </w:r>
    </w:p>
    <w:p w:rsidR="00B6113D" w:rsidRDefault="00A66234">
      <w:pPr>
        <w:pStyle w:val="ListParagraph"/>
        <w:numPr>
          <w:ilvl w:val="0"/>
          <w:numId w:val="457"/>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457"/>
        </w:numPr>
        <w:spacing w:after="0"/>
      </w:pPr>
      <w:r>
        <w:t xml:space="preserve"> Label: </w:t>
      </w:r>
    </w:p>
    <w:p w:rsidR="00B6113D" w:rsidRDefault="00A66234">
      <w:pPr>
        <w:pStyle w:val="ListParagraph"/>
        <w:numPr>
          <w:ilvl w:val="1"/>
          <w:numId w:val="457"/>
        </w:numPr>
        <w:spacing w:after="0"/>
      </w:pPr>
      <w:r>
        <w:t xml:space="preserve"> Condition: </w:t>
      </w:r>
      <w:r>
        <w:rPr>
          <w:i/>
        </w:rPr>
        <w:t xml:space="preserve"> Success </w:t>
      </w:r>
    </w:p>
    <w:p w:rsidR="00B6113D" w:rsidRDefault="00A66234">
      <w:pPr>
        <w:pStyle w:val="ListParagraph"/>
        <w:numPr>
          <w:ilvl w:val="1"/>
          <w:numId w:val="457"/>
        </w:numPr>
        <w:spacing w:after="0"/>
      </w:pPr>
      <w:r>
        <w:t xml:space="preserve"> Description: </w:t>
      </w:r>
    </w:p>
    <w:p w:rsidR="00B6113D" w:rsidRDefault="00A66234">
      <w:pPr>
        <w:pStyle w:val="ListParagraph"/>
        <w:numPr>
          <w:ilvl w:val="0"/>
          <w:numId w:val="458"/>
        </w:numPr>
        <w:spacing w:after="0"/>
      </w:pPr>
      <w:r>
        <w:t xml:space="preserve"> From: </w:t>
      </w:r>
      <w:r>
        <w:rPr>
          <w:b/>
          <w:i/>
        </w:rPr>
        <w:t>ReadXMLFile</w:t>
      </w:r>
      <w:r>
        <w:t xml:space="preserve"> -To: </w:t>
      </w:r>
      <w:r>
        <w:rPr>
          <w:b/>
          <w:i/>
        </w:rPr>
        <w:t>ParseXMLFile</w:t>
      </w:r>
    </w:p>
    <w:p w:rsidR="00B6113D" w:rsidRDefault="00A66234">
      <w:pPr>
        <w:pStyle w:val="ListParagraph"/>
        <w:numPr>
          <w:ilvl w:val="1"/>
          <w:numId w:val="458"/>
        </w:numPr>
        <w:spacing w:after="0"/>
      </w:pPr>
      <w:r>
        <w:t xml:space="preserve"> Label: </w:t>
      </w:r>
    </w:p>
    <w:p w:rsidR="00B6113D" w:rsidRDefault="00A66234">
      <w:pPr>
        <w:pStyle w:val="ListParagraph"/>
        <w:numPr>
          <w:ilvl w:val="1"/>
          <w:numId w:val="458"/>
        </w:numPr>
        <w:spacing w:after="0"/>
      </w:pPr>
      <w:r>
        <w:t xml:space="preserve"> Condition: </w:t>
      </w:r>
      <w:r>
        <w:rPr>
          <w:i/>
        </w:rPr>
        <w:t xml:space="preserve"> Success </w:t>
      </w:r>
    </w:p>
    <w:p w:rsidR="00B6113D" w:rsidRDefault="00A66234">
      <w:pPr>
        <w:pStyle w:val="ListParagraph"/>
        <w:numPr>
          <w:ilvl w:val="1"/>
          <w:numId w:val="458"/>
        </w:numPr>
        <w:spacing w:after="0"/>
      </w:pPr>
      <w:r>
        <w:t xml:space="preserve"> Description: </w:t>
      </w:r>
    </w:p>
    <w:p w:rsidR="00B6113D" w:rsidRDefault="00A66234">
      <w:pPr>
        <w:pStyle w:val="ListParagraph"/>
        <w:numPr>
          <w:ilvl w:val="0"/>
          <w:numId w:val="459"/>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459"/>
        </w:numPr>
        <w:spacing w:after="0"/>
      </w:pPr>
      <w:r>
        <w:t xml:space="preserve"> Label: </w:t>
      </w:r>
    </w:p>
    <w:p w:rsidR="00B6113D" w:rsidRDefault="00A66234">
      <w:pPr>
        <w:pStyle w:val="ListParagraph"/>
        <w:numPr>
          <w:ilvl w:val="1"/>
          <w:numId w:val="459"/>
        </w:numPr>
        <w:spacing w:after="0"/>
      </w:pPr>
      <w:r>
        <w:t xml:space="preserve"> Condition: </w:t>
      </w:r>
      <w:r>
        <w:rPr>
          <w:i/>
        </w:rPr>
        <w:t xml:space="preserve"> Success </w:t>
      </w:r>
    </w:p>
    <w:p w:rsidR="00B6113D" w:rsidRDefault="00A66234">
      <w:pPr>
        <w:pStyle w:val="ListParagraph"/>
        <w:numPr>
          <w:ilvl w:val="1"/>
          <w:numId w:val="459"/>
        </w:numPr>
        <w:spacing w:after="0"/>
      </w:pPr>
      <w:r>
        <w:t xml:space="preserve"> Description: </w:t>
      </w:r>
    </w:p>
    <w:p w:rsidR="00B6113D" w:rsidRDefault="00A66234">
      <w:pPr>
        <w:pStyle w:val="ListParagraph"/>
        <w:numPr>
          <w:ilvl w:val="0"/>
          <w:numId w:val="460"/>
        </w:numPr>
        <w:spacing w:after="0"/>
      </w:pPr>
      <w:r>
        <w:t xml:space="preserve"> From: </w:t>
      </w:r>
      <w:r>
        <w:rPr>
          <w:b/>
          <w:i/>
        </w:rPr>
        <w:t>SendAppraisalValue</w:t>
      </w:r>
      <w:r>
        <w:t xml:space="preserve"> -To: </w:t>
      </w:r>
      <w:r>
        <w:rPr>
          <w:b/>
          <w:i/>
        </w:rPr>
        <w:t>end</w:t>
      </w:r>
    </w:p>
    <w:p w:rsidR="00B6113D" w:rsidRDefault="00A66234">
      <w:pPr>
        <w:pStyle w:val="ListParagraph"/>
        <w:numPr>
          <w:ilvl w:val="1"/>
          <w:numId w:val="460"/>
        </w:numPr>
        <w:spacing w:after="0"/>
      </w:pPr>
      <w:r>
        <w:t xml:space="preserve"> Label: </w:t>
      </w:r>
    </w:p>
    <w:p w:rsidR="00B6113D" w:rsidRDefault="00A66234">
      <w:pPr>
        <w:pStyle w:val="ListParagraph"/>
        <w:numPr>
          <w:ilvl w:val="1"/>
          <w:numId w:val="460"/>
        </w:numPr>
        <w:spacing w:after="0"/>
      </w:pPr>
      <w:r>
        <w:t xml:space="preserve"> Condition: </w:t>
      </w:r>
      <w:r>
        <w:rPr>
          <w:i/>
        </w:rPr>
        <w:t xml:space="preserve"> Success </w:t>
      </w:r>
    </w:p>
    <w:p w:rsidR="00B6113D" w:rsidRDefault="00A66234">
      <w:pPr>
        <w:pStyle w:val="ListParagraph"/>
        <w:numPr>
          <w:ilvl w:val="1"/>
          <w:numId w:val="460"/>
        </w:numPr>
        <w:spacing w:after="0"/>
      </w:pPr>
      <w:r>
        <w:t xml:space="preserve"> Description: </w:t>
      </w:r>
    </w:p>
    <w:p w:rsidR="00B6113D" w:rsidRDefault="00A66234">
      <w:pPr>
        <w:pStyle w:val="ListParagraph"/>
        <w:numPr>
          <w:ilvl w:val="0"/>
          <w:numId w:val="461"/>
        </w:numPr>
        <w:spacing w:after="0"/>
      </w:pPr>
      <w:r>
        <w:t xml:space="preserve"> From: </w:t>
      </w:r>
      <w:r>
        <w:rPr>
          <w:b/>
          <w:i/>
        </w:rPr>
        <w:t>Timeout</w:t>
      </w:r>
      <w:r>
        <w:t xml:space="preserve"> -To: </w:t>
      </w:r>
      <w:r>
        <w:rPr>
          <w:b/>
          <w:i/>
        </w:rPr>
        <w:t>end</w:t>
      </w:r>
    </w:p>
    <w:p w:rsidR="00B6113D" w:rsidRDefault="00A66234">
      <w:pPr>
        <w:pStyle w:val="ListParagraph"/>
        <w:numPr>
          <w:ilvl w:val="1"/>
          <w:numId w:val="461"/>
        </w:numPr>
        <w:spacing w:after="0"/>
      </w:pPr>
      <w:r>
        <w:t xml:space="preserve"> Label: </w:t>
      </w:r>
    </w:p>
    <w:p w:rsidR="00B6113D" w:rsidRDefault="00A66234">
      <w:pPr>
        <w:pStyle w:val="ListParagraph"/>
        <w:numPr>
          <w:ilvl w:val="1"/>
          <w:numId w:val="461"/>
        </w:numPr>
        <w:spacing w:after="0"/>
      </w:pPr>
      <w:r>
        <w:t xml:space="preserve"> Condition: </w:t>
      </w:r>
      <w:r>
        <w:rPr>
          <w:i/>
        </w:rPr>
        <w:t xml:space="preserve"> Success </w:t>
      </w:r>
    </w:p>
    <w:p w:rsidR="00B6113D" w:rsidRDefault="00A66234">
      <w:pPr>
        <w:pStyle w:val="ListParagraph"/>
        <w:numPr>
          <w:ilvl w:val="1"/>
          <w:numId w:val="461"/>
        </w:numPr>
        <w:spacing w:after="0"/>
      </w:pPr>
      <w:r>
        <w:t xml:space="preserve"> Description: </w:t>
      </w:r>
    </w:p>
    <w:p w:rsidR="00B6113D" w:rsidRDefault="00A66234">
      <w:pPr>
        <w:pStyle w:val="ListParagraph"/>
        <w:numPr>
          <w:ilvl w:val="0"/>
          <w:numId w:val="462"/>
        </w:numPr>
        <w:spacing w:after="0"/>
      </w:pPr>
      <w:r>
        <w:t xml:space="preserve"> From: </w:t>
      </w:r>
      <w:r>
        <w:rPr>
          <w:b/>
          <w:i/>
        </w:rPr>
        <w:t>Wai</w:t>
      </w:r>
      <w:r>
        <w:rPr>
          <w:b/>
          <w:i/>
        </w:rPr>
        <w:t>tForConfirmation</w:t>
      </w:r>
      <w:r>
        <w:t xml:space="preserve"> -To: </w:t>
      </w:r>
      <w:r>
        <w:rPr>
          <w:b/>
          <w:i/>
        </w:rPr>
        <w:t>End</w:t>
      </w:r>
    </w:p>
    <w:p w:rsidR="00B6113D" w:rsidRDefault="00A66234">
      <w:pPr>
        <w:pStyle w:val="ListParagraph"/>
        <w:numPr>
          <w:ilvl w:val="1"/>
          <w:numId w:val="462"/>
        </w:numPr>
        <w:spacing w:after="0"/>
      </w:pPr>
      <w:r>
        <w:t xml:space="preserve"> Label: </w:t>
      </w:r>
    </w:p>
    <w:p w:rsidR="00B6113D" w:rsidRDefault="00A66234">
      <w:pPr>
        <w:pStyle w:val="ListParagraph"/>
        <w:numPr>
          <w:ilvl w:val="1"/>
          <w:numId w:val="462"/>
        </w:numPr>
        <w:spacing w:after="0"/>
      </w:pPr>
      <w:r>
        <w:t xml:space="preserve"> Condition: </w:t>
      </w:r>
      <w:r>
        <w:rPr>
          <w:i/>
        </w:rPr>
        <w:t xml:space="preserve"> Success </w:t>
      </w:r>
    </w:p>
    <w:p w:rsidR="00B6113D" w:rsidRDefault="00A66234">
      <w:pPr>
        <w:pStyle w:val="ListParagraph"/>
        <w:numPr>
          <w:ilvl w:val="1"/>
          <w:numId w:val="462"/>
        </w:numPr>
        <w:spacing w:after="0"/>
      </w:pPr>
      <w:r>
        <w:t xml:space="preserve"> Description: </w:t>
      </w:r>
    </w:p>
    <w:p w:rsidR="00B6113D" w:rsidRDefault="00A66234">
      <w:pPr>
        <w:pStyle w:val="ListParagraph"/>
        <w:numPr>
          <w:ilvl w:val="0"/>
          <w:numId w:val="463"/>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463"/>
        </w:numPr>
        <w:spacing w:after="0"/>
      </w:pPr>
      <w:r>
        <w:t xml:space="preserve"> Label: </w:t>
      </w:r>
    </w:p>
    <w:p w:rsidR="00B6113D" w:rsidRDefault="00A66234">
      <w:pPr>
        <w:pStyle w:val="ListParagraph"/>
        <w:numPr>
          <w:ilvl w:val="1"/>
          <w:numId w:val="463"/>
        </w:numPr>
        <w:spacing w:after="0"/>
      </w:pPr>
      <w:r>
        <w:t xml:space="preserve"> Condition: </w:t>
      </w:r>
      <w:r>
        <w:rPr>
          <w:i/>
        </w:rPr>
        <w:t xml:space="preserve"> Success </w:t>
      </w:r>
    </w:p>
    <w:p w:rsidR="00B6113D" w:rsidRDefault="00A66234">
      <w:pPr>
        <w:pStyle w:val="ListParagraph"/>
        <w:numPr>
          <w:ilvl w:val="1"/>
          <w:numId w:val="463"/>
        </w:numPr>
        <w:spacing w:after="0"/>
      </w:pPr>
      <w:r>
        <w:t xml:space="preserve"> Description: </w:t>
      </w:r>
    </w:p>
    <w:p w:rsidR="00B6113D" w:rsidRDefault="00A66234">
      <w:pPr>
        <w:pStyle w:val="ListParagraph"/>
        <w:numPr>
          <w:ilvl w:val="0"/>
          <w:numId w:val="464"/>
        </w:numPr>
        <w:spacing w:after="0"/>
      </w:pPr>
      <w:r>
        <w:t xml:space="preserve"> From: </w:t>
      </w:r>
      <w:r>
        <w:rPr>
          <w:b/>
          <w:i/>
        </w:rPr>
        <w:t>start</w:t>
      </w:r>
      <w:r>
        <w:t xml:space="preserve"> -To: </w:t>
      </w:r>
      <w:r>
        <w:rPr>
          <w:b/>
          <w:i/>
        </w:rPr>
        <w:t>Timeout</w:t>
      </w:r>
    </w:p>
    <w:p w:rsidR="00B6113D" w:rsidRDefault="00A66234">
      <w:pPr>
        <w:pStyle w:val="ListParagraph"/>
        <w:numPr>
          <w:ilvl w:val="1"/>
          <w:numId w:val="464"/>
        </w:numPr>
        <w:spacing w:after="0"/>
      </w:pPr>
      <w:r>
        <w:t xml:space="preserve"> Label: </w:t>
      </w:r>
    </w:p>
    <w:p w:rsidR="00B6113D" w:rsidRDefault="00A66234">
      <w:pPr>
        <w:pStyle w:val="ListParagraph"/>
        <w:numPr>
          <w:ilvl w:val="1"/>
          <w:numId w:val="464"/>
        </w:numPr>
        <w:spacing w:after="0"/>
      </w:pPr>
      <w:r>
        <w:t xml:space="preserve"> Condition: </w:t>
      </w:r>
      <w:r>
        <w:rPr>
          <w:i/>
        </w:rPr>
        <w:t xml:space="preserve"> Success </w:t>
      </w:r>
    </w:p>
    <w:p w:rsidR="00B6113D" w:rsidRDefault="00A66234">
      <w:pPr>
        <w:pStyle w:val="ListParagraph"/>
        <w:numPr>
          <w:ilvl w:val="1"/>
          <w:numId w:val="464"/>
        </w:numPr>
        <w:spacing w:after="0"/>
      </w:pPr>
      <w:r>
        <w:t xml:space="preserve"> Description: </w:t>
      </w:r>
    </w:p>
    <w:p w:rsidR="00B6113D" w:rsidRDefault="00A66234">
      <w:pPr>
        <w:pStyle w:val="ListParagraph"/>
        <w:numPr>
          <w:ilvl w:val="0"/>
          <w:numId w:val="465"/>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465"/>
        </w:numPr>
        <w:spacing w:after="0"/>
      </w:pPr>
      <w:r>
        <w:t xml:space="preserve"> Label: </w:t>
      </w:r>
    </w:p>
    <w:p w:rsidR="00B6113D" w:rsidRDefault="00A66234">
      <w:pPr>
        <w:pStyle w:val="ListParagraph"/>
        <w:numPr>
          <w:ilvl w:val="1"/>
          <w:numId w:val="465"/>
        </w:numPr>
        <w:spacing w:after="0"/>
      </w:pPr>
      <w:r>
        <w:t xml:space="preserve"> Condition: </w:t>
      </w:r>
      <w:r>
        <w:rPr>
          <w:i/>
        </w:rPr>
        <w:t xml:space="preserve"> Success </w:t>
      </w:r>
    </w:p>
    <w:p w:rsidR="00B6113D" w:rsidRDefault="00A66234">
      <w:pPr>
        <w:pStyle w:val="ListParagraph"/>
        <w:numPr>
          <w:ilvl w:val="1"/>
          <w:numId w:val="465"/>
        </w:numPr>
        <w:spacing w:after="0"/>
      </w:pPr>
      <w:r>
        <w:t xml:space="preserve"> Description: </w:t>
      </w:r>
    </w:p>
    <w:p w:rsidR="00B6113D" w:rsidRDefault="00A66234">
      <w:pPr>
        <w:pStyle w:val="Simplesubtitle"/>
      </w:pPr>
      <w:bookmarkStart w:id="1273" w:name="3.2.3.1.3.---Groups"/>
      <w:r>
        <w:t>Groups:</w:t>
      </w:r>
      <w:bookmarkEnd w:id="1273"/>
    </w:p>
    <w:p w:rsidR="00B6113D" w:rsidRDefault="00A66234">
      <w:pPr>
        <w:pStyle w:val="ListParagraph"/>
        <w:numPr>
          <w:ilvl w:val="0"/>
          <w:numId w:val="466"/>
        </w:numPr>
        <w:spacing w:after="0"/>
      </w:pPr>
      <w:r>
        <w:t xml:space="preserve"> Name: </w:t>
      </w:r>
      <w:r>
        <w:rPr>
          <w:b/>
          <w:i/>
        </w:rPr>
        <w:t>WaitForConfirmation</w:t>
      </w:r>
    </w:p>
    <w:p w:rsidR="00B6113D" w:rsidRDefault="00A66234">
      <w:pPr>
        <w:pStyle w:val="ListParagraph"/>
        <w:numPr>
          <w:ilvl w:val="1"/>
          <w:numId w:val="466"/>
        </w:numPr>
        <w:spacing w:after="0"/>
      </w:pPr>
      <w:r>
        <w:t xml:space="preserve"> Type: </w:t>
      </w:r>
      <w:r>
        <w:rPr>
          <w:i/>
        </w:rPr>
        <w:t>com.tibco.pe.core.LoopGroup</w:t>
      </w:r>
    </w:p>
    <w:p w:rsidR="00B6113D" w:rsidRDefault="00A66234">
      <w:pPr>
        <w:pStyle w:val="ListParagraph"/>
        <w:numPr>
          <w:ilvl w:val="1"/>
          <w:numId w:val="466"/>
        </w:numPr>
        <w:spacing w:after="0"/>
      </w:pPr>
      <w:r>
        <w:t xml:space="preserve"> Resource Type: </w:t>
      </w:r>
      <w:r>
        <w:rPr>
          <w:i/>
        </w:rPr>
        <w:t>ae.process.group</w:t>
      </w:r>
    </w:p>
    <w:p w:rsidR="00B6113D" w:rsidRDefault="00A66234">
      <w:pPr>
        <w:pStyle w:val="ListParagraph"/>
        <w:numPr>
          <w:ilvl w:val="1"/>
          <w:numId w:val="466"/>
        </w:numPr>
        <w:spacing w:after="0"/>
      </w:pPr>
      <w:r>
        <w:rPr>
          <w:i/>
        </w:rPr>
        <w:t>Configuration:</w:t>
      </w:r>
    </w:p>
    <w:p w:rsidR="00B6113D" w:rsidRDefault="00A66234">
      <w:pPr>
        <w:pStyle w:val="ListParagraph"/>
        <w:numPr>
          <w:ilvl w:val="2"/>
          <w:numId w:val="466"/>
        </w:numPr>
        <w:spacing w:after="0"/>
      </w:pPr>
      <w:r>
        <w:t>groupType = pickFirstGroup</w:t>
      </w:r>
    </w:p>
    <w:p w:rsidR="00B6113D" w:rsidRDefault="00A66234">
      <w:pPr>
        <w:pStyle w:val="ListParagraph"/>
        <w:numPr>
          <w:ilvl w:val="2"/>
          <w:numId w:val="466"/>
        </w:numPr>
        <w:spacing w:after="0"/>
      </w:pPr>
      <w:r>
        <w:t>serializable = false</w:t>
      </w:r>
    </w:p>
    <w:p w:rsidR="00B6113D" w:rsidRDefault="00A66234">
      <w:pPr>
        <w:pStyle w:val="Heading5"/>
      </w:pPr>
      <w:bookmarkStart w:id="1274" w:name="3.2.3.1.4.---"/>
      <w:r>
        <w:t>3.2.3.1.4. ProcessRequest3</w:t>
      </w:r>
      <w:bookmarkEnd w:id="1274"/>
    </w:p>
    <w:p w:rsidR="00B6113D" w:rsidRDefault="00A66234">
      <w:pPr>
        <w:spacing w:after="0"/>
      </w:pPr>
      <w:r>
        <w:t xml:space="preserve"> Section contains description of Process " ProcessRequest3.process " . </w:t>
      </w:r>
    </w:p>
    <w:p w:rsidR="00B6113D" w:rsidRDefault="00A66234">
      <w:pPr>
        <w:pStyle w:val="Simplesubtitle"/>
      </w:pPr>
      <w:bookmarkStart w:id="1275" w:name="3.2.3.1.4.---ProcessDescription"/>
      <w:r>
        <w:lastRenderedPageBreak/>
        <w:t>Process description:</w:t>
      </w:r>
      <w:bookmarkEnd w:id="127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tasks from xml file</w:t>
            </w:r>
          </w:p>
        </w:tc>
      </w:tr>
    </w:tbl>
    <w:p w:rsidR="00B6113D" w:rsidRDefault="00B6113D"/>
    <w:p w:rsidR="00B6113D" w:rsidRDefault="00A66234">
      <w:pPr>
        <w:pStyle w:val="Simplesubtitle"/>
      </w:pPr>
      <w:bookmarkStart w:id="1276" w:name="3.2.3.1.4.---ProcessDefinition"/>
      <w:r>
        <w:t>Process definition:</w:t>
      </w:r>
      <w:bookmarkEnd w:id="1276"/>
    </w:p>
    <w:p w:rsidR="00B6113D" w:rsidRDefault="00A66234">
      <w:pPr>
        <w:spacing w:after="0"/>
      </w:pPr>
      <w:r>
        <w:t xml:space="preserve"> Full process path:</w:t>
      </w:r>
      <w:r>
        <w:t xml:space="preserve"> ProcessDefinitions/Appraiser3/ProcessRequest3.process</w:t>
      </w:r>
    </w:p>
    <w:p w:rsidR="00B6113D" w:rsidRDefault="00A66234">
      <w:pPr>
        <w:pStyle w:val="Simplesubtitle"/>
      </w:pPr>
      <w:bookmarkStart w:id="1277" w:name="3.2.3.1.4.---Diagram"/>
      <w:r>
        <w:t>Diagram:</w:t>
      </w:r>
      <w:bookmarkEnd w:id="1277"/>
    </w:p>
    <w:p w:rsidR="00B6113D" w:rsidRDefault="00A66234">
      <w:pPr>
        <w:spacing w:after="0"/>
      </w:pPr>
      <w:r>
        <w:rPr>
          <w:noProof/>
        </w:rPr>
        <w:drawing>
          <wp:inline distT="0" distB="0" distL="0" distR="0">
            <wp:extent cx="6000000" cy="2470989"/>
            <wp:effectExtent l="0" t="0" r="0" b="0"/>
            <wp:docPr id="127" name="Picture 127" descr="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7.png"/>
                    <pic:cNvPicPr/>
                  </pic:nvPicPr>
                  <pic:blipFill>
                    <a:blip r:embed="rId121"/>
                    <a:stretch>
                      <a:fillRect/>
                    </a:stretch>
                  </pic:blipFill>
                  <pic:spPr>
                    <a:xfrm>
                      <a:off x="0" y="0"/>
                      <a:ext cx="6000000" cy="2470989"/>
                    </a:xfrm>
                    <a:prstGeom prst="rect">
                      <a:avLst/>
                    </a:prstGeom>
                  </pic:spPr>
                </pic:pic>
              </a:graphicData>
            </a:graphic>
          </wp:inline>
        </w:drawing>
      </w:r>
    </w:p>
    <w:p w:rsidR="00B6113D" w:rsidRDefault="00A66234">
      <w:pPr>
        <w:pStyle w:val="Simplesubtitle"/>
      </w:pPr>
      <w:bookmarkStart w:id="1278" w:name="3.2.3.1.4.---Starter"/>
      <w:r>
        <w:t>Process starter activity:</w:t>
      </w:r>
      <w:bookmarkEnd w:id="1278"/>
    </w:p>
    <w:p w:rsidR="00B6113D" w:rsidRDefault="00A66234">
      <w:pPr>
        <w:spacing w:after="0"/>
      </w:pPr>
      <w:r>
        <w:t xml:space="preserve"> Name: AppraisalRequestSub</w:t>
      </w:r>
    </w:p>
    <w:p w:rsidR="00B6113D" w:rsidRDefault="00A66234">
      <w:pPr>
        <w:pStyle w:val="ListParagraph"/>
        <w:numPr>
          <w:ilvl w:val="0"/>
          <w:numId w:val="467"/>
        </w:numPr>
        <w:spacing w:after="0"/>
      </w:pPr>
      <w:r>
        <w:t xml:space="preserve"> Property Name: </w:t>
      </w:r>
      <w:r>
        <w:rPr>
          <w:b/>
          <w:i/>
        </w:rPr>
        <w:t>AppraisalRequestSub</w:t>
      </w:r>
    </w:p>
    <w:p w:rsidR="00B6113D" w:rsidRDefault="00A66234">
      <w:pPr>
        <w:pStyle w:val="ListParagraph"/>
        <w:numPr>
          <w:ilvl w:val="1"/>
          <w:numId w:val="467"/>
        </w:numPr>
        <w:spacing w:after="0"/>
      </w:pPr>
      <w:r>
        <w:t xml:space="preserve"> Type: </w:t>
      </w:r>
      <w:r>
        <w:rPr>
          <w:i/>
        </w:rPr>
        <w:t>com.tibco.plugin.tibrv.RVEventSource</w:t>
      </w:r>
    </w:p>
    <w:p w:rsidR="00B6113D" w:rsidRDefault="00A66234">
      <w:pPr>
        <w:pStyle w:val="ListParagraph"/>
        <w:numPr>
          <w:ilvl w:val="1"/>
          <w:numId w:val="467"/>
        </w:numPr>
        <w:spacing w:after="0"/>
      </w:pPr>
      <w:r>
        <w:t xml:space="preserve"> Resource Type: </w:t>
      </w:r>
      <w:r>
        <w:rPr>
          <w:i/>
        </w:rPr>
        <w:t>ae.rvpalette.RVEventSource</w:t>
      </w:r>
    </w:p>
    <w:p w:rsidR="00B6113D" w:rsidRDefault="00A66234">
      <w:pPr>
        <w:pStyle w:val="ListParagraph"/>
        <w:numPr>
          <w:ilvl w:val="1"/>
          <w:numId w:val="467"/>
        </w:numPr>
        <w:spacing w:after="0"/>
      </w:pPr>
      <w:r>
        <w:t xml:space="preserve"> Description: </w:t>
      </w:r>
      <w:r>
        <w:rPr>
          <w:i/>
        </w:rPr>
        <w:t>subscriber for appraisal requests</w:t>
      </w:r>
    </w:p>
    <w:p w:rsidR="00B6113D" w:rsidRDefault="00A66234">
      <w:pPr>
        <w:pStyle w:val="ListParagraph"/>
        <w:numPr>
          <w:ilvl w:val="1"/>
          <w:numId w:val="467"/>
        </w:numPr>
        <w:spacing w:after="0"/>
      </w:pPr>
      <w:r>
        <w:rPr>
          <w:i/>
        </w:rPr>
        <w:t>Configuration:</w:t>
      </w:r>
    </w:p>
    <w:p w:rsidR="00B6113D" w:rsidRDefault="00A66234">
      <w:pPr>
        <w:pStyle w:val="ListParagraph"/>
        <w:numPr>
          <w:ilvl w:val="2"/>
          <w:numId w:val="467"/>
        </w:numPr>
        <w:spacing w:after="0"/>
      </w:pPr>
      <w:r>
        <w:t>wantsValidationForOutput = true</w:t>
      </w:r>
    </w:p>
    <w:p w:rsidR="00B6113D" w:rsidRDefault="00A66234">
      <w:pPr>
        <w:pStyle w:val="ListParagraph"/>
        <w:numPr>
          <w:ilvl w:val="2"/>
          <w:numId w:val="467"/>
        </w:numPr>
        <w:spacing w:after="0"/>
      </w:pPr>
      <w:r>
        <w:t>wantsFiltrationForOutput = true</w:t>
      </w:r>
    </w:p>
    <w:p w:rsidR="00B6113D" w:rsidRDefault="00A66234">
      <w:pPr>
        <w:pStyle w:val="ListParagraph"/>
        <w:numPr>
          <w:ilvl w:val="2"/>
          <w:numId w:val="467"/>
        </w:numPr>
        <w:spacing w:after="0"/>
      </w:pPr>
      <w:r>
        <w:t>wantsXMLCompliantFieldNames = true</w:t>
      </w:r>
    </w:p>
    <w:p w:rsidR="00B6113D" w:rsidRDefault="00A66234">
      <w:pPr>
        <w:pStyle w:val="ListParagraph"/>
        <w:numPr>
          <w:ilvl w:val="2"/>
          <w:numId w:val="467"/>
        </w:numPr>
        <w:spacing w:after="0"/>
      </w:pPr>
      <w:r>
        <w:t>wantsRawRVObjectForOutput = false</w:t>
      </w:r>
    </w:p>
    <w:p w:rsidR="00B6113D" w:rsidRDefault="00A66234">
      <w:pPr>
        <w:pStyle w:val="ListParagraph"/>
        <w:numPr>
          <w:ilvl w:val="2"/>
          <w:numId w:val="467"/>
        </w:numPr>
        <w:spacing w:after="0"/>
      </w:pPr>
      <w:r>
        <w:t>subject = %%ENV%%.%%AppraisalRequestSubject%%</w:t>
      </w:r>
    </w:p>
    <w:p w:rsidR="00B6113D" w:rsidRDefault="00A66234">
      <w:pPr>
        <w:pStyle w:val="ListParagraph"/>
        <w:numPr>
          <w:ilvl w:val="2"/>
          <w:numId w:val="467"/>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2"/>
          <w:numId w:val="467"/>
        </w:numPr>
        <w:spacing w:after="0"/>
      </w:pPr>
      <w:r>
        <w:t>xsdString</w:t>
      </w:r>
    </w:p>
    <w:p w:rsidR="00B6113D" w:rsidRDefault="00A66234">
      <w:pPr>
        <w:pStyle w:val="ListParagraph"/>
        <w:numPr>
          <w:ilvl w:val="3"/>
          <w:numId w:val="467"/>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279" w:name="3.2.3.1.4.---EndActivity"/>
      <w:r>
        <w:t>Process end activity:</w:t>
      </w:r>
      <w:bookmarkEnd w:id="1279"/>
    </w:p>
    <w:p w:rsidR="00B6113D" w:rsidRDefault="00A66234">
      <w:pPr>
        <w:spacing w:after="0"/>
      </w:pPr>
      <w:r>
        <w:t xml:space="preserve"> Name: End</w:t>
      </w:r>
    </w:p>
    <w:p w:rsidR="00B6113D" w:rsidRDefault="00A66234">
      <w:pPr>
        <w:pStyle w:val="Simplesubtitle"/>
      </w:pPr>
      <w:bookmarkStart w:id="1280" w:name="3.2.3.1.4.---Activities"/>
      <w:r>
        <w:t>Activities:</w:t>
      </w:r>
      <w:bookmarkEnd w:id="1280"/>
    </w:p>
    <w:p w:rsidR="00B6113D" w:rsidRDefault="00A66234">
      <w:pPr>
        <w:pStyle w:val="Simplesubtitle"/>
      </w:pPr>
      <w:bookmarkStart w:id="1281" w:name="3.2.3.1.4.---ParseXMLFile"/>
      <w:r>
        <w:t xml:space="preserve"> Name: </w:t>
      </w:r>
      <w:r>
        <w:rPr>
          <w:i/>
        </w:rPr>
        <w:t>ParseXMLFile</w:t>
      </w:r>
      <w:bookmarkEnd w:id="1281"/>
    </w:p>
    <w:p w:rsidR="00B6113D" w:rsidRDefault="00A66234">
      <w:pPr>
        <w:pStyle w:val="ListParagraph"/>
        <w:numPr>
          <w:ilvl w:val="0"/>
          <w:numId w:val="468"/>
        </w:numPr>
        <w:spacing w:after="0"/>
      </w:pPr>
      <w:r>
        <w:t xml:space="preserve"> Type: </w:t>
      </w:r>
      <w:r>
        <w:rPr>
          <w:i/>
        </w:rPr>
        <w:t>com.tibco.plugin.xml.XMLParseActivity</w:t>
      </w:r>
    </w:p>
    <w:p w:rsidR="00B6113D" w:rsidRDefault="00A66234">
      <w:pPr>
        <w:pStyle w:val="ListParagraph"/>
        <w:numPr>
          <w:ilvl w:val="0"/>
          <w:numId w:val="468"/>
        </w:numPr>
        <w:spacing w:after="0"/>
      </w:pPr>
      <w:r>
        <w:t xml:space="preserve"> Resource Type: </w:t>
      </w:r>
      <w:r>
        <w:rPr>
          <w:i/>
        </w:rPr>
        <w:t>ae.activities.XMLParseActivity</w:t>
      </w:r>
    </w:p>
    <w:p w:rsidR="00B6113D" w:rsidRDefault="00A66234">
      <w:pPr>
        <w:pStyle w:val="ListParagraph"/>
        <w:numPr>
          <w:ilvl w:val="0"/>
          <w:numId w:val="468"/>
        </w:numPr>
        <w:spacing w:after="0"/>
      </w:pPr>
      <w:r>
        <w:t xml:space="preserve"> Description: </w:t>
      </w:r>
      <w:r>
        <w:rPr>
          <w:i/>
        </w:rPr>
        <w:t>parse xml file with number of tasks</w:t>
      </w:r>
    </w:p>
    <w:p w:rsidR="00B6113D" w:rsidRDefault="00A66234">
      <w:pPr>
        <w:pStyle w:val="ListParagraph"/>
        <w:numPr>
          <w:ilvl w:val="0"/>
          <w:numId w:val="468"/>
        </w:numPr>
        <w:spacing w:after="0"/>
      </w:pPr>
      <w:r>
        <w:rPr>
          <w:i/>
        </w:rPr>
        <w:t>Configuration:</w:t>
      </w:r>
    </w:p>
    <w:p w:rsidR="00B6113D" w:rsidRDefault="00A66234">
      <w:pPr>
        <w:pStyle w:val="ListParagraph"/>
        <w:numPr>
          <w:ilvl w:val="1"/>
          <w:numId w:val="468"/>
        </w:numPr>
        <w:spacing w:after="0"/>
      </w:pPr>
      <w:r>
        <w:t>inputStyle = text</w:t>
      </w:r>
    </w:p>
    <w:p w:rsidR="00B6113D" w:rsidRDefault="00A66234">
      <w:pPr>
        <w:pStyle w:val="ListParagraph"/>
        <w:numPr>
          <w:ilvl w:val="1"/>
          <w:numId w:val="468"/>
        </w:numPr>
        <w:spacing w:after="0"/>
      </w:pPr>
      <w:r>
        <w:t>xsdVersion = default</w:t>
      </w:r>
    </w:p>
    <w:p w:rsidR="00B6113D" w:rsidRDefault="00A66234">
      <w:pPr>
        <w:pStyle w:val="ListParagraph"/>
        <w:numPr>
          <w:ilvl w:val="1"/>
          <w:numId w:val="468"/>
        </w:numPr>
        <w:spacing w:after="0"/>
      </w:pPr>
      <w:r>
        <w:t>validateOutput = true</w:t>
      </w:r>
    </w:p>
    <w:p w:rsidR="00B6113D" w:rsidRDefault="00A66234">
      <w:pPr>
        <w:pStyle w:val="ListParagraph"/>
        <w:numPr>
          <w:ilvl w:val="1"/>
          <w:numId w:val="468"/>
        </w:numPr>
        <w:spacing w:after="0"/>
      </w:pPr>
      <w:r>
        <w:lastRenderedPageBreak/>
        <w:t>term</w:t>
      </w:r>
    </w:p>
    <w:p w:rsidR="00B6113D" w:rsidRDefault="00A66234">
      <w:pPr>
        <w:pStyle w:val="ListParagraph"/>
        <w:numPr>
          <w:ilvl w:val="2"/>
          <w:numId w:val="468"/>
        </w:numPr>
        <w:spacing w:after="0"/>
      </w:pPr>
      <w:r>
        <w:t xml:space="preserve"> + tasks (Complex Type, required ) </w:t>
      </w:r>
    </w:p>
    <w:p w:rsidR="00B6113D" w:rsidRDefault="00A66234">
      <w:pPr>
        <w:pStyle w:val="ListParagraph"/>
        <w:numPr>
          <w:ilvl w:val="3"/>
          <w:numId w:val="468"/>
        </w:numPr>
        <w:spacing w:after="0"/>
      </w:pPr>
      <w:r>
        <w:t xml:space="preserve"> - n</w:t>
      </w:r>
      <w:r>
        <w:t>umber(xsd:string,required)</w:t>
      </w:r>
    </w:p>
    <w:p w:rsidR="00B6113D" w:rsidRDefault="00A66234">
      <w:pPr>
        <w:pStyle w:val="ListParagraph"/>
        <w:numPr>
          <w:ilvl w:val="0"/>
          <w:numId w:val="46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282" w:name="3.2.3.1.4.---ReadXMLFile"/>
      <w:r>
        <w:t xml:space="preserve"> Name: </w:t>
      </w:r>
      <w:r>
        <w:rPr>
          <w:i/>
        </w:rPr>
        <w:t>ReadXMLFile</w:t>
      </w:r>
      <w:bookmarkEnd w:id="1282"/>
    </w:p>
    <w:p w:rsidR="00B6113D" w:rsidRDefault="00A66234">
      <w:pPr>
        <w:pStyle w:val="ListParagraph"/>
        <w:numPr>
          <w:ilvl w:val="0"/>
          <w:numId w:val="469"/>
        </w:numPr>
        <w:spacing w:after="0"/>
      </w:pPr>
      <w:r>
        <w:t xml:space="preserve"> Type: </w:t>
      </w:r>
      <w:r>
        <w:rPr>
          <w:i/>
        </w:rPr>
        <w:t>com.tibco.plugin.file.FileReadActivity</w:t>
      </w:r>
    </w:p>
    <w:p w:rsidR="00B6113D" w:rsidRDefault="00A66234">
      <w:pPr>
        <w:pStyle w:val="ListParagraph"/>
        <w:numPr>
          <w:ilvl w:val="0"/>
          <w:numId w:val="469"/>
        </w:numPr>
        <w:spacing w:after="0"/>
      </w:pPr>
      <w:r>
        <w:t xml:space="preserve"> Resource Type: </w:t>
      </w:r>
      <w:r>
        <w:rPr>
          <w:i/>
        </w:rPr>
        <w:t>ae.activities.FileReadActivity</w:t>
      </w:r>
    </w:p>
    <w:p w:rsidR="00B6113D" w:rsidRDefault="00A66234">
      <w:pPr>
        <w:pStyle w:val="ListParagraph"/>
        <w:numPr>
          <w:ilvl w:val="0"/>
          <w:numId w:val="469"/>
        </w:numPr>
        <w:spacing w:after="0"/>
      </w:pPr>
      <w:r>
        <w:t xml:space="preserve"> Description: </w:t>
      </w:r>
      <w:r>
        <w:rPr>
          <w:i/>
        </w:rPr>
        <w:t>read number of tasks from xml file</w:t>
      </w:r>
    </w:p>
    <w:p w:rsidR="00B6113D" w:rsidRDefault="00A66234">
      <w:pPr>
        <w:pStyle w:val="ListParagraph"/>
        <w:numPr>
          <w:ilvl w:val="0"/>
          <w:numId w:val="469"/>
        </w:numPr>
        <w:spacing w:after="0"/>
      </w:pPr>
      <w:r>
        <w:rPr>
          <w:i/>
        </w:rPr>
        <w:t>Configuration:</w:t>
      </w:r>
    </w:p>
    <w:p w:rsidR="00B6113D" w:rsidRDefault="00A66234">
      <w:pPr>
        <w:pStyle w:val="ListParagraph"/>
        <w:numPr>
          <w:ilvl w:val="1"/>
          <w:numId w:val="469"/>
        </w:numPr>
        <w:spacing w:after="0"/>
      </w:pPr>
      <w:r>
        <w:t>encoding = text</w:t>
      </w:r>
    </w:p>
    <w:p w:rsidR="00B6113D" w:rsidRDefault="00A66234">
      <w:pPr>
        <w:pStyle w:val="ListParagraph"/>
        <w:numPr>
          <w:ilvl w:val="0"/>
          <w:numId w:val="46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$_globalVariables/ns1:GlobalVariables/TaskFile3</w:t>
            </w:r>
          </w:p>
        </w:tc>
      </w:tr>
    </w:tbl>
    <w:p w:rsidR="00B6113D" w:rsidRDefault="00B6113D"/>
    <w:p w:rsidR="00B6113D" w:rsidRDefault="00A66234">
      <w:pPr>
        <w:pStyle w:val="Simplesubtitle"/>
      </w:pPr>
      <w:bookmarkStart w:id="1283" w:name="3.2.3.1.4.---ReplyToAppraisalRequest"/>
      <w:r>
        <w:t xml:space="preserve"> Name: </w:t>
      </w:r>
      <w:r>
        <w:rPr>
          <w:i/>
        </w:rPr>
        <w:t>ReplyToAppraisalRequest</w:t>
      </w:r>
      <w:bookmarkEnd w:id="1283"/>
    </w:p>
    <w:p w:rsidR="00B6113D" w:rsidRDefault="00A66234">
      <w:pPr>
        <w:pStyle w:val="ListParagraph"/>
        <w:numPr>
          <w:ilvl w:val="0"/>
          <w:numId w:val="470"/>
        </w:numPr>
        <w:spacing w:after="0"/>
      </w:pPr>
      <w:r>
        <w:t xml:space="preserve"> Type: </w:t>
      </w:r>
      <w:r>
        <w:rPr>
          <w:i/>
        </w:rPr>
        <w:t>com.tibco.plugin.tibrv.RVReplyActivity</w:t>
      </w:r>
    </w:p>
    <w:p w:rsidR="00B6113D" w:rsidRDefault="00A66234">
      <w:pPr>
        <w:pStyle w:val="ListParagraph"/>
        <w:numPr>
          <w:ilvl w:val="0"/>
          <w:numId w:val="470"/>
        </w:numPr>
        <w:spacing w:after="0"/>
      </w:pPr>
      <w:r>
        <w:t xml:space="preserve"> Resource Type: </w:t>
      </w:r>
      <w:r>
        <w:rPr>
          <w:i/>
        </w:rPr>
        <w:t>ae.rvpalette.RVReplyActivity</w:t>
      </w:r>
    </w:p>
    <w:p w:rsidR="00B6113D" w:rsidRDefault="00A66234">
      <w:pPr>
        <w:pStyle w:val="ListParagraph"/>
        <w:numPr>
          <w:ilvl w:val="0"/>
          <w:numId w:val="470"/>
        </w:numPr>
        <w:spacing w:after="0"/>
      </w:pPr>
      <w:r>
        <w:t xml:space="preserve"> Description: </w:t>
      </w:r>
      <w:r>
        <w:rPr>
          <w:i/>
        </w:rPr>
        <w:t>send count of tasks</w:t>
      </w:r>
    </w:p>
    <w:p w:rsidR="00B6113D" w:rsidRDefault="00A66234">
      <w:pPr>
        <w:pStyle w:val="ListParagraph"/>
        <w:numPr>
          <w:ilvl w:val="0"/>
          <w:numId w:val="470"/>
        </w:numPr>
        <w:spacing w:after="0"/>
      </w:pPr>
      <w:r>
        <w:rPr>
          <w:i/>
        </w:rPr>
        <w:t>Configuration:</w:t>
      </w:r>
    </w:p>
    <w:p w:rsidR="00B6113D" w:rsidRDefault="00A66234">
      <w:pPr>
        <w:pStyle w:val="ListParagraph"/>
        <w:numPr>
          <w:ilvl w:val="1"/>
          <w:numId w:val="470"/>
        </w:numPr>
        <w:spacing w:after="0"/>
      </w:pPr>
      <w:r>
        <w:t>wantsXMLCompliantFieldNames = true</w:t>
      </w:r>
    </w:p>
    <w:p w:rsidR="00B6113D" w:rsidRDefault="00A66234">
      <w:pPr>
        <w:pStyle w:val="ListParagraph"/>
        <w:numPr>
          <w:ilvl w:val="1"/>
          <w:numId w:val="470"/>
        </w:numPr>
        <w:spacing w:after="0"/>
      </w:pPr>
      <w:r>
        <w:t>eventSource = AppraisalRequestSub</w:t>
      </w:r>
    </w:p>
    <w:p w:rsidR="00B6113D" w:rsidRDefault="00A66234">
      <w:pPr>
        <w:pStyle w:val="ListParagraph"/>
        <w:numPr>
          <w:ilvl w:val="1"/>
          <w:numId w:val="470"/>
        </w:numPr>
        <w:spacing w:after="0"/>
      </w:pPr>
      <w:r>
        <w:t xml:space="preserve">replySubject = </w:t>
      </w:r>
      <w:r>
        <w:rPr>
          <w:i/>
        </w:rPr>
        <w:t>$AppraisalRequestSub/ActivityOutput/bod</w:t>
      </w:r>
      <w:r>
        <w:rPr>
          <w:i/>
        </w:rPr>
        <w:t>y/replySubj</w:t>
      </w:r>
    </w:p>
    <w:p w:rsidR="00B6113D" w:rsidRDefault="00A66234">
      <w:pPr>
        <w:pStyle w:val="ListParagraph"/>
        <w:numPr>
          <w:ilvl w:val="1"/>
          <w:numId w:val="470"/>
        </w:numPr>
        <w:spacing w:after="0"/>
      </w:pPr>
      <w:r>
        <w:t>xsdString</w:t>
      </w:r>
    </w:p>
    <w:p w:rsidR="00B6113D" w:rsidRDefault="00A66234">
      <w:pPr>
        <w:pStyle w:val="ListParagraph"/>
        <w:numPr>
          <w:ilvl w:val="2"/>
          <w:numId w:val="470"/>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47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concat($_globalVariables/ns1:GlobalVariables/ENV,".",$_globalVariables/ns1:GlobalVariables/Appr3ConfirmSubj)</w:t>
            </w:r>
          </w:p>
        </w:tc>
      </w:tr>
    </w:tbl>
    <w:p w:rsidR="00B6113D" w:rsidRDefault="00B6113D"/>
    <w:p w:rsidR="00B6113D" w:rsidRDefault="00A66234">
      <w:pPr>
        <w:pStyle w:val="Simplesubtitle"/>
      </w:pPr>
      <w:bookmarkStart w:id="1284" w:name="3.2.3.1.4.---SendAppraisalValue"/>
      <w:r>
        <w:t xml:space="preserve"> Name: </w:t>
      </w:r>
      <w:r>
        <w:rPr>
          <w:i/>
        </w:rPr>
        <w:t>SendAppraisalValue</w:t>
      </w:r>
      <w:bookmarkEnd w:id="1284"/>
    </w:p>
    <w:p w:rsidR="00B6113D" w:rsidRDefault="00A66234">
      <w:pPr>
        <w:pStyle w:val="ListParagraph"/>
        <w:numPr>
          <w:ilvl w:val="0"/>
          <w:numId w:val="471"/>
        </w:numPr>
        <w:spacing w:after="0"/>
      </w:pPr>
      <w:r>
        <w:t xml:space="preserve"> Type: </w:t>
      </w:r>
      <w:r>
        <w:rPr>
          <w:i/>
        </w:rPr>
        <w:t>com.tibco.plugin.tibrv.RVReplyActivity</w:t>
      </w:r>
    </w:p>
    <w:p w:rsidR="00B6113D" w:rsidRDefault="00A66234">
      <w:pPr>
        <w:pStyle w:val="ListParagraph"/>
        <w:numPr>
          <w:ilvl w:val="0"/>
          <w:numId w:val="471"/>
        </w:numPr>
        <w:spacing w:after="0"/>
      </w:pPr>
      <w:r>
        <w:t xml:space="preserve"> Resource Typ</w:t>
      </w:r>
      <w:r>
        <w:t xml:space="preserve">e: </w:t>
      </w:r>
      <w:r>
        <w:rPr>
          <w:i/>
        </w:rPr>
        <w:t>ae.rvpalette.RVReplyActivity</w:t>
      </w:r>
    </w:p>
    <w:p w:rsidR="00B6113D" w:rsidRDefault="00A66234">
      <w:pPr>
        <w:pStyle w:val="ListParagraph"/>
        <w:numPr>
          <w:ilvl w:val="0"/>
          <w:numId w:val="471"/>
        </w:numPr>
        <w:spacing w:after="0"/>
      </w:pPr>
      <w:r>
        <w:t xml:space="preserve"> Description: </w:t>
      </w:r>
      <w:r>
        <w:rPr>
          <w:i/>
        </w:rPr>
        <w:t>send appraisal of realty value</w:t>
      </w:r>
    </w:p>
    <w:p w:rsidR="00B6113D" w:rsidRDefault="00A66234">
      <w:pPr>
        <w:pStyle w:val="ListParagraph"/>
        <w:numPr>
          <w:ilvl w:val="0"/>
          <w:numId w:val="471"/>
        </w:numPr>
        <w:spacing w:after="0"/>
      </w:pPr>
      <w:r>
        <w:rPr>
          <w:i/>
        </w:rPr>
        <w:t>Configuration:</w:t>
      </w:r>
    </w:p>
    <w:p w:rsidR="00B6113D" w:rsidRDefault="00A66234">
      <w:pPr>
        <w:pStyle w:val="ListParagraph"/>
        <w:numPr>
          <w:ilvl w:val="1"/>
          <w:numId w:val="471"/>
        </w:numPr>
        <w:spacing w:after="0"/>
      </w:pPr>
      <w:r>
        <w:t>wantsXMLCompliantFieldNames = true</w:t>
      </w:r>
    </w:p>
    <w:p w:rsidR="00B6113D" w:rsidRDefault="00A66234">
      <w:pPr>
        <w:pStyle w:val="ListParagraph"/>
        <w:numPr>
          <w:ilvl w:val="1"/>
          <w:numId w:val="471"/>
        </w:numPr>
        <w:spacing w:after="0"/>
      </w:pPr>
      <w:r>
        <w:t>eventSource = WaitForTaskConfirmation</w:t>
      </w:r>
    </w:p>
    <w:p w:rsidR="00B6113D" w:rsidRDefault="00A66234">
      <w:pPr>
        <w:pStyle w:val="ListParagraph"/>
        <w:numPr>
          <w:ilvl w:val="1"/>
          <w:numId w:val="471"/>
        </w:numPr>
        <w:spacing w:after="0"/>
      </w:pPr>
      <w:r>
        <w:t>xsdString</w:t>
      </w:r>
    </w:p>
    <w:p w:rsidR="00B6113D" w:rsidRDefault="00A66234">
      <w:pPr>
        <w:pStyle w:val="ListParagraph"/>
        <w:numPr>
          <w:ilvl w:val="2"/>
          <w:numId w:val="471"/>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471"/>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 &lt;</w:t>
            </w:r>
            <w:r>
              <w:rPr>
                <w:i/>
              </w:rPr>
              <w:t xml:space="preserve">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$WaitForTaskCon</w:t>
            </w:r>
            <w:r>
              <w:t>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$_globalVariables/ns1:GlobalVariables/ApprValue3</w:t>
            </w:r>
          </w:p>
        </w:tc>
      </w:tr>
    </w:tbl>
    <w:p w:rsidR="00B6113D" w:rsidRDefault="00B6113D"/>
    <w:p w:rsidR="00B6113D" w:rsidRDefault="00A66234">
      <w:pPr>
        <w:pStyle w:val="Simplesubtitle"/>
      </w:pPr>
      <w:bookmarkStart w:id="1285" w:name="3.2.3.1.4.---Timeout"/>
      <w:r>
        <w:t xml:space="preserve"> Name: </w:t>
      </w:r>
      <w:r>
        <w:rPr>
          <w:i/>
        </w:rPr>
        <w:t>Timeout</w:t>
      </w:r>
      <w:bookmarkEnd w:id="1285"/>
    </w:p>
    <w:p w:rsidR="00B6113D" w:rsidRDefault="00A66234">
      <w:pPr>
        <w:pStyle w:val="ListParagraph"/>
        <w:numPr>
          <w:ilvl w:val="0"/>
          <w:numId w:val="472"/>
        </w:numPr>
        <w:spacing w:after="0"/>
      </w:pPr>
      <w:r>
        <w:t xml:space="preserve"> Type: </w:t>
      </w:r>
      <w:r>
        <w:rPr>
          <w:i/>
        </w:rPr>
        <w:t>com.tibco.plugin.timer.SleepActivity</w:t>
      </w:r>
    </w:p>
    <w:p w:rsidR="00B6113D" w:rsidRDefault="00A66234">
      <w:pPr>
        <w:pStyle w:val="ListParagraph"/>
        <w:numPr>
          <w:ilvl w:val="0"/>
          <w:numId w:val="472"/>
        </w:numPr>
        <w:spacing w:after="0"/>
      </w:pPr>
      <w:r>
        <w:t xml:space="preserve"> Resource Type: </w:t>
      </w:r>
      <w:r>
        <w:rPr>
          <w:i/>
        </w:rPr>
        <w:t>ae.activities.sleep</w:t>
      </w:r>
    </w:p>
    <w:p w:rsidR="00B6113D" w:rsidRDefault="00A66234">
      <w:pPr>
        <w:pStyle w:val="ListParagraph"/>
        <w:numPr>
          <w:ilvl w:val="0"/>
          <w:numId w:val="472"/>
        </w:numPr>
        <w:spacing w:after="0"/>
      </w:pPr>
      <w:r>
        <w:t xml:space="preserve"> Description: </w:t>
      </w:r>
    </w:p>
    <w:p w:rsidR="00B6113D" w:rsidRDefault="00A66234">
      <w:pPr>
        <w:pStyle w:val="ListParagraph"/>
        <w:numPr>
          <w:ilvl w:val="0"/>
          <w:numId w:val="47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w:t>
            </w:r>
            <w:r>
              <w:rPr>
                <w:b/>
              </w:rPr>
              <w:t>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286" w:name="3.2.3.1.4.---WaitForTaskConfirmation"/>
      <w:r>
        <w:t xml:space="preserve"> Name: </w:t>
      </w:r>
      <w:r>
        <w:rPr>
          <w:i/>
        </w:rPr>
        <w:t>WaitForTaskConfirmation</w:t>
      </w:r>
      <w:bookmarkEnd w:id="1286"/>
    </w:p>
    <w:p w:rsidR="00B6113D" w:rsidRDefault="00A66234">
      <w:pPr>
        <w:pStyle w:val="ListParagraph"/>
        <w:numPr>
          <w:ilvl w:val="0"/>
          <w:numId w:val="473"/>
        </w:numPr>
        <w:spacing w:after="0"/>
      </w:pPr>
      <w:r>
        <w:t xml:space="preserve"> Type: </w:t>
      </w:r>
      <w:r>
        <w:rPr>
          <w:i/>
        </w:rPr>
        <w:t>com.tibco.plugin.tibrv.RVSignalInActivity</w:t>
      </w:r>
    </w:p>
    <w:p w:rsidR="00B6113D" w:rsidRDefault="00A66234">
      <w:pPr>
        <w:pStyle w:val="ListParagraph"/>
        <w:numPr>
          <w:ilvl w:val="0"/>
          <w:numId w:val="473"/>
        </w:numPr>
        <w:spacing w:after="0"/>
      </w:pPr>
      <w:r>
        <w:t xml:space="preserve"> Resource Type: </w:t>
      </w:r>
      <w:r>
        <w:rPr>
          <w:i/>
        </w:rPr>
        <w:t>ae.rvpalette.rvSignalInActivity</w:t>
      </w:r>
    </w:p>
    <w:p w:rsidR="00B6113D" w:rsidRDefault="00A66234">
      <w:pPr>
        <w:pStyle w:val="ListParagraph"/>
        <w:numPr>
          <w:ilvl w:val="0"/>
          <w:numId w:val="473"/>
        </w:numPr>
        <w:spacing w:after="0"/>
      </w:pPr>
      <w:r>
        <w:t xml:space="preserve"> Description: </w:t>
      </w:r>
      <w:r>
        <w:rPr>
          <w:i/>
        </w:rPr>
        <w:t>wait for confirmation of appraisal task</w:t>
      </w:r>
    </w:p>
    <w:p w:rsidR="00B6113D" w:rsidRDefault="00A66234">
      <w:pPr>
        <w:pStyle w:val="ListParagraph"/>
        <w:numPr>
          <w:ilvl w:val="0"/>
          <w:numId w:val="473"/>
        </w:numPr>
        <w:spacing w:after="0"/>
      </w:pPr>
      <w:r>
        <w:rPr>
          <w:i/>
        </w:rPr>
        <w:t>Configuration:</w:t>
      </w:r>
    </w:p>
    <w:p w:rsidR="00B6113D" w:rsidRDefault="00A66234">
      <w:pPr>
        <w:pStyle w:val="ListParagraph"/>
        <w:numPr>
          <w:ilvl w:val="1"/>
          <w:numId w:val="473"/>
        </w:numPr>
        <w:spacing w:after="0"/>
      </w:pPr>
      <w:r>
        <w:t>_eventTimeout = 60000</w:t>
      </w:r>
    </w:p>
    <w:p w:rsidR="00B6113D" w:rsidRDefault="00A66234">
      <w:pPr>
        <w:pStyle w:val="ListParagraph"/>
        <w:numPr>
          <w:ilvl w:val="1"/>
          <w:numId w:val="473"/>
        </w:numPr>
        <w:spacing w:after="0"/>
      </w:pPr>
      <w:r>
        <w:t>wantsValidationForOutput = true</w:t>
      </w:r>
    </w:p>
    <w:p w:rsidR="00B6113D" w:rsidRDefault="00A66234">
      <w:pPr>
        <w:pStyle w:val="ListParagraph"/>
        <w:numPr>
          <w:ilvl w:val="1"/>
          <w:numId w:val="473"/>
        </w:numPr>
        <w:spacing w:after="0"/>
      </w:pPr>
      <w:r>
        <w:t>wantsFiltrationForOutput = true</w:t>
      </w:r>
    </w:p>
    <w:p w:rsidR="00B6113D" w:rsidRDefault="00A66234">
      <w:pPr>
        <w:pStyle w:val="ListParagraph"/>
        <w:numPr>
          <w:ilvl w:val="1"/>
          <w:numId w:val="473"/>
        </w:numPr>
        <w:spacing w:after="0"/>
      </w:pPr>
      <w:r>
        <w:t>wantsXMLCompliantFieldNames = true</w:t>
      </w:r>
    </w:p>
    <w:p w:rsidR="00B6113D" w:rsidRDefault="00A66234">
      <w:pPr>
        <w:pStyle w:val="ListParagraph"/>
        <w:numPr>
          <w:ilvl w:val="1"/>
          <w:numId w:val="473"/>
        </w:numPr>
        <w:spacing w:after="0"/>
      </w:pPr>
      <w:r>
        <w:t>subject = %%ENV%%.%%Appr3ConfirmSubj%%</w:t>
      </w:r>
    </w:p>
    <w:p w:rsidR="00B6113D" w:rsidRDefault="00A66234">
      <w:pPr>
        <w:pStyle w:val="ListParagraph"/>
        <w:numPr>
          <w:ilvl w:val="1"/>
          <w:numId w:val="473"/>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73"/>
        </w:numPr>
        <w:spacing w:after="0"/>
      </w:pPr>
      <w:r>
        <w:t>xsdString</w:t>
      </w:r>
    </w:p>
    <w:p w:rsidR="00B6113D" w:rsidRDefault="00A66234">
      <w:pPr>
        <w:pStyle w:val="ListParagraph"/>
        <w:numPr>
          <w:ilvl w:val="2"/>
          <w:numId w:val="473"/>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287" w:name="3.2.3.1.4.---Transitions"/>
      <w:r>
        <w:t>Transitions:</w:t>
      </w:r>
      <w:bookmarkEnd w:id="1287"/>
    </w:p>
    <w:p w:rsidR="00B6113D" w:rsidRDefault="00A66234">
      <w:pPr>
        <w:pStyle w:val="ListParagraph"/>
        <w:numPr>
          <w:ilvl w:val="0"/>
          <w:numId w:val="474"/>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474"/>
        </w:numPr>
        <w:spacing w:after="0"/>
      </w:pPr>
      <w:r>
        <w:t xml:space="preserve"> Label: </w:t>
      </w:r>
    </w:p>
    <w:p w:rsidR="00B6113D" w:rsidRDefault="00A66234">
      <w:pPr>
        <w:pStyle w:val="ListParagraph"/>
        <w:numPr>
          <w:ilvl w:val="1"/>
          <w:numId w:val="474"/>
        </w:numPr>
        <w:spacing w:after="0"/>
      </w:pPr>
      <w:r>
        <w:t xml:space="preserve"> Condition: </w:t>
      </w:r>
      <w:r>
        <w:rPr>
          <w:i/>
        </w:rPr>
        <w:t xml:space="preserve"> Success </w:t>
      </w:r>
    </w:p>
    <w:p w:rsidR="00B6113D" w:rsidRDefault="00A66234">
      <w:pPr>
        <w:pStyle w:val="ListParagraph"/>
        <w:numPr>
          <w:ilvl w:val="1"/>
          <w:numId w:val="474"/>
        </w:numPr>
        <w:spacing w:after="0"/>
      </w:pPr>
      <w:r>
        <w:t xml:space="preserve"> Description: </w:t>
      </w:r>
    </w:p>
    <w:p w:rsidR="00B6113D" w:rsidRDefault="00A66234">
      <w:pPr>
        <w:pStyle w:val="ListParagraph"/>
        <w:numPr>
          <w:ilvl w:val="0"/>
          <w:numId w:val="475"/>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475"/>
        </w:numPr>
        <w:spacing w:after="0"/>
      </w:pPr>
      <w:r>
        <w:t xml:space="preserve"> Label: </w:t>
      </w:r>
    </w:p>
    <w:p w:rsidR="00B6113D" w:rsidRDefault="00A66234">
      <w:pPr>
        <w:pStyle w:val="ListParagraph"/>
        <w:numPr>
          <w:ilvl w:val="1"/>
          <w:numId w:val="475"/>
        </w:numPr>
        <w:spacing w:after="0"/>
      </w:pPr>
      <w:r>
        <w:t xml:space="preserve"> Con</w:t>
      </w:r>
      <w:r>
        <w:t xml:space="preserve">dition: </w:t>
      </w:r>
      <w:r>
        <w:rPr>
          <w:i/>
        </w:rPr>
        <w:t xml:space="preserve"> Success </w:t>
      </w:r>
    </w:p>
    <w:p w:rsidR="00B6113D" w:rsidRDefault="00A66234">
      <w:pPr>
        <w:pStyle w:val="ListParagraph"/>
        <w:numPr>
          <w:ilvl w:val="1"/>
          <w:numId w:val="475"/>
        </w:numPr>
        <w:spacing w:after="0"/>
      </w:pPr>
      <w:r>
        <w:t xml:space="preserve"> Description: </w:t>
      </w:r>
    </w:p>
    <w:p w:rsidR="00B6113D" w:rsidRDefault="00A66234">
      <w:pPr>
        <w:pStyle w:val="ListParagraph"/>
        <w:numPr>
          <w:ilvl w:val="0"/>
          <w:numId w:val="476"/>
        </w:numPr>
        <w:spacing w:after="0"/>
      </w:pPr>
      <w:r>
        <w:t xml:space="preserve"> From: </w:t>
      </w:r>
      <w:r>
        <w:rPr>
          <w:b/>
          <w:i/>
        </w:rPr>
        <w:t>ReadXMLFile</w:t>
      </w:r>
      <w:r>
        <w:t xml:space="preserve"> -To: </w:t>
      </w:r>
      <w:r>
        <w:rPr>
          <w:b/>
          <w:i/>
        </w:rPr>
        <w:t>ParseXMLFile</w:t>
      </w:r>
    </w:p>
    <w:p w:rsidR="00B6113D" w:rsidRDefault="00A66234">
      <w:pPr>
        <w:pStyle w:val="ListParagraph"/>
        <w:numPr>
          <w:ilvl w:val="1"/>
          <w:numId w:val="476"/>
        </w:numPr>
        <w:spacing w:after="0"/>
      </w:pPr>
      <w:r>
        <w:lastRenderedPageBreak/>
        <w:t xml:space="preserve"> Label: </w:t>
      </w:r>
    </w:p>
    <w:p w:rsidR="00B6113D" w:rsidRDefault="00A66234">
      <w:pPr>
        <w:pStyle w:val="ListParagraph"/>
        <w:numPr>
          <w:ilvl w:val="1"/>
          <w:numId w:val="476"/>
        </w:numPr>
        <w:spacing w:after="0"/>
      </w:pPr>
      <w:r>
        <w:t xml:space="preserve"> Condition: </w:t>
      </w:r>
      <w:r>
        <w:rPr>
          <w:i/>
        </w:rPr>
        <w:t xml:space="preserve"> Success </w:t>
      </w:r>
    </w:p>
    <w:p w:rsidR="00B6113D" w:rsidRDefault="00A66234">
      <w:pPr>
        <w:pStyle w:val="ListParagraph"/>
        <w:numPr>
          <w:ilvl w:val="1"/>
          <w:numId w:val="476"/>
        </w:numPr>
        <w:spacing w:after="0"/>
      </w:pPr>
      <w:r>
        <w:t xml:space="preserve"> Description: </w:t>
      </w:r>
    </w:p>
    <w:p w:rsidR="00B6113D" w:rsidRDefault="00A66234">
      <w:pPr>
        <w:pStyle w:val="ListParagraph"/>
        <w:numPr>
          <w:ilvl w:val="0"/>
          <w:numId w:val="477"/>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477"/>
        </w:numPr>
        <w:spacing w:after="0"/>
      </w:pPr>
      <w:r>
        <w:t xml:space="preserve"> Label: </w:t>
      </w:r>
    </w:p>
    <w:p w:rsidR="00B6113D" w:rsidRDefault="00A66234">
      <w:pPr>
        <w:pStyle w:val="ListParagraph"/>
        <w:numPr>
          <w:ilvl w:val="1"/>
          <w:numId w:val="477"/>
        </w:numPr>
        <w:spacing w:after="0"/>
      </w:pPr>
      <w:r>
        <w:t xml:space="preserve"> Condition: </w:t>
      </w:r>
      <w:r>
        <w:rPr>
          <w:i/>
        </w:rPr>
        <w:t xml:space="preserve"> Success </w:t>
      </w:r>
    </w:p>
    <w:p w:rsidR="00B6113D" w:rsidRDefault="00A66234">
      <w:pPr>
        <w:pStyle w:val="ListParagraph"/>
        <w:numPr>
          <w:ilvl w:val="1"/>
          <w:numId w:val="477"/>
        </w:numPr>
        <w:spacing w:after="0"/>
      </w:pPr>
      <w:r>
        <w:t xml:space="preserve"> Description: </w:t>
      </w:r>
    </w:p>
    <w:p w:rsidR="00B6113D" w:rsidRDefault="00A66234">
      <w:pPr>
        <w:pStyle w:val="ListParagraph"/>
        <w:numPr>
          <w:ilvl w:val="0"/>
          <w:numId w:val="478"/>
        </w:numPr>
        <w:spacing w:after="0"/>
      </w:pPr>
      <w:r>
        <w:t xml:space="preserve"> From: </w:t>
      </w:r>
      <w:r>
        <w:rPr>
          <w:b/>
          <w:i/>
        </w:rPr>
        <w:t>SendAppraisalValue</w:t>
      </w:r>
      <w:r>
        <w:t xml:space="preserve"> -To: </w:t>
      </w:r>
      <w:r>
        <w:rPr>
          <w:b/>
          <w:i/>
        </w:rPr>
        <w:t>end</w:t>
      </w:r>
    </w:p>
    <w:p w:rsidR="00B6113D" w:rsidRDefault="00A66234">
      <w:pPr>
        <w:pStyle w:val="ListParagraph"/>
        <w:numPr>
          <w:ilvl w:val="1"/>
          <w:numId w:val="478"/>
        </w:numPr>
        <w:spacing w:after="0"/>
      </w:pPr>
      <w:r>
        <w:t xml:space="preserve"> Label: </w:t>
      </w:r>
    </w:p>
    <w:p w:rsidR="00B6113D" w:rsidRDefault="00A66234">
      <w:pPr>
        <w:pStyle w:val="ListParagraph"/>
        <w:numPr>
          <w:ilvl w:val="1"/>
          <w:numId w:val="478"/>
        </w:numPr>
        <w:spacing w:after="0"/>
      </w:pPr>
      <w:r>
        <w:t xml:space="preserve"> Condition: </w:t>
      </w:r>
      <w:r>
        <w:rPr>
          <w:i/>
        </w:rPr>
        <w:t xml:space="preserve"> Success </w:t>
      </w:r>
    </w:p>
    <w:p w:rsidR="00B6113D" w:rsidRDefault="00A66234">
      <w:pPr>
        <w:pStyle w:val="ListParagraph"/>
        <w:numPr>
          <w:ilvl w:val="1"/>
          <w:numId w:val="478"/>
        </w:numPr>
        <w:spacing w:after="0"/>
      </w:pPr>
      <w:r>
        <w:t xml:space="preserve"> Description: </w:t>
      </w:r>
    </w:p>
    <w:p w:rsidR="00B6113D" w:rsidRDefault="00A66234">
      <w:pPr>
        <w:pStyle w:val="ListParagraph"/>
        <w:numPr>
          <w:ilvl w:val="0"/>
          <w:numId w:val="479"/>
        </w:numPr>
        <w:spacing w:after="0"/>
      </w:pPr>
      <w:r>
        <w:t xml:space="preserve"> From: </w:t>
      </w:r>
      <w:r>
        <w:rPr>
          <w:b/>
          <w:i/>
        </w:rPr>
        <w:t>Timeout</w:t>
      </w:r>
      <w:r>
        <w:t xml:space="preserve"> -To: </w:t>
      </w:r>
      <w:r>
        <w:rPr>
          <w:b/>
          <w:i/>
        </w:rPr>
        <w:t>end</w:t>
      </w:r>
    </w:p>
    <w:p w:rsidR="00B6113D" w:rsidRDefault="00A66234">
      <w:pPr>
        <w:pStyle w:val="ListParagraph"/>
        <w:numPr>
          <w:ilvl w:val="1"/>
          <w:numId w:val="479"/>
        </w:numPr>
        <w:spacing w:after="0"/>
      </w:pPr>
      <w:r>
        <w:t xml:space="preserve"> Label: </w:t>
      </w:r>
    </w:p>
    <w:p w:rsidR="00B6113D" w:rsidRDefault="00A66234">
      <w:pPr>
        <w:pStyle w:val="ListParagraph"/>
        <w:numPr>
          <w:ilvl w:val="1"/>
          <w:numId w:val="479"/>
        </w:numPr>
        <w:spacing w:after="0"/>
      </w:pPr>
      <w:r>
        <w:t xml:space="preserve"> Condition: </w:t>
      </w:r>
      <w:r>
        <w:rPr>
          <w:i/>
        </w:rPr>
        <w:t xml:space="preserve"> Success </w:t>
      </w:r>
    </w:p>
    <w:p w:rsidR="00B6113D" w:rsidRDefault="00A66234">
      <w:pPr>
        <w:pStyle w:val="ListParagraph"/>
        <w:numPr>
          <w:ilvl w:val="1"/>
          <w:numId w:val="479"/>
        </w:numPr>
        <w:spacing w:after="0"/>
      </w:pPr>
      <w:r>
        <w:t xml:space="preserve"> Description: </w:t>
      </w:r>
    </w:p>
    <w:p w:rsidR="00B6113D" w:rsidRDefault="00A66234">
      <w:pPr>
        <w:pStyle w:val="ListParagraph"/>
        <w:numPr>
          <w:ilvl w:val="0"/>
          <w:numId w:val="480"/>
        </w:numPr>
        <w:spacing w:after="0"/>
      </w:pPr>
      <w:r>
        <w:t xml:space="preserve"> From: </w:t>
      </w:r>
      <w:r>
        <w:rPr>
          <w:b/>
          <w:i/>
        </w:rPr>
        <w:t>WaitForConfirmation</w:t>
      </w:r>
      <w:r>
        <w:t xml:space="preserve"> -To: </w:t>
      </w:r>
      <w:r>
        <w:rPr>
          <w:b/>
          <w:i/>
        </w:rPr>
        <w:t>End</w:t>
      </w:r>
    </w:p>
    <w:p w:rsidR="00B6113D" w:rsidRDefault="00A66234">
      <w:pPr>
        <w:pStyle w:val="ListParagraph"/>
        <w:numPr>
          <w:ilvl w:val="1"/>
          <w:numId w:val="480"/>
        </w:numPr>
        <w:spacing w:after="0"/>
      </w:pPr>
      <w:r>
        <w:t xml:space="preserve"> Label: </w:t>
      </w:r>
    </w:p>
    <w:p w:rsidR="00B6113D" w:rsidRDefault="00A66234">
      <w:pPr>
        <w:pStyle w:val="ListParagraph"/>
        <w:numPr>
          <w:ilvl w:val="1"/>
          <w:numId w:val="480"/>
        </w:numPr>
        <w:spacing w:after="0"/>
      </w:pPr>
      <w:r>
        <w:t xml:space="preserve"> Condition: </w:t>
      </w:r>
      <w:r>
        <w:rPr>
          <w:i/>
        </w:rPr>
        <w:t xml:space="preserve"> Success </w:t>
      </w:r>
    </w:p>
    <w:p w:rsidR="00B6113D" w:rsidRDefault="00A66234">
      <w:pPr>
        <w:pStyle w:val="ListParagraph"/>
        <w:numPr>
          <w:ilvl w:val="1"/>
          <w:numId w:val="480"/>
        </w:numPr>
        <w:spacing w:after="0"/>
      </w:pPr>
      <w:r>
        <w:t xml:space="preserve"> Description: </w:t>
      </w:r>
    </w:p>
    <w:p w:rsidR="00B6113D" w:rsidRDefault="00A66234">
      <w:pPr>
        <w:pStyle w:val="ListParagraph"/>
        <w:numPr>
          <w:ilvl w:val="0"/>
          <w:numId w:val="481"/>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481"/>
        </w:numPr>
        <w:spacing w:after="0"/>
      </w:pPr>
      <w:r>
        <w:t xml:space="preserve"> La</w:t>
      </w:r>
      <w:r>
        <w:t xml:space="preserve">bel: </w:t>
      </w:r>
    </w:p>
    <w:p w:rsidR="00B6113D" w:rsidRDefault="00A66234">
      <w:pPr>
        <w:pStyle w:val="ListParagraph"/>
        <w:numPr>
          <w:ilvl w:val="1"/>
          <w:numId w:val="481"/>
        </w:numPr>
        <w:spacing w:after="0"/>
      </w:pPr>
      <w:r>
        <w:t xml:space="preserve"> Condition: </w:t>
      </w:r>
      <w:r>
        <w:rPr>
          <w:i/>
        </w:rPr>
        <w:t xml:space="preserve"> Success </w:t>
      </w:r>
    </w:p>
    <w:p w:rsidR="00B6113D" w:rsidRDefault="00A66234">
      <w:pPr>
        <w:pStyle w:val="ListParagraph"/>
        <w:numPr>
          <w:ilvl w:val="1"/>
          <w:numId w:val="481"/>
        </w:numPr>
        <w:spacing w:after="0"/>
      </w:pPr>
      <w:r>
        <w:t xml:space="preserve"> Description: </w:t>
      </w:r>
    </w:p>
    <w:p w:rsidR="00B6113D" w:rsidRDefault="00A66234">
      <w:pPr>
        <w:pStyle w:val="ListParagraph"/>
        <w:numPr>
          <w:ilvl w:val="0"/>
          <w:numId w:val="482"/>
        </w:numPr>
        <w:spacing w:after="0"/>
      </w:pPr>
      <w:r>
        <w:t xml:space="preserve"> From: </w:t>
      </w:r>
      <w:r>
        <w:rPr>
          <w:b/>
          <w:i/>
        </w:rPr>
        <w:t>start</w:t>
      </w:r>
      <w:r>
        <w:t xml:space="preserve"> -To: </w:t>
      </w:r>
      <w:r>
        <w:rPr>
          <w:b/>
          <w:i/>
        </w:rPr>
        <w:t>Timeout</w:t>
      </w:r>
    </w:p>
    <w:p w:rsidR="00B6113D" w:rsidRDefault="00A66234">
      <w:pPr>
        <w:pStyle w:val="ListParagraph"/>
        <w:numPr>
          <w:ilvl w:val="1"/>
          <w:numId w:val="482"/>
        </w:numPr>
        <w:spacing w:after="0"/>
      </w:pPr>
      <w:r>
        <w:t xml:space="preserve"> Label: </w:t>
      </w:r>
    </w:p>
    <w:p w:rsidR="00B6113D" w:rsidRDefault="00A66234">
      <w:pPr>
        <w:pStyle w:val="ListParagraph"/>
        <w:numPr>
          <w:ilvl w:val="1"/>
          <w:numId w:val="482"/>
        </w:numPr>
        <w:spacing w:after="0"/>
      </w:pPr>
      <w:r>
        <w:t xml:space="preserve"> Condition: </w:t>
      </w:r>
      <w:r>
        <w:rPr>
          <w:i/>
        </w:rPr>
        <w:t xml:space="preserve"> Success </w:t>
      </w:r>
    </w:p>
    <w:p w:rsidR="00B6113D" w:rsidRDefault="00A66234">
      <w:pPr>
        <w:pStyle w:val="ListParagraph"/>
        <w:numPr>
          <w:ilvl w:val="1"/>
          <w:numId w:val="482"/>
        </w:numPr>
        <w:spacing w:after="0"/>
      </w:pPr>
      <w:r>
        <w:t xml:space="preserve"> Description: </w:t>
      </w:r>
    </w:p>
    <w:p w:rsidR="00B6113D" w:rsidRDefault="00A66234">
      <w:pPr>
        <w:pStyle w:val="ListParagraph"/>
        <w:numPr>
          <w:ilvl w:val="0"/>
          <w:numId w:val="483"/>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483"/>
        </w:numPr>
        <w:spacing w:after="0"/>
      </w:pPr>
      <w:r>
        <w:t xml:space="preserve"> Label: </w:t>
      </w:r>
    </w:p>
    <w:p w:rsidR="00B6113D" w:rsidRDefault="00A66234">
      <w:pPr>
        <w:pStyle w:val="ListParagraph"/>
        <w:numPr>
          <w:ilvl w:val="1"/>
          <w:numId w:val="483"/>
        </w:numPr>
        <w:spacing w:after="0"/>
      </w:pPr>
      <w:r>
        <w:t xml:space="preserve"> Condition: </w:t>
      </w:r>
      <w:r>
        <w:rPr>
          <w:i/>
        </w:rPr>
        <w:t xml:space="preserve"> Success </w:t>
      </w:r>
    </w:p>
    <w:p w:rsidR="00B6113D" w:rsidRDefault="00A66234">
      <w:pPr>
        <w:pStyle w:val="ListParagraph"/>
        <w:numPr>
          <w:ilvl w:val="1"/>
          <w:numId w:val="483"/>
        </w:numPr>
        <w:spacing w:after="0"/>
      </w:pPr>
      <w:r>
        <w:t xml:space="preserve"> Description: </w:t>
      </w:r>
    </w:p>
    <w:p w:rsidR="00B6113D" w:rsidRDefault="00A66234">
      <w:pPr>
        <w:pStyle w:val="Simplesubtitle"/>
      </w:pPr>
      <w:bookmarkStart w:id="1288" w:name="3.2.3.1.4.---Groups"/>
      <w:r>
        <w:t>Groups:</w:t>
      </w:r>
      <w:bookmarkEnd w:id="1288"/>
    </w:p>
    <w:p w:rsidR="00B6113D" w:rsidRDefault="00A66234">
      <w:pPr>
        <w:pStyle w:val="ListParagraph"/>
        <w:numPr>
          <w:ilvl w:val="0"/>
          <w:numId w:val="484"/>
        </w:numPr>
        <w:spacing w:after="0"/>
      </w:pPr>
      <w:r>
        <w:t xml:space="preserve"> Name: </w:t>
      </w:r>
      <w:r>
        <w:rPr>
          <w:b/>
          <w:i/>
        </w:rPr>
        <w:t>WaitForConfirmation</w:t>
      </w:r>
    </w:p>
    <w:p w:rsidR="00B6113D" w:rsidRDefault="00A66234">
      <w:pPr>
        <w:pStyle w:val="ListParagraph"/>
        <w:numPr>
          <w:ilvl w:val="1"/>
          <w:numId w:val="484"/>
        </w:numPr>
        <w:spacing w:after="0"/>
      </w:pPr>
      <w:r>
        <w:t xml:space="preserve"> Type: </w:t>
      </w:r>
      <w:r>
        <w:rPr>
          <w:i/>
        </w:rPr>
        <w:t>com.tibco.pe.core.LoopGroup</w:t>
      </w:r>
    </w:p>
    <w:p w:rsidR="00B6113D" w:rsidRDefault="00A66234">
      <w:pPr>
        <w:pStyle w:val="ListParagraph"/>
        <w:numPr>
          <w:ilvl w:val="1"/>
          <w:numId w:val="484"/>
        </w:numPr>
        <w:spacing w:after="0"/>
      </w:pPr>
      <w:r>
        <w:t xml:space="preserve"> Resource Type: </w:t>
      </w:r>
      <w:r>
        <w:rPr>
          <w:i/>
        </w:rPr>
        <w:t>ae.process.group</w:t>
      </w:r>
    </w:p>
    <w:p w:rsidR="00B6113D" w:rsidRDefault="00A66234">
      <w:pPr>
        <w:pStyle w:val="ListParagraph"/>
        <w:numPr>
          <w:ilvl w:val="1"/>
          <w:numId w:val="484"/>
        </w:numPr>
        <w:spacing w:after="0"/>
      </w:pPr>
      <w:r>
        <w:rPr>
          <w:i/>
        </w:rPr>
        <w:t>Configuration:</w:t>
      </w:r>
    </w:p>
    <w:p w:rsidR="00B6113D" w:rsidRDefault="00A66234">
      <w:pPr>
        <w:pStyle w:val="ListParagraph"/>
        <w:numPr>
          <w:ilvl w:val="2"/>
          <w:numId w:val="484"/>
        </w:numPr>
        <w:spacing w:after="0"/>
      </w:pPr>
      <w:r>
        <w:t>groupType = pickFirstGroup</w:t>
      </w:r>
    </w:p>
    <w:p w:rsidR="00B6113D" w:rsidRDefault="00A66234">
      <w:pPr>
        <w:pStyle w:val="ListParagraph"/>
        <w:numPr>
          <w:ilvl w:val="2"/>
          <w:numId w:val="484"/>
        </w:numPr>
        <w:spacing w:after="0"/>
      </w:pPr>
      <w:r>
        <w:t>serializable = false</w:t>
      </w:r>
    </w:p>
    <w:p w:rsidR="00B6113D" w:rsidRDefault="00A66234">
      <w:pPr>
        <w:pStyle w:val="Heading5"/>
      </w:pPr>
      <w:bookmarkStart w:id="1289" w:name="3.2.3.1.5.---"/>
      <w:r>
        <w:t>3.2.3.1.5. PublishAppraisalRequest</w:t>
      </w:r>
      <w:bookmarkEnd w:id="1289"/>
    </w:p>
    <w:p w:rsidR="00B6113D" w:rsidRDefault="00A66234">
      <w:pPr>
        <w:spacing w:after="0"/>
      </w:pPr>
      <w:r>
        <w:t xml:space="preserve"> Section contains description of Process " PublishAppraisalRequest.process " . </w:t>
      </w:r>
    </w:p>
    <w:p w:rsidR="00B6113D" w:rsidRDefault="00A66234">
      <w:pPr>
        <w:pStyle w:val="Simplesubtitle"/>
      </w:pPr>
      <w:bookmarkStart w:id="1290" w:name="3.2.3.1.5.---ProcessDescription"/>
      <w:r>
        <w:t>Process descripti</w:t>
      </w:r>
      <w:r>
        <w:t>on:</w:t>
      </w:r>
      <w:bookmarkEnd w:id="12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publish appraisal request</w:t>
            </w:r>
          </w:p>
        </w:tc>
      </w:tr>
    </w:tbl>
    <w:p w:rsidR="00B6113D" w:rsidRDefault="00B6113D"/>
    <w:p w:rsidR="00B6113D" w:rsidRDefault="00A66234">
      <w:pPr>
        <w:pStyle w:val="Simplesubtitle"/>
      </w:pPr>
      <w:bookmarkStart w:id="1291" w:name="3.2.3.1.5.---ProcessDefinition"/>
      <w:r>
        <w:t>Process definition:</w:t>
      </w:r>
      <w:bookmarkEnd w:id="1291"/>
    </w:p>
    <w:p w:rsidR="00B6113D" w:rsidRDefault="00A66234">
      <w:pPr>
        <w:spacing w:after="0"/>
      </w:pPr>
      <w:r>
        <w:t xml:space="preserve"> Full process path: ProcessDefinitions/BankService/PublishAppraisalRequest.process</w:t>
      </w:r>
    </w:p>
    <w:p w:rsidR="00B6113D" w:rsidRDefault="00A66234">
      <w:pPr>
        <w:pStyle w:val="Simplesubtitle"/>
      </w:pPr>
      <w:bookmarkStart w:id="1292" w:name="3.2.3.1.5.---Diagram"/>
      <w:r>
        <w:lastRenderedPageBreak/>
        <w:t>Diagram:</w:t>
      </w:r>
      <w:bookmarkEnd w:id="1292"/>
    </w:p>
    <w:p w:rsidR="00B6113D" w:rsidRDefault="00A66234">
      <w:pPr>
        <w:spacing w:after="0"/>
      </w:pPr>
      <w:r>
        <w:rPr>
          <w:noProof/>
        </w:rPr>
        <w:drawing>
          <wp:inline distT="0" distB="0" distL="0" distR="0">
            <wp:extent cx="6000000" cy="2353798"/>
            <wp:effectExtent l="0" t="0" r="0" b="0"/>
            <wp:docPr id="128" name="Picture 128" descr="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png"/>
                    <pic:cNvPicPr/>
                  </pic:nvPicPr>
                  <pic:blipFill>
                    <a:blip r:embed="rId122"/>
                    <a:stretch>
                      <a:fillRect/>
                    </a:stretch>
                  </pic:blipFill>
                  <pic:spPr>
                    <a:xfrm>
                      <a:off x="0" y="0"/>
                      <a:ext cx="6000000" cy="2353798"/>
                    </a:xfrm>
                    <a:prstGeom prst="rect">
                      <a:avLst/>
                    </a:prstGeom>
                  </pic:spPr>
                </pic:pic>
              </a:graphicData>
            </a:graphic>
          </wp:inline>
        </w:drawing>
      </w:r>
    </w:p>
    <w:p w:rsidR="00B6113D" w:rsidRDefault="00A66234">
      <w:pPr>
        <w:pStyle w:val="Simplesubtitle"/>
      </w:pPr>
      <w:bookmarkStart w:id="1293" w:name="3.2.3.1.5.---Starter"/>
      <w:r>
        <w:t>Process starter activity:</w:t>
      </w:r>
      <w:bookmarkEnd w:id="1293"/>
    </w:p>
    <w:p w:rsidR="00B6113D" w:rsidRDefault="00A66234">
      <w:pPr>
        <w:spacing w:after="0"/>
      </w:pPr>
      <w:r>
        <w:t xml:space="preserve"> Name: ReceiveApprRequest</w:t>
      </w:r>
    </w:p>
    <w:p w:rsidR="00B6113D" w:rsidRDefault="00A66234">
      <w:pPr>
        <w:pStyle w:val="ListParagraph"/>
        <w:numPr>
          <w:ilvl w:val="0"/>
          <w:numId w:val="485"/>
        </w:numPr>
        <w:spacing w:after="0"/>
      </w:pPr>
      <w:r>
        <w:t xml:space="preserve"> Property Name: </w:t>
      </w:r>
      <w:r>
        <w:rPr>
          <w:b/>
          <w:i/>
        </w:rPr>
        <w:t>ReceiveApprRequest</w:t>
      </w:r>
    </w:p>
    <w:p w:rsidR="00B6113D" w:rsidRDefault="00A66234">
      <w:pPr>
        <w:pStyle w:val="ListParagraph"/>
        <w:numPr>
          <w:ilvl w:val="1"/>
          <w:numId w:val="485"/>
        </w:numPr>
        <w:spacing w:after="0"/>
      </w:pPr>
      <w:r>
        <w:t xml:space="preserve"> Type: </w:t>
      </w:r>
      <w:r>
        <w:rPr>
          <w:i/>
        </w:rPr>
        <w:t>com.tibco.be.bw.plugin.BEReceiveEvent</w:t>
      </w:r>
    </w:p>
    <w:p w:rsidR="00B6113D" w:rsidRDefault="00A66234">
      <w:pPr>
        <w:pStyle w:val="ListParagraph"/>
        <w:numPr>
          <w:ilvl w:val="1"/>
          <w:numId w:val="485"/>
        </w:numPr>
        <w:spacing w:after="0"/>
      </w:pPr>
      <w:r>
        <w:t xml:space="preserve"> Resource Type: </w:t>
      </w:r>
      <w:r>
        <w:rPr>
          <w:i/>
        </w:rPr>
        <w:t>ae.activities.BEReceiveEvent</w:t>
      </w:r>
    </w:p>
    <w:p w:rsidR="00B6113D" w:rsidRDefault="00A66234">
      <w:pPr>
        <w:pStyle w:val="ListParagraph"/>
        <w:numPr>
          <w:ilvl w:val="1"/>
          <w:numId w:val="485"/>
        </w:numPr>
        <w:spacing w:after="0"/>
      </w:pPr>
      <w:r>
        <w:t xml:space="preserve"> Description: </w:t>
      </w:r>
      <w:r>
        <w:rPr>
          <w:i/>
        </w:rPr>
        <w:t>receive request for appraisal</w:t>
      </w:r>
    </w:p>
    <w:p w:rsidR="00B6113D" w:rsidRDefault="00A66234">
      <w:pPr>
        <w:pStyle w:val="ListParagraph"/>
        <w:numPr>
          <w:ilvl w:val="1"/>
          <w:numId w:val="485"/>
        </w:numPr>
        <w:spacing w:after="0"/>
      </w:pPr>
      <w:r>
        <w:rPr>
          <w:i/>
        </w:rPr>
        <w:t>Configuration:</w:t>
      </w:r>
    </w:p>
    <w:p w:rsidR="00B6113D" w:rsidRDefault="00A66234">
      <w:pPr>
        <w:pStyle w:val="ListParagraph"/>
        <w:numPr>
          <w:ilvl w:val="2"/>
          <w:numId w:val="485"/>
        </w:numPr>
        <w:spacing w:after="0"/>
      </w:pPr>
      <w:r>
        <w:t xml:space="preserve">eventRef = </w:t>
      </w:r>
      <w:hyperlink w:anchor="3.2.3.9.1.---">
        <w:r>
          <w:rPr>
            <w:color w:val="0000FF"/>
            <w:u w:val="single"/>
          </w:rPr>
          <w:t>/pawn/Events/appraisalRequest.event</w:t>
        </w:r>
      </w:hyperlink>
      <w:r>
        <w:t xml:space="preserve"> </w:t>
      </w:r>
    </w:p>
    <w:p w:rsidR="00B6113D" w:rsidRDefault="00A66234">
      <w:pPr>
        <w:pStyle w:val="Simplesubtitle"/>
      </w:pPr>
      <w:bookmarkStart w:id="1294" w:name="3.2.3.1.5.---EndActivity"/>
      <w:r>
        <w:t>Process end activity:</w:t>
      </w:r>
      <w:bookmarkEnd w:id="1294"/>
    </w:p>
    <w:p w:rsidR="00B6113D" w:rsidRDefault="00A66234">
      <w:pPr>
        <w:spacing w:after="0"/>
      </w:pPr>
      <w:r>
        <w:t xml:space="preserve"> Name: E</w:t>
      </w:r>
      <w:r>
        <w:t>nd</w:t>
      </w:r>
    </w:p>
    <w:p w:rsidR="00B6113D" w:rsidRDefault="00A66234">
      <w:pPr>
        <w:pStyle w:val="Simplesubtitle"/>
      </w:pPr>
      <w:bookmarkStart w:id="1295" w:name="3.2.3.1.5.---ProcessVariables"/>
      <w:r>
        <w:t>Process variables:</w:t>
      </w:r>
      <w:bookmarkEnd w:id="1295"/>
    </w:p>
    <w:p w:rsidR="00B6113D" w:rsidRDefault="00A66234">
      <w:pPr>
        <w:spacing w:after="0"/>
      </w:pPr>
      <w:r>
        <w:t xml:space="preserve"> Schema: taskMin</w:t>
      </w:r>
    </w:p>
    <w:p w:rsidR="00B6113D" w:rsidRDefault="00A66234">
      <w:pPr>
        <w:pStyle w:val="ListParagraph"/>
        <w:numPr>
          <w:ilvl w:val="0"/>
          <w:numId w:val="486"/>
        </w:numPr>
        <w:spacing w:after="0"/>
      </w:pPr>
      <w:r>
        <w:t xml:space="preserve"> + root (Complex Type, required ) </w:t>
      </w:r>
    </w:p>
    <w:p w:rsidR="00B6113D" w:rsidRDefault="00A66234">
      <w:pPr>
        <w:pStyle w:val="ListParagraph"/>
        <w:numPr>
          <w:ilvl w:val="1"/>
          <w:numId w:val="486"/>
        </w:numPr>
        <w:spacing w:after="0"/>
      </w:pPr>
      <w:r>
        <w:t xml:space="preserve"> - confirm_subject(xsd:string,required)</w:t>
      </w:r>
    </w:p>
    <w:p w:rsidR="00B6113D" w:rsidRDefault="00A66234">
      <w:pPr>
        <w:pStyle w:val="ListParagraph"/>
        <w:numPr>
          <w:ilvl w:val="1"/>
          <w:numId w:val="486"/>
        </w:numPr>
        <w:spacing w:after="0"/>
      </w:pPr>
      <w:r>
        <w:t xml:space="preserve"> - value(xsd:int,required)</w:t>
      </w:r>
    </w:p>
    <w:p w:rsidR="00B6113D" w:rsidRDefault="00A66234">
      <w:pPr>
        <w:pStyle w:val="Simplesubtitle"/>
      </w:pPr>
      <w:bookmarkStart w:id="1296" w:name="3.2.3.1.5.---Activities"/>
      <w:r>
        <w:t>Activities:</w:t>
      </w:r>
      <w:bookmarkEnd w:id="1296"/>
    </w:p>
    <w:p w:rsidR="00B6113D" w:rsidRDefault="00A66234">
      <w:pPr>
        <w:pStyle w:val="Simplesubtitle"/>
      </w:pPr>
      <w:bookmarkStart w:id="1297" w:name="3.2.3.1.5.---InitMin"/>
      <w:r>
        <w:t xml:space="preserve"> Name: </w:t>
      </w:r>
      <w:r>
        <w:rPr>
          <w:i/>
        </w:rPr>
        <w:t>InitMin</w:t>
      </w:r>
      <w:bookmarkEnd w:id="1297"/>
    </w:p>
    <w:p w:rsidR="00B6113D" w:rsidRDefault="00A66234">
      <w:pPr>
        <w:pStyle w:val="ListParagraph"/>
        <w:numPr>
          <w:ilvl w:val="0"/>
          <w:numId w:val="487"/>
        </w:numPr>
        <w:spacing w:after="0"/>
      </w:pPr>
      <w:r>
        <w:t xml:space="preserve"> Type: </w:t>
      </w:r>
      <w:r>
        <w:rPr>
          <w:i/>
        </w:rPr>
        <w:t>com.tibco.pe.core.AssignActivity</w:t>
      </w:r>
    </w:p>
    <w:p w:rsidR="00B6113D" w:rsidRDefault="00A66234">
      <w:pPr>
        <w:pStyle w:val="ListParagraph"/>
        <w:numPr>
          <w:ilvl w:val="0"/>
          <w:numId w:val="487"/>
        </w:numPr>
        <w:spacing w:after="0"/>
      </w:pPr>
      <w:r>
        <w:t xml:space="preserve"> Resource Type: </w:t>
      </w:r>
      <w:r>
        <w:rPr>
          <w:i/>
        </w:rPr>
        <w:t>ae.activities.assignActivity</w:t>
      </w:r>
    </w:p>
    <w:p w:rsidR="00B6113D" w:rsidRDefault="00A66234">
      <w:pPr>
        <w:pStyle w:val="ListParagraph"/>
        <w:numPr>
          <w:ilvl w:val="0"/>
          <w:numId w:val="487"/>
        </w:numPr>
        <w:spacing w:after="0"/>
      </w:pPr>
      <w:r>
        <w:t xml:space="preserve"> Description: </w:t>
      </w:r>
      <w:r>
        <w:rPr>
          <w:i/>
        </w:rPr>
        <w:t>init taskMin process variable</w:t>
      </w:r>
    </w:p>
    <w:p w:rsidR="00B6113D" w:rsidRDefault="00A66234">
      <w:pPr>
        <w:pStyle w:val="ListParagraph"/>
        <w:numPr>
          <w:ilvl w:val="0"/>
          <w:numId w:val="487"/>
        </w:numPr>
        <w:spacing w:after="0"/>
      </w:pPr>
      <w:r>
        <w:rPr>
          <w:i/>
        </w:rPr>
        <w:t>Configuration:</w:t>
      </w:r>
    </w:p>
    <w:p w:rsidR="00B6113D" w:rsidRDefault="00A66234">
      <w:pPr>
        <w:pStyle w:val="ListParagraph"/>
        <w:numPr>
          <w:ilvl w:val="1"/>
          <w:numId w:val="487"/>
        </w:numPr>
        <w:spacing w:after="0"/>
      </w:pPr>
      <w:r>
        <w:t>variableName = taskMin</w:t>
      </w:r>
    </w:p>
    <w:p w:rsidR="00B6113D" w:rsidRDefault="00A66234">
      <w:pPr>
        <w:pStyle w:val="ListParagraph"/>
        <w:numPr>
          <w:ilvl w:val="0"/>
          <w:numId w:val="48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001"/>
        <w:gridCol w:w="424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/root/confirm_subject</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/root/value</w:t>
            </w:r>
          </w:p>
        </w:tc>
        <w:tc>
          <w:tcPr>
            <w:tcW w:w="9576" w:type="dxa"/>
            <w:shd w:val="clear" w:color="auto" w:fill="FFFFFF" w:themeFill="background1"/>
          </w:tcPr>
          <w:p w:rsidR="00B6113D" w:rsidRDefault="00A66234">
            <w:pPr>
              <w:spacing w:after="0"/>
            </w:pPr>
            <w:r>
              <w:t>1000000</w:t>
            </w:r>
          </w:p>
        </w:tc>
      </w:tr>
    </w:tbl>
    <w:p w:rsidR="00B6113D" w:rsidRDefault="00B6113D"/>
    <w:p w:rsidR="00B6113D" w:rsidRDefault="00A66234">
      <w:pPr>
        <w:pStyle w:val="Simplesubtitle"/>
      </w:pPr>
      <w:bookmarkStart w:id="1298" w:name="3.2.3.1.5.---PublishRVRequest"/>
      <w:r>
        <w:t xml:space="preserve"> Name: </w:t>
      </w:r>
      <w:r>
        <w:rPr>
          <w:i/>
        </w:rPr>
        <w:t>PublishRVRequest</w:t>
      </w:r>
      <w:bookmarkEnd w:id="1298"/>
    </w:p>
    <w:p w:rsidR="00B6113D" w:rsidRDefault="00A66234">
      <w:pPr>
        <w:pStyle w:val="ListParagraph"/>
        <w:numPr>
          <w:ilvl w:val="0"/>
          <w:numId w:val="488"/>
        </w:numPr>
        <w:spacing w:after="0"/>
      </w:pPr>
      <w:r>
        <w:t xml:space="preserve"> Type: </w:t>
      </w:r>
      <w:r>
        <w:rPr>
          <w:i/>
        </w:rPr>
        <w:t>com.tibco.plugin.tibrv.RVPubActivity</w:t>
      </w:r>
    </w:p>
    <w:p w:rsidR="00B6113D" w:rsidRDefault="00A66234">
      <w:pPr>
        <w:pStyle w:val="ListParagraph"/>
        <w:numPr>
          <w:ilvl w:val="0"/>
          <w:numId w:val="488"/>
        </w:numPr>
        <w:spacing w:after="0"/>
      </w:pPr>
      <w:r>
        <w:t xml:space="preserve"> Resource Type: </w:t>
      </w:r>
      <w:r>
        <w:rPr>
          <w:i/>
        </w:rPr>
        <w:t>ae.rvpalette.RVPubActivity</w:t>
      </w:r>
    </w:p>
    <w:p w:rsidR="00B6113D" w:rsidRDefault="00A66234">
      <w:pPr>
        <w:pStyle w:val="ListParagraph"/>
        <w:numPr>
          <w:ilvl w:val="0"/>
          <w:numId w:val="488"/>
        </w:numPr>
        <w:spacing w:after="0"/>
      </w:pPr>
      <w:r>
        <w:t xml:space="preserve"> Description: </w:t>
      </w:r>
      <w:r>
        <w:rPr>
          <w:i/>
        </w:rPr>
        <w:t>publish RV request for appraisal</w:t>
      </w:r>
    </w:p>
    <w:p w:rsidR="00B6113D" w:rsidRDefault="00A66234">
      <w:pPr>
        <w:pStyle w:val="ListParagraph"/>
        <w:numPr>
          <w:ilvl w:val="0"/>
          <w:numId w:val="488"/>
        </w:numPr>
        <w:spacing w:after="0"/>
      </w:pPr>
      <w:r>
        <w:rPr>
          <w:i/>
        </w:rPr>
        <w:lastRenderedPageBreak/>
        <w:t>Configuration:</w:t>
      </w:r>
    </w:p>
    <w:p w:rsidR="00B6113D" w:rsidRDefault="00A66234">
      <w:pPr>
        <w:pStyle w:val="ListParagraph"/>
        <w:numPr>
          <w:ilvl w:val="1"/>
          <w:numId w:val="488"/>
        </w:numPr>
        <w:spacing w:after="0"/>
      </w:pPr>
      <w:r>
        <w:t>wantsXMLCompliantFieldNames = true</w:t>
      </w:r>
    </w:p>
    <w:p w:rsidR="00B6113D" w:rsidRDefault="00A66234">
      <w:pPr>
        <w:pStyle w:val="ListParagraph"/>
        <w:numPr>
          <w:ilvl w:val="1"/>
          <w:numId w:val="488"/>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88"/>
        </w:numPr>
        <w:spacing w:after="0"/>
      </w:pPr>
      <w:r>
        <w:t>subject =</w:t>
      </w:r>
      <w:r>
        <w:t xml:space="preserve"> %%ENV%%.%%AppraisalRequestSubject%%</w:t>
      </w:r>
    </w:p>
    <w:p w:rsidR="00B6113D" w:rsidRDefault="00A66234">
      <w:pPr>
        <w:pStyle w:val="ListParagraph"/>
        <w:numPr>
          <w:ilvl w:val="1"/>
          <w:numId w:val="488"/>
        </w:numPr>
        <w:spacing w:after="0"/>
      </w:pPr>
      <w:r>
        <w:t>xsdString</w:t>
      </w:r>
    </w:p>
    <w:p w:rsidR="00B6113D" w:rsidRDefault="00A66234">
      <w:pPr>
        <w:pStyle w:val="ListParagraph"/>
        <w:numPr>
          <w:ilvl w:val="2"/>
          <w:numId w:val="488"/>
        </w:numPr>
        <w:spacing w:after="0"/>
      </w:pPr>
      <w:r>
        <w:t xml:space="preserve"> - </w:t>
      </w:r>
      <w:hyperlink w:anchor="null---">
        <w:r>
          <w:rPr>
            <w:color w:val="0000FF"/>
            <w:u w:val="single"/>
          </w:rPr>
          <w:t>ApprRequest</w:t>
        </w:r>
      </w:hyperlink>
      <w:r>
        <w:t xml:space="preserve"> (XML Element Reference, required ) </w:t>
      </w:r>
    </w:p>
    <w:p w:rsidR="00B6113D" w:rsidRDefault="00A66234">
      <w:pPr>
        <w:pStyle w:val="ListParagraph"/>
        <w:numPr>
          <w:ilvl w:val="0"/>
          <w:numId w:val="48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40"/>
        <w:gridCol w:w="7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/ActivityInput/body/replySubj</w:t>
            </w:r>
          </w:p>
        </w:tc>
        <w:tc>
          <w:tcPr>
            <w:tcW w:w="9576" w:type="dxa"/>
            <w:shd w:val="clear" w:color="auto" w:fill="FFFFFF" w:themeFill="background1"/>
          </w:tcPr>
          <w:p w:rsidR="00B6113D" w:rsidRDefault="00A66234">
            <w:pPr>
              <w:spacing w:after="0"/>
            </w:pPr>
            <w:r>
              <w:t>concat($_globalVariables/ns:GlobalVariables/ENV,".",$_globalVariables/ns:GlobalVariables/AppraisalReplySubject)</w:t>
            </w:r>
          </w:p>
        </w:tc>
      </w:tr>
    </w:tbl>
    <w:p w:rsidR="00B6113D" w:rsidRDefault="00B6113D"/>
    <w:p w:rsidR="00B6113D" w:rsidRDefault="00A66234">
      <w:pPr>
        <w:pStyle w:val="Simplesubtitle"/>
      </w:pPr>
      <w:bookmarkStart w:id="1299" w:name="3.2.3.1.5.---SaveTaskMin"/>
      <w:r>
        <w:t xml:space="preserve"> Name: </w:t>
      </w:r>
      <w:r>
        <w:rPr>
          <w:i/>
        </w:rPr>
        <w:t>SaveTaskMin</w:t>
      </w:r>
      <w:bookmarkEnd w:id="1299"/>
    </w:p>
    <w:p w:rsidR="00B6113D" w:rsidRDefault="00A66234">
      <w:pPr>
        <w:pStyle w:val="ListParagraph"/>
        <w:numPr>
          <w:ilvl w:val="0"/>
          <w:numId w:val="489"/>
        </w:numPr>
        <w:spacing w:after="0"/>
      </w:pPr>
      <w:r>
        <w:t xml:space="preserve"> Type: </w:t>
      </w:r>
      <w:r>
        <w:rPr>
          <w:i/>
        </w:rPr>
        <w:t>com.tibco.pe.core.AssignActivity</w:t>
      </w:r>
    </w:p>
    <w:p w:rsidR="00B6113D" w:rsidRDefault="00A66234">
      <w:pPr>
        <w:pStyle w:val="ListParagraph"/>
        <w:numPr>
          <w:ilvl w:val="0"/>
          <w:numId w:val="489"/>
        </w:numPr>
        <w:spacing w:after="0"/>
      </w:pPr>
      <w:r>
        <w:t xml:space="preserve"> Resource Type: </w:t>
      </w:r>
      <w:r>
        <w:rPr>
          <w:i/>
        </w:rPr>
        <w:t>ae.activities.assignActivity</w:t>
      </w:r>
    </w:p>
    <w:p w:rsidR="00B6113D" w:rsidRDefault="00A66234">
      <w:pPr>
        <w:pStyle w:val="ListParagraph"/>
        <w:numPr>
          <w:ilvl w:val="0"/>
          <w:numId w:val="489"/>
        </w:numPr>
        <w:spacing w:after="0"/>
      </w:pPr>
      <w:r>
        <w:t xml:space="preserve"> Description: </w:t>
      </w:r>
      <w:r>
        <w:rPr>
          <w:i/>
        </w:rPr>
        <w:t>save appraiser with minimal task count</w:t>
      </w:r>
    </w:p>
    <w:p w:rsidR="00B6113D" w:rsidRDefault="00A66234">
      <w:pPr>
        <w:pStyle w:val="ListParagraph"/>
        <w:numPr>
          <w:ilvl w:val="0"/>
          <w:numId w:val="489"/>
        </w:numPr>
        <w:spacing w:after="0"/>
      </w:pPr>
      <w:r>
        <w:rPr>
          <w:i/>
        </w:rPr>
        <w:t>Configuration:</w:t>
      </w:r>
    </w:p>
    <w:p w:rsidR="00B6113D" w:rsidRDefault="00A66234">
      <w:pPr>
        <w:pStyle w:val="ListParagraph"/>
        <w:numPr>
          <w:ilvl w:val="1"/>
          <w:numId w:val="489"/>
        </w:numPr>
        <w:spacing w:after="0"/>
      </w:pPr>
      <w:r>
        <w:t>variableName = taskMin</w:t>
      </w:r>
    </w:p>
    <w:p w:rsidR="00B6113D" w:rsidRDefault="00A66234">
      <w:pPr>
        <w:pStyle w:val="ListParagraph"/>
        <w:numPr>
          <w:ilvl w:val="0"/>
          <w:numId w:val="48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99"/>
        <w:gridCol w:w="564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/root/confirm_subject</w:t>
            </w:r>
          </w:p>
        </w:tc>
        <w:tc>
          <w:tcPr>
            <w:tcW w:w="9576" w:type="dxa"/>
            <w:shd w:val="clear" w:color="auto" w:fill="FFFFFF" w:themeFill="background1"/>
          </w:tcPr>
          <w:p w:rsidR="00B6113D" w:rsidRDefault="00A66234">
            <w:pPr>
              <w:spacing w:after="0"/>
            </w:pPr>
            <w:r>
              <w:t>$WaitForReply/ActivityOutput/body/confirmSubj</w:t>
            </w:r>
          </w:p>
        </w:tc>
      </w:tr>
      <w:tr w:rsidR="00B6113D">
        <w:tc>
          <w:tcPr>
            <w:tcW w:w="9576" w:type="dxa"/>
            <w:shd w:val="clear" w:color="auto" w:fill="FFFFFF" w:themeFill="background1"/>
          </w:tcPr>
          <w:p w:rsidR="00B6113D" w:rsidRDefault="00A66234">
            <w:pPr>
              <w:spacing w:after="0"/>
            </w:pPr>
            <w:r>
              <w:t>/root/value</w:t>
            </w:r>
          </w:p>
        </w:tc>
        <w:tc>
          <w:tcPr>
            <w:tcW w:w="9576" w:type="dxa"/>
            <w:shd w:val="clear" w:color="auto" w:fill="FFFFFF" w:themeFill="background1"/>
          </w:tcPr>
          <w:p w:rsidR="00B6113D" w:rsidRDefault="00A66234">
            <w:pPr>
              <w:spacing w:after="0"/>
            </w:pPr>
            <w:r>
              <w:t>$WaitForReply/ActivityOutput/body/tasksNumber</w:t>
            </w:r>
          </w:p>
        </w:tc>
      </w:tr>
    </w:tbl>
    <w:p w:rsidR="00B6113D" w:rsidRDefault="00B6113D"/>
    <w:p w:rsidR="00B6113D" w:rsidRDefault="00A66234">
      <w:pPr>
        <w:pStyle w:val="Simplesubtitle"/>
      </w:pPr>
      <w:bookmarkStart w:id="1300" w:name="3.2.3.1.5.---SendApprResult"/>
      <w:r>
        <w:t xml:space="preserve"> Name: </w:t>
      </w:r>
      <w:r>
        <w:rPr>
          <w:i/>
        </w:rPr>
        <w:t>SendApprResult</w:t>
      </w:r>
      <w:bookmarkEnd w:id="1300"/>
    </w:p>
    <w:p w:rsidR="00B6113D" w:rsidRDefault="00A66234">
      <w:pPr>
        <w:pStyle w:val="ListParagraph"/>
        <w:numPr>
          <w:ilvl w:val="0"/>
          <w:numId w:val="490"/>
        </w:numPr>
        <w:spacing w:after="0"/>
      </w:pPr>
      <w:r>
        <w:t xml:space="preserve"> Type: </w:t>
      </w:r>
      <w:r>
        <w:rPr>
          <w:i/>
        </w:rPr>
        <w:t>com.tibco.plugin.jms.JMSQueueSendActivity</w:t>
      </w:r>
    </w:p>
    <w:p w:rsidR="00B6113D" w:rsidRDefault="00A66234">
      <w:pPr>
        <w:pStyle w:val="ListParagraph"/>
        <w:numPr>
          <w:ilvl w:val="0"/>
          <w:numId w:val="490"/>
        </w:numPr>
        <w:spacing w:after="0"/>
      </w:pPr>
      <w:r>
        <w:t xml:space="preserve"> Resource Type: </w:t>
      </w:r>
      <w:r>
        <w:rPr>
          <w:i/>
        </w:rPr>
        <w:t>ae.activities.JMSQueueSendActivity</w:t>
      </w:r>
    </w:p>
    <w:p w:rsidR="00B6113D" w:rsidRDefault="00A66234">
      <w:pPr>
        <w:pStyle w:val="ListParagraph"/>
        <w:numPr>
          <w:ilvl w:val="0"/>
          <w:numId w:val="490"/>
        </w:numPr>
        <w:spacing w:after="0"/>
      </w:pPr>
      <w:r>
        <w:t xml:space="preserve"> Description: </w:t>
      </w:r>
      <w:r>
        <w:rPr>
          <w:i/>
        </w:rPr>
        <w:t>send appraisal value to examination service</w:t>
      </w:r>
    </w:p>
    <w:p w:rsidR="00B6113D" w:rsidRDefault="00A66234">
      <w:pPr>
        <w:pStyle w:val="ListParagraph"/>
        <w:numPr>
          <w:ilvl w:val="0"/>
          <w:numId w:val="490"/>
        </w:numPr>
        <w:spacing w:after="0"/>
      </w:pPr>
      <w:r>
        <w:rPr>
          <w:i/>
        </w:rPr>
        <w:t>Configuration:</w:t>
      </w:r>
    </w:p>
    <w:p w:rsidR="00B6113D" w:rsidRDefault="00A66234">
      <w:pPr>
        <w:pStyle w:val="ListParagraph"/>
        <w:numPr>
          <w:ilvl w:val="1"/>
          <w:numId w:val="490"/>
        </w:numPr>
        <w:spacing w:after="0"/>
      </w:pPr>
      <w:r>
        <w:t>PermittedMessageType = XML Text</w:t>
      </w:r>
    </w:p>
    <w:p w:rsidR="00B6113D" w:rsidRDefault="00A66234">
      <w:pPr>
        <w:pStyle w:val="ListParagraph"/>
        <w:numPr>
          <w:ilvl w:val="1"/>
          <w:numId w:val="490"/>
        </w:numPr>
        <w:spacing w:after="0"/>
      </w:pPr>
      <w:r>
        <w:t>SessionAttributes</w:t>
      </w:r>
    </w:p>
    <w:p w:rsidR="00B6113D" w:rsidRDefault="00A66234">
      <w:pPr>
        <w:pStyle w:val="ListParagraph"/>
        <w:numPr>
          <w:ilvl w:val="2"/>
          <w:numId w:val="490"/>
        </w:numPr>
        <w:spacing w:after="0"/>
      </w:pPr>
      <w:r>
        <w:t>transacted = false</w:t>
      </w:r>
    </w:p>
    <w:p w:rsidR="00B6113D" w:rsidRDefault="00A66234">
      <w:pPr>
        <w:pStyle w:val="ListParagraph"/>
        <w:numPr>
          <w:ilvl w:val="2"/>
          <w:numId w:val="490"/>
        </w:numPr>
        <w:spacing w:after="0"/>
      </w:pPr>
      <w:r>
        <w:t>acknowledgeMode = 1</w:t>
      </w:r>
    </w:p>
    <w:p w:rsidR="00B6113D" w:rsidRDefault="00A66234">
      <w:pPr>
        <w:pStyle w:val="ListParagraph"/>
        <w:numPr>
          <w:ilvl w:val="2"/>
          <w:numId w:val="490"/>
        </w:numPr>
        <w:spacing w:after="0"/>
      </w:pPr>
      <w:r>
        <w:t>maxSessions = 1</w:t>
      </w:r>
    </w:p>
    <w:p w:rsidR="00B6113D" w:rsidRDefault="00A66234">
      <w:pPr>
        <w:pStyle w:val="ListParagraph"/>
        <w:numPr>
          <w:ilvl w:val="2"/>
          <w:numId w:val="490"/>
        </w:numPr>
        <w:spacing w:after="0"/>
      </w:pPr>
      <w:r>
        <w:t>destination = %%ENV%%.%%QueueApprResult%%</w:t>
      </w:r>
    </w:p>
    <w:p w:rsidR="00B6113D" w:rsidRDefault="00A66234">
      <w:pPr>
        <w:pStyle w:val="ListParagraph"/>
        <w:numPr>
          <w:ilvl w:val="1"/>
          <w:numId w:val="490"/>
        </w:numPr>
        <w:spacing w:after="0"/>
      </w:pPr>
      <w:r>
        <w:t>ConfigurableHeaders</w:t>
      </w:r>
    </w:p>
    <w:p w:rsidR="00B6113D" w:rsidRDefault="00A66234">
      <w:pPr>
        <w:pStyle w:val="ListParagraph"/>
        <w:numPr>
          <w:ilvl w:val="2"/>
          <w:numId w:val="490"/>
        </w:numPr>
        <w:spacing w:after="0"/>
      </w:pPr>
      <w:r>
        <w:t>JMSDeliveryMode = PERSISTENT</w:t>
      </w:r>
    </w:p>
    <w:p w:rsidR="00B6113D" w:rsidRDefault="00A66234">
      <w:pPr>
        <w:pStyle w:val="ListParagraph"/>
        <w:numPr>
          <w:ilvl w:val="2"/>
          <w:numId w:val="490"/>
        </w:numPr>
        <w:spacing w:after="0"/>
      </w:pPr>
      <w:r>
        <w:t>JMSExpiration = 0</w:t>
      </w:r>
    </w:p>
    <w:p w:rsidR="00B6113D" w:rsidRDefault="00A66234">
      <w:pPr>
        <w:pStyle w:val="ListParagraph"/>
        <w:numPr>
          <w:ilvl w:val="2"/>
          <w:numId w:val="490"/>
        </w:numPr>
        <w:spacing w:after="0"/>
      </w:pPr>
      <w:r>
        <w:t>JMSPriority = 4</w:t>
      </w:r>
    </w:p>
    <w:p w:rsidR="00B6113D" w:rsidRDefault="00A66234">
      <w:pPr>
        <w:pStyle w:val="ListParagraph"/>
        <w:numPr>
          <w:ilvl w:val="1"/>
          <w:numId w:val="490"/>
        </w:numPr>
        <w:spacing w:after="0"/>
      </w:pPr>
      <w:r>
        <w:t xml:space="preserve">ConnectionReference = </w:t>
      </w:r>
      <w:hyperlink w:anchor="3.2.3.5.1.---">
        <w:r>
          <w:rPr>
            <w:color w:val="0000FF"/>
            <w:u w:val="single"/>
          </w:rPr>
          <w:t>/SharedJMSResources/JMSConn.sharedjmscon</w:t>
        </w:r>
      </w:hyperlink>
      <w:r>
        <w:t xml:space="preserve"> </w:t>
      </w:r>
    </w:p>
    <w:p w:rsidR="00B6113D" w:rsidRDefault="00A66234">
      <w:pPr>
        <w:pStyle w:val="ListParagraph"/>
        <w:numPr>
          <w:ilvl w:val="1"/>
          <w:numId w:val="490"/>
        </w:numPr>
        <w:spacing w:after="0"/>
      </w:pPr>
      <w:r>
        <w:t xml:space="preserve">ApplicationProperties = </w:t>
      </w:r>
    </w:p>
    <w:p w:rsidR="00B6113D" w:rsidRDefault="00A66234">
      <w:pPr>
        <w:pStyle w:val="ListParagraph"/>
        <w:numPr>
          <w:ilvl w:val="1"/>
          <w:numId w:val="490"/>
        </w:numPr>
        <w:spacing w:after="0"/>
      </w:pPr>
      <w:r>
        <w:t>InDataxsdString</w:t>
      </w:r>
    </w:p>
    <w:p w:rsidR="00B6113D" w:rsidRDefault="00A66234">
      <w:pPr>
        <w:pStyle w:val="ListParagraph"/>
        <w:numPr>
          <w:ilvl w:val="2"/>
          <w:numId w:val="490"/>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49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89"/>
        <w:gridCol w:w="545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/ActivityInput/Body/ApprResult/customerName / nil</w:t>
            </w:r>
          </w:p>
        </w:tc>
        <w:tc>
          <w:tcPr>
            <w:tcW w:w="9576" w:type="dxa"/>
            <w:shd w:val="clear" w:color="auto" w:fill="FFFFFF" w:themeFill="background1"/>
          </w:tcPr>
          <w:p w:rsidR="00B6113D" w:rsidRDefault="00A66234">
            <w:pPr>
              <w:spacing w:after="0"/>
            </w:pPr>
            <w:r>
              <w:rPr>
                <w:i/>
              </w:rPr>
              <w:t xml:space="preserve"> [IF] &lt; $Sen</w:t>
            </w:r>
            <w:r>
              <w:rPr>
                <w:i/>
              </w:rPr>
              <w:t xml:space="preserve">dTaskConfirmation/ActivityOutput/body/customerName &gt; </w:t>
            </w:r>
            <w:r>
              <w:t xml:space="preserve"> [copy-of] </w:t>
            </w:r>
            <w:r>
              <w:lastRenderedPageBreak/>
              <w:t>$SendTaskConfirmation/ActivityOutput/body/customerName/@xsi:nil</w:t>
            </w:r>
          </w:p>
        </w:tc>
      </w:tr>
      <w:tr w:rsidR="00B6113D">
        <w:tc>
          <w:tcPr>
            <w:tcW w:w="9576" w:type="dxa"/>
            <w:shd w:val="clear" w:color="auto" w:fill="FFFFFF" w:themeFill="background1"/>
          </w:tcPr>
          <w:p w:rsidR="00B6113D" w:rsidRDefault="00A66234">
            <w:pPr>
              <w:spacing w:after="0"/>
            </w:pPr>
            <w:r>
              <w:lastRenderedPageBreak/>
              <w:t>/ActivityInput/Body/ApprResult/customerName</w:t>
            </w:r>
          </w:p>
        </w:tc>
        <w:tc>
          <w:tcPr>
            <w:tcW w:w="9576" w:type="dxa"/>
            <w:shd w:val="clear" w:color="auto" w:fill="FFFFFF" w:themeFill="background1"/>
          </w:tcPr>
          <w:p w:rsidR="00B6113D" w:rsidRDefault="00A66234">
            <w:pPr>
              <w:spacing w:after="0"/>
            </w:pPr>
            <w:r>
              <w:rPr>
                <w:i/>
              </w:rPr>
              <w:t xml:space="preserve"> [IF] &lt; $SendTaskConfirmation/ActivityOutput/body/customerName &gt; </w:t>
            </w:r>
            <w:r>
              <w:t>$SendTaskConfirmation/ActivityOutput/body/customerName</w:t>
            </w:r>
          </w:p>
        </w:tc>
      </w:tr>
      <w:tr w:rsidR="00B6113D">
        <w:tc>
          <w:tcPr>
            <w:tcW w:w="9576" w:type="dxa"/>
            <w:shd w:val="clear" w:color="auto" w:fill="FFFFFF" w:themeFill="background1"/>
          </w:tcPr>
          <w:p w:rsidR="00B6113D" w:rsidRDefault="00A66234">
            <w:pPr>
              <w:spacing w:after="0"/>
            </w:pPr>
            <w:r>
              <w:t>/ActivityInput/Body/ApprResult/realtyValue / nil</w:t>
            </w:r>
          </w:p>
        </w:tc>
        <w:tc>
          <w:tcPr>
            <w:tcW w:w="9576" w:type="dxa"/>
            <w:shd w:val="clear" w:color="auto" w:fill="FFFFFF" w:themeFill="background1"/>
          </w:tcPr>
          <w:p w:rsidR="00B6113D" w:rsidRDefault="00A66234">
            <w:pPr>
              <w:spacing w:after="0"/>
            </w:pPr>
            <w:r>
              <w:rPr>
                <w:i/>
              </w:rPr>
              <w:t xml:space="preserve"> [IF] &lt; $SendTaskConfirmation/ActivityOutput/body/realtyValue &gt; </w:t>
            </w:r>
            <w:r>
              <w:t xml:space="preserve"> [copy-of] $SendTaskConfirmation/ActivityOutput/body/realtyValue/@xsi:nil</w:t>
            </w:r>
          </w:p>
        </w:tc>
      </w:tr>
      <w:tr w:rsidR="00B6113D">
        <w:tc>
          <w:tcPr>
            <w:tcW w:w="9576" w:type="dxa"/>
            <w:shd w:val="clear" w:color="auto" w:fill="FFFFFF" w:themeFill="background1"/>
          </w:tcPr>
          <w:p w:rsidR="00B6113D" w:rsidRDefault="00A66234">
            <w:pPr>
              <w:spacing w:after="0"/>
            </w:pPr>
            <w:r>
              <w:t>/ActivityInp</w:t>
            </w:r>
            <w:r>
              <w:t>ut/Body/ApprResult/realtyValue</w:t>
            </w:r>
          </w:p>
        </w:tc>
        <w:tc>
          <w:tcPr>
            <w:tcW w:w="9576" w:type="dxa"/>
            <w:shd w:val="clear" w:color="auto" w:fill="FFFFFF" w:themeFill="background1"/>
          </w:tcPr>
          <w:p w:rsidR="00B6113D" w:rsidRDefault="00A66234">
            <w:pPr>
              <w:spacing w:after="0"/>
            </w:pPr>
            <w:r>
              <w:rPr>
                <w:i/>
              </w:rPr>
              <w:t xml:space="preserve"> [IF] &lt; $SendTaskConfirmation/ActivityOutput/body/realtyValue &gt; </w:t>
            </w:r>
            <w:r>
              <w:t>$SendTaskConfirmation/ActivityOutput/body/realtyValue</w:t>
            </w:r>
          </w:p>
        </w:tc>
      </w:tr>
    </w:tbl>
    <w:p w:rsidR="00B6113D" w:rsidRDefault="00B6113D"/>
    <w:p w:rsidR="00B6113D" w:rsidRDefault="00A66234">
      <w:pPr>
        <w:pStyle w:val="Simplesubtitle"/>
      </w:pPr>
      <w:bookmarkStart w:id="1301" w:name="3.2.3.1.5.---SendTaskConfirmation"/>
      <w:r>
        <w:t xml:space="preserve"> Name: </w:t>
      </w:r>
      <w:r>
        <w:rPr>
          <w:i/>
        </w:rPr>
        <w:t>SendTaskConfirmation</w:t>
      </w:r>
      <w:bookmarkEnd w:id="1301"/>
    </w:p>
    <w:p w:rsidR="00B6113D" w:rsidRDefault="00A66234">
      <w:pPr>
        <w:pStyle w:val="ListParagraph"/>
        <w:numPr>
          <w:ilvl w:val="0"/>
          <w:numId w:val="491"/>
        </w:numPr>
        <w:spacing w:after="0"/>
      </w:pPr>
      <w:r>
        <w:t xml:space="preserve"> Type: </w:t>
      </w:r>
      <w:r>
        <w:rPr>
          <w:i/>
        </w:rPr>
        <w:t>com.tibco.plugin.tibrv.RVRequestActivity</w:t>
      </w:r>
    </w:p>
    <w:p w:rsidR="00B6113D" w:rsidRDefault="00A66234">
      <w:pPr>
        <w:pStyle w:val="ListParagraph"/>
        <w:numPr>
          <w:ilvl w:val="0"/>
          <w:numId w:val="491"/>
        </w:numPr>
        <w:spacing w:after="0"/>
      </w:pPr>
      <w:r>
        <w:t xml:space="preserve"> Resource Type: </w:t>
      </w:r>
      <w:r>
        <w:rPr>
          <w:i/>
        </w:rPr>
        <w:t>ae.rvpalette.</w:t>
      </w:r>
      <w:r>
        <w:rPr>
          <w:i/>
        </w:rPr>
        <w:t>RVRequestActivity</w:t>
      </w:r>
    </w:p>
    <w:p w:rsidR="00B6113D" w:rsidRDefault="00A66234">
      <w:pPr>
        <w:pStyle w:val="ListParagraph"/>
        <w:numPr>
          <w:ilvl w:val="0"/>
          <w:numId w:val="491"/>
        </w:numPr>
        <w:spacing w:after="0"/>
      </w:pPr>
      <w:r>
        <w:t xml:space="preserve"> Description: </w:t>
      </w:r>
      <w:r>
        <w:rPr>
          <w:i/>
        </w:rPr>
        <w:t>send confirmation and details for appraisal then wait for reply including appraisal result</w:t>
      </w:r>
    </w:p>
    <w:p w:rsidR="00B6113D" w:rsidRDefault="00A66234">
      <w:pPr>
        <w:pStyle w:val="ListParagraph"/>
        <w:numPr>
          <w:ilvl w:val="0"/>
          <w:numId w:val="491"/>
        </w:numPr>
        <w:spacing w:after="0"/>
      </w:pPr>
      <w:r>
        <w:rPr>
          <w:i/>
        </w:rPr>
        <w:t>Configuration:</w:t>
      </w:r>
    </w:p>
    <w:p w:rsidR="00B6113D" w:rsidRDefault="00A66234">
      <w:pPr>
        <w:pStyle w:val="ListParagraph"/>
        <w:numPr>
          <w:ilvl w:val="1"/>
          <w:numId w:val="491"/>
        </w:numPr>
        <w:spacing w:after="0"/>
      </w:pPr>
      <w:r>
        <w:t>wantsValidationForOutput = true</w:t>
      </w:r>
    </w:p>
    <w:p w:rsidR="00B6113D" w:rsidRDefault="00A66234">
      <w:pPr>
        <w:pStyle w:val="ListParagraph"/>
        <w:numPr>
          <w:ilvl w:val="1"/>
          <w:numId w:val="491"/>
        </w:numPr>
        <w:spacing w:after="0"/>
      </w:pPr>
      <w:r>
        <w:t>wantsFiltrationForOutput  = true</w:t>
      </w:r>
    </w:p>
    <w:p w:rsidR="00B6113D" w:rsidRDefault="00A66234">
      <w:pPr>
        <w:pStyle w:val="ListParagraph"/>
        <w:numPr>
          <w:ilvl w:val="1"/>
          <w:numId w:val="491"/>
        </w:numPr>
        <w:spacing w:after="0"/>
      </w:pPr>
      <w:r>
        <w:t>wantsXMLCompliantFieldNames = true</w:t>
      </w:r>
    </w:p>
    <w:p w:rsidR="00B6113D" w:rsidRDefault="00A66234">
      <w:pPr>
        <w:pStyle w:val="ListParagraph"/>
        <w:numPr>
          <w:ilvl w:val="1"/>
          <w:numId w:val="491"/>
        </w:numPr>
        <w:spacing w:after="0"/>
      </w:pPr>
      <w:r>
        <w:t>wantsXMLCompliantFieldNamesOutput = true</w:t>
      </w:r>
    </w:p>
    <w:p w:rsidR="00B6113D" w:rsidRDefault="00A66234">
      <w:pPr>
        <w:pStyle w:val="ListParagraph"/>
        <w:numPr>
          <w:ilvl w:val="1"/>
          <w:numId w:val="491"/>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91"/>
        </w:numPr>
        <w:spacing w:after="0"/>
      </w:pPr>
      <w:r>
        <w:t xml:space="preserve">subject = </w:t>
      </w:r>
      <w:r>
        <w:rPr>
          <w:i/>
        </w:rPr>
        <w:t>$taskMin/root/confirm_subject</w:t>
      </w:r>
    </w:p>
    <w:p w:rsidR="00B6113D" w:rsidRDefault="00A66234">
      <w:pPr>
        <w:pStyle w:val="ListParagraph"/>
        <w:numPr>
          <w:ilvl w:val="1"/>
          <w:numId w:val="491"/>
        </w:numPr>
        <w:spacing w:after="0"/>
      </w:pPr>
      <w:r>
        <w:t>inputXsdString</w:t>
      </w:r>
    </w:p>
    <w:p w:rsidR="00B6113D" w:rsidRDefault="00A66234">
      <w:pPr>
        <w:pStyle w:val="ListParagraph"/>
        <w:numPr>
          <w:ilvl w:val="2"/>
          <w:numId w:val="491"/>
        </w:numPr>
        <w:spacing w:after="0"/>
      </w:pPr>
      <w:r>
        <w:t xml:space="preserve"> - </w:t>
      </w:r>
      <w:hyperlink w:anchor="null---">
        <w:r>
          <w:rPr>
            <w:color w:val="0000FF"/>
            <w:u w:val="single"/>
          </w:rPr>
          <w:t>ApprDetails</w:t>
        </w:r>
      </w:hyperlink>
      <w:r>
        <w:t xml:space="preserve"> (XML Element Refere</w:t>
      </w:r>
      <w:r>
        <w:t xml:space="preserve">nce, required ) </w:t>
      </w:r>
    </w:p>
    <w:p w:rsidR="00B6113D" w:rsidRDefault="00A66234">
      <w:pPr>
        <w:pStyle w:val="ListParagraph"/>
        <w:numPr>
          <w:ilvl w:val="1"/>
          <w:numId w:val="491"/>
        </w:numPr>
        <w:spacing w:after="0"/>
      </w:pPr>
      <w:r>
        <w:t>outputXsdString</w:t>
      </w:r>
    </w:p>
    <w:p w:rsidR="00B6113D" w:rsidRDefault="00A66234">
      <w:pPr>
        <w:pStyle w:val="ListParagraph"/>
        <w:numPr>
          <w:ilvl w:val="2"/>
          <w:numId w:val="491"/>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49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11"/>
        <w:gridCol w:w="663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/ActivityInput/subject</w:t>
            </w:r>
          </w:p>
        </w:tc>
        <w:tc>
          <w:tcPr>
            <w:tcW w:w="9576" w:type="dxa"/>
            <w:shd w:val="clear" w:color="auto" w:fill="FFFFFF" w:themeFill="background1"/>
          </w:tcPr>
          <w:p w:rsidR="00B6113D" w:rsidRDefault="00A66234">
            <w:pPr>
              <w:spacing w:after="0"/>
            </w:pPr>
            <w:r>
              <w:t>$taskMin/root/confirm_subject</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concat($_globalVariables/ns:GlobalVariables/ENV,".",$_globalVariables/ns:GlobalVariables/AppraisalResultSubject)</w:t>
            </w:r>
          </w:p>
        </w:tc>
      </w:tr>
      <w:tr w:rsidR="00B6113D">
        <w:tc>
          <w:tcPr>
            <w:tcW w:w="9576" w:type="dxa"/>
            <w:shd w:val="clear" w:color="auto" w:fill="FFFFFF" w:themeFill="background1"/>
          </w:tcPr>
          <w:p w:rsidR="00B6113D" w:rsidRDefault="00A66234">
            <w:pPr>
              <w:spacing w:after="0"/>
            </w:pPr>
            <w:r>
              <w:t>/ActivityInput/body/customerName/value-of</w:t>
            </w:r>
          </w:p>
        </w:tc>
        <w:tc>
          <w:tcPr>
            <w:tcW w:w="9576" w:type="dxa"/>
            <w:shd w:val="clear" w:color="auto" w:fill="FFFFFF" w:themeFill="background1"/>
          </w:tcPr>
          <w:p w:rsidR="00B6113D" w:rsidRDefault="00A66234">
            <w:pPr>
              <w:spacing w:after="0"/>
            </w:pPr>
            <w:r>
              <w:t>when ? exists($ReceiveApprRequest/ns4:BEReceiveEventOutput/ns6:appraisalRequest/customerName) : $Rec</w:t>
            </w:r>
            <w:r>
              <w:t xml:space="preserve">eiveApprRequest/ns4:BEReceiveEventOutput/ns6:appraisalRequest/customerName ; otherwise :  ; </w:t>
            </w:r>
          </w:p>
        </w:tc>
      </w:tr>
      <w:tr w:rsidR="00B6113D">
        <w:tc>
          <w:tcPr>
            <w:tcW w:w="9576" w:type="dxa"/>
            <w:shd w:val="clear" w:color="auto" w:fill="FFFFFF" w:themeFill="background1"/>
          </w:tcPr>
          <w:p w:rsidR="00B6113D" w:rsidRDefault="00A66234">
            <w:pPr>
              <w:spacing w:after="0"/>
            </w:pPr>
            <w:r>
              <w:t>/ActivityInput/body/realtyDetails/value-of</w:t>
            </w:r>
          </w:p>
        </w:tc>
        <w:tc>
          <w:tcPr>
            <w:tcW w:w="9576" w:type="dxa"/>
            <w:shd w:val="clear" w:color="auto" w:fill="FFFFFF" w:themeFill="background1"/>
          </w:tcPr>
          <w:p w:rsidR="00B6113D" w:rsidRDefault="00A66234">
            <w:pPr>
              <w:spacing w:after="0"/>
            </w:pPr>
            <w:r>
              <w:t>when ? exists($ReceiveApprRequest/ns4:BEReceiveEventOutput/ns6:appraisalRequest/realtyDetails) : $ReceiveApprRequest/ns</w:t>
            </w:r>
            <w:r>
              <w:t>4:BEReceiveEventOutput/ns6:appraisalReques</w:t>
            </w:r>
            <w:r>
              <w:lastRenderedPageBreak/>
              <w:t xml:space="preserve">t/realtyDetails ; otherwise :  ; </w:t>
            </w:r>
          </w:p>
        </w:tc>
      </w:tr>
    </w:tbl>
    <w:p w:rsidR="00B6113D" w:rsidRDefault="00B6113D"/>
    <w:p w:rsidR="00B6113D" w:rsidRDefault="00A66234">
      <w:pPr>
        <w:pStyle w:val="Simplesubtitle"/>
      </w:pPr>
      <w:bookmarkStart w:id="1302" w:name="3.2.3.1.5.---WaitForReply"/>
      <w:r>
        <w:t xml:space="preserve"> Name: </w:t>
      </w:r>
      <w:r>
        <w:rPr>
          <w:i/>
        </w:rPr>
        <w:t>WaitForReply</w:t>
      </w:r>
      <w:bookmarkEnd w:id="1302"/>
    </w:p>
    <w:p w:rsidR="00B6113D" w:rsidRDefault="00A66234">
      <w:pPr>
        <w:pStyle w:val="ListParagraph"/>
        <w:numPr>
          <w:ilvl w:val="0"/>
          <w:numId w:val="492"/>
        </w:numPr>
        <w:spacing w:after="0"/>
      </w:pPr>
      <w:r>
        <w:t xml:space="preserve"> Type: </w:t>
      </w:r>
      <w:r>
        <w:rPr>
          <w:i/>
        </w:rPr>
        <w:t>com.tibco.plugin.tibrv.RVSignalInActivity</w:t>
      </w:r>
    </w:p>
    <w:p w:rsidR="00B6113D" w:rsidRDefault="00A66234">
      <w:pPr>
        <w:pStyle w:val="ListParagraph"/>
        <w:numPr>
          <w:ilvl w:val="0"/>
          <w:numId w:val="492"/>
        </w:numPr>
        <w:spacing w:after="0"/>
      </w:pPr>
      <w:r>
        <w:t xml:space="preserve"> Resource Type: </w:t>
      </w:r>
      <w:r>
        <w:rPr>
          <w:i/>
        </w:rPr>
        <w:t>ae.rvpalette.rvSignalInActivity</w:t>
      </w:r>
    </w:p>
    <w:p w:rsidR="00B6113D" w:rsidRDefault="00A66234">
      <w:pPr>
        <w:pStyle w:val="ListParagraph"/>
        <w:numPr>
          <w:ilvl w:val="0"/>
          <w:numId w:val="492"/>
        </w:numPr>
        <w:spacing w:after="0"/>
      </w:pPr>
      <w:r>
        <w:t xml:space="preserve"> Description: </w:t>
      </w:r>
      <w:r>
        <w:rPr>
          <w:i/>
        </w:rPr>
        <w:t>wait for replies from appraisers</w:t>
      </w:r>
    </w:p>
    <w:p w:rsidR="00B6113D" w:rsidRDefault="00A66234">
      <w:pPr>
        <w:pStyle w:val="ListParagraph"/>
        <w:numPr>
          <w:ilvl w:val="0"/>
          <w:numId w:val="492"/>
        </w:numPr>
        <w:spacing w:after="0"/>
      </w:pPr>
      <w:r>
        <w:rPr>
          <w:i/>
        </w:rPr>
        <w:t>Configuration:</w:t>
      </w:r>
    </w:p>
    <w:p w:rsidR="00B6113D" w:rsidRDefault="00A66234">
      <w:pPr>
        <w:pStyle w:val="ListParagraph"/>
        <w:numPr>
          <w:ilvl w:val="1"/>
          <w:numId w:val="492"/>
        </w:numPr>
        <w:spacing w:after="0"/>
      </w:pPr>
      <w:r>
        <w:t>_eventTimeout = 60000</w:t>
      </w:r>
    </w:p>
    <w:p w:rsidR="00B6113D" w:rsidRDefault="00A66234">
      <w:pPr>
        <w:pStyle w:val="ListParagraph"/>
        <w:numPr>
          <w:ilvl w:val="1"/>
          <w:numId w:val="492"/>
        </w:numPr>
        <w:spacing w:after="0"/>
      </w:pPr>
      <w:r>
        <w:t>wantsValidationForOutput = true</w:t>
      </w:r>
    </w:p>
    <w:p w:rsidR="00B6113D" w:rsidRDefault="00A66234">
      <w:pPr>
        <w:pStyle w:val="ListParagraph"/>
        <w:numPr>
          <w:ilvl w:val="1"/>
          <w:numId w:val="492"/>
        </w:numPr>
        <w:spacing w:after="0"/>
      </w:pPr>
      <w:r>
        <w:t>wantsFiltrationForOutput = true</w:t>
      </w:r>
    </w:p>
    <w:p w:rsidR="00B6113D" w:rsidRDefault="00A66234">
      <w:pPr>
        <w:pStyle w:val="ListParagraph"/>
        <w:numPr>
          <w:ilvl w:val="1"/>
          <w:numId w:val="492"/>
        </w:numPr>
        <w:spacing w:after="0"/>
      </w:pPr>
      <w:r>
        <w:t>wantsXMLCompliantFieldNames = true</w:t>
      </w:r>
    </w:p>
    <w:p w:rsidR="00B6113D" w:rsidRDefault="00A66234">
      <w:pPr>
        <w:pStyle w:val="ListParagraph"/>
        <w:numPr>
          <w:ilvl w:val="1"/>
          <w:numId w:val="492"/>
        </w:numPr>
        <w:spacing w:after="0"/>
      </w:pPr>
      <w:r>
        <w:t>subject = %%ENV%%.%%AppraisalReplySubject%%</w:t>
      </w:r>
    </w:p>
    <w:p w:rsidR="00B6113D" w:rsidRDefault="00A66234">
      <w:pPr>
        <w:pStyle w:val="ListParagraph"/>
        <w:numPr>
          <w:ilvl w:val="1"/>
          <w:numId w:val="492"/>
        </w:numPr>
        <w:spacing w:after="0"/>
      </w:pPr>
      <w:r>
        <w:t xml:space="preserve">sharedChannel = </w:t>
      </w:r>
      <w:hyperlink w:anchor="3.2.3.4.1.---">
        <w:r>
          <w:rPr>
            <w:color w:val="0000FF"/>
            <w:u w:val="single"/>
          </w:rPr>
          <w:t>/SharedConnections/RVTransport.rvtransport</w:t>
        </w:r>
      </w:hyperlink>
      <w:r>
        <w:t xml:space="preserve"> </w:t>
      </w:r>
    </w:p>
    <w:p w:rsidR="00B6113D" w:rsidRDefault="00A66234">
      <w:pPr>
        <w:pStyle w:val="ListParagraph"/>
        <w:numPr>
          <w:ilvl w:val="1"/>
          <w:numId w:val="492"/>
        </w:numPr>
        <w:spacing w:after="0"/>
      </w:pPr>
      <w:r>
        <w:t>xsdString</w:t>
      </w:r>
    </w:p>
    <w:p w:rsidR="00B6113D" w:rsidRDefault="00A66234">
      <w:pPr>
        <w:pStyle w:val="ListParagraph"/>
        <w:numPr>
          <w:ilvl w:val="2"/>
          <w:numId w:val="492"/>
        </w:numPr>
        <w:spacing w:after="0"/>
      </w:pPr>
      <w:r>
        <w:t xml:space="preserve"> - </w:t>
      </w:r>
      <w:hyperlink w:anchor="null---">
        <w:r>
          <w:rPr>
            <w:color w:val="0000FF"/>
            <w:u w:val="single"/>
          </w:rPr>
          <w:t>ApprReply</w:t>
        </w:r>
      </w:hyperlink>
      <w:r>
        <w:t xml:space="preserve"> (XML Element Reference, required ) </w:t>
      </w:r>
    </w:p>
    <w:p w:rsidR="00B6113D" w:rsidRDefault="00A66234">
      <w:pPr>
        <w:pStyle w:val="Simplesubtitle"/>
      </w:pPr>
      <w:bookmarkStart w:id="1303" w:name="3.2.3.1.5.---Transitions"/>
      <w:r>
        <w:t>Transitions:</w:t>
      </w:r>
      <w:bookmarkEnd w:id="1303"/>
    </w:p>
    <w:p w:rsidR="00B6113D" w:rsidRDefault="00A66234">
      <w:pPr>
        <w:pStyle w:val="ListParagraph"/>
        <w:numPr>
          <w:ilvl w:val="0"/>
          <w:numId w:val="493"/>
        </w:numPr>
        <w:spacing w:after="0"/>
      </w:pPr>
      <w:r>
        <w:t xml:space="preserve"> From: </w:t>
      </w:r>
      <w:r>
        <w:rPr>
          <w:b/>
          <w:i/>
        </w:rPr>
        <w:t>Choose the least busy appraiser</w:t>
      </w:r>
      <w:r>
        <w:t xml:space="preserve"> -To: </w:t>
      </w:r>
      <w:r>
        <w:rPr>
          <w:b/>
          <w:i/>
        </w:rPr>
        <w:t>end</w:t>
      </w:r>
    </w:p>
    <w:p w:rsidR="00B6113D" w:rsidRDefault="00A66234">
      <w:pPr>
        <w:pStyle w:val="ListParagraph"/>
        <w:numPr>
          <w:ilvl w:val="1"/>
          <w:numId w:val="493"/>
        </w:numPr>
        <w:spacing w:after="0"/>
      </w:pPr>
      <w:r>
        <w:t xml:space="preserve"> Label: </w:t>
      </w:r>
    </w:p>
    <w:p w:rsidR="00B6113D" w:rsidRDefault="00A66234">
      <w:pPr>
        <w:pStyle w:val="ListParagraph"/>
        <w:numPr>
          <w:ilvl w:val="1"/>
          <w:numId w:val="493"/>
        </w:numPr>
        <w:spacing w:after="0"/>
      </w:pPr>
      <w:r>
        <w:t xml:space="preserve"> Condition: </w:t>
      </w:r>
      <w:r>
        <w:rPr>
          <w:i/>
        </w:rPr>
        <w:t xml:space="preserve"> Success </w:t>
      </w:r>
    </w:p>
    <w:p w:rsidR="00B6113D" w:rsidRDefault="00A66234">
      <w:pPr>
        <w:pStyle w:val="ListParagraph"/>
        <w:numPr>
          <w:ilvl w:val="1"/>
          <w:numId w:val="493"/>
        </w:numPr>
        <w:spacing w:after="0"/>
      </w:pPr>
      <w:r>
        <w:t xml:space="preserve"> Description: </w:t>
      </w:r>
    </w:p>
    <w:p w:rsidR="00B6113D" w:rsidRDefault="00A66234">
      <w:pPr>
        <w:pStyle w:val="ListParagraph"/>
        <w:numPr>
          <w:ilvl w:val="0"/>
          <w:numId w:val="494"/>
        </w:numPr>
        <w:spacing w:after="0"/>
      </w:pPr>
      <w:r>
        <w:t xml:space="preserve"> From: </w:t>
      </w:r>
      <w:r>
        <w:rPr>
          <w:b/>
          <w:i/>
        </w:rPr>
        <w:t xml:space="preserve">Critical </w:t>
      </w:r>
      <w:r>
        <w:rPr>
          <w:b/>
          <w:i/>
        </w:rPr>
        <w:t>section</w:t>
      </w:r>
      <w:r>
        <w:t xml:space="preserve"> -To: </w:t>
      </w:r>
      <w:r>
        <w:rPr>
          <w:b/>
          <w:i/>
        </w:rPr>
        <w:t>SendTaskConfirmation</w:t>
      </w:r>
    </w:p>
    <w:p w:rsidR="00B6113D" w:rsidRDefault="00A66234">
      <w:pPr>
        <w:pStyle w:val="ListParagraph"/>
        <w:numPr>
          <w:ilvl w:val="1"/>
          <w:numId w:val="494"/>
        </w:numPr>
        <w:spacing w:after="0"/>
      </w:pPr>
      <w:r>
        <w:t xml:space="preserve"> Label: </w:t>
      </w:r>
    </w:p>
    <w:p w:rsidR="00B6113D" w:rsidRDefault="00A66234">
      <w:pPr>
        <w:pStyle w:val="ListParagraph"/>
        <w:numPr>
          <w:ilvl w:val="1"/>
          <w:numId w:val="494"/>
        </w:numPr>
        <w:spacing w:after="0"/>
      </w:pPr>
      <w:r>
        <w:t xml:space="preserve"> Condition: </w:t>
      </w:r>
      <w:r>
        <w:rPr>
          <w:i/>
        </w:rPr>
        <w:t xml:space="preserve"> Success </w:t>
      </w:r>
    </w:p>
    <w:p w:rsidR="00B6113D" w:rsidRDefault="00A66234">
      <w:pPr>
        <w:pStyle w:val="ListParagraph"/>
        <w:numPr>
          <w:ilvl w:val="1"/>
          <w:numId w:val="494"/>
        </w:numPr>
        <w:spacing w:after="0"/>
      </w:pPr>
      <w:r>
        <w:t xml:space="preserve"> Description: </w:t>
      </w:r>
    </w:p>
    <w:p w:rsidR="00B6113D" w:rsidRDefault="00A66234">
      <w:pPr>
        <w:pStyle w:val="ListParagraph"/>
        <w:numPr>
          <w:ilvl w:val="0"/>
          <w:numId w:val="495"/>
        </w:numPr>
        <w:spacing w:after="0"/>
      </w:pPr>
      <w:r>
        <w:t xml:space="preserve"> From: </w:t>
      </w:r>
      <w:r>
        <w:rPr>
          <w:b/>
          <w:i/>
        </w:rPr>
        <w:t>InitMin</w:t>
      </w:r>
      <w:r>
        <w:t xml:space="preserve"> -To: </w:t>
      </w:r>
      <w:r>
        <w:rPr>
          <w:b/>
          <w:i/>
        </w:rPr>
        <w:t>PublishRVRequest</w:t>
      </w:r>
    </w:p>
    <w:p w:rsidR="00B6113D" w:rsidRDefault="00A66234">
      <w:pPr>
        <w:pStyle w:val="ListParagraph"/>
        <w:numPr>
          <w:ilvl w:val="1"/>
          <w:numId w:val="495"/>
        </w:numPr>
        <w:spacing w:after="0"/>
      </w:pPr>
      <w:r>
        <w:t xml:space="preserve"> Label: </w:t>
      </w:r>
    </w:p>
    <w:p w:rsidR="00B6113D" w:rsidRDefault="00A66234">
      <w:pPr>
        <w:pStyle w:val="ListParagraph"/>
        <w:numPr>
          <w:ilvl w:val="1"/>
          <w:numId w:val="495"/>
        </w:numPr>
        <w:spacing w:after="0"/>
      </w:pPr>
      <w:r>
        <w:t xml:space="preserve"> Condition: </w:t>
      </w:r>
      <w:r>
        <w:rPr>
          <w:i/>
        </w:rPr>
        <w:t xml:space="preserve">  Success </w:t>
      </w:r>
    </w:p>
    <w:p w:rsidR="00B6113D" w:rsidRDefault="00A66234">
      <w:pPr>
        <w:pStyle w:val="ListParagraph"/>
        <w:numPr>
          <w:ilvl w:val="1"/>
          <w:numId w:val="495"/>
        </w:numPr>
        <w:spacing w:after="0"/>
      </w:pPr>
      <w:r>
        <w:t xml:space="preserve"> Description: </w:t>
      </w:r>
    </w:p>
    <w:p w:rsidR="00B6113D" w:rsidRDefault="00A66234">
      <w:pPr>
        <w:pStyle w:val="ListParagraph"/>
        <w:numPr>
          <w:ilvl w:val="0"/>
          <w:numId w:val="496"/>
        </w:numPr>
        <w:spacing w:after="0"/>
      </w:pPr>
      <w:r>
        <w:t xml:space="preserve"> From: </w:t>
      </w:r>
      <w:r>
        <w:rPr>
          <w:b/>
          <w:i/>
        </w:rPr>
        <w:t>PublishRVRequest</w:t>
      </w:r>
      <w:r>
        <w:t xml:space="preserve"> -To: </w:t>
      </w:r>
      <w:r>
        <w:rPr>
          <w:b/>
          <w:i/>
        </w:rPr>
        <w:t>Choose the least busy appraiser</w:t>
      </w:r>
    </w:p>
    <w:p w:rsidR="00B6113D" w:rsidRDefault="00A66234">
      <w:pPr>
        <w:pStyle w:val="ListParagraph"/>
        <w:numPr>
          <w:ilvl w:val="1"/>
          <w:numId w:val="496"/>
        </w:numPr>
        <w:spacing w:after="0"/>
      </w:pPr>
      <w:r>
        <w:t xml:space="preserve"> Label: </w:t>
      </w:r>
    </w:p>
    <w:p w:rsidR="00B6113D" w:rsidRDefault="00A66234">
      <w:pPr>
        <w:pStyle w:val="ListParagraph"/>
        <w:numPr>
          <w:ilvl w:val="1"/>
          <w:numId w:val="496"/>
        </w:numPr>
        <w:spacing w:after="0"/>
      </w:pPr>
      <w:r>
        <w:t xml:space="preserve"> Condition: </w:t>
      </w:r>
      <w:r>
        <w:rPr>
          <w:i/>
        </w:rPr>
        <w:t xml:space="preserve"> Success </w:t>
      </w:r>
    </w:p>
    <w:p w:rsidR="00B6113D" w:rsidRDefault="00A66234">
      <w:pPr>
        <w:pStyle w:val="ListParagraph"/>
        <w:numPr>
          <w:ilvl w:val="1"/>
          <w:numId w:val="496"/>
        </w:numPr>
        <w:spacing w:after="0"/>
      </w:pPr>
      <w:r>
        <w:t xml:space="preserve"> Description: </w:t>
      </w:r>
    </w:p>
    <w:p w:rsidR="00B6113D" w:rsidRDefault="00A66234">
      <w:pPr>
        <w:pStyle w:val="ListParagraph"/>
        <w:numPr>
          <w:ilvl w:val="0"/>
          <w:numId w:val="497"/>
        </w:numPr>
        <w:spacing w:after="0"/>
      </w:pPr>
      <w:r>
        <w:t xml:space="preserve"> From: </w:t>
      </w:r>
      <w:r>
        <w:rPr>
          <w:b/>
          <w:i/>
        </w:rPr>
        <w:t>ReceiveApprRequest</w:t>
      </w:r>
      <w:r>
        <w:t xml:space="preserve"> -To: </w:t>
      </w:r>
      <w:r>
        <w:rPr>
          <w:b/>
          <w:i/>
        </w:rPr>
        <w:t>Critical section</w:t>
      </w:r>
    </w:p>
    <w:p w:rsidR="00B6113D" w:rsidRDefault="00A66234">
      <w:pPr>
        <w:pStyle w:val="ListParagraph"/>
        <w:numPr>
          <w:ilvl w:val="1"/>
          <w:numId w:val="497"/>
        </w:numPr>
        <w:spacing w:after="0"/>
      </w:pPr>
      <w:r>
        <w:t xml:space="preserve"> Label: </w:t>
      </w:r>
    </w:p>
    <w:p w:rsidR="00B6113D" w:rsidRDefault="00A66234">
      <w:pPr>
        <w:pStyle w:val="ListParagraph"/>
        <w:numPr>
          <w:ilvl w:val="1"/>
          <w:numId w:val="497"/>
        </w:numPr>
        <w:spacing w:after="0"/>
      </w:pPr>
      <w:r>
        <w:t xml:space="preserve"> Condition: </w:t>
      </w:r>
      <w:r>
        <w:rPr>
          <w:i/>
        </w:rPr>
        <w:t xml:space="preserve"> Success </w:t>
      </w:r>
    </w:p>
    <w:p w:rsidR="00B6113D" w:rsidRDefault="00A66234">
      <w:pPr>
        <w:pStyle w:val="ListParagraph"/>
        <w:numPr>
          <w:ilvl w:val="1"/>
          <w:numId w:val="497"/>
        </w:numPr>
        <w:spacing w:after="0"/>
      </w:pPr>
      <w:r>
        <w:t xml:space="preserve"> Description: </w:t>
      </w:r>
    </w:p>
    <w:p w:rsidR="00B6113D" w:rsidRDefault="00A66234">
      <w:pPr>
        <w:pStyle w:val="ListParagraph"/>
        <w:numPr>
          <w:ilvl w:val="0"/>
          <w:numId w:val="498"/>
        </w:numPr>
        <w:spacing w:after="0"/>
      </w:pPr>
      <w:r>
        <w:t xml:space="preserve"> From: </w:t>
      </w:r>
      <w:r>
        <w:rPr>
          <w:b/>
          <w:i/>
        </w:rPr>
        <w:t>SaveTaskMin</w:t>
      </w:r>
      <w:r>
        <w:t xml:space="preserve"> -To: </w:t>
      </w:r>
      <w:r>
        <w:rPr>
          <w:b/>
          <w:i/>
        </w:rPr>
        <w:t>end</w:t>
      </w:r>
    </w:p>
    <w:p w:rsidR="00B6113D" w:rsidRDefault="00A66234">
      <w:pPr>
        <w:pStyle w:val="ListParagraph"/>
        <w:numPr>
          <w:ilvl w:val="1"/>
          <w:numId w:val="498"/>
        </w:numPr>
        <w:spacing w:after="0"/>
      </w:pPr>
      <w:r>
        <w:t xml:space="preserve"> Label: </w:t>
      </w:r>
    </w:p>
    <w:p w:rsidR="00B6113D" w:rsidRDefault="00A66234">
      <w:pPr>
        <w:pStyle w:val="ListParagraph"/>
        <w:numPr>
          <w:ilvl w:val="1"/>
          <w:numId w:val="498"/>
        </w:numPr>
        <w:spacing w:after="0"/>
      </w:pPr>
      <w:r>
        <w:t xml:space="preserve"> Condition: </w:t>
      </w:r>
      <w:r>
        <w:rPr>
          <w:i/>
        </w:rPr>
        <w:t xml:space="preserve"> Success </w:t>
      </w:r>
    </w:p>
    <w:p w:rsidR="00B6113D" w:rsidRDefault="00A66234">
      <w:pPr>
        <w:pStyle w:val="ListParagraph"/>
        <w:numPr>
          <w:ilvl w:val="1"/>
          <w:numId w:val="498"/>
        </w:numPr>
        <w:spacing w:after="0"/>
      </w:pPr>
      <w:r>
        <w:t xml:space="preserve"> Description: </w:t>
      </w:r>
    </w:p>
    <w:p w:rsidR="00B6113D" w:rsidRDefault="00A66234">
      <w:pPr>
        <w:pStyle w:val="ListParagraph"/>
        <w:numPr>
          <w:ilvl w:val="0"/>
          <w:numId w:val="499"/>
        </w:numPr>
        <w:spacing w:after="0"/>
      </w:pPr>
      <w:r>
        <w:t xml:space="preserve"> From: </w:t>
      </w:r>
      <w:r>
        <w:rPr>
          <w:b/>
          <w:i/>
        </w:rPr>
        <w:t>SendApprResult</w:t>
      </w:r>
      <w:r>
        <w:t xml:space="preserve"> -To: </w:t>
      </w:r>
      <w:r>
        <w:rPr>
          <w:b/>
          <w:i/>
        </w:rPr>
        <w:t>End</w:t>
      </w:r>
    </w:p>
    <w:p w:rsidR="00B6113D" w:rsidRDefault="00A66234">
      <w:pPr>
        <w:pStyle w:val="ListParagraph"/>
        <w:numPr>
          <w:ilvl w:val="1"/>
          <w:numId w:val="499"/>
        </w:numPr>
        <w:spacing w:after="0"/>
      </w:pPr>
      <w:r>
        <w:t xml:space="preserve"> Label: </w:t>
      </w:r>
    </w:p>
    <w:p w:rsidR="00B6113D" w:rsidRDefault="00A66234">
      <w:pPr>
        <w:pStyle w:val="ListParagraph"/>
        <w:numPr>
          <w:ilvl w:val="1"/>
          <w:numId w:val="499"/>
        </w:numPr>
        <w:spacing w:after="0"/>
      </w:pPr>
      <w:r>
        <w:t xml:space="preserve"> Condition: </w:t>
      </w:r>
      <w:r>
        <w:rPr>
          <w:i/>
        </w:rPr>
        <w:t xml:space="preserve"> Success </w:t>
      </w:r>
    </w:p>
    <w:p w:rsidR="00B6113D" w:rsidRDefault="00A66234">
      <w:pPr>
        <w:pStyle w:val="ListParagraph"/>
        <w:numPr>
          <w:ilvl w:val="1"/>
          <w:numId w:val="499"/>
        </w:numPr>
        <w:spacing w:after="0"/>
      </w:pPr>
      <w:r>
        <w:t xml:space="preserve"> Descriptio</w:t>
      </w:r>
      <w:r>
        <w:t xml:space="preserve">n: </w:t>
      </w:r>
    </w:p>
    <w:p w:rsidR="00B6113D" w:rsidRDefault="00A66234">
      <w:pPr>
        <w:pStyle w:val="ListParagraph"/>
        <w:numPr>
          <w:ilvl w:val="0"/>
          <w:numId w:val="500"/>
        </w:numPr>
        <w:spacing w:after="0"/>
      </w:pPr>
      <w:r>
        <w:t xml:space="preserve"> From: </w:t>
      </w:r>
      <w:r>
        <w:rPr>
          <w:b/>
          <w:i/>
        </w:rPr>
        <w:t>SendTaskConfirmation</w:t>
      </w:r>
      <w:r>
        <w:t xml:space="preserve"> -To: </w:t>
      </w:r>
      <w:r>
        <w:rPr>
          <w:b/>
          <w:i/>
        </w:rPr>
        <w:t>SendApprResult</w:t>
      </w:r>
    </w:p>
    <w:p w:rsidR="00B6113D" w:rsidRDefault="00A66234">
      <w:pPr>
        <w:pStyle w:val="ListParagraph"/>
        <w:numPr>
          <w:ilvl w:val="1"/>
          <w:numId w:val="500"/>
        </w:numPr>
        <w:spacing w:after="0"/>
      </w:pPr>
      <w:r>
        <w:t xml:space="preserve"> Label: </w:t>
      </w:r>
    </w:p>
    <w:p w:rsidR="00B6113D" w:rsidRDefault="00A66234">
      <w:pPr>
        <w:pStyle w:val="ListParagraph"/>
        <w:numPr>
          <w:ilvl w:val="1"/>
          <w:numId w:val="500"/>
        </w:numPr>
        <w:spacing w:after="0"/>
      </w:pPr>
      <w:r>
        <w:lastRenderedPageBreak/>
        <w:t xml:space="preserve"> Condition: </w:t>
      </w:r>
      <w:r>
        <w:rPr>
          <w:i/>
        </w:rPr>
        <w:t xml:space="preserve"> Success </w:t>
      </w:r>
    </w:p>
    <w:p w:rsidR="00B6113D" w:rsidRDefault="00A66234">
      <w:pPr>
        <w:pStyle w:val="ListParagraph"/>
        <w:numPr>
          <w:ilvl w:val="1"/>
          <w:numId w:val="500"/>
        </w:numPr>
        <w:spacing w:after="0"/>
      </w:pPr>
      <w:r>
        <w:t xml:space="preserve"> Description: </w:t>
      </w:r>
    </w:p>
    <w:p w:rsidR="00B6113D" w:rsidRDefault="00A66234">
      <w:pPr>
        <w:pStyle w:val="ListParagraph"/>
        <w:numPr>
          <w:ilvl w:val="0"/>
          <w:numId w:val="501"/>
        </w:numPr>
        <w:spacing w:after="0"/>
      </w:pPr>
      <w:r>
        <w:t xml:space="preserve"> From: </w:t>
      </w:r>
      <w:r>
        <w:rPr>
          <w:b/>
          <w:i/>
        </w:rPr>
        <w:t>WaitForReply</w:t>
      </w:r>
      <w:r>
        <w:t xml:space="preserve"> -To: </w:t>
      </w:r>
      <w:r>
        <w:rPr>
          <w:b/>
          <w:i/>
        </w:rPr>
        <w:t>SaveTaskMin</w:t>
      </w:r>
    </w:p>
    <w:p w:rsidR="00B6113D" w:rsidRDefault="00A66234">
      <w:pPr>
        <w:pStyle w:val="ListParagraph"/>
        <w:numPr>
          <w:ilvl w:val="1"/>
          <w:numId w:val="501"/>
        </w:numPr>
        <w:spacing w:after="0"/>
      </w:pPr>
      <w:r>
        <w:t xml:space="preserve"> Label: </w:t>
      </w:r>
      <w:r>
        <w:rPr>
          <w:i/>
        </w:rPr>
        <w:t>smaller count of tasks</w:t>
      </w:r>
    </w:p>
    <w:p w:rsidR="00B6113D" w:rsidRDefault="00A66234">
      <w:pPr>
        <w:pStyle w:val="ListParagraph"/>
        <w:numPr>
          <w:ilvl w:val="1"/>
          <w:numId w:val="501"/>
        </w:numPr>
        <w:spacing w:after="0"/>
      </w:pPr>
      <w:r>
        <w:t xml:space="preserve">  Condition: </w:t>
      </w:r>
      <w:r>
        <w:rPr>
          <w:i/>
        </w:rPr>
        <w:t>$WaitForReply/ActivityOutput/body/tasksNumber &lt; $taskMin/root/value</w:t>
      </w:r>
    </w:p>
    <w:p w:rsidR="00B6113D" w:rsidRDefault="00A66234">
      <w:pPr>
        <w:pStyle w:val="ListParagraph"/>
        <w:numPr>
          <w:ilvl w:val="1"/>
          <w:numId w:val="501"/>
        </w:numPr>
        <w:spacing w:after="0"/>
      </w:pPr>
      <w:r>
        <w:t xml:space="preserve"> Description: </w:t>
      </w:r>
      <w:r>
        <w:rPr>
          <w:i/>
        </w:rPr>
        <w:t>appraiser's count of tasks is smaller than saved minimum</w:t>
      </w:r>
    </w:p>
    <w:p w:rsidR="00B6113D" w:rsidRDefault="00A66234">
      <w:pPr>
        <w:pStyle w:val="ListParagraph"/>
        <w:numPr>
          <w:ilvl w:val="0"/>
          <w:numId w:val="502"/>
        </w:numPr>
        <w:spacing w:after="0"/>
      </w:pPr>
      <w:r>
        <w:t xml:space="preserve"> From: </w:t>
      </w:r>
      <w:r>
        <w:rPr>
          <w:b/>
          <w:i/>
        </w:rPr>
        <w:t>WaitForReply</w:t>
      </w:r>
      <w:r>
        <w:t xml:space="preserve"> -To: </w:t>
      </w:r>
      <w:r>
        <w:rPr>
          <w:b/>
          <w:i/>
        </w:rPr>
        <w:t>end</w:t>
      </w:r>
    </w:p>
    <w:p w:rsidR="00B6113D" w:rsidRDefault="00A66234">
      <w:pPr>
        <w:pStyle w:val="ListParagraph"/>
        <w:numPr>
          <w:ilvl w:val="1"/>
          <w:numId w:val="502"/>
        </w:numPr>
        <w:spacing w:after="0"/>
      </w:pPr>
      <w:r>
        <w:t xml:space="preserve"> Label: </w:t>
      </w:r>
      <w:r>
        <w:rPr>
          <w:i/>
        </w:rPr>
        <w:t>greater count of tasks</w:t>
      </w:r>
    </w:p>
    <w:p w:rsidR="00B6113D" w:rsidRDefault="00A66234">
      <w:pPr>
        <w:pStyle w:val="ListParagraph"/>
        <w:numPr>
          <w:ilvl w:val="1"/>
          <w:numId w:val="502"/>
        </w:numPr>
        <w:spacing w:after="0"/>
      </w:pPr>
      <w:r>
        <w:t xml:space="preserve"> Condition: </w:t>
      </w:r>
      <w:r>
        <w:rPr>
          <w:i/>
        </w:rPr>
        <w:t>$WaitForReply/ActivityOutput/body/tasksNumber &gt;= $taskMin/root/value</w:t>
      </w:r>
    </w:p>
    <w:p w:rsidR="00B6113D" w:rsidRDefault="00A66234">
      <w:pPr>
        <w:pStyle w:val="ListParagraph"/>
        <w:numPr>
          <w:ilvl w:val="1"/>
          <w:numId w:val="502"/>
        </w:numPr>
        <w:spacing w:after="0"/>
      </w:pPr>
      <w:r>
        <w:t xml:space="preserve"> Description: </w:t>
      </w:r>
      <w:r>
        <w:rPr>
          <w:i/>
        </w:rPr>
        <w:t>appraiser's count of tasks is greater than (or equal to) saved minimum</w:t>
      </w:r>
    </w:p>
    <w:p w:rsidR="00B6113D" w:rsidRDefault="00A66234">
      <w:pPr>
        <w:pStyle w:val="ListParagraph"/>
        <w:numPr>
          <w:ilvl w:val="0"/>
          <w:numId w:val="503"/>
        </w:numPr>
        <w:spacing w:after="0"/>
      </w:pPr>
      <w:r>
        <w:t xml:space="preserve"> From: </w:t>
      </w:r>
      <w:r>
        <w:rPr>
          <w:b/>
          <w:i/>
        </w:rPr>
        <w:t>start</w:t>
      </w:r>
      <w:r>
        <w:t xml:space="preserve"> -To: </w:t>
      </w:r>
      <w:r>
        <w:rPr>
          <w:b/>
          <w:i/>
        </w:rPr>
        <w:t>InitMin</w:t>
      </w:r>
    </w:p>
    <w:p w:rsidR="00B6113D" w:rsidRDefault="00A66234">
      <w:pPr>
        <w:pStyle w:val="ListParagraph"/>
        <w:numPr>
          <w:ilvl w:val="1"/>
          <w:numId w:val="503"/>
        </w:numPr>
        <w:spacing w:after="0"/>
      </w:pPr>
      <w:r>
        <w:t xml:space="preserve"> Label: </w:t>
      </w:r>
    </w:p>
    <w:p w:rsidR="00B6113D" w:rsidRDefault="00A66234">
      <w:pPr>
        <w:pStyle w:val="ListParagraph"/>
        <w:numPr>
          <w:ilvl w:val="1"/>
          <w:numId w:val="503"/>
        </w:numPr>
        <w:spacing w:after="0"/>
      </w:pPr>
      <w:r>
        <w:t xml:space="preserve"> Condition: </w:t>
      </w:r>
      <w:r>
        <w:rPr>
          <w:i/>
        </w:rPr>
        <w:t xml:space="preserve"> Success </w:t>
      </w:r>
    </w:p>
    <w:p w:rsidR="00B6113D" w:rsidRDefault="00A66234">
      <w:pPr>
        <w:pStyle w:val="ListParagraph"/>
        <w:numPr>
          <w:ilvl w:val="1"/>
          <w:numId w:val="503"/>
        </w:numPr>
        <w:spacing w:after="0"/>
      </w:pPr>
      <w:r>
        <w:t xml:space="preserve"> Description: </w:t>
      </w:r>
    </w:p>
    <w:p w:rsidR="00B6113D" w:rsidRDefault="00A66234">
      <w:pPr>
        <w:pStyle w:val="ListParagraph"/>
        <w:numPr>
          <w:ilvl w:val="0"/>
          <w:numId w:val="504"/>
        </w:numPr>
        <w:spacing w:after="0"/>
      </w:pPr>
      <w:r>
        <w:t xml:space="preserve"> From: </w:t>
      </w:r>
      <w:r>
        <w:rPr>
          <w:b/>
          <w:i/>
        </w:rPr>
        <w:t>start</w:t>
      </w:r>
      <w:r>
        <w:t xml:space="preserve"> -To: </w:t>
      </w:r>
      <w:r>
        <w:rPr>
          <w:b/>
          <w:i/>
        </w:rPr>
        <w:t>WaitForReply</w:t>
      </w:r>
    </w:p>
    <w:p w:rsidR="00B6113D" w:rsidRDefault="00A66234">
      <w:pPr>
        <w:pStyle w:val="ListParagraph"/>
        <w:numPr>
          <w:ilvl w:val="1"/>
          <w:numId w:val="504"/>
        </w:numPr>
        <w:spacing w:after="0"/>
      </w:pPr>
      <w:r>
        <w:t xml:space="preserve"> Label: </w:t>
      </w:r>
    </w:p>
    <w:p w:rsidR="00B6113D" w:rsidRDefault="00A66234">
      <w:pPr>
        <w:pStyle w:val="ListParagraph"/>
        <w:numPr>
          <w:ilvl w:val="1"/>
          <w:numId w:val="504"/>
        </w:numPr>
        <w:spacing w:after="0"/>
      </w:pPr>
      <w:r>
        <w:t xml:space="preserve"> Condition: </w:t>
      </w:r>
      <w:r>
        <w:rPr>
          <w:i/>
        </w:rPr>
        <w:t xml:space="preserve"> Success </w:t>
      </w:r>
    </w:p>
    <w:p w:rsidR="00B6113D" w:rsidRDefault="00A66234">
      <w:pPr>
        <w:pStyle w:val="ListParagraph"/>
        <w:numPr>
          <w:ilvl w:val="1"/>
          <w:numId w:val="504"/>
        </w:numPr>
        <w:spacing w:after="0"/>
      </w:pPr>
      <w:r>
        <w:t xml:space="preserve"> Description: </w:t>
      </w:r>
    </w:p>
    <w:p w:rsidR="00B6113D" w:rsidRDefault="00A66234">
      <w:pPr>
        <w:pStyle w:val="Simplesubtitle"/>
      </w:pPr>
      <w:bookmarkStart w:id="1304" w:name="3.2.3.1.5.---Groups"/>
      <w:r>
        <w:t>Groups:</w:t>
      </w:r>
      <w:bookmarkEnd w:id="1304"/>
    </w:p>
    <w:p w:rsidR="00B6113D" w:rsidRDefault="00A66234">
      <w:pPr>
        <w:pStyle w:val="ListParagraph"/>
        <w:numPr>
          <w:ilvl w:val="0"/>
          <w:numId w:val="505"/>
        </w:numPr>
        <w:spacing w:after="0"/>
      </w:pPr>
      <w:r>
        <w:t xml:space="preserve"> Name: </w:t>
      </w:r>
      <w:r>
        <w:rPr>
          <w:b/>
          <w:i/>
        </w:rPr>
        <w:t>Choose the least busy</w:t>
      </w:r>
      <w:r>
        <w:rPr>
          <w:b/>
          <w:i/>
        </w:rPr>
        <w:t xml:space="preserve"> appraiser</w:t>
      </w:r>
    </w:p>
    <w:p w:rsidR="00B6113D" w:rsidRDefault="00A66234">
      <w:pPr>
        <w:pStyle w:val="ListParagraph"/>
        <w:numPr>
          <w:ilvl w:val="1"/>
          <w:numId w:val="505"/>
        </w:numPr>
        <w:spacing w:after="0"/>
      </w:pPr>
      <w:r>
        <w:t xml:space="preserve"> Type: </w:t>
      </w:r>
      <w:r>
        <w:rPr>
          <w:i/>
        </w:rPr>
        <w:t>com.tibco.pe.core.LoopGroup</w:t>
      </w:r>
    </w:p>
    <w:p w:rsidR="00B6113D" w:rsidRDefault="00A66234">
      <w:pPr>
        <w:pStyle w:val="ListParagraph"/>
        <w:numPr>
          <w:ilvl w:val="1"/>
          <w:numId w:val="505"/>
        </w:numPr>
        <w:spacing w:after="0"/>
      </w:pPr>
      <w:r>
        <w:t xml:space="preserve"> Resource Type: </w:t>
      </w:r>
      <w:r>
        <w:rPr>
          <w:i/>
        </w:rPr>
        <w:t>ae.process.group</w:t>
      </w:r>
    </w:p>
    <w:p w:rsidR="00B6113D" w:rsidRDefault="00A66234">
      <w:pPr>
        <w:pStyle w:val="ListParagraph"/>
        <w:numPr>
          <w:ilvl w:val="1"/>
          <w:numId w:val="505"/>
        </w:numPr>
        <w:spacing w:after="0"/>
      </w:pPr>
      <w:r>
        <w:rPr>
          <w:i/>
        </w:rPr>
        <w:t>Configuration:</w:t>
      </w:r>
    </w:p>
    <w:p w:rsidR="00B6113D" w:rsidRDefault="00A66234">
      <w:pPr>
        <w:pStyle w:val="ListParagraph"/>
        <w:numPr>
          <w:ilvl w:val="2"/>
          <w:numId w:val="505"/>
        </w:numPr>
        <w:spacing w:after="0"/>
      </w:pPr>
      <w:r>
        <w:t>groupType = while</w:t>
      </w:r>
    </w:p>
    <w:p w:rsidR="00B6113D" w:rsidRDefault="00A66234">
      <w:pPr>
        <w:pStyle w:val="ListParagraph"/>
        <w:numPr>
          <w:ilvl w:val="2"/>
          <w:numId w:val="505"/>
        </w:numPr>
        <w:spacing w:after="0"/>
      </w:pPr>
      <w:r>
        <w:t>serializable = false</w:t>
      </w:r>
    </w:p>
    <w:p w:rsidR="00B6113D" w:rsidRDefault="00A66234">
      <w:pPr>
        <w:pStyle w:val="ListParagraph"/>
        <w:numPr>
          <w:ilvl w:val="2"/>
          <w:numId w:val="505"/>
        </w:numPr>
        <w:spacing w:after="0"/>
      </w:pPr>
      <w:r>
        <w:t>indexSlot = index</w:t>
      </w:r>
    </w:p>
    <w:p w:rsidR="00B6113D" w:rsidRDefault="00A66234">
      <w:pPr>
        <w:pStyle w:val="ListParagraph"/>
        <w:numPr>
          <w:ilvl w:val="2"/>
          <w:numId w:val="505"/>
        </w:numPr>
        <w:spacing w:after="0"/>
      </w:pPr>
      <w:r>
        <w:t>outSlot = result</w:t>
      </w:r>
    </w:p>
    <w:p w:rsidR="00B6113D" w:rsidRDefault="00A66234">
      <w:pPr>
        <w:pStyle w:val="ListParagraph"/>
        <w:numPr>
          <w:ilvl w:val="2"/>
          <w:numId w:val="505"/>
        </w:numPr>
        <w:spacing w:after="0"/>
      </w:pPr>
      <w:r>
        <w:t>activityOutputName = WaitForReply</w:t>
      </w:r>
    </w:p>
    <w:p w:rsidR="00B6113D" w:rsidRDefault="00A66234">
      <w:pPr>
        <w:pStyle w:val="ListParagraph"/>
        <w:numPr>
          <w:ilvl w:val="2"/>
          <w:numId w:val="505"/>
        </w:numPr>
        <w:spacing w:after="0"/>
      </w:pPr>
      <w:r>
        <w:t>whileCondition = $index &lt; 5</w:t>
      </w:r>
    </w:p>
    <w:p w:rsidR="00B6113D" w:rsidRDefault="00A66234">
      <w:pPr>
        <w:pStyle w:val="ListParagraph"/>
        <w:numPr>
          <w:ilvl w:val="2"/>
          <w:numId w:val="505"/>
        </w:numPr>
        <w:spacing w:after="0"/>
      </w:pPr>
      <w:r>
        <w:t>accumulateOutput = false</w:t>
      </w:r>
    </w:p>
    <w:p w:rsidR="00B6113D" w:rsidRDefault="00A66234">
      <w:pPr>
        <w:pStyle w:val="ListParagraph"/>
        <w:numPr>
          <w:ilvl w:val="0"/>
          <w:numId w:val="506"/>
        </w:numPr>
        <w:spacing w:after="0"/>
      </w:pPr>
      <w:r>
        <w:t xml:space="preserve"> Name:  </w:t>
      </w:r>
      <w:r>
        <w:rPr>
          <w:b/>
          <w:i/>
        </w:rPr>
        <w:t>Critical section</w:t>
      </w:r>
    </w:p>
    <w:p w:rsidR="00B6113D" w:rsidRDefault="00A66234">
      <w:pPr>
        <w:pStyle w:val="ListParagraph"/>
        <w:numPr>
          <w:ilvl w:val="1"/>
          <w:numId w:val="506"/>
        </w:numPr>
        <w:spacing w:after="0"/>
      </w:pPr>
      <w:r>
        <w:t xml:space="preserve"> Type: </w:t>
      </w:r>
      <w:r>
        <w:rPr>
          <w:i/>
        </w:rPr>
        <w:t>com.tibco.pe.core.CriticalSectionGroup</w:t>
      </w:r>
    </w:p>
    <w:p w:rsidR="00B6113D" w:rsidRDefault="00A66234">
      <w:pPr>
        <w:pStyle w:val="ListParagraph"/>
        <w:numPr>
          <w:ilvl w:val="1"/>
          <w:numId w:val="506"/>
        </w:numPr>
        <w:spacing w:after="0"/>
      </w:pPr>
      <w:r>
        <w:t xml:space="preserve"> Resource Type: </w:t>
      </w:r>
      <w:r>
        <w:rPr>
          <w:i/>
        </w:rPr>
        <w:t>ae.process.group</w:t>
      </w:r>
    </w:p>
    <w:p w:rsidR="00B6113D" w:rsidRDefault="00A66234">
      <w:pPr>
        <w:pStyle w:val="ListParagraph"/>
        <w:numPr>
          <w:ilvl w:val="1"/>
          <w:numId w:val="506"/>
        </w:numPr>
        <w:spacing w:after="0"/>
      </w:pPr>
      <w:r>
        <w:rPr>
          <w:i/>
        </w:rPr>
        <w:t>Configuration:</w:t>
      </w:r>
    </w:p>
    <w:p w:rsidR="00B6113D" w:rsidRDefault="00A66234">
      <w:pPr>
        <w:pStyle w:val="ListParagraph"/>
        <w:numPr>
          <w:ilvl w:val="2"/>
          <w:numId w:val="506"/>
        </w:numPr>
        <w:spacing w:after="0"/>
      </w:pPr>
      <w:r>
        <w:t>groupType = criticalSection</w:t>
      </w:r>
    </w:p>
    <w:p w:rsidR="00B6113D" w:rsidRDefault="00A66234">
      <w:pPr>
        <w:pStyle w:val="ListParagraph"/>
        <w:numPr>
          <w:ilvl w:val="2"/>
          <w:numId w:val="506"/>
        </w:numPr>
        <w:spacing w:after="0"/>
      </w:pPr>
      <w:r>
        <w:t>serializable = false</w:t>
      </w:r>
    </w:p>
    <w:p w:rsidR="00B6113D" w:rsidRDefault="00A66234">
      <w:pPr>
        <w:pStyle w:val="ListParagraph"/>
        <w:numPr>
          <w:ilvl w:val="2"/>
          <w:numId w:val="506"/>
        </w:numPr>
        <w:spacing w:after="0"/>
      </w:pPr>
      <w:r>
        <w:t>scope = single</w:t>
      </w:r>
    </w:p>
    <w:p w:rsidR="00B6113D" w:rsidRDefault="00A66234">
      <w:pPr>
        <w:pStyle w:val="Heading5"/>
      </w:pPr>
      <w:bookmarkStart w:id="1305" w:name="3.2.3.1.6.---"/>
      <w:r>
        <w:t>3.2.3.1.6. apprResultReceiver</w:t>
      </w:r>
      <w:bookmarkEnd w:id="1305"/>
    </w:p>
    <w:p w:rsidR="00B6113D" w:rsidRDefault="00A66234">
      <w:pPr>
        <w:spacing w:after="0"/>
      </w:pPr>
      <w:r>
        <w:t xml:space="preserve"> Section contains description of Process " </w:t>
      </w:r>
      <w:r>
        <w:t xml:space="preserve">apprResultReceiver.process " . </w:t>
      </w:r>
    </w:p>
    <w:p w:rsidR="00B6113D" w:rsidRDefault="00A66234">
      <w:pPr>
        <w:pStyle w:val="Simplesubtitle"/>
      </w:pPr>
      <w:bookmarkStart w:id="1306" w:name="3.2.3.1.6.---ProcessDescription"/>
      <w:r>
        <w:t>Process description:</w:t>
      </w:r>
      <w:bookmarkEnd w:id="130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307" w:name="3.2.3.1.6.---ProcessDefinition"/>
      <w:r>
        <w:t>Process definition:</w:t>
      </w:r>
      <w:bookmarkEnd w:id="1307"/>
    </w:p>
    <w:p w:rsidR="00B6113D" w:rsidRDefault="00A66234">
      <w:pPr>
        <w:spacing w:after="0"/>
      </w:pPr>
      <w:r>
        <w:t xml:space="preserve"> Full process path: TestProcess/apprResultReceiver.process</w:t>
      </w:r>
    </w:p>
    <w:p w:rsidR="00B6113D" w:rsidRDefault="00A66234">
      <w:pPr>
        <w:pStyle w:val="Simplesubtitle"/>
      </w:pPr>
      <w:bookmarkStart w:id="1308" w:name="3.2.3.1.6.---Diagram"/>
      <w:r>
        <w:lastRenderedPageBreak/>
        <w:t>Diagram:</w:t>
      </w:r>
      <w:bookmarkEnd w:id="1308"/>
    </w:p>
    <w:p w:rsidR="00B6113D" w:rsidRDefault="00A66234">
      <w:pPr>
        <w:spacing w:after="0"/>
      </w:pPr>
      <w:r>
        <w:rPr>
          <w:noProof/>
        </w:rPr>
        <w:drawing>
          <wp:inline distT="0" distB="0" distL="0" distR="0">
            <wp:extent cx="4688000" cy="1288000"/>
            <wp:effectExtent l="0" t="0" r="0" b="0"/>
            <wp:docPr id="129" name="Picture 129" descr="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png"/>
                    <pic:cNvPicPr/>
                  </pic:nvPicPr>
                  <pic:blipFill>
                    <a:blip r:embed="rId123"/>
                    <a:stretch>
                      <a:fillRect/>
                    </a:stretch>
                  </pic:blipFill>
                  <pic:spPr>
                    <a:xfrm>
                      <a:off x="0" y="0"/>
                      <a:ext cx="4688000" cy="1288000"/>
                    </a:xfrm>
                    <a:prstGeom prst="rect">
                      <a:avLst/>
                    </a:prstGeom>
                  </pic:spPr>
                </pic:pic>
              </a:graphicData>
            </a:graphic>
          </wp:inline>
        </w:drawing>
      </w:r>
    </w:p>
    <w:p w:rsidR="00B6113D" w:rsidRDefault="00A66234">
      <w:pPr>
        <w:pStyle w:val="Simplesubtitle"/>
      </w:pPr>
      <w:bookmarkStart w:id="1309" w:name="3.2.3.1.6.---Starter"/>
      <w:r>
        <w:t>Process starter activity:</w:t>
      </w:r>
      <w:bookmarkEnd w:id="1309"/>
    </w:p>
    <w:p w:rsidR="00B6113D" w:rsidRDefault="00A66234">
      <w:pPr>
        <w:spacing w:after="0"/>
      </w:pPr>
      <w:r>
        <w:t xml:space="preserve"> Name: ApprValueReceiver</w:t>
      </w:r>
    </w:p>
    <w:p w:rsidR="00B6113D" w:rsidRDefault="00A66234">
      <w:pPr>
        <w:pStyle w:val="ListParagraph"/>
        <w:numPr>
          <w:ilvl w:val="0"/>
          <w:numId w:val="507"/>
        </w:numPr>
        <w:spacing w:after="0"/>
      </w:pPr>
      <w:r>
        <w:t xml:space="preserve"> Property Name: </w:t>
      </w:r>
      <w:r>
        <w:rPr>
          <w:b/>
          <w:i/>
        </w:rPr>
        <w:t>ApprValueReceiver</w:t>
      </w:r>
    </w:p>
    <w:p w:rsidR="00B6113D" w:rsidRDefault="00A66234">
      <w:pPr>
        <w:pStyle w:val="ListParagraph"/>
        <w:numPr>
          <w:ilvl w:val="1"/>
          <w:numId w:val="507"/>
        </w:numPr>
        <w:spacing w:after="0"/>
      </w:pPr>
      <w:r>
        <w:t xml:space="preserve"> Type: </w:t>
      </w:r>
      <w:r>
        <w:rPr>
          <w:i/>
        </w:rPr>
        <w:t>com.tibco.plugin.jms.JMSQueueEventSource</w:t>
      </w:r>
    </w:p>
    <w:p w:rsidR="00B6113D" w:rsidRDefault="00A66234">
      <w:pPr>
        <w:pStyle w:val="ListParagraph"/>
        <w:numPr>
          <w:ilvl w:val="1"/>
          <w:numId w:val="507"/>
        </w:numPr>
        <w:spacing w:after="0"/>
      </w:pPr>
      <w:r>
        <w:t xml:space="preserve"> Resource Type: </w:t>
      </w:r>
      <w:r>
        <w:rPr>
          <w:i/>
        </w:rPr>
        <w:t>ae.activities.JMSQueueEventSource</w:t>
      </w:r>
    </w:p>
    <w:p w:rsidR="00B6113D" w:rsidRDefault="00A66234">
      <w:pPr>
        <w:pStyle w:val="ListParagraph"/>
        <w:numPr>
          <w:ilvl w:val="1"/>
          <w:numId w:val="507"/>
        </w:numPr>
        <w:spacing w:after="0"/>
      </w:pPr>
      <w:r>
        <w:t xml:space="preserve"> Description: </w:t>
      </w:r>
    </w:p>
    <w:p w:rsidR="00B6113D" w:rsidRDefault="00A66234">
      <w:pPr>
        <w:pStyle w:val="ListParagraph"/>
        <w:numPr>
          <w:ilvl w:val="1"/>
          <w:numId w:val="507"/>
        </w:numPr>
        <w:spacing w:after="0"/>
      </w:pPr>
      <w:r>
        <w:rPr>
          <w:i/>
        </w:rPr>
        <w:t>Configuration:</w:t>
      </w:r>
    </w:p>
    <w:p w:rsidR="00B6113D" w:rsidRDefault="00A66234">
      <w:pPr>
        <w:pStyle w:val="ListParagraph"/>
        <w:numPr>
          <w:ilvl w:val="2"/>
          <w:numId w:val="507"/>
        </w:numPr>
        <w:spacing w:after="0"/>
      </w:pPr>
      <w:r>
        <w:t>PermittedMessageType = XML Text</w:t>
      </w:r>
    </w:p>
    <w:p w:rsidR="00B6113D" w:rsidRDefault="00A66234">
      <w:pPr>
        <w:pStyle w:val="ListParagraph"/>
        <w:numPr>
          <w:ilvl w:val="2"/>
          <w:numId w:val="507"/>
        </w:numPr>
        <w:spacing w:after="0"/>
      </w:pPr>
      <w:r>
        <w:t>SessionAttributes</w:t>
      </w:r>
    </w:p>
    <w:p w:rsidR="00B6113D" w:rsidRDefault="00A66234">
      <w:pPr>
        <w:pStyle w:val="ListParagraph"/>
        <w:numPr>
          <w:ilvl w:val="3"/>
          <w:numId w:val="507"/>
        </w:numPr>
        <w:spacing w:after="0"/>
      </w:pPr>
      <w:r>
        <w:t>transacted = false</w:t>
      </w:r>
    </w:p>
    <w:p w:rsidR="00B6113D" w:rsidRDefault="00A66234">
      <w:pPr>
        <w:pStyle w:val="ListParagraph"/>
        <w:numPr>
          <w:ilvl w:val="3"/>
          <w:numId w:val="507"/>
        </w:numPr>
        <w:spacing w:after="0"/>
      </w:pPr>
      <w:r>
        <w:t xml:space="preserve">acknowledgeMode = 1 (Auto) </w:t>
      </w:r>
    </w:p>
    <w:p w:rsidR="00B6113D" w:rsidRDefault="00A66234">
      <w:pPr>
        <w:pStyle w:val="ListParagraph"/>
        <w:numPr>
          <w:ilvl w:val="3"/>
          <w:numId w:val="507"/>
        </w:numPr>
        <w:spacing w:after="0"/>
      </w:pPr>
      <w:r>
        <w:t>maxSessions = 1</w:t>
      </w:r>
    </w:p>
    <w:p w:rsidR="00B6113D" w:rsidRDefault="00A66234">
      <w:pPr>
        <w:pStyle w:val="ListParagraph"/>
        <w:numPr>
          <w:ilvl w:val="3"/>
          <w:numId w:val="507"/>
        </w:numPr>
        <w:spacing w:after="0"/>
      </w:pPr>
      <w:r>
        <w:t>destination =</w:t>
      </w:r>
      <w:r>
        <w:t xml:space="preserve"> %%QueueApprReq%%</w:t>
      </w:r>
    </w:p>
    <w:p w:rsidR="00B6113D" w:rsidRDefault="00A66234">
      <w:pPr>
        <w:pStyle w:val="ListParagraph"/>
        <w:numPr>
          <w:ilvl w:val="2"/>
          <w:numId w:val="507"/>
        </w:numPr>
        <w:spacing w:after="0"/>
      </w:pPr>
      <w:r>
        <w:t>ConfigurableHeaders</w:t>
      </w:r>
    </w:p>
    <w:p w:rsidR="00B6113D" w:rsidRDefault="00A66234">
      <w:pPr>
        <w:pStyle w:val="ListParagraph"/>
        <w:numPr>
          <w:ilvl w:val="3"/>
          <w:numId w:val="507"/>
        </w:numPr>
        <w:spacing w:after="0"/>
      </w:pPr>
      <w:r>
        <w:t>JMSDeliveryMode = PERSISTENT</w:t>
      </w:r>
    </w:p>
    <w:p w:rsidR="00B6113D" w:rsidRDefault="00A66234">
      <w:pPr>
        <w:pStyle w:val="ListParagraph"/>
        <w:numPr>
          <w:ilvl w:val="3"/>
          <w:numId w:val="507"/>
        </w:numPr>
        <w:spacing w:after="0"/>
      </w:pPr>
      <w:r>
        <w:t>JMSExpiration = 0</w:t>
      </w:r>
    </w:p>
    <w:p w:rsidR="00B6113D" w:rsidRDefault="00A66234">
      <w:pPr>
        <w:pStyle w:val="ListParagraph"/>
        <w:numPr>
          <w:ilvl w:val="3"/>
          <w:numId w:val="507"/>
        </w:numPr>
        <w:spacing w:after="0"/>
      </w:pPr>
      <w:r>
        <w:t>JMSPriority = 4</w:t>
      </w:r>
    </w:p>
    <w:p w:rsidR="00B6113D" w:rsidRDefault="00A66234">
      <w:pPr>
        <w:pStyle w:val="ListParagraph"/>
        <w:numPr>
          <w:ilvl w:val="2"/>
          <w:numId w:val="507"/>
        </w:numPr>
        <w:spacing w:after="0"/>
      </w:pPr>
      <w:r>
        <w:t xml:space="preserve">ConnectionReference = </w:t>
      </w:r>
      <w:hyperlink w:anchor="3.2.3.5.1.---">
        <w:r>
          <w:rPr>
            <w:color w:val="0000FF"/>
            <w:u w:val="single"/>
          </w:rPr>
          <w:t>/SharedJMSResources/JMSConn.sharedjmscon</w:t>
        </w:r>
      </w:hyperlink>
      <w:r>
        <w:t xml:space="preserve"> </w:t>
      </w:r>
    </w:p>
    <w:p w:rsidR="00B6113D" w:rsidRDefault="00A66234">
      <w:pPr>
        <w:pStyle w:val="ListParagraph"/>
        <w:numPr>
          <w:ilvl w:val="2"/>
          <w:numId w:val="507"/>
        </w:numPr>
        <w:spacing w:after="0"/>
      </w:pPr>
      <w:r>
        <w:t xml:space="preserve">ApplicationProperties = </w:t>
      </w:r>
    </w:p>
    <w:p w:rsidR="00B6113D" w:rsidRDefault="00A66234">
      <w:pPr>
        <w:pStyle w:val="ListParagraph"/>
        <w:numPr>
          <w:ilvl w:val="2"/>
          <w:numId w:val="507"/>
        </w:numPr>
        <w:spacing w:after="0"/>
      </w:pPr>
      <w:r>
        <w:t>OutDataxsdString</w:t>
      </w:r>
    </w:p>
    <w:p w:rsidR="00B6113D" w:rsidRDefault="00A66234">
      <w:pPr>
        <w:pStyle w:val="ListParagraph"/>
        <w:numPr>
          <w:ilvl w:val="3"/>
          <w:numId w:val="507"/>
        </w:numPr>
        <w:spacing w:after="0"/>
      </w:pPr>
      <w:r>
        <w:t xml:space="preserve"> - </w:t>
      </w:r>
      <w:hyperlink w:anchor="null---">
        <w:r>
          <w:rPr>
            <w:color w:val="0000FF"/>
            <w:u w:val="single"/>
          </w:rPr>
          <w:t>ApprResult</w:t>
        </w:r>
      </w:hyperlink>
      <w:r>
        <w:t xml:space="preserve"> (XML Element Reference, required ) </w:t>
      </w:r>
    </w:p>
    <w:p w:rsidR="00B6113D" w:rsidRDefault="00A66234">
      <w:pPr>
        <w:pStyle w:val="Simplesubtitle"/>
      </w:pPr>
      <w:bookmarkStart w:id="1310" w:name="3.2.3.1.6.---EndActivity"/>
      <w:r>
        <w:t>Process end activity:</w:t>
      </w:r>
      <w:bookmarkEnd w:id="1310"/>
    </w:p>
    <w:p w:rsidR="00B6113D" w:rsidRDefault="00A66234">
      <w:pPr>
        <w:spacing w:after="0"/>
      </w:pPr>
      <w:r>
        <w:t xml:space="preserve"> Name: End</w:t>
      </w:r>
    </w:p>
    <w:p w:rsidR="00B6113D" w:rsidRDefault="00A66234">
      <w:pPr>
        <w:pStyle w:val="Simplesubtitle"/>
      </w:pPr>
      <w:bookmarkStart w:id="1311" w:name="3.2.3.1.6.---Activities"/>
      <w:r>
        <w:t>Activities:</w:t>
      </w:r>
      <w:bookmarkEnd w:id="1311"/>
    </w:p>
    <w:p w:rsidR="00B6113D" w:rsidRDefault="00A66234">
      <w:pPr>
        <w:pStyle w:val="Simplesubtitle"/>
      </w:pPr>
      <w:bookmarkStart w:id="1312" w:name="3.2.3.1.6.---JMS_Queue_Sender"/>
      <w:r>
        <w:t xml:space="preserve"> Name: </w:t>
      </w:r>
      <w:r>
        <w:rPr>
          <w:i/>
        </w:rPr>
        <w:t>JMS Queue Sender</w:t>
      </w:r>
      <w:bookmarkEnd w:id="1312"/>
    </w:p>
    <w:p w:rsidR="00B6113D" w:rsidRDefault="00A66234">
      <w:pPr>
        <w:pStyle w:val="ListParagraph"/>
        <w:numPr>
          <w:ilvl w:val="0"/>
          <w:numId w:val="508"/>
        </w:numPr>
        <w:spacing w:after="0"/>
      </w:pPr>
      <w:r>
        <w:t xml:space="preserve"> Type: </w:t>
      </w:r>
      <w:r>
        <w:rPr>
          <w:i/>
        </w:rPr>
        <w:t>com.tibco.plugin.jms.JMSQueueSendActivity</w:t>
      </w:r>
    </w:p>
    <w:p w:rsidR="00B6113D" w:rsidRDefault="00A66234">
      <w:pPr>
        <w:pStyle w:val="ListParagraph"/>
        <w:numPr>
          <w:ilvl w:val="0"/>
          <w:numId w:val="508"/>
        </w:numPr>
        <w:spacing w:after="0"/>
      </w:pPr>
      <w:r>
        <w:t xml:space="preserve"> Resource Type: </w:t>
      </w:r>
      <w:r>
        <w:rPr>
          <w:i/>
        </w:rPr>
        <w:t>ae.activities.JMSQueueSendActivity</w:t>
      </w:r>
    </w:p>
    <w:p w:rsidR="00B6113D" w:rsidRDefault="00A66234">
      <w:pPr>
        <w:pStyle w:val="ListParagraph"/>
        <w:numPr>
          <w:ilvl w:val="0"/>
          <w:numId w:val="508"/>
        </w:numPr>
        <w:spacing w:after="0"/>
      </w:pPr>
      <w:r>
        <w:t xml:space="preserve"> Description: </w:t>
      </w:r>
    </w:p>
    <w:p w:rsidR="00B6113D" w:rsidRDefault="00A66234">
      <w:pPr>
        <w:pStyle w:val="ListParagraph"/>
        <w:numPr>
          <w:ilvl w:val="0"/>
          <w:numId w:val="508"/>
        </w:numPr>
        <w:spacing w:after="0"/>
      </w:pPr>
      <w:r>
        <w:rPr>
          <w:i/>
        </w:rPr>
        <w:t>Confi</w:t>
      </w:r>
      <w:r>
        <w:rPr>
          <w:i/>
        </w:rPr>
        <w:t>guration:</w:t>
      </w:r>
    </w:p>
    <w:p w:rsidR="00B6113D" w:rsidRDefault="00A66234">
      <w:pPr>
        <w:pStyle w:val="ListParagraph"/>
        <w:numPr>
          <w:ilvl w:val="1"/>
          <w:numId w:val="508"/>
        </w:numPr>
        <w:spacing w:after="0"/>
      </w:pPr>
      <w:r>
        <w:t>PermittedMessageType = XML Text</w:t>
      </w:r>
    </w:p>
    <w:p w:rsidR="00B6113D" w:rsidRDefault="00A66234">
      <w:pPr>
        <w:pStyle w:val="ListParagraph"/>
        <w:numPr>
          <w:ilvl w:val="1"/>
          <w:numId w:val="508"/>
        </w:numPr>
        <w:spacing w:after="0"/>
      </w:pPr>
      <w:r>
        <w:t>SessionAttributes</w:t>
      </w:r>
    </w:p>
    <w:p w:rsidR="00B6113D" w:rsidRDefault="00A66234">
      <w:pPr>
        <w:pStyle w:val="ListParagraph"/>
        <w:numPr>
          <w:ilvl w:val="2"/>
          <w:numId w:val="508"/>
        </w:numPr>
        <w:spacing w:after="0"/>
      </w:pPr>
      <w:r>
        <w:t>transacted = false</w:t>
      </w:r>
    </w:p>
    <w:p w:rsidR="00B6113D" w:rsidRDefault="00A66234">
      <w:pPr>
        <w:pStyle w:val="ListParagraph"/>
        <w:numPr>
          <w:ilvl w:val="2"/>
          <w:numId w:val="508"/>
        </w:numPr>
        <w:spacing w:after="0"/>
      </w:pPr>
      <w:r>
        <w:t>acknowledgeMode = 1</w:t>
      </w:r>
    </w:p>
    <w:p w:rsidR="00B6113D" w:rsidRDefault="00A66234">
      <w:pPr>
        <w:pStyle w:val="ListParagraph"/>
        <w:numPr>
          <w:ilvl w:val="2"/>
          <w:numId w:val="508"/>
        </w:numPr>
        <w:spacing w:after="0"/>
      </w:pPr>
      <w:r>
        <w:t>maxSessions = 1</w:t>
      </w:r>
    </w:p>
    <w:p w:rsidR="00B6113D" w:rsidRDefault="00A66234">
      <w:pPr>
        <w:pStyle w:val="ListParagraph"/>
        <w:numPr>
          <w:ilvl w:val="2"/>
          <w:numId w:val="508"/>
        </w:numPr>
        <w:spacing w:after="0"/>
      </w:pPr>
      <w:r>
        <w:t>destination = BANK.APPRAISAL.TEST</w:t>
      </w:r>
    </w:p>
    <w:p w:rsidR="00B6113D" w:rsidRDefault="00A66234">
      <w:pPr>
        <w:pStyle w:val="ListParagraph"/>
        <w:numPr>
          <w:ilvl w:val="1"/>
          <w:numId w:val="508"/>
        </w:numPr>
        <w:spacing w:after="0"/>
      </w:pPr>
      <w:r>
        <w:t>ConfigurableHeaders</w:t>
      </w:r>
    </w:p>
    <w:p w:rsidR="00B6113D" w:rsidRDefault="00A66234">
      <w:pPr>
        <w:pStyle w:val="ListParagraph"/>
        <w:numPr>
          <w:ilvl w:val="2"/>
          <w:numId w:val="508"/>
        </w:numPr>
        <w:spacing w:after="0"/>
      </w:pPr>
      <w:r>
        <w:t>JMSDeliveryMode = PERSISTENT</w:t>
      </w:r>
    </w:p>
    <w:p w:rsidR="00B6113D" w:rsidRDefault="00A66234">
      <w:pPr>
        <w:pStyle w:val="ListParagraph"/>
        <w:numPr>
          <w:ilvl w:val="2"/>
          <w:numId w:val="508"/>
        </w:numPr>
        <w:spacing w:after="0"/>
      </w:pPr>
      <w:r>
        <w:t>JMSExpiration = 0</w:t>
      </w:r>
    </w:p>
    <w:p w:rsidR="00B6113D" w:rsidRDefault="00A66234">
      <w:pPr>
        <w:pStyle w:val="ListParagraph"/>
        <w:numPr>
          <w:ilvl w:val="2"/>
          <w:numId w:val="508"/>
        </w:numPr>
        <w:spacing w:after="0"/>
      </w:pPr>
      <w:r>
        <w:lastRenderedPageBreak/>
        <w:t>JMSPriority = 4</w:t>
      </w:r>
    </w:p>
    <w:p w:rsidR="00B6113D" w:rsidRDefault="00A66234">
      <w:pPr>
        <w:pStyle w:val="ListParagraph"/>
        <w:numPr>
          <w:ilvl w:val="1"/>
          <w:numId w:val="508"/>
        </w:numPr>
        <w:spacing w:after="0"/>
      </w:pPr>
      <w:r>
        <w:t xml:space="preserve">ConnectionReference = </w:t>
      </w:r>
      <w:hyperlink w:anchor="3.2.3.5.1.---">
        <w:r>
          <w:rPr>
            <w:color w:val="0000FF"/>
            <w:u w:val="single"/>
          </w:rPr>
          <w:t>/SharedJMSResources/JMSConn.sharedjmscon</w:t>
        </w:r>
      </w:hyperlink>
      <w:r>
        <w:t xml:space="preserve"> </w:t>
      </w:r>
    </w:p>
    <w:p w:rsidR="00B6113D" w:rsidRDefault="00A66234">
      <w:pPr>
        <w:pStyle w:val="ListParagraph"/>
        <w:numPr>
          <w:ilvl w:val="1"/>
          <w:numId w:val="508"/>
        </w:numPr>
        <w:spacing w:after="0"/>
      </w:pPr>
      <w:r>
        <w:t xml:space="preserve">InDataxsdString = </w:t>
      </w:r>
    </w:p>
    <w:p w:rsidR="00B6113D" w:rsidRDefault="00A66234">
      <w:pPr>
        <w:pStyle w:val="Simplesubtitle"/>
      </w:pPr>
      <w:bookmarkStart w:id="1313" w:name="3.2.3.1.6.---Transitions"/>
      <w:r>
        <w:t>Transitions:</w:t>
      </w:r>
      <w:bookmarkEnd w:id="1313"/>
    </w:p>
    <w:p w:rsidR="00B6113D" w:rsidRDefault="00A66234">
      <w:pPr>
        <w:pStyle w:val="ListParagraph"/>
        <w:numPr>
          <w:ilvl w:val="0"/>
          <w:numId w:val="509"/>
        </w:numPr>
        <w:spacing w:after="0"/>
      </w:pPr>
      <w:r>
        <w:t xml:space="preserve"> From: </w:t>
      </w:r>
      <w:r>
        <w:rPr>
          <w:b/>
          <w:i/>
        </w:rPr>
        <w:t>ApprValueReceiver</w:t>
      </w:r>
      <w:r>
        <w:t xml:space="preserve"> -To: </w:t>
      </w:r>
      <w:r>
        <w:rPr>
          <w:b/>
          <w:i/>
        </w:rPr>
        <w:t>JMS Queue Sender</w:t>
      </w:r>
    </w:p>
    <w:p w:rsidR="00B6113D" w:rsidRDefault="00A66234">
      <w:pPr>
        <w:pStyle w:val="ListParagraph"/>
        <w:numPr>
          <w:ilvl w:val="1"/>
          <w:numId w:val="509"/>
        </w:numPr>
        <w:spacing w:after="0"/>
      </w:pPr>
      <w:r>
        <w:t xml:space="preserve"> Label: </w:t>
      </w:r>
    </w:p>
    <w:p w:rsidR="00B6113D" w:rsidRDefault="00A66234">
      <w:pPr>
        <w:pStyle w:val="ListParagraph"/>
        <w:numPr>
          <w:ilvl w:val="1"/>
          <w:numId w:val="509"/>
        </w:numPr>
        <w:spacing w:after="0"/>
      </w:pPr>
      <w:r>
        <w:t xml:space="preserve"> Condition: </w:t>
      </w:r>
      <w:r>
        <w:rPr>
          <w:i/>
        </w:rPr>
        <w:t xml:space="preserve"> Success </w:t>
      </w:r>
    </w:p>
    <w:p w:rsidR="00B6113D" w:rsidRDefault="00A66234">
      <w:pPr>
        <w:pStyle w:val="ListParagraph"/>
        <w:numPr>
          <w:ilvl w:val="1"/>
          <w:numId w:val="509"/>
        </w:numPr>
        <w:spacing w:after="0"/>
      </w:pPr>
      <w:r>
        <w:t xml:space="preserve"> Description: </w:t>
      </w:r>
    </w:p>
    <w:p w:rsidR="00B6113D" w:rsidRDefault="00A66234">
      <w:pPr>
        <w:pStyle w:val="ListParagraph"/>
        <w:numPr>
          <w:ilvl w:val="0"/>
          <w:numId w:val="510"/>
        </w:numPr>
        <w:spacing w:after="0"/>
      </w:pPr>
      <w:r>
        <w:t xml:space="preserve"> From: </w:t>
      </w:r>
      <w:r>
        <w:rPr>
          <w:b/>
          <w:i/>
        </w:rPr>
        <w:t>JMS Queue Sender</w:t>
      </w:r>
      <w:r>
        <w:t xml:space="preserve"> -To: </w:t>
      </w:r>
      <w:r>
        <w:rPr>
          <w:b/>
          <w:i/>
        </w:rPr>
        <w:t>End</w:t>
      </w:r>
    </w:p>
    <w:p w:rsidR="00B6113D" w:rsidRDefault="00A66234">
      <w:pPr>
        <w:pStyle w:val="ListParagraph"/>
        <w:numPr>
          <w:ilvl w:val="1"/>
          <w:numId w:val="510"/>
        </w:numPr>
        <w:spacing w:after="0"/>
      </w:pPr>
      <w:r>
        <w:t xml:space="preserve"> Label: </w:t>
      </w:r>
    </w:p>
    <w:p w:rsidR="00B6113D" w:rsidRDefault="00A66234">
      <w:pPr>
        <w:pStyle w:val="ListParagraph"/>
        <w:numPr>
          <w:ilvl w:val="1"/>
          <w:numId w:val="510"/>
        </w:numPr>
        <w:spacing w:after="0"/>
      </w:pPr>
      <w:r>
        <w:t xml:space="preserve"> Condition: </w:t>
      </w:r>
      <w:r>
        <w:rPr>
          <w:i/>
        </w:rPr>
        <w:t xml:space="preserve"> </w:t>
      </w:r>
      <w:r>
        <w:rPr>
          <w:i/>
        </w:rPr>
        <w:t xml:space="preserve">Success </w:t>
      </w:r>
    </w:p>
    <w:p w:rsidR="00B6113D" w:rsidRDefault="00A66234">
      <w:pPr>
        <w:pStyle w:val="ListParagraph"/>
        <w:numPr>
          <w:ilvl w:val="1"/>
          <w:numId w:val="510"/>
        </w:numPr>
        <w:spacing w:after="0"/>
      </w:pPr>
      <w:r>
        <w:t xml:space="preserve"> Description: </w:t>
      </w:r>
    </w:p>
    <w:p w:rsidR="00B6113D" w:rsidRDefault="00A66234">
      <w:pPr>
        <w:pStyle w:val="Heading5"/>
      </w:pPr>
      <w:bookmarkStart w:id="1314" w:name="3.2.3.1.7.---"/>
      <w:r>
        <w:t>3.2.3.1.7. creditRequestSender</w:t>
      </w:r>
      <w:bookmarkEnd w:id="1314"/>
    </w:p>
    <w:p w:rsidR="00B6113D" w:rsidRDefault="00A66234">
      <w:pPr>
        <w:spacing w:after="0"/>
      </w:pPr>
      <w:r>
        <w:t xml:space="preserve"> Section contains description of Process " creditRequestSender.process " . </w:t>
      </w:r>
    </w:p>
    <w:p w:rsidR="00B6113D" w:rsidRDefault="00A66234">
      <w:pPr>
        <w:pStyle w:val="Simplesubtitle"/>
      </w:pPr>
      <w:bookmarkStart w:id="1315" w:name="3.2.3.1.7.---ProcessDescription"/>
      <w:r>
        <w:t>Process description:</w:t>
      </w:r>
      <w:bookmarkEnd w:id="131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316" w:name="3.2.3.1.7.---ProcessDefinition"/>
      <w:r>
        <w:t>Process definition:</w:t>
      </w:r>
      <w:bookmarkEnd w:id="1316"/>
    </w:p>
    <w:p w:rsidR="00B6113D" w:rsidRDefault="00A66234">
      <w:pPr>
        <w:spacing w:after="0"/>
      </w:pPr>
      <w:r>
        <w:t xml:space="preserve"> Full process path: TestProcess/creditRequestSender.process</w:t>
      </w:r>
    </w:p>
    <w:p w:rsidR="00B6113D" w:rsidRDefault="00A66234">
      <w:pPr>
        <w:pStyle w:val="Simplesubtitle"/>
      </w:pPr>
      <w:bookmarkStart w:id="1317" w:name="3.2.3.1.7.---Diagram"/>
      <w:r>
        <w:t>Diagram:</w:t>
      </w:r>
      <w:bookmarkEnd w:id="1317"/>
    </w:p>
    <w:p w:rsidR="00B6113D" w:rsidRDefault="00A66234">
      <w:pPr>
        <w:spacing w:after="0"/>
      </w:pPr>
      <w:r>
        <w:rPr>
          <w:noProof/>
        </w:rPr>
        <w:drawing>
          <wp:inline distT="0" distB="0" distL="0" distR="0">
            <wp:extent cx="4936000" cy="960000"/>
            <wp:effectExtent l="0" t="0" r="0" b="0"/>
            <wp:docPr id="130" name="Picture 130" descr="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png"/>
                    <pic:cNvPicPr/>
                  </pic:nvPicPr>
                  <pic:blipFill>
                    <a:blip r:embed="rId124"/>
                    <a:stretch>
                      <a:fillRect/>
                    </a:stretch>
                  </pic:blipFill>
                  <pic:spPr>
                    <a:xfrm>
                      <a:off x="0" y="0"/>
                      <a:ext cx="4936000" cy="960000"/>
                    </a:xfrm>
                    <a:prstGeom prst="rect">
                      <a:avLst/>
                    </a:prstGeom>
                  </pic:spPr>
                </pic:pic>
              </a:graphicData>
            </a:graphic>
          </wp:inline>
        </w:drawing>
      </w:r>
    </w:p>
    <w:p w:rsidR="00B6113D" w:rsidRDefault="00A66234">
      <w:pPr>
        <w:pStyle w:val="Simplesubtitle"/>
      </w:pPr>
      <w:bookmarkStart w:id="1318" w:name="3.2.3.1.7.---Starter"/>
      <w:r>
        <w:t>Process starter activity:</w:t>
      </w:r>
      <w:bookmarkEnd w:id="1318"/>
    </w:p>
    <w:p w:rsidR="00B6113D" w:rsidRDefault="00A66234">
      <w:pPr>
        <w:spacing w:after="0"/>
      </w:pPr>
      <w:r>
        <w:t xml:space="preserve"> Name: Start</w:t>
      </w:r>
    </w:p>
    <w:p w:rsidR="00B6113D" w:rsidRDefault="00A66234">
      <w:pPr>
        <w:spacing w:after="0"/>
      </w:pPr>
      <w:r>
        <w:t xml:space="preserve"> Description: </w:t>
      </w:r>
    </w:p>
    <w:p w:rsidR="00B6113D" w:rsidRDefault="00A66234">
      <w:pPr>
        <w:spacing w:after="0"/>
      </w:pPr>
      <w:r>
        <w:t>Input Parameters:</w:t>
      </w:r>
    </w:p>
    <w:p w:rsidR="00B6113D" w:rsidRDefault="00A66234">
      <w:pPr>
        <w:pStyle w:val="ListParagraph"/>
        <w:numPr>
          <w:ilvl w:val="0"/>
          <w:numId w:val="511"/>
        </w:numPr>
        <w:spacing w:after="0"/>
      </w:pPr>
      <w:r>
        <w:t xml:space="preserve"> + creditRequest (Complex Type, required ) </w:t>
      </w:r>
    </w:p>
    <w:p w:rsidR="00B6113D" w:rsidRDefault="00A66234">
      <w:pPr>
        <w:pStyle w:val="ListParagraph"/>
        <w:numPr>
          <w:ilvl w:val="1"/>
          <w:numId w:val="511"/>
        </w:numPr>
        <w:spacing w:after="0"/>
      </w:pPr>
      <w:r>
        <w:t xml:space="preserve"> - customerName(xsd:string,required)</w:t>
      </w:r>
    </w:p>
    <w:p w:rsidR="00B6113D" w:rsidRDefault="00A66234">
      <w:pPr>
        <w:pStyle w:val="ListParagraph"/>
        <w:numPr>
          <w:ilvl w:val="1"/>
          <w:numId w:val="511"/>
        </w:numPr>
        <w:spacing w:after="0"/>
      </w:pPr>
      <w:r>
        <w:t xml:space="preserve"> - realtyDetails(xsd:string,required)</w:t>
      </w:r>
    </w:p>
    <w:p w:rsidR="00B6113D" w:rsidRDefault="00A66234">
      <w:pPr>
        <w:pStyle w:val="ListParagraph"/>
        <w:numPr>
          <w:ilvl w:val="1"/>
          <w:numId w:val="511"/>
        </w:numPr>
        <w:spacing w:after="0"/>
      </w:pPr>
      <w:r>
        <w:t xml:space="preserve"> - pawn(xsd:boolean,required)</w:t>
      </w:r>
    </w:p>
    <w:p w:rsidR="00B6113D" w:rsidRDefault="00A66234">
      <w:pPr>
        <w:pStyle w:val="Simplesubtitle"/>
      </w:pPr>
      <w:bookmarkStart w:id="1319" w:name="3.2.3.1.7.---EndActivity"/>
      <w:r>
        <w:t>Process end activity:</w:t>
      </w:r>
      <w:bookmarkEnd w:id="1319"/>
    </w:p>
    <w:p w:rsidR="00B6113D" w:rsidRDefault="00A66234">
      <w:pPr>
        <w:spacing w:after="0"/>
      </w:pPr>
      <w:r>
        <w:t xml:space="preserve"> N</w:t>
      </w:r>
      <w:r>
        <w:t>ame: End</w:t>
      </w:r>
    </w:p>
    <w:p w:rsidR="00B6113D" w:rsidRDefault="00A66234">
      <w:pPr>
        <w:pStyle w:val="Simplesubtitle"/>
      </w:pPr>
      <w:bookmarkStart w:id="1320" w:name="3.2.3.1.7.---Activities"/>
      <w:r>
        <w:t>Activities:</w:t>
      </w:r>
      <w:bookmarkEnd w:id="1320"/>
    </w:p>
    <w:p w:rsidR="00B6113D" w:rsidRDefault="00A66234">
      <w:pPr>
        <w:pStyle w:val="Simplesubtitle"/>
      </w:pPr>
      <w:bookmarkStart w:id="1321" w:name="3.2.3.1.7.---JMS_Queue_Sender"/>
      <w:r>
        <w:t xml:space="preserve"> Name: </w:t>
      </w:r>
      <w:r>
        <w:rPr>
          <w:i/>
        </w:rPr>
        <w:t>JMS Queue Sender</w:t>
      </w:r>
      <w:bookmarkEnd w:id="1321"/>
    </w:p>
    <w:p w:rsidR="00B6113D" w:rsidRDefault="00A66234">
      <w:pPr>
        <w:pStyle w:val="ListParagraph"/>
        <w:numPr>
          <w:ilvl w:val="0"/>
          <w:numId w:val="512"/>
        </w:numPr>
        <w:spacing w:after="0"/>
      </w:pPr>
      <w:r>
        <w:t xml:space="preserve"> Type: </w:t>
      </w:r>
      <w:r>
        <w:rPr>
          <w:i/>
        </w:rPr>
        <w:t>com.tibco.plugin.jms.JMSQueueSendActivity</w:t>
      </w:r>
    </w:p>
    <w:p w:rsidR="00B6113D" w:rsidRDefault="00A66234">
      <w:pPr>
        <w:pStyle w:val="ListParagraph"/>
        <w:numPr>
          <w:ilvl w:val="0"/>
          <w:numId w:val="512"/>
        </w:numPr>
        <w:spacing w:after="0"/>
      </w:pPr>
      <w:r>
        <w:t xml:space="preserve"> Resource Type: </w:t>
      </w:r>
      <w:r>
        <w:rPr>
          <w:i/>
        </w:rPr>
        <w:t>ae.activities.JMSQueueSendActivity</w:t>
      </w:r>
    </w:p>
    <w:p w:rsidR="00B6113D" w:rsidRDefault="00A66234">
      <w:pPr>
        <w:pStyle w:val="ListParagraph"/>
        <w:numPr>
          <w:ilvl w:val="0"/>
          <w:numId w:val="512"/>
        </w:numPr>
        <w:spacing w:after="0"/>
      </w:pPr>
      <w:r>
        <w:t xml:space="preserve"> Description: </w:t>
      </w:r>
    </w:p>
    <w:p w:rsidR="00B6113D" w:rsidRDefault="00A66234">
      <w:pPr>
        <w:pStyle w:val="ListParagraph"/>
        <w:numPr>
          <w:ilvl w:val="0"/>
          <w:numId w:val="512"/>
        </w:numPr>
        <w:spacing w:after="0"/>
      </w:pPr>
      <w:r>
        <w:rPr>
          <w:i/>
        </w:rPr>
        <w:t>Configuration:</w:t>
      </w:r>
    </w:p>
    <w:p w:rsidR="00B6113D" w:rsidRDefault="00A66234">
      <w:pPr>
        <w:pStyle w:val="ListParagraph"/>
        <w:numPr>
          <w:ilvl w:val="1"/>
          <w:numId w:val="512"/>
        </w:numPr>
        <w:spacing w:after="0"/>
      </w:pPr>
      <w:r>
        <w:t>PermittedMessageType = XML Text</w:t>
      </w:r>
    </w:p>
    <w:p w:rsidR="00B6113D" w:rsidRDefault="00A66234">
      <w:pPr>
        <w:pStyle w:val="ListParagraph"/>
        <w:numPr>
          <w:ilvl w:val="1"/>
          <w:numId w:val="512"/>
        </w:numPr>
        <w:spacing w:after="0"/>
      </w:pPr>
      <w:r>
        <w:t>SessionAttributes</w:t>
      </w:r>
    </w:p>
    <w:p w:rsidR="00B6113D" w:rsidRDefault="00A66234">
      <w:pPr>
        <w:pStyle w:val="ListParagraph"/>
        <w:numPr>
          <w:ilvl w:val="2"/>
          <w:numId w:val="512"/>
        </w:numPr>
        <w:spacing w:after="0"/>
      </w:pPr>
      <w:r>
        <w:t>transacted = false</w:t>
      </w:r>
    </w:p>
    <w:p w:rsidR="00B6113D" w:rsidRDefault="00A66234">
      <w:pPr>
        <w:pStyle w:val="ListParagraph"/>
        <w:numPr>
          <w:ilvl w:val="2"/>
          <w:numId w:val="512"/>
        </w:numPr>
        <w:spacing w:after="0"/>
      </w:pPr>
      <w:r>
        <w:lastRenderedPageBreak/>
        <w:t>acknowledgeMode = 1</w:t>
      </w:r>
    </w:p>
    <w:p w:rsidR="00B6113D" w:rsidRDefault="00A66234">
      <w:pPr>
        <w:pStyle w:val="ListParagraph"/>
        <w:numPr>
          <w:ilvl w:val="2"/>
          <w:numId w:val="512"/>
        </w:numPr>
        <w:spacing w:after="0"/>
      </w:pPr>
      <w:r>
        <w:t>maxSessions = 1</w:t>
      </w:r>
    </w:p>
    <w:p w:rsidR="00B6113D" w:rsidRDefault="00A66234">
      <w:pPr>
        <w:pStyle w:val="ListParagraph"/>
        <w:numPr>
          <w:ilvl w:val="2"/>
          <w:numId w:val="512"/>
        </w:numPr>
        <w:spacing w:after="0"/>
      </w:pPr>
      <w:r>
        <w:t>destination = BANK.APPRAISAL.TEST</w:t>
      </w:r>
    </w:p>
    <w:p w:rsidR="00B6113D" w:rsidRDefault="00A66234">
      <w:pPr>
        <w:pStyle w:val="ListParagraph"/>
        <w:numPr>
          <w:ilvl w:val="1"/>
          <w:numId w:val="512"/>
        </w:numPr>
        <w:spacing w:after="0"/>
      </w:pPr>
      <w:r>
        <w:t>ConfigurableHeaders</w:t>
      </w:r>
    </w:p>
    <w:p w:rsidR="00B6113D" w:rsidRDefault="00A66234">
      <w:pPr>
        <w:pStyle w:val="ListParagraph"/>
        <w:numPr>
          <w:ilvl w:val="2"/>
          <w:numId w:val="512"/>
        </w:numPr>
        <w:spacing w:after="0"/>
      </w:pPr>
      <w:r>
        <w:t>JMSDeliveryMode = PERSISTENT</w:t>
      </w:r>
    </w:p>
    <w:p w:rsidR="00B6113D" w:rsidRDefault="00A66234">
      <w:pPr>
        <w:pStyle w:val="ListParagraph"/>
        <w:numPr>
          <w:ilvl w:val="2"/>
          <w:numId w:val="512"/>
        </w:numPr>
        <w:spacing w:after="0"/>
      </w:pPr>
      <w:r>
        <w:t>JMSExpiration = 0</w:t>
      </w:r>
    </w:p>
    <w:p w:rsidR="00B6113D" w:rsidRDefault="00A66234">
      <w:pPr>
        <w:pStyle w:val="ListParagraph"/>
        <w:numPr>
          <w:ilvl w:val="2"/>
          <w:numId w:val="512"/>
        </w:numPr>
        <w:spacing w:after="0"/>
      </w:pPr>
      <w:r>
        <w:t>JMSPriority = 4</w:t>
      </w:r>
    </w:p>
    <w:p w:rsidR="00B6113D" w:rsidRDefault="00A66234">
      <w:pPr>
        <w:pStyle w:val="ListParagraph"/>
        <w:numPr>
          <w:ilvl w:val="1"/>
          <w:numId w:val="512"/>
        </w:numPr>
        <w:spacing w:after="0"/>
      </w:pPr>
      <w:r>
        <w:t xml:space="preserve">ConnectionReference = </w:t>
      </w:r>
      <w:hyperlink w:anchor="3.2.3.5.1.---">
        <w:r>
          <w:rPr>
            <w:color w:val="0000FF"/>
            <w:u w:val="single"/>
          </w:rPr>
          <w:t>/SharedJMSResources/JMSConn.sharedjmscon</w:t>
        </w:r>
      </w:hyperlink>
      <w:r>
        <w:t xml:space="preserve"> </w:t>
      </w:r>
    </w:p>
    <w:p w:rsidR="00B6113D" w:rsidRDefault="00A66234">
      <w:pPr>
        <w:pStyle w:val="ListParagraph"/>
        <w:numPr>
          <w:ilvl w:val="1"/>
          <w:numId w:val="512"/>
        </w:numPr>
        <w:spacing w:after="0"/>
      </w:pPr>
      <w:r>
        <w:t>App</w:t>
      </w:r>
      <w:r>
        <w:t xml:space="preserve">licationProperties = </w:t>
      </w:r>
    </w:p>
    <w:p w:rsidR="00B6113D" w:rsidRDefault="00A66234">
      <w:pPr>
        <w:pStyle w:val="ListParagraph"/>
        <w:numPr>
          <w:ilvl w:val="1"/>
          <w:numId w:val="512"/>
        </w:numPr>
        <w:spacing w:after="0"/>
      </w:pPr>
      <w:r>
        <w:t>InDataxsdString</w:t>
      </w:r>
    </w:p>
    <w:p w:rsidR="00B6113D" w:rsidRDefault="00A66234">
      <w:pPr>
        <w:pStyle w:val="ListParagraph"/>
        <w:numPr>
          <w:ilvl w:val="2"/>
          <w:numId w:val="512"/>
        </w:numPr>
        <w:spacing w:after="0"/>
      </w:pPr>
      <w:r>
        <w:t xml:space="preserve"> - </w:t>
      </w:r>
      <w:hyperlink w:anchor="null---">
        <w:r>
          <w:rPr>
            <w:color w:val="0000FF"/>
            <w:u w:val="single"/>
          </w:rPr>
          <w:t>CreditRequest</w:t>
        </w:r>
      </w:hyperlink>
      <w:r>
        <w:t xml:space="preserve"> (XML Element Reference, required ) </w:t>
      </w:r>
    </w:p>
    <w:p w:rsidR="00B6113D" w:rsidRDefault="00A66234">
      <w:pPr>
        <w:pStyle w:val="ListParagraph"/>
        <w:numPr>
          <w:ilvl w:val="0"/>
          <w:numId w:val="51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046"/>
        <w:gridCol w:w="419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/ActivityInput/Body/CreditRequest/Name</w:t>
            </w:r>
          </w:p>
        </w:tc>
        <w:tc>
          <w:tcPr>
            <w:tcW w:w="9576" w:type="dxa"/>
            <w:shd w:val="clear" w:color="auto" w:fill="FFFFFF" w:themeFill="background1"/>
          </w:tcPr>
          <w:p w:rsidR="00B6113D" w:rsidRDefault="00A66234">
            <w:pPr>
              <w:spacing w:after="0"/>
            </w:pPr>
            <w:r>
              <w:t>$Start/creditRequest/customerName</w:t>
            </w:r>
          </w:p>
        </w:tc>
      </w:tr>
      <w:tr w:rsidR="00B6113D">
        <w:tc>
          <w:tcPr>
            <w:tcW w:w="9576" w:type="dxa"/>
            <w:shd w:val="clear" w:color="auto" w:fill="FFFFFF" w:themeFill="background1"/>
          </w:tcPr>
          <w:p w:rsidR="00B6113D" w:rsidRDefault="00A66234">
            <w:pPr>
              <w:spacing w:after="0"/>
            </w:pPr>
            <w:r>
              <w:t>/ActivityInput/Body/CreditRequest/RealtyDetail</w:t>
            </w:r>
          </w:p>
        </w:tc>
        <w:tc>
          <w:tcPr>
            <w:tcW w:w="9576" w:type="dxa"/>
            <w:shd w:val="clear" w:color="auto" w:fill="FFFFFF" w:themeFill="background1"/>
          </w:tcPr>
          <w:p w:rsidR="00B6113D" w:rsidRDefault="00A66234">
            <w:pPr>
              <w:spacing w:after="0"/>
            </w:pPr>
            <w:r>
              <w:t>$Start/creditRequest/realtyDetails</w:t>
            </w:r>
          </w:p>
        </w:tc>
      </w:tr>
      <w:tr w:rsidR="00B6113D">
        <w:tc>
          <w:tcPr>
            <w:tcW w:w="9576" w:type="dxa"/>
            <w:shd w:val="clear" w:color="auto" w:fill="FFFFFF" w:themeFill="background1"/>
          </w:tcPr>
          <w:p w:rsidR="00B6113D" w:rsidRDefault="00A66234">
            <w:pPr>
              <w:spacing w:after="0"/>
            </w:pPr>
            <w:r>
              <w:t>/ActivityInput/Body/CreditRequest/Pawn</w:t>
            </w:r>
          </w:p>
        </w:tc>
        <w:tc>
          <w:tcPr>
            <w:tcW w:w="9576" w:type="dxa"/>
            <w:shd w:val="clear" w:color="auto" w:fill="FFFFFF" w:themeFill="background1"/>
          </w:tcPr>
          <w:p w:rsidR="00B6113D" w:rsidRDefault="00A66234">
            <w:pPr>
              <w:spacing w:after="0"/>
            </w:pPr>
            <w:r>
              <w:t>$Start/creditRequest/pawn</w:t>
            </w:r>
          </w:p>
        </w:tc>
      </w:tr>
    </w:tbl>
    <w:p w:rsidR="00B6113D" w:rsidRDefault="00B6113D"/>
    <w:p w:rsidR="00B6113D" w:rsidRDefault="00A66234">
      <w:pPr>
        <w:pStyle w:val="Simplesubtitle"/>
      </w:pPr>
      <w:bookmarkStart w:id="1322" w:name="3.2.3.1.7.---Transitions"/>
      <w:r>
        <w:t>Transitions:</w:t>
      </w:r>
      <w:bookmarkEnd w:id="1322"/>
    </w:p>
    <w:p w:rsidR="00B6113D" w:rsidRDefault="00A66234">
      <w:pPr>
        <w:pStyle w:val="ListParagraph"/>
        <w:numPr>
          <w:ilvl w:val="0"/>
          <w:numId w:val="513"/>
        </w:numPr>
        <w:spacing w:after="0"/>
      </w:pPr>
      <w:r>
        <w:t xml:space="preserve"> From: </w:t>
      </w:r>
      <w:r>
        <w:rPr>
          <w:b/>
          <w:i/>
        </w:rPr>
        <w:t>JMS Queue Sender</w:t>
      </w:r>
      <w:r>
        <w:t xml:space="preserve"> -To: </w:t>
      </w:r>
      <w:r>
        <w:rPr>
          <w:b/>
          <w:i/>
        </w:rPr>
        <w:t>End</w:t>
      </w:r>
    </w:p>
    <w:p w:rsidR="00B6113D" w:rsidRDefault="00A66234">
      <w:pPr>
        <w:pStyle w:val="ListParagraph"/>
        <w:numPr>
          <w:ilvl w:val="1"/>
          <w:numId w:val="513"/>
        </w:numPr>
        <w:spacing w:after="0"/>
      </w:pPr>
      <w:r>
        <w:t xml:space="preserve"> Label: </w:t>
      </w:r>
    </w:p>
    <w:p w:rsidR="00B6113D" w:rsidRDefault="00A66234">
      <w:pPr>
        <w:pStyle w:val="ListParagraph"/>
        <w:numPr>
          <w:ilvl w:val="1"/>
          <w:numId w:val="513"/>
        </w:numPr>
        <w:spacing w:after="0"/>
      </w:pPr>
      <w:r>
        <w:t xml:space="preserve"> Condition: </w:t>
      </w:r>
      <w:r>
        <w:rPr>
          <w:i/>
        </w:rPr>
        <w:t xml:space="preserve"> Success </w:t>
      </w:r>
    </w:p>
    <w:p w:rsidR="00B6113D" w:rsidRDefault="00A66234">
      <w:pPr>
        <w:pStyle w:val="ListParagraph"/>
        <w:numPr>
          <w:ilvl w:val="1"/>
          <w:numId w:val="513"/>
        </w:numPr>
        <w:spacing w:after="0"/>
      </w:pPr>
      <w:r>
        <w:t xml:space="preserve"> Description: </w:t>
      </w:r>
    </w:p>
    <w:p w:rsidR="00B6113D" w:rsidRDefault="00A66234">
      <w:pPr>
        <w:pStyle w:val="ListParagraph"/>
        <w:numPr>
          <w:ilvl w:val="0"/>
          <w:numId w:val="514"/>
        </w:numPr>
        <w:spacing w:after="0"/>
      </w:pPr>
      <w:r>
        <w:t xml:space="preserve"> From: </w:t>
      </w:r>
      <w:r>
        <w:rPr>
          <w:b/>
          <w:i/>
        </w:rPr>
        <w:t>Start</w:t>
      </w:r>
      <w:r>
        <w:t xml:space="preserve"> -To: </w:t>
      </w:r>
      <w:r>
        <w:rPr>
          <w:b/>
          <w:i/>
        </w:rPr>
        <w:t>JMS Queue Sender</w:t>
      </w:r>
    </w:p>
    <w:p w:rsidR="00B6113D" w:rsidRDefault="00A66234">
      <w:pPr>
        <w:pStyle w:val="ListParagraph"/>
        <w:numPr>
          <w:ilvl w:val="1"/>
          <w:numId w:val="514"/>
        </w:numPr>
        <w:spacing w:after="0"/>
      </w:pPr>
      <w:r>
        <w:t xml:space="preserve"> Label: </w:t>
      </w:r>
    </w:p>
    <w:p w:rsidR="00B6113D" w:rsidRDefault="00A66234">
      <w:pPr>
        <w:pStyle w:val="ListParagraph"/>
        <w:numPr>
          <w:ilvl w:val="1"/>
          <w:numId w:val="514"/>
        </w:numPr>
        <w:spacing w:after="0"/>
      </w:pPr>
      <w:r>
        <w:t xml:space="preserve"> Condition: </w:t>
      </w:r>
      <w:r>
        <w:rPr>
          <w:i/>
        </w:rPr>
        <w:t xml:space="preserve"> Success </w:t>
      </w:r>
    </w:p>
    <w:p w:rsidR="00B6113D" w:rsidRDefault="00A66234">
      <w:pPr>
        <w:pStyle w:val="ListParagraph"/>
        <w:numPr>
          <w:ilvl w:val="1"/>
          <w:numId w:val="514"/>
        </w:numPr>
        <w:spacing w:after="0"/>
      </w:pPr>
      <w:r>
        <w:t xml:space="preserve"> Description: </w:t>
      </w:r>
    </w:p>
    <w:p w:rsidR="00B6113D" w:rsidRDefault="00A66234">
      <w:pPr>
        <w:pStyle w:val="Heading5"/>
      </w:pPr>
      <w:bookmarkStart w:id="1323" w:name="3.2.3.1.8.---"/>
      <w:r>
        <w:t>3.2.3.1.8. SendApprRequest</w:t>
      </w:r>
      <w:bookmarkEnd w:id="1323"/>
    </w:p>
    <w:p w:rsidR="00B6113D" w:rsidRDefault="00A66234">
      <w:pPr>
        <w:spacing w:after="0"/>
      </w:pPr>
      <w:r>
        <w:t xml:space="preserve"> Section contains description of Process " SendApprRequest.process " . </w:t>
      </w:r>
    </w:p>
    <w:p w:rsidR="00B6113D" w:rsidRDefault="00A66234">
      <w:pPr>
        <w:pStyle w:val="Simplesubtitle"/>
      </w:pPr>
      <w:bookmarkStart w:id="1324" w:name="3.2.3.1.8.---ProcessDescription"/>
      <w:r>
        <w:t>Process description:</w:t>
      </w:r>
      <w:bookmarkEnd w:id="13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send BE request for appraisal to bank service</w:t>
            </w:r>
          </w:p>
        </w:tc>
      </w:tr>
    </w:tbl>
    <w:p w:rsidR="00B6113D" w:rsidRDefault="00B6113D"/>
    <w:p w:rsidR="00B6113D" w:rsidRDefault="00A66234">
      <w:pPr>
        <w:pStyle w:val="Simplesubtitle"/>
      </w:pPr>
      <w:bookmarkStart w:id="1325" w:name="3.2.3.1.8.---ProcessDefinition"/>
      <w:r>
        <w:t>Process definition:</w:t>
      </w:r>
      <w:bookmarkEnd w:id="1325"/>
    </w:p>
    <w:p w:rsidR="00B6113D" w:rsidRDefault="00A66234">
      <w:pPr>
        <w:spacing w:after="0"/>
      </w:pPr>
      <w:r>
        <w:t xml:space="preserve"> Full process path: pawn/SendApprRequest.process</w:t>
      </w:r>
    </w:p>
    <w:p w:rsidR="00B6113D" w:rsidRDefault="00A66234">
      <w:pPr>
        <w:pStyle w:val="Simplesubtitle"/>
      </w:pPr>
      <w:bookmarkStart w:id="1326" w:name="3.2.3.1.8.---Diagram"/>
      <w:r>
        <w:t>Diagram:</w:t>
      </w:r>
      <w:bookmarkEnd w:id="1326"/>
    </w:p>
    <w:p w:rsidR="00B6113D" w:rsidRDefault="00A66234">
      <w:pPr>
        <w:spacing w:after="0"/>
      </w:pPr>
      <w:r>
        <w:rPr>
          <w:noProof/>
        </w:rPr>
        <w:drawing>
          <wp:inline distT="0" distB="0" distL="0" distR="0">
            <wp:extent cx="5408000" cy="1752000"/>
            <wp:effectExtent l="0" t="0" r="0" b="0"/>
            <wp:docPr id="131" name="Picture 131" descr="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png"/>
                    <pic:cNvPicPr/>
                  </pic:nvPicPr>
                  <pic:blipFill>
                    <a:blip r:embed="rId125"/>
                    <a:stretch>
                      <a:fillRect/>
                    </a:stretch>
                  </pic:blipFill>
                  <pic:spPr>
                    <a:xfrm>
                      <a:off x="0" y="0"/>
                      <a:ext cx="5408000" cy="1752000"/>
                    </a:xfrm>
                    <a:prstGeom prst="rect">
                      <a:avLst/>
                    </a:prstGeom>
                  </pic:spPr>
                </pic:pic>
              </a:graphicData>
            </a:graphic>
          </wp:inline>
        </w:drawing>
      </w:r>
    </w:p>
    <w:p w:rsidR="00B6113D" w:rsidRDefault="00A66234">
      <w:pPr>
        <w:pStyle w:val="Simplesubtitle"/>
      </w:pPr>
      <w:bookmarkStart w:id="1327" w:name="3.2.3.1.8.---Starter"/>
      <w:r>
        <w:lastRenderedPageBreak/>
        <w:t>Process starter activity:</w:t>
      </w:r>
      <w:bookmarkEnd w:id="1327"/>
    </w:p>
    <w:p w:rsidR="00B6113D" w:rsidRDefault="00A66234">
      <w:pPr>
        <w:spacing w:after="0"/>
      </w:pPr>
      <w:r>
        <w:t xml:space="preserve"> Name: CreditReqReceiver</w:t>
      </w:r>
    </w:p>
    <w:p w:rsidR="00B6113D" w:rsidRDefault="00A66234">
      <w:pPr>
        <w:pStyle w:val="ListParagraph"/>
        <w:numPr>
          <w:ilvl w:val="0"/>
          <w:numId w:val="515"/>
        </w:numPr>
        <w:spacing w:after="0"/>
      </w:pPr>
      <w:r>
        <w:t xml:space="preserve"> Property Name: </w:t>
      </w:r>
      <w:r>
        <w:rPr>
          <w:b/>
          <w:i/>
        </w:rPr>
        <w:t>CreditReqReceiver</w:t>
      </w:r>
    </w:p>
    <w:p w:rsidR="00B6113D" w:rsidRDefault="00A66234">
      <w:pPr>
        <w:pStyle w:val="ListParagraph"/>
        <w:numPr>
          <w:ilvl w:val="1"/>
          <w:numId w:val="515"/>
        </w:numPr>
        <w:spacing w:after="0"/>
      </w:pPr>
      <w:r>
        <w:t xml:space="preserve"> Type: </w:t>
      </w:r>
      <w:r>
        <w:rPr>
          <w:i/>
        </w:rPr>
        <w:t>com.tibco.plugin.jms.JMSQueueEventSource</w:t>
      </w:r>
    </w:p>
    <w:p w:rsidR="00B6113D" w:rsidRDefault="00A66234">
      <w:pPr>
        <w:pStyle w:val="ListParagraph"/>
        <w:numPr>
          <w:ilvl w:val="1"/>
          <w:numId w:val="515"/>
        </w:numPr>
        <w:spacing w:after="0"/>
      </w:pPr>
      <w:r>
        <w:t xml:space="preserve"> Resource Type: </w:t>
      </w:r>
      <w:r>
        <w:rPr>
          <w:i/>
        </w:rPr>
        <w:t>ae.activities.JMSQueueEventSource</w:t>
      </w:r>
    </w:p>
    <w:p w:rsidR="00B6113D" w:rsidRDefault="00A66234">
      <w:pPr>
        <w:pStyle w:val="ListParagraph"/>
        <w:numPr>
          <w:ilvl w:val="1"/>
          <w:numId w:val="515"/>
        </w:numPr>
        <w:spacing w:after="0"/>
      </w:pPr>
      <w:r>
        <w:t xml:space="preserve"> Description: </w:t>
      </w:r>
    </w:p>
    <w:p w:rsidR="00B6113D" w:rsidRDefault="00A66234">
      <w:pPr>
        <w:pStyle w:val="ListParagraph"/>
        <w:numPr>
          <w:ilvl w:val="1"/>
          <w:numId w:val="515"/>
        </w:numPr>
        <w:spacing w:after="0"/>
      </w:pPr>
      <w:r>
        <w:rPr>
          <w:i/>
        </w:rPr>
        <w:t>Configuration:</w:t>
      </w:r>
    </w:p>
    <w:p w:rsidR="00B6113D" w:rsidRDefault="00A66234">
      <w:pPr>
        <w:pStyle w:val="ListParagraph"/>
        <w:numPr>
          <w:ilvl w:val="2"/>
          <w:numId w:val="515"/>
        </w:numPr>
        <w:spacing w:after="0"/>
      </w:pPr>
      <w:r>
        <w:t>PermittedMessageType = XML Text</w:t>
      </w:r>
    </w:p>
    <w:p w:rsidR="00B6113D" w:rsidRDefault="00A66234">
      <w:pPr>
        <w:pStyle w:val="ListParagraph"/>
        <w:numPr>
          <w:ilvl w:val="2"/>
          <w:numId w:val="515"/>
        </w:numPr>
        <w:spacing w:after="0"/>
      </w:pPr>
      <w:r>
        <w:t>SessionAttributes</w:t>
      </w:r>
    </w:p>
    <w:p w:rsidR="00B6113D" w:rsidRDefault="00A66234">
      <w:pPr>
        <w:pStyle w:val="ListParagraph"/>
        <w:numPr>
          <w:ilvl w:val="3"/>
          <w:numId w:val="515"/>
        </w:numPr>
        <w:spacing w:after="0"/>
      </w:pPr>
      <w:r>
        <w:t>transacted = false</w:t>
      </w:r>
    </w:p>
    <w:p w:rsidR="00B6113D" w:rsidRDefault="00A66234">
      <w:pPr>
        <w:pStyle w:val="ListParagraph"/>
        <w:numPr>
          <w:ilvl w:val="3"/>
          <w:numId w:val="515"/>
        </w:numPr>
        <w:spacing w:after="0"/>
      </w:pPr>
      <w:r>
        <w:t xml:space="preserve">acknowledgeMode = 1 (Auto) </w:t>
      </w:r>
    </w:p>
    <w:p w:rsidR="00B6113D" w:rsidRDefault="00A66234">
      <w:pPr>
        <w:pStyle w:val="ListParagraph"/>
        <w:numPr>
          <w:ilvl w:val="3"/>
          <w:numId w:val="515"/>
        </w:numPr>
        <w:spacing w:after="0"/>
      </w:pPr>
      <w:r>
        <w:t>maxSessions = 1</w:t>
      </w:r>
    </w:p>
    <w:p w:rsidR="00B6113D" w:rsidRDefault="00A66234">
      <w:pPr>
        <w:pStyle w:val="ListParagraph"/>
        <w:numPr>
          <w:ilvl w:val="3"/>
          <w:numId w:val="515"/>
        </w:numPr>
        <w:spacing w:after="0"/>
      </w:pPr>
      <w:r>
        <w:t>destination = %%ENV%%.%%QueueCreditReq%%</w:t>
      </w:r>
    </w:p>
    <w:p w:rsidR="00B6113D" w:rsidRDefault="00A66234">
      <w:pPr>
        <w:pStyle w:val="ListParagraph"/>
        <w:numPr>
          <w:ilvl w:val="2"/>
          <w:numId w:val="515"/>
        </w:numPr>
        <w:spacing w:after="0"/>
      </w:pPr>
      <w:r>
        <w:t>ConfigurableHeaders</w:t>
      </w:r>
    </w:p>
    <w:p w:rsidR="00B6113D" w:rsidRDefault="00A66234">
      <w:pPr>
        <w:pStyle w:val="ListParagraph"/>
        <w:numPr>
          <w:ilvl w:val="3"/>
          <w:numId w:val="515"/>
        </w:numPr>
        <w:spacing w:after="0"/>
      </w:pPr>
      <w:r>
        <w:t>JMSDeliveryMode = PERSISTENT</w:t>
      </w:r>
    </w:p>
    <w:p w:rsidR="00B6113D" w:rsidRDefault="00A66234">
      <w:pPr>
        <w:pStyle w:val="ListParagraph"/>
        <w:numPr>
          <w:ilvl w:val="3"/>
          <w:numId w:val="515"/>
        </w:numPr>
        <w:spacing w:after="0"/>
      </w:pPr>
      <w:r>
        <w:t>JMSExpiration = 0</w:t>
      </w:r>
    </w:p>
    <w:p w:rsidR="00B6113D" w:rsidRDefault="00A66234">
      <w:pPr>
        <w:pStyle w:val="ListParagraph"/>
        <w:numPr>
          <w:ilvl w:val="3"/>
          <w:numId w:val="515"/>
        </w:numPr>
        <w:spacing w:after="0"/>
      </w:pPr>
      <w:r>
        <w:t>JMSPr</w:t>
      </w:r>
      <w:r>
        <w:t>iority = 4</w:t>
      </w:r>
    </w:p>
    <w:p w:rsidR="00B6113D" w:rsidRDefault="00A66234">
      <w:pPr>
        <w:pStyle w:val="ListParagraph"/>
        <w:numPr>
          <w:ilvl w:val="2"/>
          <w:numId w:val="515"/>
        </w:numPr>
        <w:spacing w:after="0"/>
      </w:pPr>
      <w:r>
        <w:t xml:space="preserve">ConnectionReference = </w:t>
      </w:r>
      <w:hyperlink w:anchor="3.2.3.5.1.---">
        <w:r>
          <w:rPr>
            <w:color w:val="0000FF"/>
            <w:u w:val="single"/>
          </w:rPr>
          <w:t>/SharedJMSResources/JMSConn.sharedjmscon</w:t>
        </w:r>
      </w:hyperlink>
      <w:r>
        <w:t xml:space="preserve"> </w:t>
      </w:r>
    </w:p>
    <w:p w:rsidR="00B6113D" w:rsidRDefault="00A66234">
      <w:pPr>
        <w:pStyle w:val="ListParagraph"/>
        <w:numPr>
          <w:ilvl w:val="2"/>
          <w:numId w:val="515"/>
        </w:numPr>
        <w:spacing w:after="0"/>
      </w:pPr>
      <w:r>
        <w:t xml:space="preserve">ApplicationProperties = </w:t>
      </w:r>
    </w:p>
    <w:p w:rsidR="00B6113D" w:rsidRDefault="00A66234">
      <w:pPr>
        <w:pStyle w:val="ListParagraph"/>
        <w:numPr>
          <w:ilvl w:val="2"/>
          <w:numId w:val="515"/>
        </w:numPr>
        <w:spacing w:after="0"/>
      </w:pPr>
      <w:r>
        <w:t>OutDataxsdString</w:t>
      </w:r>
    </w:p>
    <w:p w:rsidR="00B6113D" w:rsidRDefault="00A66234">
      <w:pPr>
        <w:pStyle w:val="ListParagraph"/>
        <w:numPr>
          <w:ilvl w:val="3"/>
          <w:numId w:val="515"/>
        </w:numPr>
        <w:spacing w:after="0"/>
      </w:pPr>
      <w:r>
        <w:t xml:space="preserve"> - </w:t>
      </w:r>
      <w:hyperlink w:anchor="null---">
        <w:r>
          <w:rPr>
            <w:color w:val="0000FF"/>
            <w:u w:val="single"/>
          </w:rPr>
          <w:t>CreditRequest</w:t>
        </w:r>
      </w:hyperlink>
      <w:r>
        <w:t xml:space="preserve"> (XML Element Reference, required ) </w:t>
      </w:r>
    </w:p>
    <w:p w:rsidR="00B6113D" w:rsidRDefault="00A66234">
      <w:pPr>
        <w:pStyle w:val="Simplesubtitle"/>
      </w:pPr>
      <w:bookmarkStart w:id="1328" w:name="3.2.3.1.8.---EndActivity"/>
      <w:r>
        <w:t>Process end activity:</w:t>
      </w:r>
      <w:bookmarkEnd w:id="1328"/>
    </w:p>
    <w:p w:rsidR="00B6113D" w:rsidRDefault="00A66234">
      <w:pPr>
        <w:spacing w:after="0"/>
      </w:pPr>
      <w:r>
        <w:t xml:space="preserve"> Name: End</w:t>
      </w:r>
    </w:p>
    <w:p w:rsidR="00B6113D" w:rsidRDefault="00A66234">
      <w:pPr>
        <w:pStyle w:val="Simplesubtitle"/>
      </w:pPr>
      <w:bookmarkStart w:id="1329" w:name="3.2.3.1.8.---Activities"/>
      <w:r>
        <w:t>Activities:</w:t>
      </w:r>
      <w:bookmarkEnd w:id="1329"/>
    </w:p>
    <w:p w:rsidR="00B6113D" w:rsidRDefault="00A66234">
      <w:pPr>
        <w:pStyle w:val="Simplesubtitle"/>
      </w:pPr>
      <w:bookmarkStart w:id="1330" w:name="3.2.3.1.8.---SendAppraisalReq"/>
      <w:r>
        <w:t xml:space="preserve"> Name: </w:t>
      </w:r>
      <w:r>
        <w:rPr>
          <w:i/>
        </w:rPr>
        <w:t>SendAppraisalReq</w:t>
      </w:r>
      <w:bookmarkEnd w:id="1330"/>
    </w:p>
    <w:p w:rsidR="00B6113D" w:rsidRDefault="00A66234">
      <w:pPr>
        <w:pStyle w:val="ListParagraph"/>
        <w:numPr>
          <w:ilvl w:val="0"/>
          <w:numId w:val="516"/>
        </w:numPr>
        <w:spacing w:after="0"/>
      </w:pPr>
      <w:r>
        <w:t xml:space="preserve"> Type: </w:t>
      </w:r>
      <w:r>
        <w:rPr>
          <w:i/>
        </w:rPr>
        <w:t>com.tibco.be.bw.plugin.BESendEvent</w:t>
      </w:r>
    </w:p>
    <w:p w:rsidR="00B6113D" w:rsidRDefault="00A66234">
      <w:pPr>
        <w:pStyle w:val="ListParagraph"/>
        <w:numPr>
          <w:ilvl w:val="0"/>
          <w:numId w:val="516"/>
        </w:numPr>
        <w:spacing w:after="0"/>
      </w:pPr>
      <w:r>
        <w:t xml:space="preserve"> Resource Type: </w:t>
      </w:r>
      <w:r>
        <w:rPr>
          <w:i/>
        </w:rPr>
        <w:t>ae.activities.BESendEvent</w:t>
      </w:r>
    </w:p>
    <w:p w:rsidR="00B6113D" w:rsidRDefault="00A66234">
      <w:pPr>
        <w:pStyle w:val="ListParagraph"/>
        <w:numPr>
          <w:ilvl w:val="0"/>
          <w:numId w:val="516"/>
        </w:numPr>
        <w:spacing w:after="0"/>
      </w:pPr>
      <w:r>
        <w:t xml:space="preserve"> Description: </w:t>
      </w:r>
      <w:r>
        <w:rPr>
          <w:i/>
        </w:rPr>
        <w:t>send BE request for appraisal</w:t>
      </w:r>
    </w:p>
    <w:p w:rsidR="00B6113D" w:rsidRDefault="00A66234">
      <w:pPr>
        <w:pStyle w:val="ListParagraph"/>
        <w:numPr>
          <w:ilvl w:val="0"/>
          <w:numId w:val="516"/>
        </w:numPr>
        <w:spacing w:after="0"/>
      </w:pPr>
      <w:r>
        <w:rPr>
          <w:i/>
        </w:rPr>
        <w:t>Configuration:</w:t>
      </w:r>
    </w:p>
    <w:p w:rsidR="00B6113D" w:rsidRDefault="00A66234">
      <w:pPr>
        <w:pStyle w:val="ListParagraph"/>
        <w:numPr>
          <w:ilvl w:val="1"/>
          <w:numId w:val="516"/>
        </w:numPr>
        <w:spacing w:after="0"/>
      </w:pPr>
      <w:r>
        <w:t xml:space="preserve">eventRef = </w:t>
      </w:r>
      <w:hyperlink w:anchor="3.2.3.9.1.---">
        <w:r>
          <w:rPr>
            <w:color w:val="0000FF"/>
            <w:u w:val="single"/>
          </w:rPr>
          <w:t>/pawn/Events/appraisalRequest.event</w:t>
        </w:r>
      </w:hyperlink>
      <w:r>
        <w:t xml:space="preserve"> </w:t>
      </w:r>
    </w:p>
    <w:p w:rsidR="00B6113D" w:rsidRDefault="00A66234">
      <w:pPr>
        <w:pStyle w:val="ListParagraph"/>
        <w:numPr>
          <w:ilvl w:val="0"/>
          <w:numId w:val="51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99"/>
        <w:gridCol w:w="544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/BESendEventInput/appraisalRequest/customerName</w:t>
            </w:r>
          </w:p>
        </w:tc>
        <w:tc>
          <w:tcPr>
            <w:tcW w:w="9576" w:type="dxa"/>
            <w:shd w:val="clear" w:color="auto" w:fill="FFFFFF" w:themeFill="background1"/>
          </w:tcPr>
          <w:p w:rsidR="00B6113D" w:rsidRDefault="00A66234">
            <w:pPr>
              <w:spacing w:after="0"/>
            </w:pPr>
            <w:r>
              <w:t>$CreditReqReceiver/ns1:ActivityOutput/Body/pfx3:CreditRequest/Name</w:t>
            </w:r>
          </w:p>
        </w:tc>
      </w:tr>
      <w:tr w:rsidR="00B6113D">
        <w:tc>
          <w:tcPr>
            <w:tcW w:w="9576" w:type="dxa"/>
            <w:shd w:val="clear" w:color="auto" w:fill="FFFFFF" w:themeFill="background1"/>
          </w:tcPr>
          <w:p w:rsidR="00B6113D" w:rsidRDefault="00A66234">
            <w:pPr>
              <w:spacing w:after="0"/>
            </w:pPr>
            <w:r>
              <w:t>/BESendEventInput/appraisalRequest/realtyDetails</w:t>
            </w:r>
          </w:p>
        </w:tc>
        <w:tc>
          <w:tcPr>
            <w:tcW w:w="9576" w:type="dxa"/>
            <w:shd w:val="clear" w:color="auto" w:fill="FFFFFF" w:themeFill="background1"/>
          </w:tcPr>
          <w:p w:rsidR="00B6113D" w:rsidRDefault="00A66234">
            <w:pPr>
              <w:spacing w:after="0"/>
            </w:pPr>
            <w:r>
              <w:t>$CreditReqReceiver/ns1:ActivityOutput/Body/pfx3:CreditRequest/RealtyDetail</w:t>
            </w:r>
          </w:p>
        </w:tc>
      </w:tr>
    </w:tbl>
    <w:p w:rsidR="00B6113D" w:rsidRDefault="00B6113D"/>
    <w:p w:rsidR="00B6113D" w:rsidRDefault="00A66234">
      <w:pPr>
        <w:pStyle w:val="Simplesubtitle"/>
      </w:pPr>
      <w:bookmarkStart w:id="1331" w:name="3.2.3.1.8.---Transitions"/>
      <w:r>
        <w:t>Transitions:</w:t>
      </w:r>
      <w:bookmarkEnd w:id="1331"/>
    </w:p>
    <w:p w:rsidR="00B6113D" w:rsidRDefault="00A66234">
      <w:pPr>
        <w:pStyle w:val="ListParagraph"/>
        <w:numPr>
          <w:ilvl w:val="0"/>
          <w:numId w:val="517"/>
        </w:numPr>
        <w:spacing w:after="0"/>
      </w:pPr>
      <w:r>
        <w:t xml:space="preserve"> From: </w:t>
      </w:r>
      <w:r>
        <w:rPr>
          <w:b/>
          <w:i/>
        </w:rPr>
        <w:t>CreditReqReceiver</w:t>
      </w:r>
      <w:r>
        <w:t xml:space="preserve"> -To: </w:t>
      </w:r>
      <w:r>
        <w:rPr>
          <w:b/>
          <w:i/>
        </w:rPr>
        <w:t>End</w:t>
      </w:r>
    </w:p>
    <w:p w:rsidR="00B6113D" w:rsidRDefault="00A66234">
      <w:pPr>
        <w:pStyle w:val="ListParagraph"/>
        <w:numPr>
          <w:ilvl w:val="1"/>
          <w:numId w:val="517"/>
        </w:numPr>
        <w:spacing w:after="0"/>
      </w:pPr>
      <w:r>
        <w:t xml:space="preserve"> Label: </w:t>
      </w:r>
      <w:r>
        <w:rPr>
          <w:i/>
        </w:rPr>
        <w:t>no pawn</w:t>
      </w:r>
    </w:p>
    <w:p w:rsidR="00B6113D" w:rsidRDefault="00A66234">
      <w:pPr>
        <w:pStyle w:val="ListParagraph"/>
        <w:numPr>
          <w:ilvl w:val="1"/>
          <w:numId w:val="517"/>
        </w:numPr>
        <w:spacing w:after="0"/>
      </w:pPr>
      <w:r>
        <w:t xml:space="preserve"> Condition: </w:t>
      </w:r>
      <w:r>
        <w:rPr>
          <w:i/>
        </w:rPr>
        <w:t>$CreditReqReceiver/ns1:ActivityOutput/Body/pfx3:CreditRequest/Pawn = "false"</w:t>
      </w:r>
    </w:p>
    <w:p w:rsidR="00B6113D" w:rsidRDefault="00A66234">
      <w:pPr>
        <w:pStyle w:val="ListParagraph"/>
        <w:numPr>
          <w:ilvl w:val="1"/>
          <w:numId w:val="517"/>
        </w:numPr>
        <w:spacing w:after="0"/>
      </w:pPr>
      <w:r>
        <w:t xml:space="preserve"> Description: </w:t>
      </w:r>
      <w:r>
        <w:rPr>
          <w:i/>
        </w:rPr>
        <w:t xml:space="preserve">customer has </w:t>
      </w:r>
      <w:r>
        <w:rPr>
          <w:i/>
        </w:rPr>
        <w:t>no pawn</w:t>
      </w:r>
    </w:p>
    <w:p w:rsidR="00B6113D" w:rsidRDefault="00A66234">
      <w:pPr>
        <w:pStyle w:val="ListParagraph"/>
        <w:numPr>
          <w:ilvl w:val="0"/>
          <w:numId w:val="518"/>
        </w:numPr>
        <w:spacing w:after="0"/>
      </w:pPr>
      <w:r>
        <w:t xml:space="preserve"> From: </w:t>
      </w:r>
      <w:r>
        <w:rPr>
          <w:b/>
          <w:i/>
        </w:rPr>
        <w:t>CreditReqReceiver</w:t>
      </w:r>
      <w:r>
        <w:t xml:space="preserve"> -To: </w:t>
      </w:r>
      <w:r>
        <w:rPr>
          <w:b/>
          <w:i/>
        </w:rPr>
        <w:t>SendAppraisalReq</w:t>
      </w:r>
    </w:p>
    <w:p w:rsidR="00B6113D" w:rsidRDefault="00A66234">
      <w:pPr>
        <w:pStyle w:val="ListParagraph"/>
        <w:numPr>
          <w:ilvl w:val="1"/>
          <w:numId w:val="518"/>
        </w:numPr>
        <w:spacing w:after="0"/>
      </w:pPr>
      <w:r>
        <w:t xml:space="preserve"> Label: </w:t>
      </w:r>
      <w:r>
        <w:rPr>
          <w:i/>
        </w:rPr>
        <w:t>pawn</w:t>
      </w:r>
    </w:p>
    <w:p w:rsidR="00B6113D" w:rsidRDefault="00A66234">
      <w:pPr>
        <w:pStyle w:val="ListParagraph"/>
        <w:numPr>
          <w:ilvl w:val="1"/>
          <w:numId w:val="518"/>
        </w:numPr>
        <w:spacing w:after="0"/>
      </w:pPr>
      <w:r>
        <w:lastRenderedPageBreak/>
        <w:t xml:space="preserve"> Condition: </w:t>
      </w:r>
      <w:r>
        <w:rPr>
          <w:i/>
        </w:rPr>
        <w:t>$CreditReqReceiver/ns1:ActivityOutput/Body/pfx3:CreditRequest/Pawn="true"</w:t>
      </w:r>
    </w:p>
    <w:p w:rsidR="00B6113D" w:rsidRDefault="00A66234">
      <w:pPr>
        <w:pStyle w:val="ListParagraph"/>
        <w:numPr>
          <w:ilvl w:val="1"/>
          <w:numId w:val="518"/>
        </w:numPr>
        <w:spacing w:after="0"/>
      </w:pPr>
      <w:r>
        <w:t xml:space="preserve"> Description: </w:t>
      </w:r>
      <w:r>
        <w:rPr>
          <w:i/>
        </w:rPr>
        <w:t>customer has pawn</w:t>
      </w:r>
    </w:p>
    <w:p w:rsidR="00B6113D" w:rsidRDefault="00A66234">
      <w:pPr>
        <w:pStyle w:val="ListParagraph"/>
        <w:numPr>
          <w:ilvl w:val="0"/>
          <w:numId w:val="519"/>
        </w:numPr>
        <w:spacing w:after="0"/>
      </w:pPr>
      <w:r>
        <w:t xml:space="preserve"> From: </w:t>
      </w:r>
      <w:r>
        <w:rPr>
          <w:b/>
          <w:i/>
        </w:rPr>
        <w:t>SendAppraisalReq</w:t>
      </w:r>
      <w:r>
        <w:t xml:space="preserve"> -To: </w:t>
      </w:r>
      <w:r>
        <w:rPr>
          <w:b/>
          <w:i/>
        </w:rPr>
        <w:t>End</w:t>
      </w:r>
    </w:p>
    <w:p w:rsidR="00B6113D" w:rsidRDefault="00A66234">
      <w:pPr>
        <w:pStyle w:val="ListParagraph"/>
        <w:numPr>
          <w:ilvl w:val="1"/>
          <w:numId w:val="519"/>
        </w:numPr>
        <w:spacing w:after="0"/>
      </w:pPr>
      <w:r>
        <w:t xml:space="preserve"> Label: </w:t>
      </w:r>
    </w:p>
    <w:p w:rsidR="00B6113D" w:rsidRDefault="00A66234">
      <w:pPr>
        <w:pStyle w:val="ListParagraph"/>
        <w:numPr>
          <w:ilvl w:val="1"/>
          <w:numId w:val="519"/>
        </w:numPr>
        <w:spacing w:after="0"/>
      </w:pPr>
      <w:r>
        <w:t xml:space="preserve"> Condition: </w:t>
      </w:r>
      <w:r>
        <w:rPr>
          <w:i/>
        </w:rPr>
        <w:t xml:space="preserve"> Success </w:t>
      </w:r>
    </w:p>
    <w:p w:rsidR="00B6113D" w:rsidRDefault="00A66234">
      <w:pPr>
        <w:pStyle w:val="ListParagraph"/>
        <w:numPr>
          <w:ilvl w:val="1"/>
          <w:numId w:val="519"/>
        </w:numPr>
        <w:spacing w:after="0"/>
      </w:pPr>
      <w:r>
        <w:t xml:space="preserve"> Description: </w:t>
      </w:r>
    </w:p>
    <w:p w:rsidR="00B6113D" w:rsidRDefault="00A66234">
      <w:pPr>
        <w:pStyle w:val="Heading4"/>
      </w:pPr>
      <w:bookmarkStart w:id="1332" w:name="3.2.3.2.---"/>
      <w:bookmarkStart w:id="1333" w:name="_Toc336871379"/>
      <w:r>
        <w:t>3.2.3.2. AE Schemas</w:t>
      </w:r>
      <w:bookmarkEnd w:id="1332"/>
      <w:bookmarkEnd w:id="1333"/>
    </w:p>
    <w:p w:rsidR="00B6113D" w:rsidRDefault="00A66234">
      <w:pPr>
        <w:spacing w:after="0"/>
      </w:pPr>
      <w:r>
        <w:t>Chapter contains description of BusinessWorks AE Schemas from project Appraisal.</w:t>
      </w:r>
    </w:p>
    <w:p w:rsidR="00B6113D" w:rsidRDefault="00A66234">
      <w:pPr>
        <w:pStyle w:val="Heading5"/>
      </w:pPr>
      <w:bookmarkStart w:id="1334" w:name="3.2.3.2.1.---"/>
      <w:r>
        <w:t>3.2.3.2.1. ae</w:t>
      </w:r>
      <w:bookmarkEnd w:id="1334"/>
    </w:p>
    <w:p w:rsidR="00B6113D" w:rsidRDefault="00A66234">
      <w:pPr>
        <w:spacing w:after="0"/>
      </w:pPr>
      <w:r>
        <w:t xml:space="preserve"> Section contains description of AE Schema ae.aeschema</w:t>
      </w:r>
    </w:p>
    <w:p w:rsidR="00B6113D" w:rsidRDefault="00A66234">
      <w:pPr>
        <w:pStyle w:val="Simplesubtitle"/>
      </w:pPr>
      <w:bookmarkStart w:id="1335" w:name="3.2.3.2.1.---Description"/>
      <w:r>
        <w:t>AE Schema Description:</w:t>
      </w:r>
      <w:bookmarkEnd w:id="133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36" w:name="3.2.3.2.1.---Scalars"/>
      <w:r>
        <w:t>Scalars:</w:t>
      </w:r>
      <w:bookmarkEnd w:id="133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 xml:space="preserve">Java </w:t>
            </w:r>
            <w:r>
              <w:rPr>
                <w:b/>
              </w:rPr>
              <w:t>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337" w:name="3.2.3.2.2.---"/>
      <w:r>
        <w:t>3.2.3.2.2. corba</w:t>
      </w:r>
      <w:bookmarkEnd w:id="1337"/>
    </w:p>
    <w:p w:rsidR="00B6113D" w:rsidRDefault="00A66234">
      <w:pPr>
        <w:spacing w:after="0"/>
      </w:pPr>
      <w:r>
        <w:t xml:space="preserve"> Section contains description of AE Schema corba.aeschema</w:t>
      </w:r>
    </w:p>
    <w:p w:rsidR="00B6113D" w:rsidRDefault="00A66234">
      <w:pPr>
        <w:pStyle w:val="Simplesubtitle"/>
      </w:pPr>
      <w:bookmarkStart w:id="1338" w:name="3.2.3.2.2.---Description"/>
      <w:r>
        <w:t>AE Schema Description:</w:t>
      </w:r>
      <w:bookmarkEnd w:id="133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39" w:name="3.2.3.2.2.---Scalars"/>
      <w:r>
        <w:lastRenderedPageBreak/>
        <w:t>Scalars:</w:t>
      </w:r>
      <w:bookmarkEnd w:id="133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0"/>
        <w:gridCol w:w="2860"/>
        <w:gridCol w:w="352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340" w:name="3.2.3.2.3.---"/>
      <w:r>
        <w:t>3.2.3.2.3. java</w:t>
      </w:r>
      <w:bookmarkEnd w:id="1340"/>
    </w:p>
    <w:p w:rsidR="00B6113D" w:rsidRDefault="00A66234">
      <w:pPr>
        <w:spacing w:after="0"/>
      </w:pPr>
      <w:r>
        <w:t xml:space="preserve"> Section contains description of AE Schema java.aeschema</w:t>
      </w:r>
    </w:p>
    <w:p w:rsidR="00B6113D" w:rsidRDefault="00A66234">
      <w:pPr>
        <w:pStyle w:val="Simplesubtitle"/>
      </w:pPr>
      <w:bookmarkStart w:id="1341" w:name="3.2.3.2.3.---Description"/>
      <w:r>
        <w:t>AE Schema Description:</w:t>
      </w:r>
      <w:bookmarkEnd w:id="134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42" w:name="3.2.3.2.3.---Scalars"/>
      <w:r>
        <w:t>Scalars:</w:t>
      </w:r>
      <w:bookmarkEnd w:id="13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21"/>
        <w:gridCol w:w="2822"/>
        <w:gridCol w:w="3600"/>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343" w:name="3.2.3.2.4.---"/>
      <w:r>
        <w:t>3.2.3.2.4. sql</w:t>
      </w:r>
      <w:bookmarkEnd w:id="1343"/>
    </w:p>
    <w:p w:rsidR="00B6113D" w:rsidRDefault="00A66234">
      <w:pPr>
        <w:spacing w:after="0"/>
      </w:pPr>
      <w:r>
        <w:t xml:space="preserve"> Section contains description of AE Schema sql.aeschema</w:t>
      </w:r>
    </w:p>
    <w:p w:rsidR="00B6113D" w:rsidRDefault="00A66234">
      <w:pPr>
        <w:pStyle w:val="Simplesubtitle"/>
      </w:pPr>
      <w:bookmarkStart w:id="1344" w:name="3.2.3.2.4.---Description"/>
      <w:r>
        <w:t>AE Schema Description:</w:t>
      </w:r>
      <w:bookmarkEnd w:id="13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45" w:name="3.2.3.2.4.---Scalars"/>
      <w:r>
        <w:t>Scalars:</w:t>
      </w:r>
      <w:bookmarkEnd w:id="13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35"/>
        <w:gridCol w:w="3035"/>
        <w:gridCol w:w="317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java.sql.Date</w:t>
            </w:r>
          </w:p>
        </w:tc>
      </w:tr>
      <w:tr w:rsidR="00B6113D">
        <w:tc>
          <w:tcPr>
            <w:tcW w:w="9576" w:type="dxa"/>
            <w:shd w:val="clear" w:color="auto" w:fill="FFFFFF" w:themeFill="background1"/>
          </w:tcPr>
          <w:p w:rsidR="00B6113D" w:rsidRDefault="00A66234">
            <w:pPr>
              <w:spacing w:after="0"/>
            </w:pPr>
            <w:r>
              <w:lastRenderedPageBreak/>
              <w:t>DOUBLE PRECISION</w:t>
            </w:r>
          </w:p>
        </w:tc>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java.sql.Timestamp</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java.sql.Time</w:t>
            </w:r>
          </w:p>
        </w:tc>
      </w:tr>
      <w:tr w:rsidR="00B6113D">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346" w:name="3.2.3.2.5.---"/>
      <w:r>
        <w:t>3.2.3.2.5. AppraisalSchema</w:t>
      </w:r>
      <w:bookmarkEnd w:id="1346"/>
    </w:p>
    <w:p w:rsidR="00B6113D" w:rsidRDefault="00A66234">
      <w:pPr>
        <w:spacing w:after="0"/>
      </w:pPr>
      <w:r>
        <w:t xml:space="preserve"> Section contains description of AE Schema AppraisalSchema.aeschema</w:t>
      </w:r>
    </w:p>
    <w:p w:rsidR="00B6113D" w:rsidRDefault="00A66234">
      <w:pPr>
        <w:pStyle w:val="Simplesubtitle"/>
      </w:pPr>
      <w:bookmarkStart w:id="1347" w:name="3.2.3.2.5.---Description"/>
      <w:r>
        <w:t>AE Schema Description:</w:t>
      </w:r>
      <w:bookmarkEnd w:id="13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reply for appraisal request from bank service, includes number of tasks and subject for confirmation message from appraiser including appraised realty value task con</w:t>
            </w:r>
            <w:r>
              <w:t>firmation message from bank service including realty details request for appraisal</w:t>
            </w:r>
          </w:p>
        </w:tc>
      </w:tr>
    </w:tbl>
    <w:p w:rsidR="00B6113D" w:rsidRDefault="00B6113D"/>
    <w:p w:rsidR="00B6113D" w:rsidRDefault="00A66234">
      <w:pPr>
        <w:pStyle w:val="Simplesubtitle"/>
      </w:pPr>
      <w:bookmarkStart w:id="1348" w:name="3.2.3.2.5.---Classes"/>
      <w:r>
        <w:t>Classes:</w:t>
      </w:r>
      <w:bookmarkEnd w:id="1348"/>
    </w:p>
    <w:p w:rsidR="00B6113D" w:rsidRDefault="00A66234">
      <w:pPr>
        <w:pStyle w:val="Simplesubtitle"/>
      </w:pPr>
      <w:bookmarkStart w:id="1349" w:name="3.2.3.2.5.---class.ApprDetails"/>
      <w:r>
        <w:t xml:space="preserve"> Class name: ApprDetails</w:t>
      </w:r>
      <w:bookmarkEnd w:id="1349"/>
    </w:p>
    <w:p w:rsidR="00B6113D" w:rsidRDefault="00A66234">
      <w:pPr>
        <w:spacing w:after="0"/>
      </w:pPr>
      <w:r>
        <w:t>Attributes:</w:t>
      </w:r>
    </w:p>
    <w:p w:rsidR="00B6113D" w:rsidRDefault="00A66234">
      <w:pPr>
        <w:pStyle w:val="ListParagraph"/>
        <w:numPr>
          <w:ilvl w:val="0"/>
          <w:numId w:val="520"/>
        </w:numPr>
        <w:spacing w:after="0"/>
      </w:pPr>
      <w:r>
        <w:rPr>
          <w:b/>
        </w:rPr>
        <w:t>customerName</w:t>
      </w:r>
    </w:p>
    <w:p w:rsidR="00B6113D" w:rsidRDefault="00A66234">
      <w:pPr>
        <w:pStyle w:val="ListParagraph"/>
        <w:numPr>
          <w:ilvl w:val="1"/>
          <w:numId w:val="520"/>
        </w:numPr>
        <w:spacing w:after="0"/>
      </w:pPr>
      <w:r>
        <w:rPr>
          <w:b/>
        </w:rPr>
        <w:t xml:space="preserve">Readable: </w:t>
      </w:r>
      <w:r>
        <w:t>true</w:t>
      </w:r>
    </w:p>
    <w:p w:rsidR="00B6113D" w:rsidRDefault="00A66234">
      <w:pPr>
        <w:pStyle w:val="ListParagraph"/>
        <w:numPr>
          <w:ilvl w:val="1"/>
          <w:numId w:val="520"/>
        </w:numPr>
        <w:spacing w:after="0"/>
      </w:pPr>
      <w:r>
        <w:rPr>
          <w:b/>
        </w:rPr>
        <w:t xml:space="preserve">Writeable: </w:t>
      </w:r>
      <w:r>
        <w:t>true</w:t>
      </w:r>
    </w:p>
    <w:p w:rsidR="00B6113D" w:rsidRDefault="00A66234">
      <w:pPr>
        <w:pStyle w:val="ListParagraph"/>
        <w:numPr>
          <w:ilvl w:val="1"/>
          <w:numId w:val="52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0"/>
        </w:numPr>
        <w:spacing w:after="0"/>
      </w:pPr>
      <w:r>
        <w:rPr>
          <w:b/>
        </w:rPr>
        <w:t>realtyDetails</w:t>
      </w:r>
    </w:p>
    <w:p w:rsidR="00B6113D" w:rsidRDefault="00A66234">
      <w:pPr>
        <w:pStyle w:val="ListParagraph"/>
        <w:numPr>
          <w:ilvl w:val="1"/>
          <w:numId w:val="520"/>
        </w:numPr>
        <w:spacing w:after="0"/>
      </w:pPr>
      <w:r>
        <w:rPr>
          <w:b/>
        </w:rPr>
        <w:t xml:space="preserve">Readable: </w:t>
      </w:r>
      <w:r>
        <w:t>true</w:t>
      </w:r>
    </w:p>
    <w:p w:rsidR="00B6113D" w:rsidRDefault="00A66234">
      <w:pPr>
        <w:pStyle w:val="ListParagraph"/>
        <w:numPr>
          <w:ilvl w:val="1"/>
          <w:numId w:val="520"/>
        </w:numPr>
        <w:spacing w:after="0"/>
      </w:pPr>
      <w:r>
        <w:rPr>
          <w:b/>
        </w:rPr>
        <w:t xml:space="preserve">Writeable: </w:t>
      </w:r>
      <w:r>
        <w:t>true</w:t>
      </w:r>
    </w:p>
    <w:p w:rsidR="00B6113D" w:rsidRDefault="00A66234">
      <w:pPr>
        <w:pStyle w:val="ListParagraph"/>
        <w:numPr>
          <w:ilvl w:val="1"/>
          <w:numId w:val="520"/>
        </w:numPr>
        <w:spacing w:after="0"/>
      </w:pPr>
      <w:r>
        <w:rPr>
          <w:b/>
        </w:rPr>
        <w:t xml:space="preserve">Type: </w:t>
      </w:r>
      <w:hyperlink w:anchor="3.2.3.2.1.---">
        <w:r>
          <w:rPr>
            <w:color w:val="0000FF"/>
            <w:u w:val="single"/>
          </w:rPr>
          <w:t>/AESchemas/ae.aeschema#scalar.string</w:t>
        </w:r>
      </w:hyperlink>
    </w:p>
    <w:p w:rsidR="00B6113D" w:rsidRDefault="00A66234">
      <w:pPr>
        <w:pStyle w:val="Simplesubtitle"/>
      </w:pPr>
      <w:bookmarkStart w:id="1350" w:name="3.2.3.2.5.---class.ApprReply"/>
      <w:r>
        <w:t xml:space="preserve"> Class name: ApprReply</w:t>
      </w:r>
      <w:bookmarkEnd w:id="1350"/>
    </w:p>
    <w:p w:rsidR="00B6113D" w:rsidRDefault="00A66234">
      <w:pPr>
        <w:spacing w:after="0"/>
      </w:pPr>
      <w:r>
        <w:t>Attributes:</w:t>
      </w:r>
    </w:p>
    <w:p w:rsidR="00B6113D" w:rsidRDefault="00A66234">
      <w:pPr>
        <w:pStyle w:val="ListParagraph"/>
        <w:numPr>
          <w:ilvl w:val="0"/>
          <w:numId w:val="521"/>
        </w:numPr>
        <w:spacing w:after="0"/>
      </w:pPr>
      <w:r>
        <w:rPr>
          <w:b/>
        </w:rPr>
        <w:t>confirmSubj</w:t>
      </w:r>
    </w:p>
    <w:p w:rsidR="00B6113D" w:rsidRDefault="00A66234">
      <w:pPr>
        <w:pStyle w:val="ListParagraph"/>
        <w:numPr>
          <w:ilvl w:val="1"/>
          <w:numId w:val="521"/>
        </w:numPr>
        <w:spacing w:after="0"/>
      </w:pPr>
      <w:r>
        <w:rPr>
          <w:b/>
        </w:rPr>
        <w:t xml:space="preserve">Readable: </w:t>
      </w:r>
      <w:r>
        <w:t>true</w:t>
      </w:r>
    </w:p>
    <w:p w:rsidR="00B6113D" w:rsidRDefault="00A66234">
      <w:pPr>
        <w:pStyle w:val="ListParagraph"/>
        <w:numPr>
          <w:ilvl w:val="1"/>
          <w:numId w:val="521"/>
        </w:numPr>
        <w:spacing w:after="0"/>
      </w:pPr>
      <w:r>
        <w:rPr>
          <w:b/>
        </w:rPr>
        <w:t xml:space="preserve">Writeable: </w:t>
      </w:r>
      <w:r>
        <w:t>true</w:t>
      </w:r>
    </w:p>
    <w:p w:rsidR="00B6113D" w:rsidRDefault="00A66234">
      <w:pPr>
        <w:pStyle w:val="ListParagraph"/>
        <w:numPr>
          <w:ilvl w:val="1"/>
          <w:numId w:val="521"/>
        </w:numPr>
        <w:spacing w:after="0"/>
      </w:pPr>
      <w:r>
        <w:rPr>
          <w:b/>
        </w:rPr>
        <w:t xml:space="preserve">Type: </w:t>
      </w:r>
      <w:hyperlink w:anchor="3.2.3.2.1.---">
        <w:r>
          <w:rPr>
            <w:color w:val="0000FF"/>
            <w:u w:val="single"/>
          </w:rPr>
          <w:t>/AESchemas/a</w:t>
        </w:r>
        <w:r>
          <w:rPr>
            <w:color w:val="0000FF"/>
            <w:u w:val="single"/>
          </w:rPr>
          <w:t>e.aeschema#scalar.string</w:t>
        </w:r>
      </w:hyperlink>
    </w:p>
    <w:p w:rsidR="00B6113D" w:rsidRDefault="00A66234">
      <w:pPr>
        <w:pStyle w:val="ListParagraph"/>
        <w:numPr>
          <w:ilvl w:val="0"/>
          <w:numId w:val="521"/>
        </w:numPr>
        <w:spacing w:after="0"/>
      </w:pPr>
      <w:r>
        <w:rPr>
          <w:b/>
        </w:rPr>
        <w:t>tasksNumber</w:t>
      </w:r>
    </w:p>
    <w:p w:rsidR="00B6113D" w:rsidRDefault="00A66234">
      <w:pPr>
        <w:pStyle w:val="ListParagraph"/>
        <w:numPr>
          <w:ilvl w:val="1"/>
          <w:numId w:val="521"/>
        </w:numPr>
        <w:spacing w:after="0"/>
      </w:pPr>
      <w:r>
        <w:rPr>
          <w:b/>
        </w:rPr>
        <w:t xml:space="preserve">Readable: </w:t>
      </w:r>
      <w:r>
        <w:t>true</w:t>
      </w:r>
    </w:p>
    <w:p w:rsidR="00B6113D" w:rsidRDefault="00A66234">
      <w:pPr>
        <w:pStyle w:val="ListParagraph"/>
        <w:numPr>
          <w:ilvl w:val="1"/>
          <w:numId w:val="521"/>
        </w:numPr>
        <w:spacing w:after="0"/>
      </w:pPr>
      <w:r>
        <w:rPr>
          <w:b/>
        </w:rPr>
        <w:t xml:space="preserve">Writeable: </w:t>
      </w:r>
      <w:r>
        <w:t>true</w:t>
      </w:r>
    </w:p>
    <w:p w:rsidR="00B6113D" w:rsidRDefault="00A66234">
      <w:pPr>
        <w:pStyle w:val="ListParagraph"/>
        <w:numPr>
          <w:ilvl w:val="1"/>
          <w:numId w:val="521"/>
        </w:numPr>
        <w:spacing w:after="0"/>
      </w:pPr>
      <w:r>
        <w:rPr>
          <w:b/>
        </w:rPr>
        <w:t xml:space="preserve">Type: </w:t>
      </w:r>
      <w:hyperlink w:anchor="3.2.3.2.1.---">
        <w:r>
          <w:rPr>
            <w:color w:val="0000FF"/>
            <w:u w:val="single"/>
          </w:rPr>
          <w:t>/AESchemas/ae.aeschema#scalar.i4</w:t>
        </w:r>
      </w:hyperlink>
    </w:p>
    <w:p w:rsidR="00B6113D" w:rsidRDefault="00A66234">
      <w:pPr>
        <w:pStyle w:val="Simplesubtitle"/>
      </w:pPr>
      <w:bookmarkStart w:id="1351" w:name="3.2.3.2.5.---class.ApprRequest"/>
      <w:r>
        <w:t xml:space="preserve"> Class name: ApprRequest</w:t>
      </w:r>
      <w:bookmarkEnd w:id="1351"/>
    </w:p>
    <w:p w:rsidR="00B6113D" w:rsidRDefault="00A66234">
      <w:pPr>
        <w:spacing w:after="0"/>
      </w:pPr>
      <w:r>
        <w:t>Attributes:</w:t>
      </w:r>
    </w:p>
    <w:p w:rsidR="00B6113D" w:rsidRDefault="00A66234">
      <w:pPr>
        <w:pStyle w:val="ListParagraph"/>
        <w:numPr>
          <w:ilvl w:val="0"/>
          <w:numId w:val="522"/>
        </w:numPr>
        <w:spacing w:after="0"/>
      </w:pPr>
      <w:r>
        <w:rPr>
          <w:b/>
        </w:rPr>
        <w:t>replySubj</w:t>
      </w:r>
    </w:p>
    <w:p w:rsidR="00B6113D" w:rsidRDefault="00A66234">
      <w:pPr>
        <w:pStyle w:val="ListParagraph"/>
        <w:numPr>
          <w:ilvl w:val="1"/>
          <w:numId w:val="522"/>
        </w:numPr>
        <w:spacing w:after="0"/>
      </w:pPr>
      <w:r>
        <w:rPr>
          <w:b/>
        </w:rPr>
        <w:t xml:space="preserve">Readable: </w:t>
      </w:r>
      <w:r>
        <w:t>true</w:t>
      </w:r>
    </w:p>
    <w:p w:rsidR="00B6113D" w:rsidRDefault="00A66234">
      <w:pPr>
        <w:pStyle w:val="ListParagraph"/>
        <w:numPr>
          <w:ilvl w:val="1"/>
          <w:numId w:val="522"/>
        </w:numPr>
        <w:spacing w:after="0"/>
      </w:pPr>
      <w:r>
        <w:rPr>
          <w:b/>
        </w:rPr>
        <w:lastRenderedPageBreak/>
        <w:t xml:space="preserve">Writeable: </w:t>
      </w:r>
      <w:r>
        <w:t>true</w:t>
      </w:r>
    </w:p>
    <w:p w:rsidR="00B6113D" w:rsidRDefault="00A66234">
      <w:pPr>
        <w:pStyle w:val="ListParagraph"/>
        <w:numPr>
          <w:ilvl w:val="1"/>
          <w:numId w:val="522"/>
        </w:numPr>
        <w:spacing w:after="0"/>
      </w:pPr>
      <w:r>
        <w:rPr>
          <w:b/>
        </w:rPr>
        <w:t xml:space="preserve">Type: </w:t>
      </w:r>
      <w:hyperlink w:anchor="3.2.3.2.1.---">
        <w:r>
          <w:rPr>
            <w:color w:val="0000FF"/>
            <w:u w:val="single"/>
          </w:rPr>
          <w:t>/AESchemas/ae.aeschema#scalar.string</w:t>
        </w:r>
      </w:hyperlink>
    </w:p>
    <w:p w:rsidR="00B6113D" w:rsidRDefault="00A66234">
      <w:pPr>
        <w:pStyle w:val="Simplesubtitle"/>
      </w:pPr>
      <w:bookmarkStart w:id="1352" w:name="3.2.3.2.5.---class.ApprResult"/>
      <w:r>
        <w:t xml:space="preserve"> Class name: ApprResult</w:t>
      </w:r>
      <w:bookmarkEnd w:id="1352"/>
    </w:p>
    <w:p w:rsidR="00B6113D" w:rsidRDefault="00A66234">
      <w:pPr>
        <w:spacing w:after="0"/>
      </w:pPr>
      <w:r>
        <w:t>Attributes:</w:t>
      </w:r>
    </w:p>
    <w:p w:rsidR="00B6113D" w:rsidRDefault="00A66234">
      <w:pPr>
        <w:pStyle w:val="ListParagraph"/>
        <w:numPr>
          <w:ilvl w:val="0"/>
          <w:numId w:val="523"/>
        </w:numPr>
        <w:spacing w:after="0"/>
      </w:pPr>
      <w:r>
        <w:rPr>
          <w:b/>
        </w:rPr>
        <w:t>customerName</w:t>
      </w:r>
    </w:p>
    <w:p w:rsidR="00B6113D" w:rsidRDefault="00A66234">
      <w:pPr>
        <w:pStyle w:val="ListParagraph"/>
        <w:numPr>
          <w:ilvl w:val="1"/>
          <w:numId w:val="523"/>
        </w:numPr>
        <w:spacing w:after="0"/>
      </w:pPr>
      <w:r>
        <w:rPr>
          <w:b/>
        </w:rPr>
        <w:t xml:space="preserve">Readable: </w:t>
      </w:r>
      <w:r>
        <w:t>true</w:t>
      </w:r>
    </w:p>
    <w:p w:rsidR="00B6113D" w:rsidRDefault="00A66234">
      <w:pPr>
        <w:pStyle w:val="ListParagraph"/>
        <w:numPr>
          <w:ilvl w:val="1"/>
          <w:numId w:val="523"/>
        </w:numPr>
        <w:spacing w:after="0"/>
      </w:pPr>
      <w:r>
        <w:rPr>
          <w:b/>
        </w:rPr>
        <w:t xml:space="preserve">Writeable: </w:t>
      </w:r>
      <w:r>
        <w:t>true</w:t>
      </w:r>
    </w:p>
    <w:p w:rsidR="00B6113D" w:rsidRDefault="00A66234">
      <w:pPr>
        <w:pStyle w:val="ListParagraph"/>
        <w:numPr>
          <w:ilvl w:val="1"/>
          <w:numId w:val="523"/>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3"/>
        </w:numPr>
        <w:spacing w:after="0"/>
      </w:pPr>
      <w:r>
        <w:rPr>
          <w:b/>
        </w:rPr>
        <w:t>realtyValue</w:t>
      </w:r>
    </w:p>
    <w:p w:rsidR="00B6113D" w:rsidRDefault="00A66234">
      <w:pPr>
        <w:pStyle w:val="ListParagraph"/>
        <w:numPr>
          <w:ilvl w:val="1"/>
          <w:numId w:val="523"/>
        </w:numPr>
        <w:spacing w:after="0"/>
      </w:pPr>
      <w:r>
        <w:rPr>
          <w:b/>
        </w:rPr>
        <w:t xml:space="preserve">Readable: </w:t>
      </w:r>
      <w:r>
        <w:t>true</w:t>
      </w:r>
    </w:p>
    <w:p w:rsidR="00B6113D" w:rsidRDefault="00A66234">
      <w:pPr>
        <w:pStyle w:val="ListParagraph"/>
        <w:numPr>
          <w:ilvl w:val="1"/>
          <w:numId w:val="523"/>
        </w:numPr>
        <w:spacing w:after="0"/>
      </w:pPr>
      <w:r>
        <w:rPr>
          <w:b/>
        </w:rPr>
        <w:t xml:space="preserve">Writeable: </w:t>
      </w:r>
      <w:r>
        <w:t>true</w:t>
      </w:r>
    </w:p>
    <w:p w:rsidR="00B6113D" w:rsidRDefault="00A66234">
      <w:pPr>
        <w:pStyle w:val="ListParagraph"/>
        <w:numPr>
          <w:ilvl w:val="1"/>
          <w:numId w:val="523"/>
        </w:numPr>
        <w:spacing w:after="0"/>
      </w:pPr>
      <w:r>
        <w:rPr>
          <w:b/>
        </w:rPr>
        <w:t xml:space="preserve">Type: </w:t>
      </w:r>
      <w:hyperlink w:anchor="3.2.3.2.1.---">
        <w:r>
          <w:rPr>
            <w:color w:val="0000FF"/>
            <w:u w:val="single"/>
          </w:rPr>
          <w:t>/AESchemas/ae.aeschema#scalar.i8</w:t>
        </w:r>
      </w:hyperlink>
    </w:p>
    <w:p w:rsidR="00B6113D" w:rsidRDefault="00A66234">
      <w:pPr>
        <w:pStyle w:val="Simplesubtitle"/>
      </w:pPr>
      <w:bookmarkStart w:id="1353" w:name="3.2.3.2.5.---class.CreditRequest"/>
      <w:r>
        <w:t xml:space="preserve"> Class name: CreditRequest</w:t>
      </w:r>
      <w:bookmarkEnd w:id="1353"/>
    </w:p>
    <w:p w:rsidR="00B6113D" w:rsidRDefault="00A66234">
      <w:pPr>
        <w:spacing w:after="0"/>
      </w:pPr>
      <w:r>
        <w:t>Attributes:</w:t>
      </w:r>
    </w:p>
    <w:p w:rsidR="00B6113D" w:rsidRDefault="00A66234">
      <w:pPr>
        <w:pStyle w:val="ListParagraph"/>
        <w:numPr>
          <w:ilvl w:val="0"/>
          <w:numId w:val="524"/>
        </w:numPr>
        <w:spacing w:after="0"/>
      </w:pPr>
      <w:r>
        <w:rPr>
          <w:b/>
        </w:rPr>
        <w:t>Name</w:t>
      </w:r>
    </w:p>
    <w:p w:rsidR="00B6113D" w:rsidRDefault="00A66234">
      <w:pPr>
        <w:pStyle w:val="ListParagraph"/>
        <w:numPr>
          <w:ilvl w:val="1"/>
          <w:numId w:val="524"/>
        </w:numPr>
        <w:spacing w:after="0"/>
      </w:pPr>
      <w:r>
        <w:rPr>
          <w:b/>
        </w:rPr>
        <w:t xml:space="preserve">Readable: </w:t>
      </w:r>
      <w:r>
        <w:t>true</w:t>
      </w:r>
    </w:p>
    <w:p w:rsidR="00B6113D" w:rsidRDefault="00A66234">
      <w:pPr>
        <w:pStyle w:val="ListParagraph"/>
        <w:numPr>
          <w:ilvl w:val="1"/>
          <w:numId w:val="524"/>
        </w:numPr>
        <w:spacing w:after="0"/>
      </w:pPr>
      <w:r>
        <w:rPr>
          <w:b/>
        </w:rPr>
        <w:t xml:space="preserve">Writeable: </w:t>
      </w:r>
      <w:r>
        <w:t>true</w:t>
      </w:r>
    </w:p>
    <w:p w:rsidR="00B6113D" w:rsidRDefault="00A66234">
      <w:pPr>
        <w:pStyle w:val="ListParagraph"/>
        <w:numPr>
          <w:ilvl w:val="1"/>
          <w:numId w:val="524"/>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4"/>
        </w:numPr>
        <w:spacing w:after="0"/>
      </w:pPr>
      <w:r>
        <w:rPr>
          <w:b/>
        </w:rPr>
        <w:t>Pawn</w:t>
      </w:r>
    </w:p>
    <w:p w:rsidR="00B6113D" w:rsidRDefault="00A66234">
      <w:pPr>
        <w:pStyle w:val="ListParagraph"/>
        <w:numPr>
          <w:ilvl w:val="1"/>
          <w:numId w:val="524"/>
        </w:numPr>
        <w:spacing w:after="0"/>
      </w:pPr>
      <w:r>
        <w:rPr>
          <w:b/>
        </w:rPr>
        <w:t xml:space="preserve">Readable: </w:t>
      </w:r>
      <w:r>
        <w:t>true</w:t>
      </w:r>
    </w:p>
    <w:p w:rsidR="00B6113D" w:rsidRDefault="00A66234">
      <w:pPr>
        <w:pStyle w:val="ListParagraph"/>
        <w:numPr>
          <w:ilvl w:val="1"/>
          <w:numId w:val="524"/>
        </w:numPr>
        <w:spacing w:after="0"/>
      </w:pPr>
      <w:r>
        <w:rPr>
          <w:b/>
        </w:rPr>
        <w:t xml:space="preserve">Writeable: </w:t>
      </w:r>
      <w:r>
        <w:t>true</w:t>
      </w:r>
    </w:p>
    <w:p w:rsidR="00B6113D" w:rsidRDefault="00A66234">
      <w:pPr>
        <w:pStyle w:val="ListParagraph"/>
        <w:numPr>
          <w:ilvl w:val="1"/>
          <w:numId w:val="524"/>
        </w:numPr>
        <w:spacing w:after="0"/>
      </w:pPr>
      <w:r>
        <w:rPr>
          <w:b/>
        </w:rPr>
        <w:t xml:space="preserve">Type: </w:t>
      </w:r>
      <w:hyperlink w:anchor="3.2.3.2.1.---">
        <w:r>
          <w:rPr>
            <w:color w:val="0000FF"/>
            <w:u w:val="single"/>
          </w:rPr>
          <w:t>/AESchemas/ae.aeschema#scalar.boolean</w:t>
        </w:r>
      </w:hyperlink>
    </w:p>
    <w:p w:rsidR="00B6113D" w:rsidRDefault="00A66234">
      <w:pPr>
        <w:pStyle w:val="ListParagraph"/>
        <w:numPr>
          <w:ilvl w:val="0"/>
          <w:numId w:val="524"/>
        </w:numPr>
        <w:spacing w:after="0"/>
      </w:pPr>
      <w:r>
        <w:rPr>
          <w:b/>
        </w:rPr>
        <w:t>RealtyDetail</w:t>
      </w:r>
    </w:p>
    <w:p w:rsidR="00B6113D" w:rsidRDefault="00A66234">
      <w:pPr>
        <w:pStyle w:val="ListParagraph"/>
        <w:numPr>
          <w:ilvl w:val="1"/>
          <w:numId w:val="524"/>
        </w:numPr>
        <w:spacing w:after="0"/>
      </w:pPr>
      <w:r>
        <w:rPr>
          <w:b/>
        </w:rPr>
        <w:t xml:space="preserve">Readable: </w:t>
      </w:r>
      <w:r>
        <w:t>true</w:t>
      </w:r>
    </w:p>
    <w:p w:rsidR="00B6113D" w:rsidRDefault="00A66234">
      <w:pPr>
        <w:pStyle w:val="ListParagraph"/>
        <w:numPr>
          <w:ilvl w:val="1"/>
          <w:numId w:val="524"/>
        </w:numPr>
        <w:spacing w:after="0"/>
      </w:pPr>
      <w:r>
        <w:rPr>
          <w:b/>
        </w:rPr>
        <w:t xml:space="preserve">Writeable: </w:t>
      </w:r>
      <w:r>
        <w:t>true</w:t>
      </w:r>
    </w:p>
    <w:p w:rsidR="00B6113D" w:rsidRDefault="00A66234">
      <w:pPr>
        <w:pStyle w:val="ListParagraph"/>
        <w:numPr>
          <w:ilvl w:val="1"/>
          <w:numId w:val="524"/>
        </w:numPr>
        <w:spacing w:after="0"/>
      </w:pPr>
      <w:r>
        <w:rPr>
          <w:b/>
        </w:rPr>
        <w:t xml:space="preserve">Type: </w:t>
      </w:r>
      <w:hyperlink w:anchor="3.2.3.2.1.---">
        <w:r>
          <w:rPr>
            <w:color w:val="0000FF"/>
            <w:u w:val="single"/>
          </w:rPr>
          <w:t>/AESchemas/ae.aeschema#scalar.string</w:t>
        </w:r>
      </w:hyperlink>
    </w:p>
    <w:p w:rsidR="00B6113D" w:rsidRDefault="00A66234">
      <w:pPr>
        <w:pStyle w:val="Heading5"/>
      </w:pPr>
      <w:bookmarkStart w:id="1354" w:name="3.2.3.2.6.---"/>
      <w:r>
        <w:t xml:space="preserve">3.2.3.2.6. </w:t>
      </w:r>
      <w:r>
        <w:t>baseDocument</w:t>
      </w:r>
      <w:bookmarkEnd w:id="1354"/>
    </w:p>
    <w:p w:rsidR="00B6113D" w:rsidRDefault="00A66234">
      <w:pPr>
        <w:spacing w:after="0"/>
      </w:pPr>
      <w:r>
        <w:t xml:space="preserve"> Section contains description of AE Schema baseDocument.aeschema</w:t>
      </w:r>
    </w:p>
    <w:p w:rsidR="00B6113D" w:rsidRDefault="00A66234">
      <w:pPr>
        <w:pStyle w:val="Simplesubtitle"/>
      </w:pPr>
      <w:bookmarkStart w:id="1355" w:name="3.2.3.2.6.---Description"/>
      <w:r>
        <w:t>AE Schema Description:</w:t>
      </w:r>
      <w:bookmarkEnd w:id="135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56" w:name="3.2.3.2.6.---Classes"/>
      <w:r>
        <w:t>Classes:</w:t>
      </w:r>
      <w:bookmarkEnd w:id="1356"/>
    </w:p>
    <w:p w:rsidR="00B6113D" w:rsidRDefault="00A66234">
      <w:pPr>
        <w:pStyle w:val="Simplesubtitle"/>
      </w:pPr>
      <w:bookmarkStart w:id="1357" w:name="3.2.3.2.6.---class.MAdvisoryDocument"/>
      <w:r>
        <w:t xml:space="preserve"> Class name: MAdvisoryDocument</w:t>
      </w:r>
      <w:bookmarkEnd w:id="1357"/>
    </w:p>
    <w:p w:rsidR="00B6113D" w:rsidRDefault="00A66234">
      <w:pPr>
        <w:spacing w:after="0"/>
      </w:pPr>
      <w:r>
        <w:t xml:space="preserve"> Superclass:   </w:t>
      </w:r>
      <w:hyperlink w:anchor="3.2.3.2.6.---">
        <w:r>
          <w:rPr>
            <w:color w:val="0000FF"/>
            <w:u w:val="single"/>
          </w:rPr>
          <w:t>/AESchemas/ae/baseDocument.aeschema#class.baseA</w:t>
        </w:r>
        <w:r>
          <w:rPr>
            <w:color w:val="0000FF"/>
            <w:u w:val="single"/>
          </w:rPr>
          <w:t>dvisoryDocument</w:t>
        </w:r>
      </w:hyperlink>
    </w:p>
    <w:p w:rsidR="00B6113D" w:rsidRDefault="00A66234">
      <w:pPr>
        <w:spacing w:after="0"/>
      </w:pPr>
      <w:r>
        <w:t>Attributes:</w:t>
      </w:r>
    </w:p>
    <w:p w:rsidR="00B6113D" w:rsidRDefault="00A66234">
      <w:pPr>
        <w:pStyle w:val="ListParagraph"/>
        <w:numPr>
          <w:ilvl w:val="0"/>
          <w:numId w:val="525"/>
        </w:numPr>
        <w:spacing w:after="0"/>
      </w:pPr>
      <w:r>
        <w:rPr>
          <w:b/>
        </w:rPr>
        <w:t>Data</w:t>
      </w:r>
    </w:p>
    <w:p w:rsidR="00B6113D" w:rsidRDefault="00A66234">
      <w:pPr>
        <w:pStyle w:val="ListParagraph"/>
        <w:numPr>
          <w:ilvl w:val="1"/>
          <w:numId w:val="525"/>
        </w:numPr>
        <w:spacing w:after="0"/>
      </w:pPr>
      <w:r>
        <w:rPr>
          <w:b/>
        </w:rPr>
        <w:t xml:space="preserve">Readable: </w:t>
      </w:r>
      <w:r>
        <w:t>true</w:t>
      </w:r>
    </w:p>
    <w:p w:rsidR="00B6113D" w:rsidRDefault="00A66234">
      <w:pPr>
        <w:pStyle w:val="ListParagraph"/>
        <w:numPr>
          <w:ilvl w:val="1"/>
          <w:numId w:val="525"/>
        </w:numPr>
        <w:spacing w:after="0"/>
      </w:pPr>
      <w:r>
        <w:rPr>
          <w:b/>
        </w:rPr>
        <w:t xml:space="preserve">Writeable: </w:t>
      </w:r>
      <w:r>
        <w:t>true</w:t>
      </w:r>
    </w:p>
    <w:p w:rsidR="00B6113D" w:rsidRDefault="00A66234">
      <w:pPr>
        <w:pStyle w:val="ListParagraph"/>
        <w:numPr>
          <w:ilvl w:val="1"/>
          <w:numId w:val="525"/>
        </w:numPr>
        <w:spacing w:after="0"/>
      </w:pPr>
      <w:r>
        <w:rPr>
          <w:b/>
        </w:rPr>
        <w:t xml:space="preserve">Type: </w:t>
      </w:r>
      <w:hyperlink w:anchor="3.2.3.2.1.---">
        <w:r>
          <w:rPr>
            <w:color w:val="0000FF"/>
            <w:u w:val="single"/>
          </w:rPr>
          <w:t>/AESchemas/ae.aeschema#scalar.any</w:t>
        </w:r>
      </w:hyperlink>
    </w:p>
    <w:p w:rsidR="00B6113D" w:rsidRDefault="00A66234">
      <w:pPr>
        <w:pStyle w:val="Simplesubtitle"/>
      </w:pPr>
      <w:bookmarkStart w:id="1358" w:name="3.2.3.2.6.---class.MBusinessDocument"/>
      <w:r>
        <w:t xml:space="preserve"> Class name: MBusinessDocument</w:t>
      </w:r>
      <w:bookmarkEnd w:id="1358"/>
    </w:p>
    <w:p w:rsidR="00B6113D" w:rsidRDefault="00A66234">
      <w:pPr>
        <w:spacing w:after="0"/>
      </w:pPr>
      <w:r>
        <w:t xml:space="preserve"> Superclass:   </w:t>
      </w:r>
      <w:hyperlink w:anchor="3.2.3.2.6.---">
        <w:r>
          <w:rPr>
            <w:color w:val="0000FF"/>
            <w:u w:val="single"/>
          </w:rPr>
          <w:t>/AESchemas/ae/baseDocument.aeschema#class.baseBusinessDocument</w:t>
        </w:r>
      </w:hyperlink>
    </w:p>
    <w:p w:rsidR="00B6113D" w:rsidRDefault="00A66234">
      <w:pPr>
        <w:spacing w:after="0"/>
      </w:pPr>
      <w:r>
        <w:t>Attributes:</w:t>
      </w:r>
    </w:p>
    <w:p w:rsidR="00B6113D" w:rsidRDefault="00A66234">
      <w:pPr>
        <w:pStyle w:val="ListParagraph"/>
        <w:numPr>
          <w:ilvl w:val="0"/>
          <w:numId w:val="526"/>
        </w:numPr>
        <w:spacing w:after="0"/>
      </w:pPr>
      <w:r>
        <w:rPr>
          <w:b/>
        </w:rPr>
        <w:t>DataSection</w:t>
      </w:r>
    </w:p>
    <w:p w:rsidR="00B6113D" w:rsidRDefault="00A66234">
      <w:pPr>
        <w:pStyle w:val="ListParagraph"/>
        <w:numPr>
          <w:ilvl w:val="1"/>
          <w:numId w:val="526"/>
        </w:numPr>
        <w:spacing w:after="0"/>
      </w:pPr>
      <w:r>
        <w:rPr>
          <w:b/>
        </w:rPr>
        <w:t xml:space="preserve">Readable: </w:t>
      </w:r>
      <w:r>
        <w:t>true</w:t>
      </w:r>
    </w:p>
    <w:p w:rsidR="00B6113D" w:rsidRDefault="00A66234">
      <w:pPr>
        <w:pStyle w:val="ListParagraph"/>
        <w:numPr>
          <w:ilvl w:val="1"/>
          <w:numId w:val="526"/>
        </w:numPr>
        <w:spacing w:after="0"/>
      </w:pPr>
      <w:r>
        <w:rPr>
          <w:b/>
        </w:rPr>
        <w:t xml:space="preserve">Writeable: </w:t>
      </w:r>
      <w:r>
        <w:t>true</w:t>
      </w:r>
    </w:p>
    <w:p w:rsidR="00B6113D" w:rsidRDefault="00A66234">
      <w:pPr>
        <w:pStyle w:val="ListParagraph"/>
        <w:numPr>
          <w:ilvl w:val="1"/>
          <w:numId w:val="526"/>
        </w:numPr>
        <w:spacing w:after="0"/>
      </w:pPr>
      <w:r>
        <w:rPr>
          <w:b/>
        </w:rPr>
        <w:lastRenderedPageBreak/>
        <w:t xml:space="preserve">Type: </w:t>
      </w:r>
      <w:hyperlink w:anchor="3.2.3.2.6.---">
        <w:r>
          <w:rPr>
            <w:color w:val="0000FF"/>
            <w:u w:val="single"/>
          </w:rPr>
          <w:t>/AESchemas/ae/baseDocument.aeschema#sequence.se</w:t>
        </w:r>
      </w:hyperlink>
      <w:hyperlink w:anchor="3.2.3.2.6.---">
        <w:r>
          <w:rPr>
            <w:color w:val="0000FF"/>
            <w:u w:val="single"/>
          </w:rPr>
          <w:t>quence[MDataSection</w:t>
        </w:r>
      </w:hyperlink>
      <w:hyperlink w:anchor="3.2.3.2.6.---">
        <w:r>
          <w:rPr>
            <w:color w:val="0000FF"/>
            <w:u w:val="single"/>
          </w:rPr>
          <w:t>]</w:t>
        </w:r>
      </w:hyperlink>
    </w:p>
    <w:p w:rsidR="00B6113D" w:rsidRDefault="00A66234">
      <w:pPr>
        <w:pStyle w:val="Simplesubtitle"/>
      </w:pPr>
      <w:bookmarkStart w:id="1359" w:name="3.2.3.2.6.---class.MDataSection"/>
      <w:r>
        <w:t xml:space="preserve"> Class name: MDataSection</w:t>
      </w:r>
      <w:bookmarkEnd w:id="1359"/>
    </w:p>
    <w:p w:rsidR="00B6113D" w:rsidRDefault="00A66234">
      <w:pPr>
        <w:spacing w:after="0"/>
      </w:pPr>
      <w:r>
        <w:t>Attributes:</w:t>
      </w:r>
    </w:p>
    <w:p w:rsidR="00B6113D" w:rsidRDefault="00A66234">
      <w:pPr>
        <w:pStyle w:val="ListParagraph"/>
        <w:numPr>
          <w:ilvl w:val="0"/>
          <w:numId w:val="527"/>
        </w:numPr>
        <w:spacing w:after="0"/>
      </w:pPr>
      <w:r>
        <w:rPr>
          <w:b/>
        </w:rPr>
        <w:t>Data</w:t>
      </w:r>
    </w:p>
    <w:p w:rsidR="00B6113D" w:rsidRDefault="00A66234">
      <w:pPr>
        <w:pStyle w:val="ListParagraph"/>
        <w:numPr>
          <w:ilvl w:val="1"/>
          <w:numId w:val="527"/>
        </w:numPr>
        <w:spacing w:after="0"/>
      </w:pPr>
      <w:r>
        <w:rPr>
          <w:b/>
        </w:rPr>
        <w:t xml:space="preserve">Readable: </w:t>
      </w:r>
      <w:r>
        <w:t>true</w:t>
      </w:r>
    </w:p>
    <w:p w:rsidR="00B6113D" w:rsidRDefault="00A66234">
      <w:pPr>
        <w:pStyle w:val="ListParagraph"/>
        <w:numPr>
          <w:ilvl w:val="1"/>
          <w:numId w:val="527"/>
        </w:numPr>
        <w:spacing w:after="0"/>
      </w:pPr>
      <w:r>
        <w:rPr>
          <w:b/>
        </w:rPr>
        <w:t xml:space="preserve">Writeable: </w:t>
      </w:r>
      <w:r>
        <w:t>true</w:t>
      </w:r>
    </w:p>
    <w:p w:rsidR="00B6113D" w:rsidRDefault="00A66234">
      <w:pPr>
        <w:pStyle w:val="ListParagraph"/>
        <w:numPr>
          <w:ilvl w:val="1"/>
          <w:numId w:val="527"/>
        </w:numPr>
        <w:spacing w:after="0"/>
      </w:pPr>
      <w:r>
        <w:rPr>
          <w:b/>
        </w:rPr>
        <w:t xml:space="preserve">Type: </w:t>
      </w:r>
      <w:hyperlink w:anchor="3.2.3.2.1.---">
        <w:r>
          <w:rPr>
            <w:color w:val="0000FF"/>
            <w:u w:val="single"/>
          </w:rPr>
          <w:t>/AESchemas/ae.aeschema#scalar.any</w:t>
        </w:r>
      </w:hyperlink>
    </w:p>
    <w:p w:rsidR="00B6113D" w:rsidRDefault="00A66234">
      <w:pPr>
        <w:pStyle w:val="ListParagraph"/>
        <w:numPr>
          <w:ilvl w:val="0"/>
          <w:numId w:val="527"/>
        </w:numPr>
        <w:spacing w:after="0"/>
      </w:pPr>
      <w:r>
        <w:rPr>
          <w:b/>
        </w:rPr>
        <w:t>VerbCode</w:t>
      </w:r>
    </w:p>
    <w:p w:rsidR="00B6113D" w:rsidRDefault="00A66234">
      <w:pPr>
        <w:pStyle w:val="ListParagraph"/>
        <w:numPr>
          <w:ilvl w:val="1"/>
          <w:numId w:val="527"/>
        </w:numPr>
        <w:spacing w:after="0"/>
      </w:pPr>
      <w:r>
        <w:rPr>
          <w:b/>
        </w:rPr>
        <w:t xml:space="preserve">Readable: </w:t>
      </w:r>
      <w:r>
        <w:t>true</w:t>
      </w:r>
    </w:p>
    <w:p w:rsidR="00B6113D" w:rsidRDefault="00A66234">
      <w:pPr>
        <w:pStyle w:val="ListParagraph"/>
        <w:numPr>
          <w:ilvl w:val="1"/>
          <w:numId w:val="527"/>
        </w:numPr>
        <w:spacing w:after="0"/>
      </w:pPr>
      <w:r>
        <w:rPr>
          <w:b/>
        </w:rPr>
        <w:t xml:space="preserve">Writeable: </w:t>
      </w:r>
      <w:r>
        <w:t>true</w:t>
      </w:r>
    </w:p>
    <w:p w:rsidR="00B6113D" w:rsidRDefault="00A66234">
      <w:pPr>
        <w:pStyle w:val="ListParagraph"/>
        <w:numPr>
          <w:ilvl w:val="1"/>
          <w:numId w:val="527"/>
        </w:numPr>
        <w:spacing w:after="0"/>
      </w:pPr>
      <w:r>
        <w:rPr>
          <w:b/>
        </w:rPr>
        <w:t xml:space="preserve">Type: </w:t>
      </w:r>
      <w:hyperlink w:anchor="3.2.3.2.1.---">
        <w:r>
          <w:rPr>
            <w:color w:val="0000FF"/>
            <w:u w:val="single"/>
          </w:rPr>
          <w:t>/AESchemas/ae.aeschema#scalar.i4</w:t>
        </w:r>
      </w:hyperlink>
    </w:p>
    <w:p w:rsidR="00B6113D" w:rsidRDefault="00A66234">
      <w:pPr>
        <w:pStyle w:val="Simplesubtitle"/>
      </w:pPr>
      <w:bookmarkStart w:id="1360" w:name="3.2.3.2.6.---class.aeAdvisoryDocument"/>
      <w:r>
        <w:t xml:space="preserve"> Class name: aeAdvisoryDocument</w:t>
      </w:r>
      <w:bookmarkEnd w:id="1360"/>
    </w:p>
    <w:p w:rsidR="00B6113D" w:rsidRDefault="00A66234">
      <w:pPr>
        <w:spacing w:after="0"/>
      </w:pPr>
      <w:r>
        <w:t xml:space="preserve"> Superclass:   </w:t>
      </w:r>
      <w:hyperlink w:anchor="3.2.3.2.6.---">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528"/>
        </w:numPr>
        <w:spacing w:after="0"/>
      </w:pPr>
      <w:r>
        <w:rPr>
          <w:b/>
        </w:rPr>
        <w:t>Data</w:t>
      </w:r>
    </w:p>
    <w:p w:rsidR="00B6113D" w:rsidRDefault="00A66234">
      <w:pPr>
        <w:pStyle w:val="ListParagraph"/>
        <w:numPr>
          <w:ilvl w:val="1"/>
          <w:numId w:val="528"/>
        </w:numPr>
        <w:spacing w:after="0"/>
      </w:pPr>
      <w:r>
        <w:rPr>
          <w:b/>
        </w:rPr>
        <w:t xml:space="preserve">Readable: </w:t>
      </w:r>
      <w:r>
        <w:t>true</w:t>
      </w:r>
    </w:p>
    <w:p w:rsidR="00B6113D" w:rsidRDefault="00A66234">
      <w:pPr>
        <w:pStyle w:val="ListParagraph"/>
        <w:numPr>
          <w:ilvl w:val="1"/>
          <w:numId w:val="528"/>
        </w:numPr>
        <w:spacing w:after="0"/>
      </w:pPr>
      <w:r>
        <w:rPr>
          <w:b/>
        </w:rPr>
        <w:t xml:space="preserve">Writeable: </w:t>
      </w:r>
      <w:r>
        <w:t>true</w:t>
      </w:r>
    </w:p>
    <w:p w:rsidR="00B6113D" w:rsidRDefault="00A66234">
      <w:pPr>
        <w:pStyle w:val="ListParagraph"/>
        <w:numPr>
          <w:ilvl w:val="1"/>
          <w:numId w:val="528"/>
        </w:numPr>
        <w:spacing w:after="0"/>
      </w:pPr>
      <w:r>
        <w:rPr>
          <w:b/>
        </w:rPr>
        <w:t xml:space="preserve">Type: </w:t>
      </w:r>
      <w:hyperlink w:anchor="3.2.3.2.1.---">
        <w:r>
          <w:rPr>
            <w:color w:val="0000FF"/>
            <w:u w:val="single"/>
          </w:rPr>
          <w:t>/AESchemas/ae.aeschema#scalar.any</w:t>
        </w:r>
      </w:hyperlink>
    </w:p>
    <w:p w:rsidR="00B6113D" w:rsidRDefault="00A66234">
      <w:pPr>
        <w:pStyle w:val="Simplesubtitle"/>
      </w:pPr>
      <w:bookmarkStart w:id="1361" w:name="3.2.3.2.6.---class.baseAdvisoryDocument"/>
      <w:r>
        <w:t xml:space="preserve"> Class name: baseAdvisoryDocument</w:t>
      </w:r>
      <w:bookmarkEnd w:id="1361"/>
    </w:p>
    <w:p w:rsidR="00B6113D" w:rsidRDefault="00A66234">
      <w:pPr>
        <w:spacing w:after="0"/>
      </w:pPr>
      <w:r>
        <w:t>Attributes:</w:t>
      </w:r>
    </w:p>
    <w:p w:rsidR="00B6113D" w:rsidRDefault="00A66234">
      <w:pPr>
        <w:pStyle w:val="ListParagraph"/>
        <w:numPr>
          <w:ilvl w:val="0"/>
          <w:numId w:val="529"/>
        </w:numPr>
        <w:spacing w:after="0"/>
      </w:pPr>
      <w:r>
        <w:rPr>
          <w:b/>
        </w:rPr>
        <w:t>Analysis</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ApplicationContext</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/AESchemas/ae.aeschema#scalar.any</w:t>
        </w:r>
      </w:hyperlink>
    </w:p>
    <w:p w:rsidR="00B6113D" w:rsidRDefault="00A66234">
      <w:pPr>
        <w:pStyle w:val="ListParagraph"/>
        <w:numPr>
          <w:ilvl w:val="0"/>
          <w:numId w:val="529"/>
        </w:numPr>
        <w:spacing w:after="0"/>
      </w:pPr>
      <w:r>
        <w:rPr>
          <w:b/>
        </w:rPr>
        <w:t>ApplicationId</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Applic</w:t>
      </w:r>
      <w:r>
        <w:rPr>
          <w:b/>
        </w:rPr>
        <w:t>ationInstanceId</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Class</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DateTimeStamp</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/AESchemas/ae.aeschema#scalar.dateTime</w:t>
        </w:r>
      </w:hyperlink>
    </w:p>
    <w:p w:rsidR="00B6113D" w:rsidRDefault="00A66234">
      <w:pPr>
        <w:pStyle w:val="ListParagraph"/>
        <w:numPr>
          <w:ilvl w:val="0"/>
          <w:numId w:val="529"/>
        </w:numPr>
        <w:spacing w:after="0"/>
      </w:pPr>
      <w:r>
        <w:rPr>
          <w:b/>
        </w:rPr>
        <w:t>Description</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lastRenderedPageBreak/>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Name</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Wr</w:t>
      </w:r>
      <w:r>
        <w:rPr>
          <w:b/>
        </w:rPr>
        <w:t xml:space="preserve">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ReferenceId</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Severity</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/AESchemas/ae.aeschema#scalar.i4</w:t>
        </w:r>
      </w:hyperlink>
    </w:p>
    <w:p w:rsidR="00B6113D" w:rsidRDefault="00A66234">
      <w:pPr>
        <w:pStyle w:val="ListParagraph"/>
        <w:numPr>
          <w:ilvl w:val="0"/>
          <w:numId w:val="529"/>
        </w:numPr>
        <w:spacing w:after="0"/>
      </w:pPr>
      <w:r>
        <w:rPr>
          <w:b/>
        </w:rPr>
        <w:t>Subject</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29"/>
        </w:numPr>
        <w:spacing w:after="0"/>
      </w:pPr>
      <w:r>
        <w:rPr>
          <w:b/>
        </w:rPr>
        <w:t>Version</w:t>
      </w:r>
    </w:p>
    <w:p w:rsidR="00B6113D" w:rsidRDefault="00A66234">
      <w:pPr>
        <w:pStyle w:val="ListParagraph"/>
        <w:numPr>
          <w:ilvl w:val="1"/>
          <w:numId w:val="529"/>
        </w:numPr>
        <w:spacing w:after="0"/>
      </w:pPr>
      <w:r>
        <w:rPr>
          <w:b/>
        </w:rPr>
        <w:t xml:space="preserve">Readable: </w:t>
      </w:r>
      <w:r>
        <w:t>true</w:t>
      </w:r>
    </w:p>
    <w:p w:rsidR="00B6113D" w:rsidRDefault="00A66234">
      <w:pPr>
        <w:pStyle w:val="ListParagraph"/>
        <w:numPr>
          <w:ilvl w:val="1"/>
          <w:numId w:val="529"/>
        </w:numPr>
        <w:spacing w:after="0"/>
      </w:pPr>
      <w:r>
        <w:rPr>
          <w:b/>
        </w:rPr>
        <w:t xml:space="preserve">Writeable: </w:t>
      </w:r>
      <w:r>
        <w:t>true</w:t>
      </w:r>
    </w:p>
    <w:p w:rsidR="00B6113D" w:rsidRDefault="00A66234">
      <w:pPr>
        <w:pStyle w:val="ListParagraph"/>
        <w:numPr>
          <w:ilvl w:val="1"/>
          <w:numId w:val="529"/>
        </w:numPr>
        <w:spacing w:after="0"/>
      </w:pPr>
      <w:r>
        <w:rPr>
          <w:b/>
        </w:rPr>
        <w:t xml:space="preserve">Type: </w:t>
      </w:r>
      <w:hyperlink w:anchor="3.2.3.2.1.---">
        <w:r>
          <w:rPr>
            <w:color w:val="0000FF"/>
            <w:u w:val="single"/>
          </w:rPr>
          <w:t>/AESchemas/ae.aeschema#scalar.i4</w:t>
        </w:r>
      </w:hyperlink>
    </w:p>
    <w:p w:rsidR="00B6113D" w:rsidRDefault="00A66234">
      <w:pPr>
        <w:pStyle w:val="Simplesubtitle"/>
      </w:pPr>
      <w:bookmarkStart w:id="1362" w:name="3.2.3.2.6.---class.baseBusinessDocument"/>
      <w:r>
        <w:t xml:space="preserve"> Class name: baseBusinessDocument</w:t>
      </w:r>
      <w:bookmarkEnd w:id="1362"/>
    </w:p>
    <w:p w:rsidR="00B6113D" w:rsidRDefault="00A66234">
      <w:pPr>
        <w:spacing w:after="0"/>
      </w:pPr>
      <w:r>
        <w:t>Attributes:</w:t>
      </w:r>
    </w:p>
    <w:p w:rsidR="00B6113D" w:rsidRDefault="00A66234">
      <w:pPr>
        <w:pStyle w:val="ListParagraph"/>
        <w:numPr>
          <w:ilvl w:val="0"/>
          <w:numId w:val="530"/>
        </w:numPr>
        <w:spacing w:after="0"/>
      </w:pPr>
      <w:r>
        <w:rPr>
          <w:b/>
        </w:rPr>
        <w:t>ApplicationContext</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/AESchemas/ae.aeschema#scalar.any</w:t>
        </w:r>
      </w:hyperlink>
    </w:p>
    <w:p w:rsidR="00B6113D" w:rsidRDefault="00A66234">
      <w:pPr>
        <w:pStyle w:val="ListParagraph"/>
        <w:numPr>
          <w:ilvl w:val="0"/>
          <w:numId w:val="530"/>
        </w:numPr>
        <w:spacing w:after="0"/>
      </w:pPr>
      <w:r>
        <w:rPr>
          <w:b/>
        </w:rPr>
        <w:t>ApplicationId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ApplicationInstanceId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ComponentId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ConfirmCode</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/AESchemas/ae.aeschema#scalar.i4</w:t>
        </w:r>
      </w:hyperlink>
    </w:p>
    <w:p w:rsidR="00B6113D" w:rsidRDefault="00A66234">
      <w:pPr>
        <w:pStyle w:val="ListParagraph"/>
        <w:numPr>
          <w:ilvl w:val="0"/>
          <w:numId w:val="530"/>
        </w:numPr>
        <w:spacing w:after="0"/>
      </w:pPr>
      <w:r>
        <w:rPr>
          <w:b/>
        </w:rPr>
        <w:t>DateTimeStamp</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w:t>
      </w:r>
      <w:r>
        <w:t>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/AESchemas/ae.aeschema#scalar.dateTime</w:t>
        </w:r>
      </w:hyperlink>
    </w:p>
    <w:p w:rsidR="00B6113D" w:rsidRDefault="00A66234">
      <w:pPr>
        <w:pStyle w:val="ListParagraph"/>
        <w:numPr>
          <w:ilvl w:val="0"/>
          <w:numId w:val="530"/>
        </w:numPr>
        <w:spacing w:after="0"/>
      </w:pPr>
      <w:r>
        <w:rPr>
          <w:b/>
        </w:rPr>
        <w:lastRenderedPageBreak/>
        <w:t>Encrypted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/AESchemas/ae.aeschema#scalar.boolean</w:t>
        </w:r>
      </w:hyperlink>
    </w:p>
    <w:p w:rsidR="00B6113D" w:rsidRDefault="00A66234">
      <w:pPr>
        <w:pStyle w:val="ListParagraph"/>
        <w:numPr>
          <w:ilvl w:val="0"/>
          <w:numId w:val="530"/>
        </w:numPr>
        <w:spacing w:after="0"/>
      </w:pPr>
      <w:r>
        <w:rPr>
          <w:b/>
        </w:rPr>
        <w:t>ErrorAddress</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LotEnd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/AESchemas/ae.aeschema#scalar.boolean</w:t>
        </w:r>
      </w:hyperlink>
    </w:p>
    <w:p w:rsidR="00B6113D" w:rsidRDefault="00A66234">
      <w:pPr>
        <w:pStyle w:val="ListParagraph"/>
        <w:numPr>
          <w:ilvl w:val="0"/>
          <w:numId w:val="530"/>
        </w:numPr>
        <w:spacing w:after="0"/>
      </w:pPr>
      <w:r>
        <w:rPr>
          <w:b/>
        </w:rPr>
        <w:t>LotId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LotItem</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/AESchemas/ae.aeschema#scalar.i4</w:t>
        </w:r>
      </w:hyperlink>
    </w:p>
    <w:p w:rsidR="00B6113D" w:rsidRDefault="00A66234">
      <w:pPr>
        <w:pStyle w:val="ListParagraph"/>
        <w:numPr>
          <w:ilvl w:val="0"/>
          <w:numId w:val="530"/>
        </w:numPr>
        <w:spacing w:after="0"/>
      </w:pPr>
      <w:r>
        <w:rPr>
          <w:b/>
        </w:rPr>
        <w:t>Name</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ReferenceId</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ReplyAddress</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/AESchemas/ae.aeschema#scalar.string</w:t>
        </w:r>
      </w:hyperlink>
    </w:p>
    <w:p w:rsidR="00B6113D" w:rsidRDefault="00A66234">
      <w:pPr>
        <w:pStyle w:val="ListParagraph"/>
        <w:numPr>
          <w:ilvl w:val="0"/>
          <w:numId w:val="530"/>
        </w:numPr>
        <w:spacing w:after="0"/>
      </w:pPr>
      <w:r>
        <w:rPr>
          <w:b/>
        </w:rPr>
        <w:t>VerbCode</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/AESchemas/ae.aeschema#scalar.i4</w:t>
        </w:r>
      </w:hyperlink>
    </w:p>
    <w:p w:rsidR="00B6113D" w:rsidRDefault="00A66234">
      <w:pPr>
        <w:pStyle w:val="ListParagraph"/>
        <w:numPr>
          <w:ilvl w:val="0"/>
          <w:numId w:val="530"/>
        </w:numPr>
        <w:spacing w:after="0"/>
      </w:pPr>
      <w:r>
        <w:rPr>
          <w:b/>
        </w:rPr>
        <w:t>Version</w:t>
      </w:r>
    </w:p>
    <w:p w:rsidR="00B6113D" w:rsidRDefault="00A66234">
      <w:pPr>
        <w:pStyle w:val="ListParagraph"/>
        <w:numPr>
          <w:ilvl w:val="1"/>
          <w:numId w:val="530"/>
        </w:numPr>
        <w:spacing w:after="0"/>
      </w:pPr>
      <w:r>
        <w:rPr>
          <w:b/>
        </w:rPr>
        <w:t xml:space="preserve">Readable: </w:t>
      </w:r>
      <w:r>
        <w:t>true</w:t>
      </w:r>
    </w:p>
    <w:p w:rsidR="00B6113D" w:rsidRDefault="00A66234">
      <w:pPr>
        <w:pStyle w:val="ListParagraph"/>
        <w:numPr>
          <w:ilvl w:val="1"/>
          <w:numId w:val="530"/>
        </w:numPr>
        <w:spacing w:after="0"/>
      </w:pPr>
      <w:r>
        <w:rPr>
          <w:b/>
        </w:rPr>
        <w:t xml:space="preserve">Writeable: </w:t>
      </w:r>
      <w:r>
        <w:t>true</w:t>
      </w:r>
    </w:p>
    <w:p w:rsidR="00B6113D" w:rsidRDefault="00A66234">
      <w:pPr>
        <w:pStyle w:val="ListParagraph"/>
        <w:numPr>
          <w:ilvl w:val="1"/>
          <w:numId w:val="530"/>
        </w:numPr>
        <w:spacing w:after="0"/>
      </w:pPr>
      <w:r>
        <w:rPr>
          <w:b/>
        </w:rPr>
        <w:t xml:space="preserve">Type: </w:t>
      </w:r>
      <w:hyperlink w:anchor="3.2.3.2.1.---">
        <w:r>
          <w:rPr>
            <w:color w:val="0000FF"/>
            <w:u w:val="single"/>
          </w:rPr>
          <w:t>/AESchemas/ae.aeschema#scalar.i4</w:t>
        </w:r>
      </w:hyperlink>
    </w:p>
    <w:p w:rsidR="00B6113D" w:rsidRDefault="00A66234">
      <w:pPr>
        <w:pStyle w:val="Simplesubtitle"/>
      </w:pPr>
      <w:bookmarkStart w:id="1363" w:name="3.2.3.2.6.---Sequences"/>
      <w:r>
        <w:t>Sequences:</w:t>
      </w:r>
      <w:bookmarkEnd w:id="1363"/>
    </w:p>
    <w:p w:rsidR="00B6113D" w:rsidRDefault="00A66234">
      <w:pPr>
        <w:pStyle w:val="ListParagraph"/>
        <w:numPr>
          <w:ilvl w:val="0"/>
          <w:numId w:val="531"/>
        </w:numPr>
        <w:spacing w:after="0"/>
      </w:pPr>
      <w:r>
        <w:rPr>
          <w:b/>
        </w:rPr>
        <w:t>sequence[MDataSection]</w:t>
      </w:r>
    </w:p>
    <w:p w:rsidR="00B6113D" w:rsidRDefault="00A66234">
      <w:pPr>
        <w:pStyle w:val="ListParagraph"/>
        <w:numPr>
          <w:ilvl w:val="1"/>
          <w:numId w:val="531"/>
        </w:numPr>
        <w:spacing w:after="0"/>
      </w:pPr>
      <w:r>
        <w:rPr>
          <w:b/>
        </w:rPr>
        <w:t xml:space="preserve">Element Type: </w:t>
      </w:r>
      <w:hyperlink w:anchor="3.2.3.2.6.---">
        <w:r>
          <w:rPr>
            <w:color w:val="0000FF"/>
            <w:u w:val="single"/>
          </w:rPr>
          <w:t>/AESchemas/ae/baseDocument.aeschema#class.MDataSection</w:t>
        </w:r>
      </w:hyperlink>
    </w:p>
    <w:p w:rsidR="00B6113D" w:rsidRDefault="00A66234">
      <w:pPr>
        <w:pStyle w:val="ListParagraph"/>
        <w:numPr>
          <w:ilvl w:val="1"/>
          <w:numId w:val="531"/>
        </w:numPr>
        <w:spacing w:after="0"/>
      </w:pPr>
      <w:r>
        <w:rPr>
          <w:b/>
        </w:rPr>
        <w:t xml:space="preserve">Maximum Length: </w:t>
      </w:r>
    </w:p>
    <w:p w:rsidR="00B6113D" w:rsidRDefault="00A66234">
      <w:pPr>
        <w:pStyle w:val="Heading4"/>
      </w:pPr>
      <w:bookmarkStart w:id="1364" w:name="3.2.3.3.---"/>
      <w:bookmarkStart w:id="1365" w:name="_Toc336871380"/>
      <w:r>
        <w:t>3.2.3.3. Global Variables</w:t>
      </w:r>
      <w:bookmarkEnd w:id="1364"/>
      <w:bookmarkEnd w:id="1365"/>
    </w:p>
    <w:p w:rsidR="00B6113D" w:rsidRDefault="00A66234">
      <w:pPr>
        <w:spacing w:after="0"/>
      </w:pPr>
      <w:r>
        <w:t>Chapter contains description of BusinessW</w:t>
      </w:r>
      <w:r>
        <w:t>orks Global Variables from project Appraisal.</w:t>
      </w:r>
    </w:p>
    <w:p w:rsidR="00B6113D" w:rsidRDefault="00A66234">
      <w:pPr>
        <w:pStyle w:val="Heading5"/>
      </w:pPr>
      <w:bookmarkStart w:id="1366" w:name="3.2.3.3.1.---"/>
      <w:r>
        <w:lastRenderedPageBreak/>
        <w:t>3.2.3.3.1. defaultVars</w:t>
      </w:r>
      <w:bookmarkEnd w:id="1366"/>
    </w:p>
    <w:p w:rsidR="00B6113D" w:rsidRDefault="00A66234">
      <w:pPr>
        <w:spacing w:after="0"/>
      </w:pPr>
      <w:r>
        <w:t xml:space="preserve"> Section contains description of Global Variables " defaultVars " </w:t>
      </w:r>
    </w:p>
    <w:p w:rsidR="00B6113D" w:rsidRDefault="00A66234">
      <w:pPr>
        <w:spacing w:after="0"/>
      </w:pPr>
      <w:r>
        <w:t xml:space="preserve"> Source Library: " envDL " </w:t>
      </w:r>
    </w:p>
    <w:p w:rsidR="00B6113D" w:rsidRDefault="00A66234">
      <w:pPr>
        <w:pStyle w:val="ListParagraph"/>
        <w:numPr>
          <w:ilvl w:val="0"/>
          <w:numId w:val="532"/>
        </w:numPr>
        <w:spacing w:after="0"/>
      </w:pPr>
      <w:r>
        <w:rPr>
          <w:b/>
        </w:rPr>
        <w:t xml:space="preserve">Name: </w:t>
      </w:r>
      <w:r>
        <w:t>Appr1ConfirmSubj</w:t>
      </w:r>
    </w:p>
    <w:p w:rsidR="00B6113D" w:rsidRDefault="00A66234">
      <w:pPr>
        <w:pStyle w:val="ListParagraph"/>
        <w:numPr>
          <w:ilvl w:val="1"/>
          <w:numId w:val="532"/>
        </w:numPr>
        <w:spacing w:after="0"/>
      </w:pPr>
      <w:r>
        <w:rPr>
          <w:b/>
        </w:rPr>
        <w:t xml:space="preserve">Value: </w:t>
      </w:r>
      <w:r>
        <w:t>APPRAISAL.APPRAISER1.CONFIRM</w:t>
      </w:r>
    </w:p>
    <w:p w:rsidR="00B6113D" w:rsidRDefault="00A66234">
      <w:pPr>
        <w:pStyle w:val="ListParagraph"/>
        <w:numPr>
          <w:ilvl w:val="0"/>
          <w:numId w:val="532"/>
        </w:numPr>
        <w:spacing w:after="0"/>
      </w:pPr>
      <w:r>
        <w:rPr>
          <w:b/>
        </w:rPr>
        <w:t xml:space="preserve">Name: </w:t>
      </w:r>
      <w:r>
        <w:t>Appr2ConfirmSubj</w:t>
      </w:r>
    </w:p>
    <w:p w:rsidR="00B6113D" w:rsidRDefault="00A66234">
      <w:pPr>
        <w:pStyle w:val="ListParagraph"/>
        <w:numPr>
          <w:ilvl w:val="1"/>
          <w:numId w:val="532"/>
        </w:numPr>
        <w:spacing w:after="0"/>
      </w:pPr>
      <w:r>
        <w:rPr>
          <w:b/>
        </w:rPr>
        <w:t xml:space="preserve">Value: </w:t>
      </w:r>
      <w:r>
        <w:t>APPRAISAL.APPRAISER2.CONFIRM</w:t>
      </w:r>
    </w:p>
    <w:p w:rsidR="00B6113D" w:rsidRDefault="00A66234">
      <w:pPr>
        <w:pStyle w:val="ListParagraph"/>
        <w:numPr>
          <w:ilvl w:val="0"/>
          <w:numId w:val="532"/>
        </w:numPr>
        <w:spacing w:after="0"/>
      </w:pPr>
      <w:r>
        <w:rPr>
          <w:b/>
        </w:rPr>
        <w:t xml:space="preserve">Name: </w:t>
      </w:r>
      <w:r>
        <w:t>Appr3ConfirmSubj</w:t>
      </w:r>
    </w:p>
    <w:p w:rsidR="00B6113D" w:rsidRDefault="00A66234">
      <w:pPr>
        <w:pStyle w:val="ListParagraph"/>
        <w:numPr>
          <w:ilvl w:val="1"/>
          <w:numId w:val="532"/>
        </w:numPr>
        <w:spacing w:after="0"/>
      </w:pPr>
      <w:r>
        <w:rPr>
          <w:b/>
        </w:rPr>
        <w:t xml:space="preserve">Value: </w:t>
      </w:r>
      <w:r>
        <w:t>APPRAISAL.APPRAISER3.CONFIRM</w:t>
      </w:r>
    </w:p>
    <w:p w:rsidR="00B6113D" w:rsidRDefault="00A66234">
      <w:pPr>
        <w:pStyle w:val="ListParagraph"/>
        <w:numPr>
          <w:ilvl w:val="0"/>
          <w:numId w:val="532"/>
        </w:numPr>
        <w:spacing w:after="0"/>
      </w:pPr>
      <w:r>
        <w:rPr>
          <w:b/>
        </w:rPr>
        <w:t xml:space="preserve">Name: </w:t>
      </w:r>
      <w:r>
        <w:t>Appr4ConfirmSubj</w:t>
      </w:r>
    </w:p>
    <w:p w:rsidR="00B6113D" w:rsidRDefault="00A66234">
      <w:pPr>
        <w:pStyle w:val="ListParagraph"/>
        <w:numPr>
          <w:ilvl w:val="1"/>
          <w:numId w:val="532"/>
        </w:numPr>
        <w:spacing w:after="0"/>
      </w:pPr>
      <w:r>
        <w:rPr>
          <w:b/>
        </w:rPr>
        <w:t xml:space="preserve">Value: </w:t>
      </w:r>
      <w:r>
        <w:t>APPRAISAL.APPRAISER4.CONFIRM</w:t>
      </w:r>
    </w:p>
    <w:p w:rsidR="00B6113D" w:rsidRDefault="00A66234">
      <w:pPr>
        <w:pStyle w:val="ListParagraph"/>
        <w:numPr>
          <w:ilvl w:val="0"/>
          <w:numId w:val="532"/>
        </w:numPr>
        <w:spacing w:after="0"/>
      </w:pPr>
      <w:r>
        <w:rPr>
          <w:b/>
        </w:rPr>
        <w:t xml:space="preserve">Name: </w:t>
      </w:r>
      <w:r>
        <w:t>ApprValue1</w:t>
      </w:r>
    </w:p>
    <w:p w:rsidR="00B6113D" w:rsidRDefault="00A66234">
      <w:pPr>
        <w:pStyle w:val="ListParagraph"/>
        <w:numPr>
          <w:ilvl w:val="1"/>
          <w:numId w:val="532"/>
        </w:numPr>
        <w:spacing w:after="0"/>
      </w:pPr>
      <w:r>
        <w:rPr>
          <w:b/>
        </w:rPr>
        <w:t xml:space="preserve">Value: </w:t>
      </w:r>
      <w:r>
        <w:t>1000000</w:t>
      </w:r>
    </w:p>
    <w:p w:rsidR="00B6113D" w:rsidRDefault="00A66234">
      <w:pPr>
        <w:pStyle w:val="ListParagraph"/>
        <w:numPr>
          <w:ilvl w:val="0"/>
          <w:numId w:val="532"/>
        </w:numPr>
        <w:spacing w:after="0"/>
      </w:pPr>
      <w:r>
        <w:rPr>
          <w:b/>
        </w:rPr>
        <w:t xml:space="preserve">Name: </w:t>
      </w:r>
      <w:r>
        <w:t>ApprValue2</w:t>
      </w:r>
    </w:p>
    <w:p w:rsidR="00B6113D" w:rsidRDefault="00A66234">
      <w:pPr>
        <w:pStyle w:val="ListParagraph"/>
        <w:numPr>
          <w:ilvl w:val="1"/>
          <w:numId w:val="532"/>
        </w:numPr>
        <w:spacing w:after="0"/>
      </w:pPr>
      <w:r>
        <w:rPr>
          <w:b/>
        </w:rPr>
        <w:t xml:space="preserve">Value: </w:t>
      </w:r>
      <w:r>
        <w:t>1200000</w:t>
      </w:r>
    </w:p>
    <w:p w:rsidR="00B6113D" w:rsidRDefault="00A66234">
      <w:pPr>
        <w:pStyle w:val="ListParagraph"/>
        <w:numPr>
          <w:ilvl w:val="0"/>
          <w:numId w:val="532"/>
        </w:numPr>
        <w:spacing w:after="0"/>
      </w:pPr>
      <w:r>
        <w:rPr>
          <w:b/>
        </w:rPr>
        <w:t xml:space="preserve">Name: </w:t>
      </w:r>
      <w:r>
        <w:t>ApprValue3</w:t>
      </w:r>
    </w:p>
    <w:p w:rsidR="00B6113D" w:rsidRDefault="00A66234">
      <w:pPr>
        <w:pStyle w:val="ListParagraph"/>
        <w:numPr>
          <w:ilvl w:val="1"/>
          <w:numId w:val="532"/>
        </w:numPr>
        <w:spacing w:after="0"/>
      </w:pPr>
      <w:r>
        <w:rPr>
          <w:b/>
        </w:rPr>
        <w:t xml:space="preserve">Value: </w:t>
      </w:r>
      <w:r>
        <w:t>1250000</w:t>
      </w:r>
    </w:p>
    <w:p w:rsidR="00B6113D" w:rsidRDefault="00A66234">
      <w:pPr>
        <w:pStyle w:val="ListParagraph"/>
        <w:numPr>
          <w:ilvl w:val="0"/>
          <w:numId w:val="532"/>
        </w:numPr>
        <w:spacing w:after="0"/>
      </w:pPr>
      <w:r>
        <w:rPr>
          <w:b/>
        </w:rPr>
        <w:t xml:space="preserve">Name: </w:t>
      </w:r>
      <w:r>
        <w:t>ApprVal</w:t>
      </w:r>
      <w:r>
        <w:t>ue4</w:t>
      </w:r>
    </w:p>
    <w:p w:rsidR="00B6113D" w:rsidRDefault="00A66234">
      <w:pPr>
        <w:pStyle w:val="ListParagraph"/>
        <w:numPr>
          <w:ilvl w:val="1"/>
          <w:numId w:val="532"/>
        </w:numPr>
        <w:spacing w:after="0"/>
      </w:pPr>
      <w:r>
        <w:rPr>
          <w:b/>
        </w:rPr>
        <w:t xml:space="preserve">Value: </w:t>
      </w:r>
      <w:r>
        <w:t>1200000</w:t>
      </w:r>
    </w:p>
    <w:p w:rsidR="00B6113D" w:rsidRDefault="00A66234">
      <w:pPr>
        <w:pStyle w:val="ListParagraph"/>
        <w:numPr>
          <w:ilvl w:val="0"/>
          <w:numId w:val="532"/>
        </w:numPr>
        <w:spacing w:after="0"/>
      </w:pPr>
      <w:r>
        <w:rPr>
          <w:b/>
        </w:rPr>
        <w:t xml:space="preserve">Name: </w:t>
      </w:r>
      <w:r>
        <w:t>AppraisalReplySubject</w:t>
      </w:r>
    </w:p>
    <w:p w:rsidR="00B6113D" w:rsidRDefault="00A66234">
      <w:pPr>
        <w:pStyle w:val="ListParagraph"/>
        <w:numPr>
          <w:ilvl w:val="1"/>
          <w:numId w:val="532"/>
        </w:numPr>
        <w:spacing w:after="0"/>
      </w:pPr>
      <w:r>
        <w:rPr>
          <w:b/>
        </w:rPr>
        <w:t xml:space="preserve">Value: </w:t>
      </w:r>
      <w:r>
        <w:t>APPRAISAL.SERVICE.REPLY</w:t>
      </w:r>
    </w:p>
    <w:p w:rsidR="00B6113D" w:rsidRDefault="00A66234">
      <w:pPr>
        <w:pStyle w:val="ListParagraph"/>
        <w:numPr>
          <w:ilvl w:val="0"/>
          <w:numId w:val="532"/>
        </w:numPr>
        <w:spacing w:after="0"/>
      </w:pPr>
      <w:r>
        <w:rPr>
          <w:b/>
        </w:rPr>
        <w:t xml:space="preserve">Name: </w:t>
      </w:r>
      <w:r>
        <w:t>AppraisalRequestSubject</w:t>
      </w:r>
    </w:p>
    <w:p w:rsidR="00B6113D" w:rsidRDefault="00A66234">
      <w:pPr>
        <w:pStyle w:val="ListParagraph"/>
        <w:numPr>
          <w:ilvl w:val="1"/>
          <w:numId w:val="532"/>
        </w:numPr>
        <w:spacing w:after="0"/>
      </w:pPr>
      <w:r>
        <w:rPr>
          <w:b/>
        </w:rPr>
        <w:t xml:space="preserve">Value: </w:t>
      </w:r>
      <w:r>
        <w:t>APPRAISAL.APPRAISER.REQUEST</w:t>
      </w:r>
    </w:p>
    <w:p w:rsidR="00B6113D" w:rsidRDefault="00A66234">
      <w:pPr>
        <w:pStyle w:val="ListParagraph"/>
        <w:numPr>
          <w:ilvl w:val="0"/>
          <w:numId w:val="532"/>
        </w:numPr>
        <w:spacing w:after="0"/>
      </w:pPr>
      <w:r>
        <w:rPr>
          <w:b/>
        </w:rPr>
        <w:t xml:space="preserve">Name: </w:t>
      </w:r>
      <w:r>
        <w:t>AppraisalResultSubject</w:t>
      </w:r>
    </w:p>
    <w:p w:rsidR="00B6113D" w:rsidRDefault="00A66234">
      <w:pPr>
        <w:pStyle w:val="ListParagraph"/>
        <w:numPr>
          <w:ilvl w:val="1"/>
          <w:numId w:val="532"/>
        </w:numPr>
        <w:spacing w:after="0"/>
      </w:pPr>
      <w:r>
        <w:rPr>
          <w:b/>
        </w:rPr>
        <w:t xml:space="preserve">Value: </w:t>
      </w:r>
      <w:r>
        <w:t>APPRAISAL.SERVICE.RESULT</w:t>
      </w:r>
    </w:p>
    <w:p w:rsidR="00B6113D" w:rsidRDefault="00A66234">
      <w:pPr>
        <w:pStyle w:val="ListParagraph"/>
        <w:numPr>
          <w:ilvl w:val="0"/>
          <w:numId w:val="532"/>
        </w:numPr>
        <w:spacing w:after="0"/>
      </w:pPr>
      <w:r>
        <w:rPr>
          <w:b/>
        </w:rPr>
        <w:t xml:space="preserve">Name: </w:t>
      </w:r>
      <w:r>
        <w:t>Deployment</w:t>
      </w:r>
    </w:p>
    <w:p w:rsidR="00B6113D" w:rsidRDefault="00A66234">
      <w:pPr>
        <w:pStyle w:val="ListParagraph"/>
        <w:numPr>
          <w:ilvl w:val="1"/>
          <w:numId w:val="532"/>
        </w:numPr>
        <w:spacing w:after="0"/>
      </w:pPr>
      <w:r>
        <w:rPr>
          <w:b/>
        </w:rPr>
        <w:t xml:space="preserve">Value: </w:t>
      </w:r>
      <w:r>
        <w:t>appraisal</w:t>
      </w:r>
    </w:p>
    <w:p w:rsidR="00B6113D" w:rsidRDefault="00A66234">
      <w:pPr>
        <w:pStyle w:val="ListParagraph"/>
        <w:numPr>
          <w:ilvl w:val="0"/>
          <w:numId w:val="532"/>
        </w:numPr>
        <w:spacing w:after="0"/>
      </w:pPr>
      <w:r>
        <w:rPr>
          <w:b/>
        </w:rPr>
        <w:t xml:space="preserve">Name: </w:t>
      </w:r>
      <w:r>
        <w:t>DirLedger</w:t>
      </w:r>
    </w:p>
    <w:p w:rsidR="00B6113D" w:rsidRDefault="00A66234">
      <w:pPr>
        <w:pStyle w:val="ListParagraph"/>
        <w:numPr>
          <w:ilvl w:val="1"/>
          <w:numId w:val="532"/>
        </w:numPr>
        <w:spacing w:after="0"/>
      </w:pPr>
      <w:r>
        <w:rPr>
          <w:b/>
        </w:rPr>
        <w:t xml:space="preserve">Value: </w:t>
      </w:r>
      <w:r>
        <w:t>.</w:t>
      </w:r>
    </w:p>
    <w:p w:rsidR="00B6113D" w:rsidRDefault="00A66234">
      <w:pPr>
        <w:pStyle w:val="ListParagraph"/>
        <w:numPr>
          <w:ilvl w:val="0"/>
          <w:numId w:val="532"/>
        </w:numPr>
        <w:spacing w:after="0"/>
      </w:pPr>
      <w:r>
        <w:rPr>
          <w:b/>
        </w:rPr>
        <w:t xml:space="preserve">Name: </w:t>
      </w:r>
      <w:r>
        <w:t>DirTrace</w:t>
      </w:r>
    </w:p>
    <w:p w:rsidR="00B6113D" w:rsidRDefault="00A66234">
      <w:pPr>
        <w:pStyle w:val="ListParagraph"/>
        <w:numPr>
          <w:ilvl w:val="1"/>
          <w:numId w:val="532"/>
        </w:numPr>
        <w:spacing w:after="0"/>
      </w:pPr>
      <w:r>
        <w:rPr>
          <w:b/>
        </w:rPr>
        <w:t xml:space="preserve">Value: </w:t>
      </w:r>
      <w:r>
        <w:t>.</w:t>
      </w:r>
    </w:p>
    <w:p w:rsidR="00B6113D" w:rsidRDefault="00A66234">
      <w:pPr>
        <w:pStyle w:val="ListParagraph"/>
        <w:numPr>
          <w:ilvl w:val="0"/>
          <w:numId w:val="532"/>
        </w:numPr>
        <w:spacing w:after="0"/>
      </w:pPr>
      <w:r>
        <w:rPr>
          <w:b/>
        </w:rPr>
        <w:t xml:space="preserve">Name: </w:t>
      </w:r>
      <w:r>
        <w:t>Domain</w:t>
      </w:r>
    </w:p>
    <w:p w:rsidR="00B6113D" w:rsidRDefault="00A66234">
      <w:pPr>
        <w:pStyle w:val="ListParagraph"/>
        <w:numPr>
          <w:ilvl w:val="1"/>
          <w:numId w:val="532"/>
        </w:numPr>
        <w:spacing w:after="0"/>
      </w:pPr>
      <w:r>
        <w:rPr>
          <w:b/>
        </w:rPr>
        <w:t xml:space="preserve">Value: </w:t>
      </w:r>
      <w:r>
        <w:t>domain</w:t>
      </w:r>
    </w:p>
    <w:p w:rsidR="00B6113D" w:rsidRDefault="00A66234">
      <w:pPr>
        <w:pStyle w:val="ListParagraph"/>
        <w:numPr>
          <w:ilvl w:val="0"/>
          <w:numId w:val="532"/>
        </w:numPr>
        <w:spacing w:after="0"/>
      </w:pPr>
      <w:r>
        <w:rPr>
          <w:b/>
        </w:rPr>
        <w:t xml:space="preserve">Name: </w:t>
      </w:r>
      <w:r>
        <w:t>ENV</w:t>
      </w:r>
    </w:p>
    <w:p w:rsidR="00B6113D" w:rsidRDefault="00A66234">
      <w:pPr>
        <w:pStyle w:val="ListParagraph"/>
        <w:numPr>
          <w:ilvl w:val="1"/>
          <w:numId w:val="532"/>
        </w:numPr>
        <w:spacing w:after="0"/>
      </w:pPr>
      <w:r>
        <w:rPr>
          <w:b/>
        </w:rPr>
        <w:t xml:space="preserve">Value: </w:t>
      </w:r>
      <w:r>
        <w:t>DEV</w:t>
      </w:r>
    </w:p>
    <w:p w:rsidR="00B6113D" w:rsidRDefault="00A66234">
      <w:pPr>
        <w:pStyle w:val="ListParagraph"/>
        <w:numPr>
          <w:ilvl w:val="0"/>
          <w:numId w:val="532"/>
        </w:numPr>
        <w:spacing w:after="0"/>
      </w:pPr>
      <w:r>
        <w:rPr>
          <w:b/>
        </w:rPr>
        <w:t xml:space="preserve">Name: </w:t>
      </w:r>
      <w:r>
        <w:t>HawkEnabled</w:t>
      </w:r>
    </w:p>
    <w:p w:rsidR="00B6113D" w:rsidRDefault="00A66234">
      <w:pPr>
        <w:pStyle w:val="ListParagraph"/>
        <w:numPr>
          <w:ilvl w:val="1"/>
          <w:numId w:val="532"/>
        </w:numPr>
        <w:spacing w:after="0"/>
      </w:pPr>
      <w:r>
        <w:rPr>
          <w:b/>
        </w:rPr>
        <w:t xml:space="preserve">Value: </w:t>
      </w:r>
      <w:r>
        <w:t>false</w:t>
      </w:r>
    </w:p>
    <w:p w:rsidR="00B6113D" w:rsidRDefault="00A66234">
      <w:pPr>
        <w:pStyle w:val="ListParagraph"/>
        <w:numPr>
          <w:ilvl w:val="0"/>
          <w:numId w:val="532"/>
        </w:numPr>
        <w:spacing w:after="0"/>
      </w:pPr>
      <w:r>
        <w:rPr>
          <w:b/>
        </w:rPr>
        <w:t xml:space="preserve">Name: </w:t>
      </w:r>
      <w:r>
        <w:t>JmsProviderUrl</w:t>
      </w:r>
    </w:p>
    <w:p w:rsidR="00B6113D" w:rsidRDefault="00A66234">
      <w:pPr>
        <w:pStyle w:val="ListParagraph"/>
        <w:numPr>
          <w:ilvl w:val="1"/>
          <w:numId w:val="532"/>
        </w:numPr>
        <w:spacing w:after="0"/>
      </w:pPr>
      <w:r>
        <w:rPr>
          <w:b/>
        </w:rPr>
        <w:t xml:space="preserve">Value: </w:t>
      </w:r>
      <w:r>
        <w:t>tcp://localhost:7222</w:t>
      </w:r>
    </w:p>
    <w:p w:rsidR="00B6113D" w:rsidRDefault="00A66234">
      <w:pPr>
        <w:pStyle w:val="ListParagraph"/>
        <w:numPr>
          <w:ilvl w:val="0"/>
          <w:numId w:val="532"/>
        </w:numPr>
        <w:spacing w:after="0"/>
      </w:pPr>
      <w:r>
        <w:rPr>
          <w:b/>
        </w:rPr>
        <w:t xml:space="preserve">Name: </w:t>
      </w:r>
      <w:r>
        <w:t>JmsSslProviderUrl</w:t>
      </w:r>
    </w:p>
    <w:p w:rsidR="00B6113D" w:rsidRDefault="00A66234">
      <w:pPr>
        <w:pStyle w:val="ListParagraph"/>
        <w:numPr>
          <w:ilvl w:val="1"/>
          <w:numId w:val="532"/>
        </w:numPr>
        <w:spacing w:after="0"/>
      </w:pPr>
      <w:r>
        <w:rPr>
          <w:b/>
        </w:rPr>
        <w:t xml:space="preserve">Value: </w:t>
      </w:r>
      <w:r>
        <w:t>ssl://localhost:7243</w:t>
      </w:r>
    </w:p>
    <w:p w:rsidR="00B6113D" w:rsidRDefault="00A66234">
      <w:pPr>
        <w:pStyle w:val="ListParagraph"/>
        <w:numPr>
          <w:ilvl w:val="0"/>
          <w:numId w:val="532"/>
        </w:numPr>
        <w:spacing w:after="0"/>
      </w:pPr>
      <w:r>
        <w:rPr>
          <w:b/>
        </w:rPr>
        <w:t xml:space="preserve">Name: </w:t>
      </w:r>
      <w:r>
        <w:t>QueueApprReq</w:t>
      </w:r>
    </w:p>
    <w:p w:rsidR="00B6113D" w:rsidRDefault="00A66234">
      <w:pPr>
        <w:pStyle w:val="ListParagraph"/>
        <w:numPr>
          <w:ilvl w:val="1"/>
          <w:numId w:val="532"/>
        </w:numPr>
        <w:spacing w:after="0"/>
      </w:pPr>
      <w:r>
        <w:rPr>
          <w:b/>
        </w:rPr>
        <w:t xml:space="preserve">Value: </w:t>
      </w:r>
      <w:r>
        <w:t>BANK.APPRAISAL.REQUEST</w:t>
      </w:r>
    </w:p>
    <w:p w:rsidR="00B6113D" w:rsidRDefault="00A66234">
      <w:pPr>
        <w:pStyle w:val="ListParagraph"/>
        <w:numPr>
          <w:ilvl w:val="0"/>
          <w:numId w:val="532"/>
        </w:numPr>
        <w:spacing w:after="0"/>
      </w:pPr>
      <w:r>
        <w:rPr>
          <w:b/>
        </w:rPr>
        <w:t xml:space="preserve">Name: </w:t>
      </w:r>
      <w:r>
        <w:t>QueueApprResult</w:t>
      </w:r>
    </w:p>
    <w:p w:rsidR="00B6113D" w:rsidRDefault="00A66234">
      <w:pPr>
        <w:pStyle w:val="ListParagraph"/>
        <w:numPr>
          <w:ilvl w:val="1"/>
          <w:numId w:val="532"/>
        </w:numPr>
        <w:spacing w:after="0"/>
      </w:pPr>
      <w:r>
        <w:rPr>
          <w:b/>
        </w:rPr>
        <w:t xml:space="preserve">Value: </w:t>
      </w:r>
      <w:r>
        <w:t>BANK.EXAMINATION.APPRVALUE</w:t>
      </w:r>
    </w:p>
    <w:p w:rsidR="00B6113D" w:rsidRDefault="00A66234">
      <w:pPr>
        <w:pStyle w:val="ListParagraph"/>
        <w:numPr>
          <w:ilvl w:val="0"/>
          <w:numId w:val="532"/>
        </w:numPr>
        <w:spacing w:after="0"/>
      </w:pPr>
      <w:r>
        <w:rPr>
          <w:b/>
        </w:rPr>
        <w:t xml:space="preserve">Name: </w:t>
      </w:r>
      <w:r>
        <w:t>QueueCreditReq</w:t>
      </w:r>
    </w:p>
    <w:p w:rsidR="00B6113D" w:rsidRDefault="00A66234">
      <w:pPr>
        <w:pStyle w:val="ListParagraph"/>
        <w:numPr>
          <w:ilvl w:val="1"/>
          <w:numId w:val="532"/>
        </w:numPr>
        <w:spacing w:after="0"/>
      </w:pPr>
      <w:r>
        <w:rPr>
          <w:b/>
        </w:rPr>
        <w:t xml:space="preserve">Value: </w:t>
      </w:r>
      <w:r>
        <w:t>BANK.PAWN.CREDITREQ</w:t>
      </w:r>
    </w:p>
    <w:p w:rsidR="00B6113D" w:rsidRDefault="00A66234">
      <w:pPr>
        <w:pStyle w:val="ListParagraph"/>
        <w:numPr>
          <w:ilvl w:val="0"/>
          <w:numId w:val="532"/>
        </w:numPr>
        <w:spacing w:after="0"/>
      </w:pPr>
      <w:r>
        <w:rPr>
          <w:b/>
        </w:rPr>
        <w:lastRenderedPageBreak/>
        <w:t xml:space="preserve">Name: </w:t>
      </w:r>
      <w:r>
        <w:t>RemoteRvDaemon</w:t>
      </w:r>
    </w:p>
    <w:p w:rsidR="00B6113D" w:rsidRDefault="00A66234">
      <w:pPr>
        <w:pStyle w:val="ListParagraph"/>
        <w:numPr>
          <w:ilvl w:val="1"/>
          <w:numId w:val="532"/>
        </w:numPr>
        <w:spacing w:after="0"/>
      </w:pPr>
      <w:r>
        <w:rPr>
          <w:b/>
        </w:rPr>
        <w:t xml:space="preserve">Value: </w:t>
      </w:r>
    </w:p>
    <w:p w:rsidR="00B6113D" w:rsidRDefault="00A66234">
      <w:pPr>
        <w:pStyle w:val="ListParagraph"/>
        <w:numPr>
          <w:ilvl w:val="0"/>
          <w:numId w:val="532"/>
        </w:numPr>
        <w:spacing w:after="0"/>
      </w:pPr>
      <w:r>
        <w:rPr>
          <w:b/>
        </w:rPr>
        <w:t xml:space="preserve">Name: </w:t>
      </w:r>
      <w:r>
        <w:t>RvDaemon</w:t>
      </w:r>
    </w:p>
    <w:p w:rsidR="00B6113D" w:rsidRDefault="00A66234">
      <w:pPr>
        <w:pStyle w:val="ListParagraph"/>
        <w:numPr>
          <w:ilvl w:val="1"/>
          <w:numId w:val="532"/>
        </w:numPr>
        <w:spacing w:after="0"/>
      </w:pPr>
      <w:r>
        <w:rPr>
          <w:b/>
        </w:rPr>
        <w:t xml:space="preserve">Value: </w:t>
      </w:r>
      <w:r>
        <w:t>tcp:7500</w:t>
      </w:r>
    </w:p>
    <w:p w:rsidR="00B6113D" w:rsidRDefault="00A66234">
      <w:pPr>
        <w:pStyle w:val="ListParagraph"/>
        <w:numPr>
          <w:ilvl w:val="0"/>
          <w:numId w:val="532"/>
        </w:numPr>
        <w:spacing w:after="0"/>
      </w:pPr>
      <w:r>
        <w:rPr>
          <w:b/>
        </w:rPr>
        <w:t xml:space="preserve">Name: </w:t>
      </w:r>
      <w:r>
        <w:t>RvNetwork</w:t>
      </w:r>
    </w:p>
    <w:p w:rsidR="00B6113D" w:rsidRDefault="00A66234">
      <w:pPr>
        <w:pStyle w:val="ListParagraph"/>
        <w:numPr>
          <w:ilvl w:val="1"/>
          <w:numId w:val="532"/>
        </w:numPr>
        <w:spacing w:after="0"/>
      </w:pPr>
      <w:r>
        <w:rPr>
          <w:b/>
        </w:rPr>
        <w:t xml:space="preserve">Value: </w:t>
      </w:r>
    </w:p>
    <w:p w:rsidR="00B6113D" w:rsidRDefault="00A66234">
      <w:pPr>
        <w:pStyle w:val="ListParagraph"/>
        <w:numPr>
          <w:ilvl w:val="0"/>
          <w:numId w:val="532"/>
        </w:numPr>
        <w:spacing w:after="0"/>
      </w:pPr>
      <w:r>
        <w:rPr>
          <w:b/>
        </w:rPr>
        <w:t xml:space="preserve">Name: </w:t>
      </w:r>
      <w:r>
        <w:t>RvService</w:t>
      </w:r>
    </w:p>
    <w:p w:rsidR="00B6113D" w:rsidRDefault="00A66234">
      <w:pPr>
        <w:pStyle w:val="ListParagraph"/>
        <w:numPr>
          <w:ilvl w:val="1"/>
          <w:numId w:val="532"/>
        </w:numPr>
        <w:spacing w:after="0"/>
      </w:pPr>
      <w:r>
        <w:rPr>
          <w:b/>
        </w:rPr>
        <w:t xml:space="preserve">Value: </w:t>
      </w:r>
      <w:r>
        <w:t>7500</w:t>
      </w:r>
    </w:p>
    <w:p w:rsidR="00B6113D" w:rsidRDefault="00A66234">
      <w:pPr>
        <w:pStyle w:val="ListParagraph"/>
        <w:numPr>
          <w:ilvl w:val="0"/>
          <w:numId w:val="532"/>
        </w:numPr>
        <w:spacing w:after="0"/>
      </w:pPr>
      <w:r>
        <w:rPr>
          <w:b/>
        </w:rPr>
        <w:t xml:space="preserve">Name: </w:t>
      </w:r>
      <w:r>
        <w:t>RvaHost</w:t>
      </w:r>
    </w:p>
    <w:p w:rsidR="00B6113D" w:rsidRDefault="00A66234">
      <w:pPr>
        <w:pStyle w:val="ListParagraph"/>
        <w:numPr>
          <w:ilvl w:val="1"/>
          <w:numId w:val="532"/>
        </w:numPr>
        <w:spacing w:after="0"/>
      </w:pPr>
      <w:r>
        <w:rPr>
          <w:b/>
        </w:rPr>
        <w:t>Val</w:t>
      </w:r>
      <w:r>
        <w:rPr>
          <w:b/>
        </w:rPr>
        <w:t xml:space="preserve">ue: </w:t>
      </w:r>
      <w:r>
        <w:t>localhost</w:t>
      </w:r>
    </w:p>
    <w:p w:rsidR="00B6113D" w:rsidRDefault="00A66234">
      <w:pPr>
        <w:pStyle w:val="ListParagraph"/>
        <w:numPr>
          <w:ilvl w:val="0"/>
          <w:numId w:val="532"/>
        </w:numPr>
        <w:spacing w:after="0"/>
      </w:pPr>
      <w:r>
        <w:rPr>
          <w:b/>
        </w:rPr>
        <w:t xml:space="preserve">Name: </w:t>
      </w:r>
      <w:r>
        <w:t>RvaPort</w:t>
      </w:r>
    </w:p>
    <w:p w:rsidR="00B6113D" w:rsidRDefault="00A66234">
      <w:pPr>
        <w:pStyle w:val="ListParagraph"/>
        <w:numPr>
          <w:ilvl w:val="1"/>
          <w:numId w:val="532"/>
        </w:numPr>
        <w:spacing w:after="0"/>
      </w:pPr>
      <w:r>
        <w:rPr>
          <w:b/>
        </w:rPr>
        <w:t xml:space="preserve">Value: </w:t>
      </w:r>
      <w:r>
        <w:t>7600</w:t>
      </w:r>
    </w:p>
    <w:p w:rsidR="00B6113D" w:rsidRDefault="00A66234">
      <w:pPr>
        <w:pStyle w:val="ListParagraph"/>
        <w:numPr>
          <w:ilvl w:val="0"/>
          <w:numId w:val="532"/>
        </w:numPr>
        <w:spacing w:after="0"/>
      </w:pPr>
      <w:r>
        <w:rPr>
          <w:b/>
        </w:rPr>
        <w:t xml:space="preserve">Name: </w:t>
      </w:r>
      <w:r>
        <w:t>TIBHawkDaemon</w:t>
      </w:r>
    </w:p>
    <w:p w:rsidR="00B6113D" w:rsidRDefault="00A66234">
      <w:pPr>
        <w:pStyle w:val="ListParagraph"/>
        <w:numPr>
          <w:ilvl w:val="1"/>
          <w:numId w:val="532"/>
        </w:numPr>
        <w:spacing w:after="0"/>
      </w:pPr>
      <w:r>
        <w:rPr>
          <w:b/>
        </w:rPr>
        <w:t xml:space="preserve">Value: </w:t>
      </w:r>
      <w:r>
        <w:t>tcp:7474</w:t>
      </w:r>
    </w:p>
    <w:p w:rsidR="00B6113D" w:rsidRDefault="00A66234">
      <w:pPr>
        <w:pStyle w:val="ListParagraph"/>
        <w:numPr>
          <w:ilvl w:val="0"/>
          <w:numId w:val="532"/>
        </w:numPr>
        <w:spacing w:after="0"/>
      </w:pPr>
      <w:r>
        <w:rPr>
          <w:b/>
        </w:rPr>
        <w:t xml:space="preserve">Name: </w:t>
      </w:r>
      <w:r>
        <w:t>TIBHawkNetwork</w:t>
      </w:r>
    </w:p>
    <w:p w:rsidR="00B6113D" w:rsidRDefault="00A66234">
      <w:pPr>
        <w:pStyle w:val="ListParagraph"/>
        <w:numPr>
          <w:ilvl w:val="1"/>
          <w:numId w:val="532"/>
        </w:numPr>
        <w:spacing w:after="0"/>
      </w:pPr>
      <w:r>
        <w:rPr>
          <w:b/>
        </w:rPr>
        <w:t xml:space="preserve">Value: </w:t>
      </w:r>
    </w:p>
    <w:p w:rsidR="00B6113D" w:rsidRDefault="00A66234">
      <w:pPr>
        <w:pStyle w:val="ListParagraph"/>
        <w:numPr>
          <w:ilvl w:val="0"/>
          <w:numId w:val="532"/>
        </w:numPr>
        <w:spacing w:after="0"/>
      </w:pPr>
      <w:r>
        <w:rPr>
          <w:b/>
        </w:rPr>
        <w:t xml:space="preserve">Name: </w:t>
      </w:r>
      <w:r>
        <w:t>TIBHawkService</w:t>
      </w:r>
    </w:p>
    <w:p w:rsidR="00B6113D" w:rsidRDefault="00A66234">
      <w:pPr>
        <w:pStyle w:val="ListParagraph"/>
        <w:numPr>
          <w:ilvl w:val="1"/>
          <w:numId w:val="532"/>
        </w:numPr>
        <w:spacing w:after="0"/>
      </w:pPr>
      <w:r>
        <w:rPr>
          <w:b/>
        </w:rPr>
        <w:t xml:space="preserve">Value: </w:t>
      </w:r>
      <w:r>
        <w:t>7474</w:t>
      </w:r>
    </w:p>
    <w:p w:rsidR="00B6113D" w:rsidRDefault="00A66234">
      <w:pPr>
        <w:pStyle w:val="ListParagraph"/>
        <w:numPr>
          <w:ilvl w:val="0"/>
          <w:numId w:val="532"/>
        </w:numPr>
        <w:spacing w:after="0"/>
      </w:pPr>
      <w:r>
        <w:rPr>
          <w:b/>
        </w:rPr>
        <w:t xml:space="preserve">Name: </w:t>
      </w:r>
      <w:r>
        <w:t>TaskFile1</w:t>
      </w:r>
    </w:p>
    <w:p w:rsidR="00B6113D" w:rsidRDefault="00A66234">
      <w:pPr>
        <w:pStyle w:val="ListParagraph"/>
        <w:numPr>
          <w:ilvl w:val="1"/>
          <w:numId w:val="532"/>
        </w:numPr>
        <w:spacing w:after="0"/>
      </w:pPr>
      <w:r>
        <w:rPr>
          <w:b/>
        </w:rPr>
        <w:t xml:space="preserve">Value: </w:t>
      </w:r>
      <w:r>
        <w:t>X:\MakeDoc\demo\trialBE\trialProjects\Appraisal\data\tasks1.xml</w:t>
      </w:r>
    </w:p>
    <w:p w:rsidR="00B6113D" w:rsidRDefault="00A66234">
      <w:pPr>
        <w:pStyle w:val="ListParagraph"/>
        <w:numPr>
          <w:ilvl w:val="0"/>
          <w:numId w:val="532"/>
        </w:numPr>
        <w:spacing w:after="0"/>
      </w:pPr>
      <w:r>
        <w:rPr>
          <w:b/>
        </w:rPr>
        <w:t xml:space="preserve">Name: </w:t>
      </w:r>
      <w:r>
        <w:t>TaskFile2</w:t>
      </w:r>
    </w:p>
    <w:p w:rsidR="00B6113D" w:rsidRDefault="00A66234">
      <w:pPr>
        <w:pStyle w:val="ListParagraph"/>
        <w:numPr>
          <w:ilvl w:val="1"/>
          <w:numId w:val="532"/>
        </w:numPr>
        <w:spacing w:after="0"/>
      </w:pPr>
      <w:r>
        <w:rPr>
          <w:b/>
        </w:rPr>
        <w:t xml:space="preserve">Value: </w:t>
      </w:r>
      <w:r>
        <w:t>X:\MakeDoc\demo\trialBE\trialProjects\Appraisal\data\tasks2.xml</w:t>
      </w:r>
    </w:p>
    <w:p w:rsidR="00B6113D" w:rsidRDefault="00A66234">
      <w:pPr>
        <w:pStyle w:val="ListParagraph"/>
        <w:numPr>
          <w:ilvl w:val="0"/>
          <w:numId w:val="532"/>
        </w:numPr>
        <w:spacing w:after="0"/>
      </w:pPr>
      <w:r>
        <w:rPr>
          <w:b/>
        </w:rPr>
        <w:t xml:space="preserve">Name: </w:t>
      </w:r>
      <w:r>
        <w:t>TaskFile3</w:t>
      </w:r>
    </w:p>
    <w:p w:rsidR="00B6113D" w:rsidRDefault="00A66234">
      <w:pPr>
        <w:pStyle w:val="ListParagraph"/>
        <w:numPr>
          <w:ilvl w:val="1"/>
          <w:numId w:val="532"/>
        </w:numPr>
        <w:spacing w:after="0"/>
      </w:pPr>
      <w:r>
        <w:rPr>
          <w:b/>
        </w:rPr>
        <w:t xml:space="preserve">Value: </w:t>
      </w:r>
      <w:r>
        <w:t>X:\MakeDoc\demo\trialBE\trialProjects\Appraisal\data\tasks3.xml</w:t>
      </w:r>
    </w:p>
    <w:p w:rsidR="00B6113D" w:rsidRDefault="00A66234">
      <w:pPr>
        <w:pStyle w:val="ListParagraph"/>
        <w:numPr>
          <w:ilvl w:val="0"/>
          <w:numId w:val="532"/>
        </w:numPr>
        <w:spacing w:after="0"/>
      </w:pPr>
      <w:r>
        <w:rPr>
          <w:b/>
        </w:rPr>
        <w:t xml:space="preserve">Name: </w:t>
      </w:r>
      <w:r>
        <w:t>TaskFile4</w:t>
      </w:r>
    </w:p>
    <w:p w:rsidR="00B6113D" w:rsidRDefault="00A66234">
      <w:pPr>
        <w:pStyle w:val="ListParagraph"/>
        <w:numPr>
          <w:ilvl w:val="1"/>
          <w:numId w:val="532"/>
        </w:numPr>
        <w:spacing w:after="0"/>
      </w:pPr>
      <w:r>
        <w:rPr>
          <w:b/>
        </w:rPr>
        <w:t xml:space="preserve">Value: </w:t>
      </w:r>
      <w:r>
        <w:t>X:\MakeDoc\demo\trialBE\trialProjects\Appraisal\data\tasks4.xml</w:t>
      </w:r>
    </w:p>
    <w:p w:rsidR="00B6113D" w:rsidRDefault="00A66234">
      <w:pPr>
        <w:pStyle w:val="Heading4"/>
      </w:pPr>
      <w:bookmarkStart w:id="1367" w:name="3.2.3.4.---"/>
      <w:bookmarkStart w:id="1368" w:name="_Toc336871381"/>
      <w:r>
        <w:t>3.2.3.4. RV Transp</w:t>
      </w:r>
      <w:r>
        <w:t>orts</w:t>
      </w:r>
      <w:bookmarkEnd w:id="1367"/>
      <w:bookmarkEnd w:id="1368"/>
    </w:p>
    <w:p w:rsidR="00B6113D" w:rsidRDefault="00A66234">
      <w:pPr>
        <w:spacing w:after="0"/>
      </w:pPr>
      <w:r>
        <w:t>Chapter contains description of BusinessWorks RV Transports from project Appraisal.</w:t>
      </w:r>
    </w:p>
    <w:p w:rsidR="00B6113D" w:rsidRDefault="00A66234">
      <w:pPr>
        <w:pStyle w:val="Heading5"/>
      </w:pPr>
      <w:bookmarkStart w:id="1369" w:name="3.2.3.4.1.---"/>
      <w:r>
        <w:t>3.2.3.4.1. RVTransport</w:t>
      </w:r>
      <w:bookmarkEnd w:id="1369"/>
    </w:p>
    <w:p w:rsidR="00B6113D" w:rsidRDefault="00A66234">
      <w:pPr>
        <w:spacing w:after="0"/>
      </w:pPr>
      <w:r>
        <w:t xml:space="preserve"> Section contains description of Rendezvous Transport " RVTransport.rvtransport " </w:t>
      </w:r>
    </w:p>
    <w:p w:rsidR="00B6113D" w:rsidRDefault="00A66234">
      <w:pPr>
        <w:pStyle w:val="Simplesubtitle"/>
      </w:pPr>
      <w:bookmarkStart w:id="1370" w:name="3.2.3.4.1.---TransportDescription"/>
      <w:r>
        <w:t>Transport description:</w:t>
      </w:r>
      <w:bookmarkEnd w:id="13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371" w:name="3.2.3.4.1.---Config"/>
      <w:r>
        <w:t>Transport configuration:</w:t>
      </w:r>
      <w:bookmarkEnd w:id="137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27"/>
        <w:gridCol w:w="451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workerWeight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workerTasks</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workerCompleteTime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schedulerWeight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scheduleHeartbeat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scheduleActivation</w:t>
            </w:r>
          </w:p>
        </w:tc>
        <w:tc>
          <w:tcPr>
            <w:tcW w:w="9576" w:type="dxa"/>
            <w:shd w:val="clear" w:color="auto" w:fill="FFFFFF" w:themeFill="background1"/>
          </w:tcPr>
          <w:p w:rsidR="00B6113D" w:rsidRDefault="00A66234">
            <w:pPr>
              <w:spacing w:after="0"/>
            </w:pPr>
            <w:r>
              <w:t>3.5</w:t>
            </w:r>
          </w:p>
        </w:tc>
      </w:tr>
      <w:tr w:rsidR="00B6113D">
        <w:tc>
          <w:tcPr>
            <w:tcW w:w="9576" w:type="dxa"/>
            <w:shd w:val="clear" w:color="auto" w:fill="FFFFFF" w:themeFill="background1"/>
          </w:tcPr>
          <w:p w:rsidR="00B6113D" w:rsidRDefault="00A66234">
            <w:pPr>
              <w:spacing w:after="0"/>
            </w:pPr>
            <w:r>
              <w:t>showExpertSettings</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network</w:t>
            </w:r>
          </w:p>
        </w:tc>
        <w:tc>
          <w:tcPr>
            <w:tcW w:w="9576" w:type="dxa"/>
            <w:shd w:val="clear" w:color="auto" w:fill="FFFFFF" w:themeFill="background1"/>
          </w:tcPr>
          <w:p w:rsidR="00B6113D" w:rsidRDefault="00A66234">
            <w:pPr>
              <w:spacing w:after="0"/>
            </w:pPr>
            <w:r>
              <w:t>%%RvNetwork%%</w:t>
            </w:r>
          </w:p>
        </w:tc>
      </w:tr>
      <w:tr w:rsidR="00B6113D">
        <w:tc>
          <w:tcPr>
            <w:tcW w:w="9576" w:type="dxa"/>
            <w:shd w:val="clear" w:color="auto" w:fill="FFFFFF" w:themeFill="background1"/>
          </w:tcPr>
          <w:p w:rsidR="00B6113D" w:rsidRDefault="00A66234">
            <w:pPr>
              <w:spacing w:after="0"/>
            </w:pPr>
            <w:r>
              <w:t>daemon</w:t>
            </w:r>
          </w:p>
        </w:tc>
        <w:tc>
          <w:tcPr>
            <w:tcW w:w="9576" w:type="dxa"/>
            <w:shd w:val="clear" w:color="auto" w:fill="FFFFFF" w:themeFill="background1"/>
          </w:tcPr>
          <w:p w:rsidR="00B6113D" w:rsidRDefault="00A66234">
            <w:pPr>
              <w:spacing w:after="0"/>
            </w:pPr>
            <w:r>
              <w:t>%%RvDaemon%%</w:t>
            </w:r>
          </w:p>
        </w:tc>
      </w:tr>
      <w:tr w:rsidR="00B6113D">
        <w:tc>
          <w:tcPr>
            <w:tcW w:w="9576" w:type="dxa"/>
            <w:shd w:val="clear" w:color="auto" w:fill="FFFFFF" w:themeFill="background1"/>
          </w:tcPr>
          <w:p w:rsidR="00B6113D" w:rsidRDefault="00A66234">
            <w:pPr>
              <w:spacing w:after="0"/>
            </w:pPr>
            <w:r>
              <w:lastRenderedPageBreak/>
              <w:t>service</w:t>
            </w:r>
          </w:p>
        </w:tc>
        <w:tc>
          <w:tcPr>
            <w:tcW w:w="9576" w:type="dxa"/>
            <w:shd w:val="clear" w:color="auto" w:fill="FFFFFF" w:themeFill="background1"/>
          </w:tcPr>
          <w:p w:rsidR="00B6113D" w:rsidRDefault="00A66234">
            <w:pPr>
              <w:spacing w:after="0"/>
            </w:pPr>
            <w:r>
              <w:t>%%RvService%%</w:t>
            </w:r>
          </w:p>
        </w:tc>
      </w:tr>
    </w:tbl>
    <w:p w:rsidR="00B6113D" w:rsidRDefault="00B6113D"/>
    <w:p w:rsidR="00B6113D" w:rsidRDefault="00A66234">
      <w:pPr>
        <w:pStyle w:val="Heading4"/>
      </w:pPr>
      <w:bookmarkStart w:id="1372" w:name="3.2.3.5.---"/>
      <w:bookmarkStart w:id="1373" w:name="_Toc336871382"/>
      <w:r>
        <w:t>3.2.3.5. Shared JMS Connections</w:t>
      </w:r>
      <w:bookmarkEnd w:id="1372"/>
      <w:bookmarkEnd w:id="1373"/>
    </w:p>
    <w:p w:rsidR="00B6113D" w:rsidRDefault="00A66234">
      <w:pPr>
        <w:spacing w:after="0"/>
      </w:pPr>
      <w:r>
        <w:t>Chapter contains description of BusinessWorks Shared JMS Connections from project Appraisal.</w:t>
      </w:r>
    </w:p>
    <w:p w:rsidR="00B6113D" w:rsidRDefault="00A66234">
      <w:pPr>
        <w:pStyle w:val="Heading5"/>
      </w:pPr>
      <w:bookmarkStart w:id="1374" w:name="3.2.3.5.1.---"/>
      <w:r>
        <w:t>3.2.3.5.1. JMSConn</w:t>
      </w:r>
      <w:bookmarkEnd w:id="1374"/>
    </w:p>
    <w:p w:rsidR="00B6113D" w:rsidRDefault="00A66234">
      <w:pPr>
        <w:spacing w:after="0"/>
      </w:pPr>
      <w:r>
        <w:t xml:space="preserve"> Section contains description of JMS Connection " JMSConn " </w:t>
      </w:r>
    </w:p>
    <w:p w:rsidR="00B6113D" w:rsidRDefault="00A66234">
      <w:pPr>
        <w:spacing w:after="0"/>
      </w:pPr>
      <w:r>
        <w:t xml:space="preserve"> ResourceType: ae.shared.JMSConnectionKey</w:t>
      </w:r>
    </w:p>
    <w:p w:rsidR="00B6113D" w:rsidRDefault="00A66234">
      <w:pPr>
        <w:pStyle w:val="Simplesubtitle"/>
      </w:pPr>
      <w:bookmarkStart w:id="1375" w:name="3.2.3.5.1.---JMSDescription"/>
      <w:r>
        <w:t>JMS descr</w:t>
      </w:r>
      <w:r>
        <w:t>iption:</w:t>
      </w:r>
      <w:bookmarkEnd w:id="137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376" w:name="3.2.3.5.1.---JMSConfiguration"/>
      <w:r>
        <w:t>JMS configuration:</w:t>
      </w:r>
      <w:bookmarkEnd w:id="137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317"/>
        <w:gridCol w:w="492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%%JmsProviderUrl%%</w:t>
            </w:r>
          </w:p>
        </w:tc>
      </w:tr>
      <w:tr w:rsidR="00B6113D">
        <w:tc>
          <w:tcPr>
            <w:tcW w:w="9576" w:type="dxa"/>
            <w:shd w:val="clear" w:color="auto" w:fill="FFFFFF" w:themeFill="background1"/>
          </w:tcPr>
          <w:p w:rsidR="00B6113D" w:rsidRDefault="00A66234">
            <w:pPr>
              <w:spacing w:after="0"/>
            </w:pPr>
            <w:r>
              <w:t>Use XA Connection Factory:</w:t>
            </w:r>
          </w:p>
        </w:tc>
        <w:tc>
          <w:tcPr>
            <w:tcW w:w="9576" w:type="dxa"/>
            <w:shd w:val="clear" w:color="auto" w:fill="FFFFFF" w:themeFill="background1"/>
          </w:tcPr>
          <w:p w:rsidR="00B6113D" w:rsidRDefault="00A66234">
            <w:pPr>
              <w:spacing w:after="0"/>
            </w:pPr>
            <w:r>
              <w:t>false</w:t>
            </w:r>
          </w:p>
        </w:tc>
      </w:tr>
    </w:tbl>
    <w:p w:rsidR="00B6113D" w:rsidRDefault="00B6113D"/>
    <w:p w:rsidR="00B6113D" w:rsidRDefault="00A66234">
      <w:pPr>
        <w:pStyle w:val="Heading4"/>
      </w:pPr>
      <w:bookmarkStart w:id="1377" w:name="3.2.3.6.---"/>
      <w:bookmarkStart w:id="1378" w:name="_Toc336871383"/>
      <w:r>
        <w:t>3.2.3.6. Concepts</w:t>
      </w:r>
      <w:bookmarkEnd w:id="1377"/>
      <w:bookmarkEnd w:id="1378"/>
    </w:p>
    <w:p w:rsidR="00B6113D" w:rsidRDefault="00A66234">
      <w:pPr>
        <w:spacing w:after="0"/>
      </w:pPr>
      <w:r>
        <w:t>Chapter contains description of BusinessEvents Concepts from project Appraisal.</w:t>
      </w:r>
    </w:p>
    <w:p w:rsidR="00B6113D" w:rsidRDefault="00A66234">
      <w:pPr>
        <w:pStyle w:val="Heading5"/>
      </w:pPr>
      <w:bookmarkStart w:id="1379" w:name="3.2.3.6.1.---"/>
      <w:r>
        <w:t>3.2.3.6.1. Appraiser</w:t>
      </w:r>
      <w:bookmarkEnd w:id="1379"/>
    </w:p>
    <w:p w:rsidR="00B6113D" w:rsidRDefault="00A66234">
      <w:pPr>
        <w:spacing w:after="0"/>
      </w:pPr>
      <w:r>
        <w:t xml:space="preserve"> Section contains description of Concept " Appraiser " </w:t>
      </w:r>
    </w:p>
    <w:p w:rsidR="00B6113D" w:rsidRDefault="00A66234">
      <w:pPr>
        <w:spacing w:after="0"/>
      </w:pPr>
      <w:r>
        <w:t xml:space="preserve"> Full Path: /pawn/Concepts/Appraiser</w:t>
      </w:r>
    </w:p>
    <w:p w:rsidR="00B6113D" w:rsidRDefault="00A66234">
      <w:pPr>
        <w:pStyle w:val="Simplesubtitle"/>
      </w:pPr>
      <w:bookmarkStart w:id="1380" w:name="3.2.3.6.1.---Description"/>
      <w:r>
        <w:t>Concept Description:</w:t>
      </w:r>
      <w:bookmarkEnd w:id="138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81" w:name="3.2.3.6.1.---ConceptProperties"/>
      <w:r>
        <w:t>Concept Properties</w:t>
      </w:r>
      <w:bookmarkEnd w:id="1381"/>
    </w:p>
    <w:p w:rsidR="00B6113D" w:rsidRDefault="00A66234">
      <w:pPr>
        <w:pStyle w:val="ListParagraph"/>
        <w:numPr>
          <w:ilvl w:val="0"/>
          <w:numId w:val="533"/>
        </w:numPr>
        <w:spacing w:after="0"/>
      </w:pPr>
      <w:r>
        <w:rPr>
          <w:b/>
        </w:rPr>
        <w:t>customerName</w:t>
      </w:r>
    </w:p>
    <w:p w:rsidR="00B6113D" w:rsidRDefault="00A66234">
      <w:pPr>
        <w:pStyle w:val="ListParagraph"/>
        <w:numPr>
          <w:ilvl w:val="1"/>
          <w:numId w:val="533"/>
        </w:numPr>
        <w:spacing w:after="0"/>
      </w:pPr>
      <w:r>
        <w:rPr>
          <w:b/>
        </w:rPr>
        <w:t xml:space="preserve">Type: </w:t>
      </w:r>
      <w:r>
        <w:t xml:space="preserve">ConceptReference :   </w:t>
      </w:r>
      <w:hyperlink w:anchor="3.2.3.6.4.---">
        <w:r>
          <w:rPr>
            <w:color w:val="0000FF"/>
            <w:u w:val="single"/>
          </w:rPr>
          <w:t>/pawn/Concepts/apprReqConcept.concept</w:t>
        </w:r>
      </w:hyperlink>
    </w:p>
    <w:p w:rsidR="00B6113D" w:rsidRDefault="00A66234">
      <w:pPr>
        <w:pStyle w:val="ListParagraph"/>
        <w:numPr>
          <w:ilvl w:val="1"/>
          <w:numId w:val="533"/>
        </w:numPr>
        <w:spacing w:after="0"/>
      </w:pPr>
      <w:r>
        <w:rPr>
          <w:b/>
        </w:rPr>
        <w:t xml:space="preserve">Multiple: </w:t>
      </w:r>
      <w:r>
        <w:t>false</w:t>
      </w:r>
    </w:p>
    <w:p w:rsidR="00B6113D" w:rsidRDefault="00A66234">
      <w:pPr>
        <w:pStyle w:val="ListParagraph"/>
        <w:numPr>
          <w:ilvl w:val="1"/>
          <w:numId w:val="533"/>
        </w:numPr>
        <w:spacing w:after="0"/>
      </w:pPr>
      <w:r>
        <w:rPr>
          <w:b/>
        </w:rPr>
        <w:t xml:space="preserve">Policy: </w:t>
      </w:r>
      <w:r>
        <w:t>Changes Only</w:t>
      </w:r>
    </w:p>
    <w:p w:rsidR="00B6113D" w:rsidRDefault="00A66234">
      <w:pPr>
        <w:pStyle w:val="ListParagraph"/>
        <w:numPr>
          <w:ilvl w:val="1"/>
          <w:numId w:val="533"/>
        </w:numPr>
        <w:spacing w:after="0"/>
      </w:pPr>
      <w:r>
        <w:rPr>
          <w:b/>
        </w:rPr>
        <w:t xml:space="preserve">History: </w:t>
      </w:r>
      <w:r>
        <w:t>1</w:t>
      </w:r>
    </w:p>
    <w:p w:rsidR="00B6113D" w:rsidRDefault="00A66234">
      <w:pPr>
        <w:pStyle w:val="Heading5"/>
      </w:pPr>
      <w:bookmarkStart w:id="1382" w:name="3.2.3.6.2.---"/>
      <w:r>
        <w:t>3.2.3.6.2. Appraiser1</w:t>
      </w:r>
      <w:bookmarkEnd w:id="1382"/>
    </w:p>
    <w:p w:rsidR="00B6113D" w:rsidRDefault="00A66234">
      <w:pPr>
        <w:spacing w:after="0"/>
      </w:pPr>
      <w:r>
        <w:t xml:space="preserve"> Section contains description of Concept " Appraiser1 " </w:t>
      </w:r>
    </w:p>
    <w:p w:rsidR="00B6113D" w:rsidRDefault="00A66234">
      <w:pPr>
        <w:spacing w:after="0"/>
      </w:pPr>
      <w:r>
        <w:t xml:space="preserve"> Full Path: /pa</w:t>
      </w:r>
      <w:r>
        <w:t>wn/Concepts/Appraiser1</w:t>
      </w:r>
    </w:p>
    <w:p w:rsidR="00B6113D" w:rsidRDefault="00A66234">
      <w:pPr>
        <w:pStyle w:val="Simplesubtitle"/>
      </w:pPr>
      <w:bookmarkStart w:id="1383" w:name="3.2.3.6.2.---Description"/>
      <w:r>
        <w:t>Concept Description:</w:t>
      </w:r>
      <w:bookmarkEnd w:id="138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spacing w:after="0"/>
      </w:pPr>
      <w:r>
        <w:t xml:space="preserve"> Parent Concept:   </w:t>
      </w:r>
      <w:hyperlink w:anchor="3.2.3.6.1.---">
        <w:r>
          <w:rPr>
            <w:color w:val="0000FF"/>
            <w:u w:val="single"/>
          </w:rPr>
          <w:t>/pawn/Concepts/Appraiser.concept</w:t>
        </w:r>
      </w:hyperlink>
    </w:p>
    <w:p w:rsidR="00B6113D" w:rsidRDefault="00A66234">
      <w:pPr>
        <w:pStyle w:val="Heading5"/>
      </w:pPr>
      <w:bookmarkStart w:id="1384" w:name="3.2.3.6.3.---"/>
      <w:r>
        <w:lastRenderedPageBreak/>
        <w:t>3.2.3.6.3. Appraiser2</w:t>
      </w:r>
      <w:bookmarkEnd w:id="1384"/>
    </w:p>
    <w:p w:rsidR="00B6113D" w:rsidRDefault="00A66234">
      <w:pPr>
        <w:spacing w:after="0"/>
      </w:pPr>
      <w:r>
        <w:t xml:space="preserve"> Section contains description of Concept " Appraiser2 " </w:t>
      </w:r>
    </w:p>
    <w:p w:rsidR="00B6113D" w:rsidRDefault="00A66234">
      <w:pPr>
        <w:spacing w:after="0"/>
      </w:pPr>
      <w:r>
        <w:t xml:space="preserve"> Full Path:</w:t>
      </w:r>
      <w:r>
        <w:t xml:space="preserve"> /pawn/Concepts/Appraiser2</w:t>
      </w:r>
    </w:p>
    <w:p w:rsidR="00B6113D" w:rsidRDefault="00A66234">
      <w:pPr>
        <w:pStyle w:val="Simplesubtitle"/>
      </w:pPr>
      <w:bookmarkStart w:id="1385" w:name="3.2.3.6.3.---Description"/>
      <w:r>
        <w:t>Concept Description:</w:t>
      </w:r>
      <w:bookmarkEnd w:id="138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spacing w:after="0"/>
      </w:pPr>
      <w:r>
        <w:t xml:space="preserve"> Parent Concept:   </w:t>
      </w:r>
      <w:hyperlink w:anchor="3.2.3.6.1.---">
        <w:r>
          <w:rPr>
            <w:color w:val="0000FF"/>
            <w:u w:val="single"/>
          </w:rPr>
          <w:t>/pawn/Concepts/Appraiser.concept</w:t>
        </w:r>
      </w:hyperlink>
    </w:p>
    <w:p w:rsidR="00B6113D" w:rsidRDefault="00A66234">
      <w:pPr>
        <w:pStyle w:val="Heading5"/>
      </w:pPr>
      <w:bookmarkStart w:id="1386" w:name="3.2.3.6.4.---"/>
      <w:r>
        <w:t>3.2.3.6.4. apprReqConcept</w:t>
      </w:r>
      <w:bookmarkEnd w:id="1386"/>
    </w:p>
    <w:p w:rsidR="00B6113D" w:rsidRDefault="00A66234">
      <w:pPr>
        <w:spacing w:after="0"/>
      </w:pPr>
      <w:r>
        <w:t xml:space="preserve"> Section contains description of Concept " apprReqConcept " </w:t>
      </w:r>
    </w:p>
    <w:p w:rsidR="00B6113D" w:rsidRDefault="00A66234">
      <w:pPr>
        <w:spacing w:after="0"/>
      </w:pPr>
      <w:r>
        <w:t xml:space="preserve"> Full Path: /paw</w:t>
      </w:r>
      <w:r>
        <w:t>n/Concepts/apprReqConcept</w:t>
      </w:r>
    </w:p>
    <w:p w:rsidR="00B6113D" w:rsidRDefault="00A66234">
      <w:pPr>
        <w:pStyle w:val="Simplesubtitle"/>
      </w:pPr>
      <w:bookmarkStart w:id="1387" w:name="3.2.3.6.4.---Description"/>
      <w:r>
        <w:t>Concept Description:</w:t>
      </w:r>
      <w:bookmarkEnd w:id="138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88" w:name="3.2.3.6.4.---ConceptProperties"/>
      <w:r>
        <w:t>Concept Properties</w:t>
      </w:r>
      <w:bookmarkEnd w:id="1388"/>
    </w:p>
    <w:p w:rsidR="00B6113D" w:rsidRDefault="00A66234">
      <w:pPr>
        <w:pStyle w:val="ListParagraph"/>
        <w:numPr>
          <w:ilvl w:val="0"/>
          <w:numId w:val="534"/>
        </w:numPr>
        <w:spacing w:after="0"/>
      </w:pPr>
      <w:r>
        <w:rPr>
          <w:b/>
        </w:rPr>
        <w:t>customerName</w:t>
      </w:r>
    </w:p>
    <w:p w:rsidR="00B6113D" w:rsidRDefault="00A66234">
      <w:pPr>
        <w:pStyle w:val="ListParagraph"/>
        <w:numPr>
          <w:ilvl w:val="1"/>
          <w:numId w:val="534"/>
        </w:numPr>
        <w:spacing w:after="0"/>
      </w:pPr>
      <w:r>
        <w:rPr>
          <w:b/>
        </w:rPr>
        <w:t xml:space="preserve">Type: </w:t>
      </w:r>
      <w:r>
        <w:t>String</w:t>
      </w:r>
    </w:p>
    <w:p w:rsidR="00B6113D" w:rsidRDefault="00A66234">
      <w:pPr>
        <w:pStyle w:val="ListParagraph"/>
        <w:numPr>
          <w:ilvl w:val="1"/>
          <w:numId w:val="534"/>
        </w:numPr>
        <w:spacing w:after="0"/>
      </w:pPr>
      <w:r>
        <w:rPr>
          <w:b/>
        </w:rPr>
        <w:t xml:space="preserve">Multiple: </w:t>
      </w:r>
      <w:r>
        <w:t>false</w:t>
      </w:r>
    </w:p>
    <w:p w:rsidR="00B6113D" w:rsidRDefault="00A66234">
      <w:pPr>
        <w:pStyle w:val="ListParagraph"/>
        <w:numPr>
          <w:ilvl w:val="1"/>
          <w:numId w:val="534"/>
        </w:numPr>
        <w:spacing w:after="0"/>
      </w:pPr>
      <w:r>
        <w:rPr>
          <w:b/>
        </w:rPr>
        <w:t xml:space="preserve">Policy: </w:t>
      </w:r>
      <w:r>
        <w:t>Changes Only</w:t>
      </w:r>
    </w:p>
    <w:p w:rsidR="00B6113D" w:rsidRDefault="00A66234">
      <w:pPr>
        <w:pStyle w:val="ListParagraph"/>
        <w:numPr>
          <w:ilvl w:val="1"/>
          <w:numId w:val="534"/>
        </w:numPr>
        <w:spacing w:after="0"/>
      </w:pPr>
      <w:r>
        <w:rPr>
          <w:b/>
        </w:rPr>
        <w:t xml:space="preserve">History: </w:t>
      </w:r>
      <w:r>
        <w:t>1</w:t>
      </w:r>
    </w:p>
    <w:p w:rsidR="00B6113D" w:rsidRDefault="00A66234">
      <w:pPr>
        <w:pStyle w:val="ListParagraph"/>
        <w:numPr>
          <w:ilvl w:val="0"/>
          <w:numId w:val="534"/>
        </w:numPr>
        <w:spacing w:after="0"/>
      </w:pPr>
      <w:r>
        <w:rPr>
          <w:b/>
        </w:rPr>
        <w:t>realtyDetail</w:t>
      </w:r>
    </w:p>
    <w:p w:rsidR="00B6113D" w:rsidRDefault="00A66234">
      <w:pPr>
        <w:pStyle w:val="ListParagraph"/>
        <w:numPr>
          <w:ilvl w:val="1"/>
          <w:numId w:val="534"/>
        </w:numPr>
        <w:spacing w:after="0"/>
      </w:pPr>
      <w:r>
        <w:rPr>
          <w:b/>
        </w:rPr>
        <w:t xml:space="preserve">Type: </w:t>
      </w:r>
      <w:r>
        <w:t>String</w:t>
      </w:r>
    </w:p>
    <w:p w:rsidR="00B6113D" w:rsidRDefault="00A66234">
      <w:pPr>
        <w:pStyle w:val="ListParagraph"/>
        <w:numPr>
          <w:ilvl w:val="1"/>
          <w:numId w:val="534"/>
        </w:numPr>
        <w:spacing w:after="0"/>
      </w:pPr>
      <w:r>
        <w:rPr>
          <w:b/>
        </w:rPr>
        <w:t xml:space="preserve">Multiple: </w:t>
      </w:r>
      <w:r>
        <w:t>false</w:t>
      </w:r>
    </w:p>
    <w:p w:rsidR="00B6113D" w:rsidRDefault="00A66234">
      <w:pPr>
        <w:pStyle w:val="ListParagraph"/>
        <w:numPr>
          <w:ilvl w:val="1"/>
          <w:numId w:val="534"/>
        </w:numPr>
        <w:spacing w:after="0"/>
      </w:pPr>
      <w:r>
        <w:rPr>
          <w:b/>
        </w:rPr>
        <w:t xml:space="preserve">Policy: </w:t>
      </w:r>
      <w:r>
        <w:t>Changes Only</w:t>
      </w:r>
    </w:p>
    <w:p w:rsidR="00B6113D" w:rsidRDefault="00A66234">
      <w:pPr>
        <w:pStyle w:val="ListParagraph"/>
        <w:numPr>
          <w:ilvl w:val="1"/>
          <w:numId w:val="534"/>
        </w:numPr>
        <w:spacing w:after="0"/>
      </w:pPr>
      <w:r>
        <w:rPr>
          <w:b/>
        </w:rPr>
        <w:t xml:space="preserve">History: </w:t>
      </w:r>
      <w:r>
        <w:t>1</w:t>
      </w:r>
    </w:p>
    <w:p w:rsidR="00B6113D" w:rsidRDefault="00A66234">
      <w:pPr>
        <w:pStyle w:val="Simplesubtitle"/>
      </w:pPr>
      <w:bookmarkStart w:id="1389" w:name="3.2.3.6.4.---StateMachines"/>
      <w:r>
        <w:t>State Machines</w:t>
      </w:r>
      <w:bookmarkEnd w:id="1389"/>
    </w:p>
    <w:p w:rsidR="00B6113D" w:rsidRDefault="00A66234">
      <w:pPr>
        <w:pStyle w:val="Simplesubtitle"/>
      </w:pPr>
      <w:bookmarkStart w:id="1390" w:name="3.2.3.6.4.---StateMachineCreateRequest"/>
      <w:r>
        <w:t>CreateRequest</w:t>
      </w:r>
      <w:bookmarkEnd w:id="1390"/>
    </w:p>
    <w:p w:rsidR="00B6113D" w:rsidRDefault="00A66234">
      <w:pPr>
        <w:spacing w:after="0"/>
      </w:pPr>
      <w:r>
        <w:rPr>
          <w:noProof/>
        </w:rPr>
        <w:drawing>
          <wp:inline distT="0" distB="0" distL="0" distR="0">
            <wp:extent cx="4536000" cy="1048000"/>
            <wp:effectExtent l="0" t="0" r="0" b="0"/>
            <wp:docPr id="132" name="Picture 132" descr="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png"/>
                    <pic:cNvPicPr/>
                  </pic:nvPicPr>
                  <pic:blipFill>
                    <a:blip r:embed="rId126"/>
                    <a:stretch>
                      <a:fillRect/>
                    </a:stretch>
                  </pic:blipFill>
                  <pic:spPr>
                    <a:xfrm>
                      <a:off x="0" y="0"/>
                      <a:ext cx="4536000" cy="1048000"/>
                    </a:xfrm>
                    <a:prstGeom prst="rect">
                      <a:avLst/>
                    </a:prstGeom>
                  </pic:spPr>
                </pic:pic>
              </a:graphicData>
            </a:graphic>
          </wp:inline>
        </w:drawing>
      </w:r>
      <w:r>
        <w:t>CreateRequest</w:t>
      </w:r>
    </w:p>
    <w:p w:rsidR="00B6113D" w:rsidRDefault="00A66234">
      <w:pPr>
        <w:pStyle w:val="Simplesubtitle"/>
      </w:pPr>
      <w:bookmarkStart w:id="1391" w:name="3.2.3.6.4.---StatesOf_CreateRequest"/>
      <w:r>
        <w:t>States</w:t>
      </w:r>
      <w:bookmarkEnd w:id="1391"/>
    </w:p>
    <w:p w:rsidR="00B6113D" w:rsidRDefault="00A66234">
      <w:pPr>
        <w:pStyle w:val="ListParagraph"/>
        <w:numPr>
          <w:ilvl w:val="0"/>
          <w:numId w:val="535"/>
        </w:numPr>
        <w:spacing w:after="0"/>
      </w:pPr>
      <w:r>
        <w:t>Start</w:t>
      </w:r>
    </w:p>
    <w:p w:rsidR="00B6113D" w:rsidRDefault="00A66234">
      <w:pPr>
        <w:pStyle w:val="ListParagraph"/>
        <w:numPr>
          <w:ilvl w:val="0"/>
          <w:numId w:val="535"/>
        </w:numPr>
        <w:spacing w:after="0"/>
      </w:pPr>
      <w:r>
        <w:t>RequestSent</w:t>
      </w:r>
    </w:p>
    <w:p w:rsidR="00B6113D" w:rsidRDefault="00A66234">
      <w:pPr>
        <w:pStyle w:val="ListParagraph"/>
        <w:numPr>
          <w:ilvl w:val="0"/>
          <w:numId w:val="535"/>
        </w:numPr>
        <w:spacing w:after="0"/>
      </w:pPr>
      <w:r>
        <w:t>End</w:t>
      </w:r>
    </w:p>
    <w:p w:rsidR="00B6113D" w:rsidRDefault="00A66234">
      <w:pPr>
        <w:pStyle w:val="Simplesubtitle"/>
      </w:pPr>
      <w:bookmarkStart w:id="1392" w:name="3.2.3.6.4.---TransitionsOf_CreateRequest"/>
      <w:r>
        <w:t>Transitions</w:t>
      </w:r>
      <w:bookmarkEnd w:id="1392"/>
    </w:p>
    <w:p w:rsidR="00B6113D" w:rsidRDefault="00A66234">
      <w:pPr>
        <w:pStyle w:val="ListParagraph"/>
        <w:numPr>
          <w:ilvl w:val="0"/>
          <w:numId w:val="536"/>
        </w:numPr>
        <w:spacing w:after="0"/>
      </w:pPr>
      <w:r>
        <w:rPr>
          <w:b/>
        </w:rPr>
        <w:t xml:space="preserve"> [no name] </w:t>
      </w:r>
    </w:p>
    <w:p w:rsidR="00B6113D" w:rsidRDefault="00A66234">
      <w:pPr>
        <w:pStyle w:val="ListParagraph"/>
        <w:numPr>
          <w:ilvl w:val="1"/>
          <w:numId w:val="536"/>
        </w:numPr>
        <w:spacing w:after="0"/>
      </w:pPr>
      <w:r>
        <w:t xml:space="preserve"> rule : </w:t>
      </w:r>
    </w:p>
    <w:p w:rsidR="00B6113D" w:rsidRDefault="00A66234">
      <w:pPr>
        <w:pStyle w:val="ListParagraph"/>
        <w:numPr>
          <w:ilvl w:val="1"/>
          <w:numId w:val="536"/>
        </w:numPr>
        <w:spacing w:after="0"/>
      </w:pPr>
      <w:r>
        <w:t xml:space="preserve"> priority : 5</w:t>
      </w:r>
    </w:p>
    <w:p w:rsidR="00B6113D" w:rsidRDefault="00A66234">
      <w:pPr>
        <w:pStyle w:val="ListParagraph"/>
        <w:numPr>
          <w:ilvl w:val="1"/>
          <w:numId w:val="536"/>
        </w:numPr>
        <w:spacing w:after="0"/>
      </w:pPr>
      <w:r>
        <w:t xml:space="preserve"> no condition : false</w:t>
      </w:r>
    </w:p>
    <w:p w:rsidR="00B6113D" w:rsidRDefault="00A66234">
      <w:pPr>
        <w:pStyle w:val="ListParagraph"/>
        <w:numPr>
          <w:ilvl w:val="0"/>
          <w:numId w:val="536"/>
        </w:numPr>
        <w:spacing w:after="0"/>
      </w:pPr>
      <w:r>
        <w:rPr>
          <w:b/>
        </w:rPr>
        <w:t xml:space="preserve"> [no name] </w:t>
      </w:r>
    </w:p>
    <w:p w:rsidR="00B6113D" w:rsidRDefault="00A66234">
      <w:pPr>
        <w:pStyle w:val="ListParagraph"/>
        <w:numPr>
          <w:ilvl w:val="1"/>
          <w:numId w:val="536"/>
        </w:numPr>
        <w:spacing w:after="0"/>
      </w:pPr>
      <w:r>
        <w:t xml:space="preserve"> rule : </w:t>
      </w:r>
    </w:p>
    <w:p w:rsidR="00B6113D" w:rsidRDefault="00A66234">
      <w:pPr>
        <w:pStyle w:val="ListParagraph"/>
        <w:numPr>
          <w:ilvl w:val="1"/>
          <w:numId w:val="536"/>
        </w:numPr>
        <w:spacing w:after="0"/>
      </w:pPr>
      <w:r>
        <w:t xml:space="preserve"> priority : 5</w:t>
      </w:r>
    </w:p>
    <w:p w:rsidR="00B6113D" w:rsidRDefault="00A66234">
      <w:pPr>
        <w:pStyle w:val="ListParagraph"/>
        <w:numPr>
          <w:ilvl w:val="1"/>
          <w:numId w:val="536"/>
        </w:numPr>
        <w:spacing w:after="0"/>
      </w:pPr>
      <w:r>
        <w:lastRenderedPageBreak/>
        <w:t xml:space="preserve"> no condition : false</w:t>
      </w:r>
    </w:p>
    <w:p w:rsidR="00B6113D" w:rsidRDefault="00A66234">
      <w:pPr>
        <w:pStyle w:val="Heading5"/>
      </w:pPr>
      <w:bookmarkStart w:id="1393" w:name="3.2.3.6.5.---"/>
      <w:r>
        <w:t>3.2.3.6.5. creditReqConcept</w:t>
      </w:r>
      <w:bookmarkEnd w:id="1393"/>
    </w:p>
    <w:p w:rsidR="00B6113D" w:rsidRDefault="00A66234">
      <w:pPr>
        <w:spacing w:after="0"/>
      </w:pPr>
      <w:r>
        <w:t xml:space="preserve"> Section contains description of Concept "</w:t>
      </w:r>
      <w:r>
        <w:t xml:space="preserve"> creditReqConcept " </w:t>
      </w:r>
    </w:p>
    <w:p w:rsidR="00B6113D" w:rsidRDefault="00A66234">
      <w:pPr>
        <w:spacing w:after="0"/>
      </w:pPr>
      <w:r>
        <w:t xml:space="preserve"> Full Path: /pawn/Concepts/creditReqConcept</w:t>
      </w:r>
    </w:p>
    <w:p w:rsidR="00B6113D" w:rsidRDefault="00A66234">
      <w:pPr>
        <w:pStyle w:val="Simplesubtitle"/>
      </w:pPr>
      <w:bookmarkStart w:id="1394" w:name="3.2.3.6.5.---Description"/>
      <w:r>
        <w:t>Concept Description:</w:t>
      </w:r>
      <w:bookmarkEnd w:id="139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395" w:name="3.2.3.6.5.---ConceptProperties"/>
      <w:r>
        <w:t>Concept Properties</w:t>
      </w:r>
      <w:bookmarkEnd w:id="1395"/>
    </w:p>
    <w:p w:rsidR="00B6113D" w:rsidRDefault="00A66234">
      <w:pPr>
        <w:pStyle w:val="ListParagraph"/>
        <w:numPr>
          <w:ilvl w:val="0"/>
          <w:numId w:val="537"/>
        </w:numPr>
        <w:spacing w:after="0"/>
      </w:pPr>
      <w:r>
        <w:rPr>
          <w:b/>
        </w:rPr>
        <w:t>customerName</w:t>
      </w:r>
    </w:p>
    <w:p w:rsidR="00B6113D" w:rsidRDefault="00A66234">
      <w:pPr>
        <w:pStyle w:val="ListParagraph"/>
        <w:numPr>
          <w:ilvl w:val="1"/>
          <w:numId w:val="537"/>
        </w:numPr>
        <w:spacing w:after="0"/>
      </w:pPr>
      <w:r>
        <w:rPr>
          <w:b/>
        </w:rPr>
        <w:t xml:space="preserve">Type: </w:t>
      </w:r>
      <w:r>
        <w:t>String</w:t>
      </w:r>
    </w:p>
    <w:p w:rsidR="00B6113D" w:rsidRDefault="00A66234">
      <w:pPr>
        <w:pStyle w:val="ListParagraph"/>
        <w:numPr>
          <w:ilvl w:val="1"/>
          <w:numId w:val="537"/>
        </w:numPr>
        <w:spacing w:after="0"/>
      </w:pPr>
      <w:r>
        <w:rPr>
          <w:b/>
        </w:rPr>
        <w:t xml:space="preserve">Multiple: </w:t>
      </w:r>
      <w:r>
        <w:t>false</w:t>
      </w:r>
    </w:p>
    <w:p w:rsidR="00B6113D" w:rsidRDefault="00A66234">
      <w:pPr>
        <w:pStyle w:val="ListParagraph"/>
        <w:numPr>
          <w:ilvl w:val="1"/>
          <w:numId w:val="537"/>
        </w:numPr>
        <w:spacing w:after="0"/>
      </w:pPr>
      <w:r>
        <w:rPr>
          <w:b/>
        </w:rPr>
        <w:t xml:space="preserve">Policy: </w:t>
      </w:r>
      <w:r>
        <w:t>Changes Only</w:t>
      </w:r>
    </w:p>
    <w:p w:rsidR="00B6113D" w:rsidRDefault="00A66234">
      <w:pPr>
        <w:pStyle w:val="ListParagraph"/>
        <w:numPr>
          <w:ilvl w:val="1"/>
          <w:numId w:val="537"/>
        </w:numPr>
        <w:spacing w:after="0"/>
      </w:pPr>
      <w:r>
        <w:rPr>
          <w:b/>
        </w:rPr>
        <w:t xml:space="preserve">History: </w:t>
      </w:r>
      <w:r>
        <w:t>1</w:t>
      </w:r>
    </w:p>
    <w:p w:rsidR="00B6113D" w:rsidRDefault="00A66234">
      <w:pPr>
        <w:pStyle w:val="ListParagraph"/>
        <w:numPr>
          <w:ilvl w:val="0"/>
          <w:numId w:val="537"/>
        </w:numPr>
        <w:spacing w:after="0"/>
      </w:pPr>
      <w:r>
        <w:rPr>
          <w:b/>
        </w:rPr>
        <w:t>realtyDetail</w:t>
      </w:r>
    </w:p>
    <w:p w:rsidR="00B6113D" w:rsidRDefault="00A66234">
      <w:pPr>
        <w:pStyle w:val="ListParagraph"/>
        <w:numPr>
          <w:ilvl w:val="1"/>
          <w:numId w:val="537"/>
        </w:numPr>
        <w:spacing w:after="0"/>
      </w:pPr>
      <w:r>
        <w:rPr>
          <w:b/>
        </w:rPr>
        <w:t xml:space="preserve">Type: </w:t>
      </w:r>
      <w:r>
        <w:t>String</w:t>
      </w:r>
    </w:p>
    <w:p w:rsidR="00B6113D" w:rsidRDefault="00A66234">
      <w:pPr>
        <w:pStyle w:val="ListParagraph"/>
        <w:numPr>
          <w:ilvl w:val="1"/>
          <w:numId w:val="537"/>
        </w:numPr>
        <w:spacing w:after="0"/>
      </w:pPr>
      <w:r>
        <w:rPr>
          <w:b/>
        </w:rPr>
        <w:t xml:space="preserve">Multiple: </w:t>
      </w:r>
      <w:r>
        <w:t>false</w:t>
      </w:r>
    </w:p>
    <w:p w:rsidR="00B6113D" w:rsidRDefault="00A66234">
      <w:pPr>
        <w:pStyle w:val="ListParagraph"/>
        <w:numPr>
          <w:ilvl w:val="1"/>
          <w:numId w:val="537"/>
        </w:numPr>
        <w:spacing w:after="0"/>
      </w:pPr>
      <w:r>
        <w:rPr>
          <w:b/>
        </w:rPr>
        <w:t xml:space="preserve">Policy: </w:t>
      </w:r>
      <w:r>
        <w:t>Changes Only</w:t>
      </w:r>
    </w:p>
    <w:p w:rsidR="00B6113D" w:rsidRDefault="00A66234">
      <w:pPr>
        <w:pStyle w:val="ListParagraph"/>
        <w:numPr>
          <w:ilvl w:val="1"/>
          <w:numId w:val="537"/>
        </w:numPr>
        <w:spacing w:after="0"/>
      </w:pPr>
      <w:r>
        <w:rPr>
          <w:b/>
        </w:rPr>
        <w:t xml:space="preserve">History: </w:t>
      </w:r>
      <w:r>
        <w:t>1</w:t>
      </w:r>
    </w:p>
    <w:p w:rsidR="00B6113D" w:rsidRDefault="00A66234">
      <w:pPr>
        <w:pStyle w:val="ListParagraph"/>
        <w:numPr>
          <w:ilvl w:val="0"/>
          <w:numId w:val="537"/>
        </w:numPr>
        <w:spacing w:after="0"/>
      </w:pPr>
      <w:r>
        <w:rPr>
          <w:b/>
        </w:rPr>
        <w:t>pawn</w:t>
      </w:r>
    </w:p>
    <w:p w:rsidR="00B6113D" w:rsidRDefault="00A66234">
      <w:pPr>
        <w:pStyle w:val="ListParagraph"/>
        <w:numPr>
          <w:ilvl w:val="1"/>
          <w:numId w:val="537"/>
        </w:numPr>
        <w:spacing w:after="0"/>
      </w:pPr>
      <w:r>
        <w:rPr>
          <w:b/>
        </w:rPr>
        <w:t xml:space="preserve">Type: </w:t>
      </w:r>
      <w:r>
        <w:t>boolean</w:t>
      </w:r>
    </w:p>
    <w:p w:rsidR="00B6113D" w:rsidRDefault="00A66234">
      <w:pPr>
        <w:pStyle w:val="ListParagraph"/>
        <w:numPr>
          <w:ilvl w:val="1"/>
          <w:numId w:val="537"/>
        </w:numPr>
        <w:spacing w:after="0"/>
      </w:pPr>
      <w:r>
        <w:rPr>
          <w:b/>
        </w:rPr>
        <w:t xml:space="preserve">Multiple: </w:t>
      </w:r>
      <w:r>
        <w:t>false</w:t>
      </w:r>
    </w:p>
    <w:p w:rsidR="00B6113D" w:rsidRDefault="00A66234">
      <w:pPr>
        <w:pStyle w:val="ListParagraph"/>
        <w:numPr>
          <w:ilvl w:val="1"/>
          <w:numId w:val="537"/>
        </w:numPr>
        <w:spacing w:after="0"/>
      </w:pPr>
      <w:r>
        <w:rPr>
          <w:b/>
        </w:rPr>
        <w:t xml:space="preserve">Policy: </w:t>
      </w:r>
      <w:r>
        <w:t>Changes Only</w:t>
      </w:r>
    </w:p>
    <w:p w:rsidR="00B6113D" w:rsidRDefault="00A66234">
      <w:pPr>
        <w:pStyle w:val="ListParagraph"/>
        <w:numPr>
          <w:ilvl w:val="1"/>
          <w:numId w:val="537"/>
        </w:numPr>
        <w:spacing w:after="0"/>
      </w:pPr>
      <w:r>
        <w:rPr>
          <w:b/>
        </w:rPr>
        <w:t xml:space="preserve">History: </w:t>
      </w:r>
      <w:r>
        <w:t>1</w:t>
      </w:r>
    </w:p>
    <w:p w:rsidR="00B6113D" w:rsidRDefault="00A66234">
      <w:pPr>
        <w:pStyle w:val="Simplesubtitle"/>
      </w:pPr>
      <w:bookmarkStart w:id="1396" w:name="3.2.3.6.5.---StateMachines"/>
      <w:r>
        <w:t>State Machines</w:t>
      </w:r>
      <w:bookmarkEnd w:id="1396"/>
    </w:p>
    <w:p w:rsidR="00B6113D" w:rsidRDefault="00A66234">
      <w:pPr>
        <w:pStyle w:val="Simplesubtitle"/>
      </w:pPr>
      <w:bookmarkStart w:id="1397" w:name="3.2.3.6.5.---StateMachineClassify"/>
      <w:r>
        <w:t>Classify</w:t>
      </w:r>
      <w:bookmarkEnd w:id="1397"/>
    </w:p>
    <w:p w:rsidR="00B6113D" w:rsidRDefault="00A66234">
      <w:pPr>
        <w:spacing w:after="0"/>
      </w:pPr>
      <w:r>
        <w:rPr>
          <w:noProof/>
        </w:rPr>
        <w:drawing>
          <wp:inline distT="0" distB="0" distL="0" distR="0">
            <wp:extent cx="4224000" cy="1784000"/>
            <wp:effectExtent l="0" t="0" r="0" b="0"/>
            <wp:docPr id="133" name="Picture 133" descr="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png"/>
                    <pic:cNvPicPr/>
                  </pic:nvPicPr>
                  <pic:blipFill>
                    <a:blip r:embed="rId127"/>
                    <a:stretch>
                      <a:fillRect/>
                    </a:stretch>
                  </pic:blipFill>
                  <pic:spPr>
                    <a:xfrm>
                      <a:off x="0" y="0"/>
                      <a:ext cx="4224000" cy="1784000"/>
                    </a:xfrm>
                    <a:prstGeom prst="rect">
                      <a:avLst/>
                    </a:prstGeom>
                  </pic:spPr>
                </pic:pic>
              </a:graphicData>
            </a:graphic>
          </wp:inline>
        </w:drawing>
      </w:r>
      <w:r>
        <w:t>Classify</w:t>
      </w:r>
    </w:p>
    <w:p w:rsidR="00B6113D" w:rsidRDefault="00A66234">
      <w:pPr>
        <w:pStyle w:val="Simplesubtitle"/>
      </w:pPr>
      <w:bookmarkStart w:id="1398" w:name="3.2.3.6.5.---StatesOf_Classify"/>
      <w:r>
        <w:t>States</w:t>
      </w:r>
      <w:bookmarkEnd w:id="1398"/>
    </w:p>
    <w:p w:rsidR="00B6113D" w:rsidRDefault="00A66234">
      <w:pPr>
        <w:pStyle w:val="ListParagraph"/>
        <w:numPr>
          <w:ilvl w:val="0"/>
          <w:numId w:val="538"/>
        </w:numPr>
        <w:spacing w:after="0"/>
      </w:pPr>
      <w:r>
        <w:t>Start</w:t>
      </w:r>
    </w:p>
    <w:p w:rsidR="00B6113D" w:rsidRDefault="00A66234">
      <w:pPr>
        <w:pStyle w:val="ListParagraph"/>
        <w:numPr>
          <w:ilvl w:val="0"/>
          <w:numId w:val="538"/>
        </w:numPr>
        <w:spacing w:after="0"/>
      </w:pPr>
      <w:r>
        <w:t>WithoutAppraisal</w:t>
      </w:r>
    </w:p>
    <w:p w:rsidR="00B6113D" w:rsidRDefault="00A66234">
      <w:pPr>
        <w:pStyle w:val="ListParagraph"/>
        <w:numPr>
          <w:ilvl w:val="0"/>
          <w:numId w:val="538"/>
        </w:numPr>
        <w:spacing w:after="0"/>
      </w:pPr>
      <w:r>
        <w:t>NeedsAppraisal</w:t>
      </w:r>
    </w:p>
    <w:p w:rsidR="00B6113D" w:rsidRDefault="00A66234">
      <w:pPr>
        <w:pStyle w:val="ListParagraph"/>
        <w:numPr>
          <w:ilvl w:val="0"/>
          <w:numId w:val="538"/>
        </w:numPr>
        <w:spacing w:after="0"/>
      </w:pPr>
      <w:r>
        <w:t>End</w:t>
      </w:r>
    </w:p>
    <w:p w:rsidR="00B6113D" w:rsidRDefault="00A66234">
      <w:pPr>
        <w:pStyle w:val="Simplesubtitle"/>
      </w:pPr>
      <w:bookmarkStart w:id="1399" w:name="3.2.3.6.5.---TransitionsOf_Classify"/>
      <w:r>
        <w:t>Transitions</w:t>
      </w:r>
      <w:bookmarkEnd w:id="1399"/>
    </w:p>
    <w:p w:rsidR="00B6113D" w:rsidRDefault="00A66234">
      <w:pPr>
        <w:pStyle w:val="ListParagraph"/>
        <w:numPr>
          <w:ilvl w:val="0"/>
          <w:numId w:val="539"/>
        </w:numPr>
        <w:spacing w:after="0"/>
      </w:pPr>
      <w:r>
        <w:rPr>
          <w:b/>
        </w:rPr>
        <w:t xml:space="preserve"> [no name] </w:t>
      </w:r>
    </w:p>
    <w:p w:rsidR="00B6113D" w:rsidRDefault="00A66234">
      <w:pPr>
        <w:pStyle w:val="ListParagraph"/>
        <w:numPr>
          <w:ilvl w:val="1"/>
          <w:numId w:val="539"/>
        </w:numPr>
        <w:spacing w:after="0"/>
      </w:pPr>
      <w:r>
        <w:t xml:space="preserve"> rule : 1 == 2;</w:t>
      </w:r>
    </w:p>
    <w:p w:rsidR="00B6113D" w:rsidRDefault="00A66234">
      <w:pPr>
        <w:pStyle w:val="ListParagraph"/>
        <w:numPr>
          <w:ilvl w:val="1"/>
          <w:numId w:val="539"/>
        </w:numPr>
        <w:spacing w:after="0"/>
      </w:pPr>
      <w:r>
        <w:t xml:space="preserve"> priority : 5</w:t>
      </w:r>
    </w:p>
    <w:p w:rsidR="00B6113D" w:rsidRDefault="00A66234">
      <w:pPr>
        <w:pStyle w:val="ListParagraph"/>
        <w:numPr>
          <w:ilvl w:val="1"/>
          <w:numId w:val="539"/>
        </w:numPr>
        <w:spacing w:after="0"/>
      </w:pPr>
      <w:r>
        <w:t xml:space="preserve"> no condition : false</w:t>
      </w:r>
    </w:p>
    <w:p w:rsidR="00B6113D" w:rsidRDefault="00A66234">
      <w:pPr>
        <w:pStyle w:val="ListParagraph"/>
        <w:numPr>
          <w:ilvl w:val="0"/>
          <w:numId w:val="539"/>
        </w:numPr>
        <w:spacing w:after="0"/>
      </w:pPr>
      <w:r>
        <w:rPr>
          <w:b/>
        </w:rPr>
        <w:lastRenderedPageBreak/>
        <w:t>no paw</w:t>
      </w:r>
      <w:r>
        <w:rPr>
          <w:b/>
        </w:rPr>
        <w:t>n</w:t>
      </w:r>
    </w:p>
    <w:p w:rsidR="00B6113D" w:rsidRDefault="00A66234">
      <w:pPr>
        <w:pStyle w:val="ListParagraph"/>
        <w:numPr>
          <w:ilvl w:val="1"/>
          <w:numId w:val="539"/>
        </w:numPr>
        <w:spacing w:after="0"/>
      </w:pPr>
      <w:r>
        <w:t xml:space="preserve"> rule : creditreqconcept.pawn == false;</w:t>
      </w:r>
    </w:p>
    <w:p w:rsidR="00B6113D" w:rsidRDefault="00A66234">
      <w:pPr>
        <w:pStyle w:val="ListParagraph"/>
        <w:numPr>
          <w:ilvl w:val="1"/>
          <w:numId w:val="539"/>
        </w:numPr>
        <w:spacing w:after="0"/>
      </w:pPr>
      <w:r>
        <w:t xml:space="preserve"> priority : 5</w:t>
      </w:r>
    </w:p>
    <w:p w:rsidR="00B6113D" w:rsidRDefault="00A66234">
      <w:pPr>
        <w:pStyle w:val="ListParagraph"/>
        <w:numPr>
          <w:ilvl w:val="1"/>
          <w:numId w:val="539"/>
        </w:numPr>
        <w:spacing w:after="0"/>
      </w:pPr>
      <w:r>
        <w:t xml:space="preserve"> no condition : false</w:t>
      </w:r>
    </w:p>
    <w:p w:rsidR="00B6113D" w:rsidRDefault="00A66234">
      <w:pPr>
        <w:pStyle w:val="ListParagraph"/>
        <w:numPr>
          <w:ilvl w:val="0"/>
          <w:numId w:val="539"/>
        </w:numPr>
        <w:spacing w:after="0"/>
      </w:pPr>
      <w:r>
        <w:rPr>
          <w:b/>
        </w:rPr>
        <w:t xml:space="preserve"> [no name] </w:t>
      </w:r>
    </w:p>
    <w:p w:rsidR="00B6113D" w:rsidRDefault="00A66234">
      <w:pPr>
        <w:pStyle w:val="ListParagraph"/>
        <w:numPr>
          <w:ilvl w:val="1"/>
          <w:numId w:val="539"/>
        </w:numPr>
        <w:spacing w:after="0"/>
      </w:pPr>
      <w:r>
        <w:t xml:space="preserve"> rule : 1 == 2;</w:t>
      </w:r>
    </w:p>
    <w:p w:rsidR="00B6113D" w:rsidRDefault="00A66234">
      <w:pPr>
        <w:pStyle w:val="ListParagraph"/>
        <w:numPr>
          <w:ilvl w:val="1"/>
          <w:numId w:val="539"/>
        </w:numPr>
        <w:spacing w:after="0"/>
      </w:pPr>
      <w:r>
        <w:t xml:space="preserve"> priority : 5</w:t>
      </w:r>
    </w:p>
    <w:p w:rsidR="00B6113D" w:rsidRDefault="00A66234">
      <w:pPr>
        <w:pStyle w:val="ListParagraph"/>
        <w:numPr>
          <w:ilvl w:val="1"/>
          <w:numId w:val="539"/>
        </w:numPr>
        <w:spacing w:after="0"/>
      </w:pPr>
      <w:r>
        <w:t xml:space="preserve"> no condition : false</w:t>
      </w:r>
    </w:p>
    <w:p w:rsidR="00B6113D" w:rsidRDefault="00A66234">
      <w:pPr>
        <w:pStyle w:val="ListParagraph"/>
        <w:numPr>
          <w:ilvl w:val="0"/>
          <w:numId w:val="539"/>
        </w:numPr>
        <w:spacing w:after="0"/>
      </w:pPr>
      <w:r>
        <w:rPr>
          <w:b/>
        </w:rPr>
        <w:t>pawn</w:t>
      </w:r>
    </w:p>
    <w:p w:rsidR="00B6113D" w:rsidRDefault="00A66234">
      <w:pPr>
        <w:pStyle w:val="ListParagraph"/>
        <w:numPr>
          <w:ilvl w:val="1"/>
          <w:numId w:val="539"/>
        </w:numPr>
        <w:spacing w:after="0"/>
      </w:pPr>
      <w:r>
        <w:t xml:space="preserve"> rule : creditreqconcept.pawn == true;</w:t>
      </w:r>
    </w:p>
    <w:p w:rsidR="00B6113D" w:rsidRDefault="00A66234">
      <w:pPr>
        <w:pStyle w:val="ListParagraph"/>
        <w:numPr>
          <w:ilvl w:val="1"/>
          <w:numId w:val="539"/>
        </w:numPr>
        <w:spacing w:after="0"/>
      </w:pPr>
      <w:r>
        <w:t xml:space="preserve"> priority : 5</w:t>
      </w:r>
    </w:p>
    <w:p w:rsidR="00B6113D" w:rsidRDefault="00A66234">
      <w:pPr>
        <w:pStyle w:val="ListParagraph"/>
        <w:numPr>
          <w:ilvl w:val="1"/>
          <w:numId w:val="539"/>
        </w:numPr>
        <w:spacing w:after="0"/>
      </w:pPr>
      <w:r>
        <w:t xml:space="preserve"> no condition : false</w:t>
      </w:r>
    </w:p>
    <w:p w:rsidR="00B6113D" w:rsidRDefault="00A66234">
      <w:pPr>
        <w:pStyle w:val="Heading4"/>
      </w:pPr>
      <w:bookmarkStart w:id="1400" w:name="3.2.3.7.---"/>
      <w:bookmarkStart w:id="1401" w:name="_Toc336871384"/>
      <w:r>
        <w:t>3.2.3.7. Concept Views</w:t>
      </w:r>
      <w:bookmarkEnd w:id="1400"/>
      <w:bookmarkEnd w:id="1401"/>
    </w:p>
    <w:p w:rsidR="00B6113D" w:rsidRDefault="00A66234">
      <w:pPr>
        <w:spacing w:after="0"/>
      </w:pPr>
      <w:r>
        <w:t>Chapter contains description of BusinessEvents Concept Views from project Appraisal.</w:t>
      </w:r>
    </w:p>
    <w:p w:rsidR="00B6113D" w:rsidRDefault="00A66234">
      <w:pPr>
        <w:pStyle w:val="Heading5"/>
      </w:pPr>
      <w:bookmarkStart w:id="1402" w:name="3.2.3.7.1.---"/>
      <w:r>
        <w:t>3.2.3.7.1. ConceptView</w:t>
      </w:r>
      <w:bookmarkEnd w:id="1402"/>
    </w:p>
    <w:p w:rsidR="00B6113D" w:rsidRDefault="00A66234">
      <w:pPr>
        <w:spacing w:after="0"/>
      </w:pPr>
      <w:r>
        <w:t xml:space="preserve"> Section contains description of Concept View " ConceptView " </w:t>
      </w:r>
    </w:p>
    <w:p w:rsidR="00B6113D" w:rsidRDefault="00A66234">
      <w:pPr>
        <w:spacing w:after="0"/>
      </w:pPr>
      <w:r>
        <w:t xml:space="preserve"> Full Path: /pawn/Concepts/ConceptView</w:t>
      </w:r>
    </w:p>
    <w:p w:rsidR="00B6113D" w:rsidRDefault="00A66234">
      <w:pPr>
        <w:pStyle w:val="Simplesubtitle"/>
      </w:pPr>
      <w:bookmarkStart w:id="1403" w:name="3.2.3.7.1.---Description"/>
      <w:r>
        <w:t>Concept View description:</w:t>
      </w:r>
      <w:bookmarkEnd w:id="14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each Appraiser refer</w:t>
            </w:r>
            <w:r>
              <w:t>ences appraisal request which is handled by it</w:t>
            </w:r>
          </w:p>
        </w:tc>
      </w:tr>
    </w:tbl>
    <w:p w:rsidR="00B6113D" w:rsidRDefault="00B6113D"/>
    <w:p w:rsidR="00B6113D" w:rsidRDefault="00A66234">
      <w:pPr>
        <w:pStyle w:val="Simplesubtitle"/>
      </w:pPr>
      <w:bookmarkStart w:id="1404" w:name="3.2.3.7.1.---Image"/>
      <w:r>
        <w:t>Figure:</w:t>
      </w:r>
      <w:bookmarkEnd w:id="1404"/>
    </w:p>
    <w:p w:rsidR="00B6113D" w:rsidRDefault="00A66234">
      <w:pPr>
        <w:spacing w:after="0"/>
      </w:pPr>
      <w:r>
        <w:rPr>
          <w:noProof/>
        </w:rPr>
        <w:drawing>
          <wp:inline distT="0" distB="0" distL="0" distR="0">
            <wp:extent cx="5184000" cy="2520000"/>
            <wp:effectExtent l="0" t="0" r="0" b="0"/>
            <wp:docPr id="134" name="Picture 134" descr="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4.png"/>
                    <pic:cNvPicPr/>
                  </pic:nvPicPr>
                  <pic:blipFill>
                    <a:blip r:embed="rId128"/>
                    <a:stretch>
                      <a:fillRect/>
                    </a:stretch>
                  </pic:blipFill>
                  <pic:spPr>
                    <a:xfrm>
                      <a:off x="0" y="0"/>
                      <a:ext cx="5184000" cy="2520000"/>
                    </a:xfrm>
                    <a:prstGeom prst="rect">
                      <a:avLst/>
                    </a:prstGeom>
                  </pic:spPr>
                </pic:pic>
              </a:graphicData>
            </a:graphic>
          </wp:inline>
        </w:drawing>
      </w:r>
    </w:p>
    <w:p w:rsidR="00B6113D" w:rsidRDefault="00A66234">
      <w:pPr>
        <w:pStyle w:val="Simplesubtitle"/>
      </w:pPr>
      <w:bookmarkStart w:id="1405" w:name="3.2.3.7.1.---Links"/>
      <w:r>
        <w:t>Concepts:</w:t>
      </w:r>
      <w:bookmarkEnd w:id="1405"/>
    </w:p>
    <w:p w:rsidR="00B6113D" w:rsidRDefault="00A66234">
      <w:pPr>
        <w:pStyle w:val="ListParagraph"/>
        <w:numPr>
          <w:ilvl w:val="0"/>
          <w:numId w:val="540"/>
        </w:numPr>
        <w:spacing w:after="0"/>
      </w:pPr>
      <w:hyperlink w:anchor="3.2.3.6.2.---">
        <w:r>
          <w:rPr>
            <w:color w:val="0000FF"/>
            <w:u w:val="single"/>
          </w:rPr>
          <w:t>Appraiser1</w:t>
        </w:r>
      </w:hyperlink>
    </w:p>
    <w:p w:rsidR="00B6113D" w:rsidRDefault="00A66234">
      <w:pPr>
        <w:pStyle w:val="ListParagraph"/>
        <w:numPr>
          <w:ilvl w:val="0"/>
          <w:numId w:val="540"/>
        </w:numPr>
        <w:spacing w:after="0"/>
      </w:pPr>
      <w:hyperlink w:anchor="3.2.3.6.3.---">
        <w:r>
          <w:rPr>
            <w:color w:val="0000FF"/>
            <w:u w:val="single"/>
          </w:rPr>
          <w:t>Appraiser2</w:t>
        </w:r>
      </w:hyperlink>
    </w:p>
    <w:p w:rsidR="00B6113D" w:rsidRDefault="00A66234">
      <w:pPr>
        <w:pStyle w:val="ListParagraph"/>
        <w:numPr>
          <w:ilvl w:val="0"/>
          <w:numId w:val="540"/>
        </w:numPr>
        <w:spacing w:after="0"/>
      </w:pPr>
      <w:hyperlink w:anchor="3.2.3.6.1.---">
        <w:r>
          <w:rPr>
            <w:color w:val="0000FF"/>
            <w:u w:val="single"/>
          </w:rPr>
          <w:t>Appraiser</w:t>
        </w:r>
      </w:hyperlink>
    </w:p>
    <w:p w:rsidR="00B6113D" w:rsidRDefault="00A66234">
      <w:pPr>
        <w:pStyle w:val="ListParagraph"/>
        <w:numPr>
          <w:ilvl w:val="0"/>
          <w:numId w:val="540"/>
        </w:numPr>
        <w:spacing w:after="0"/>
      </w:pPr>
      <w:hyperlink w:anchor="3.2.3.6.4.---">
        <w:r>
          <w:rPr>
            <w:color w:val="0000FF"/>
            <w:u w:val="single"/>
          </w:rPr>
          <w:t>apprReqConcept</w:t>
        </w:r>
      </w:hyperlink>
    </w:p>
    <w:p w:rsidR="00B6113D" w:rsidRDefault="00A66234">
      <w:pPr>
        <w:pStyle w:val="Heading4"/>
      </w:pPr>
      <w:bookmarkStart w:id="1406" w:name="3.2.3.8.---"/>
      <w:bookmarkStart w:id="1407" w:name="_Toc336871385"/>
      <w:r>
        <w:t>3.2.3.8. Channels</w:t>
      </w:r>
      <w:bookmarkEnd w:id="1406"/>
      <w:bookmarkEnd w:id="1407"/>
    </w:p>
    <w:p w:rsidR="00B6113D" w:rsidRDefault="00A66234">
      <w:pPr>
        <w:spacing w:after="0"/>
      </w:pPr>
      <w:r>
        <w:t>Chapter contains description of BusinessEvents Channels from project Appraisal.</w:t>
      </w:r>
    </w:p>
    <w:p w:rsidR="00B6113D" w:rsidRDefault="00A66234">
      <w:pPr>
        <w:pStyle w:val="Heading5"/>
      </w:pPr>
      <w:bookmarkStart w:id="1408" w:name="3.2.3.8.1.---"/>
      <w:r>
        <w:lastRenderedPageBreak/>
        <w:t>3.2.3.8.1. JMSChannel</w:t>
      </w:r>
      <w:bookmarkEnd w:id="1408"/>
    </w:p>
    <w:p w:rsidR="00B6113D" w:rsidRDefault="00A66234">
      <w:pPr>
        <w:spacing w:after="0"/>
      </w:pPr>
      <w:r>
        <w:t xml:space="preserve"> Section contains description of Channel " JMSChannel " </w:t>
      </w:r>
    </w:p>
    <w:p w:rsidR="00B6113D" w:rsidRDefault="00A66234">
      <w:pPr>
        <w:spacing w:after="0"/>
      </w:pPr>
      <w:r>
        <w:t xml:space="preserve"> Full Path: /pawn/Channels/JMSChannel</w:t>
      </w:r>
    </w:p>
    <w:p w:rsidR="00B6113D" w:rsidRDefault="00A66234">
      <w:pPr>
        <w:pStyle w:val="Simplesubtitle"/>
      </w:pPr>
      <w:bookmarkStart w:id="1409" w:name="3.2.3.8.1.---Description"/>
      <w:r>
        <w:t>Channel description:</w:t>
      </w:r>
      <w:bookmarkEnd w:id="140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w:t>
            </w:r>
            <w:r>
              <w:t>scription</w:t>
            </w:r>
          </w:p>
        </w:tc>
      </w:tr>
    </w:tbl>
    <w:p w:rsidR="00B6113D" w:rsidRDefault="00B6113D"/>
    <w:p w:rsidR="00B6113D" w:rsidRDefault="00A66234">
      <w:pPr>
        <w:pStyle w:val="Simplesubtitle"/>
      </w:pPr>
      <w:bookmarkStart w:id="1410" w:name="3.2.3.8.1.---Properties"/>
      <w:r>
        <w:t>Properties:</w:t>
      </w:r>
      <w:bookmarkEnd w:id="1410"/>
    </w:p>
    <w:p w:rsidR="00B6113D" w:rsidRDefault="00A66234">
      <w:pPr>
        <w:pStyle w:val="ListParagraph"/>
        <w:numPr>
          <w:ilvl w:val="0"/>
          <w:numId w:val="541"/>
        </w:numPr>
        <w:spacing w:after="0"/>
      </w:pPr>
      <w:r>
        <w:rPr>
          <w:b/>
        </w:rPr>
        <w:t xml:space="preserve">Channel Type: </w:t>
      </w:r>
      <w:r>
        <w:t>JMS</w:t>
      </w:r>
    </w:p>
    <w:p w:rsidR="00B6113D" w:rsidRDefault="00A66234">
      <w:pPr>
        <w:pStyle w:val="ListParagraph"/>
        <w:numPr>
          <w:ilvl w:val="0"/>
          <w:numId w:val="541"/>
        </w:numPr>
        <w:spacing w:after="0"/>
      </w:pPr>
      <w:r>
        <w:rPr>
          <w:b/>
        </w:rPr>
        <w:t xml:space="preserve">Channel Properties: </w:t>
      </w:r>
      <w:hyperlink w:anchor="3.2.3.5.1.---">
        <w:r>
          <w:rPr>
            <w:color w:val="0000FF"/>
            <w:u w:val="single"/>
          </w:rPr>
          <w:t>/SharedJMSResources/JMSConn.sharedjmscon</w:t>
        </w:r>
      </w:hyperlink>
    </w:p>
    <w:p w:rsidR="00B6113D" w:rsidRDefault="00A66234">
      <w:pPr>
        <w:pStyle w:val="Simplesubtitle"/>
      </w:pPr>
      <w:bookmarkStart w:id="1411" w:name="3.2.3.8.1.---Destinations"/>
      <w:r>
        <w:t>Destinations</w:t>
      </w:r>
      <w:bookmarkEnd w:id="1411"/>
    </w:p>
    <w:p w:rsidR="00B6113D" w:rsidRDefault="00A66234">
      <w:pPr>
        <w:pStyle w:val="Simplesubtitle"/>
      </w:pPr>
      <w:bookmarkStart w:id="1412" w:name="3.2.3.8.1.---apprReqQueue"/>
      <w:r>
        <w:t xml:space="preserve"> Destination apprReqQueue</w:t>
      </w:r>
      <w:bookmarkEnd w:id="1412"/>
    </w:p>
    <w:p w:rsidR="00B6113D" w:rsidRDefault="00A66234">
      <w:pPr>
        <w:pStyle w:val="Simplesubtitle"/>
      </w:pPr>
      <w:bookmarkStart w:id="1413" w:name="3.2.3.8.1.---Properties-apprReqQueue"/>
      <w:r>
        <w:t>Properties</w:t>
      </w:r>
      <w:bookmarkEnd w:id="1413"/>
    </w:p>
    <w:p w:rsidR="00B6113D" w:rsidRDefault="00A66234">
      <w:pPr>
        <w:pStyle w:val="ListParagraph"/>
        <w:numPr>
          <w:ilvl w:val="0"/>
          <w:numId w:val="542"/>
        </w:numPr>
        <w:spacing w:after="0"/>
      </w:pPr>
      <w:r>
        <w:rPr>
          <w:b/>
        </w:rPr>
        <w:t xml:space="preserve">Serializer/Deserializer Class: </w:t>
      </w:r>
    </w:p>
    <w:p w:rsidR="00B6113D" w:rsidRDefault="00A66234">
      <w:pPr>
        <w:pStyle w:val="ListParagraph"/>
        <w:numPr>
          <w:ilvl w:val="0"/>
          <w:numId w:val="542"/>
        </w:numPr>
        <w:spacing w:after="0"/>
      </w:pPr>
      <w:r>
        <w:rPr>
          <w:b/>
        </w:rPr>
        <w:t xml:space="preserve">Default Event: </w:t>
      </w:r>
      <w:hyperlink w:anchor="3.2.3.9.1.---">
        <w:r>
          <w:rPr>
            <w:color w:val="0000FF"/>
            <w:u w:val="single"/>
          </w:rPr>
          <w:t>/pawn/Events/appraisalRequest.event</w:t>
        </w:r>
      </w:hyperlink>
    </w:p>
    <w:p w:rsidR="00B6113D" w:rsidRDefault="00A66234">
      <w:pPr>
        <w:pStyle w:val="ListParagraph"/>
        <w:numPr>
          <w:ilvl w:val="0"/>
          <w:numId w:val="542"/>
        </w:numPr>
        <w:spacing w:after="0"/>
      </w:pPr>
      <w:r>
        <w:rPr>
          <w:b/>
        </w:rPr>
        <w:t xml:space="preserve">Queue : </w:t>
      </w:r>
      <w:r>
        <w:t>true</w:t>
      </w:r>
    </w:p>
    <w:p w:rsidR="00B6113D" w:rsidRDefault="00A66234">
      <w:pPr>
        <w:pStyle w:val="ListParagraph"/>
        <w:numPr>
          <w:ilvl w:val="0"/>
          <w:numId w:val="542"/>
        </w:numPr>
        <w:spacing w:after="0"/>
      </w:pPr>
      <w:r>
        <w:rPr>
          <w:b/>
        </w:rPr>
        <w:t xml:space="preserve">Name : </w:t>
      </w:r>
      <w:r>
        <w:t>%%ENV%%.%%QueueApprReq%%</w:t>
      </w:r>
    </w:p>
    <w:p w:rsidR="00B6113D" w:rsidRDefault="00A66234">
      <w:pPr>
        <w:pStyle w:val="ListParagraph"/>
        <w:numPr>
          <w:ilvl w:val="0"/>
          <w:numId w:val="542"/>
        </w:numPr>
        <w:spacing w:after="0"/>
      </w:pPr>
      <w:r>
        <w:rPr>
          <w:b/>
        </w:rPr>
        <w:t xml:space="preserve">Selector : </w:t>
      </w:r>
    </w:p>
    <w:p w:rsidR="00B6113D" w:rsidRDefault="00A66234">
      <w:pPr>
        <w:pStyle w:val="ListParagraph"/>
        <w:numPr>
          <w:ilvl w:val="0"/>
          <w:numId w:val="542"/>
        </w:numPr>
        <w:spacing w:after="0"/>
      </w:pPr>
      <w:r>
        <w:rPr>
          <w:b/>
        </w:rPr>
        <w:t xml:space="preserve">DurableSuscriberName : </w:t>
      </w:r>
      <w:r>
        <w:t>%%Deployment%%:%%be.engine.name%%:%%ChannelURI%%:%%DestinationURI%%</w:t>
      </w:r>
    </w:p>
    <w:p w:rsidR="00B6113D" w:rsidRDefault="00A66234">
      <w:pPr>
        <w:pStyle w:val="Simplesubtitle"/>
      </w:pPr>
      <w:bookmarkStart w:id="1414" w:name="3.2.3.8.1.---apprReqTopic"/>
      <w:r>
        <w:t xml:space="preserve"> Destination apprReqTopic</w:t>
      </w:r>
      <w:bookmarkEnd w:id="1414"/>
    </w:p>
    <w:p w:rsidR="00B6113D" w:rsidRDefault="00A66234">
      <w:pPr>
        <w:pStyle w:val="Simplesubtitle"/>
      </w:pPr>
      <w:bookmarkStart w:id="1415" w:name="3.2.3.8.1.---Properties-apprReqTopic"/>
      <w:r>
        <w:t>Properties</w:t>
      </w:r>
      <w:bookmarkEnd w:id="1415"/>
    </w:p>
    <w:p w:rsidR="00B6113D" w:rsidRDefault="00A66234">
      <w:pPr>
        <w:pStyle w:val="ListParagraph"/>
        <w:numPr>
          <w:ilvl w:val="0"/>
          <w:numId w:val="543"/>
        </w:numPr>
        <w:spacing w:after="0"/>
      </w:pPr>
      <w:r>
        <w:rPr>
          <w:b/>
        </w:rPr>
        <w:t xml:space="preserve">Serializer/Deserializer Class: </w:t>
      </w:r>
    </w:p>
    <w:p w:rsidR="00B6113D" w:rsidRDefault="00A66234">
      <w:pPr>
        <w:pStyle w:val="ListParagraph"/>
        <w:numPr>
          <w:ilvl w:val="0"/>
          <w:numId w:val="543"/>
        </w:numPr>
        <w:spacing w:after="0"/>
      </w:pPr>
      <w:r>
        <w:rPr>
          <w:b/>
        </w:rPr>
        <w:t xml:space="preserve">Default Event: </w:t>
      </w:r>
      <w:hyperlink w:anchor="3.2.3.9.1.---">
        <w:r>
          <w:rPr>
            <w:color w:val="0000FF"/>
            <w:u w:val="single"/>
          </w:rPr>
          <w:t>/pawn/Events/appraisalRequest.event</w:t>
        </w:r>
      </w:hyperlink>
    </w:p>
    <w:p w:rsidR="00B6113D" w:rsidRDefault="00A66234">
      <w:pPr>
        <w:pStyle w:val="ListParagraph"/>
        <w:numPr>
          <w:ilvl w:val="0"/>
          <w:numId w:val="543"/>
        </w:numPr>
        <w:spacing w:after="0"/>
      </w:pPr>
      <w:r>
        <w:rPr>
          <w:b/>
        </w:rPr>
        <w:t xml:space="preserve">Queue : </w:t>
      </w:r>
      <w:r>
        <w:t>false</w:t>
      </w:r>
    </w:p>
    <w:p w:rsidR="00B6113D" w:rsidRDefault="00A66234">
      <w:pPr>
        <w:pStyle w:val="ListParagraph"/>
        <w:numPr>
          <w:ilvl w:val="0"/>
          <w:numId w:val="543"/>
        </w:numPr>
        <w:spacing w:after="0"/>
      </w:pPr>
      <w:r>
        <w:rPr>
          <w:b/>
        </w:rPr>
        <w:t xml:space="preserve">Name : </w:t>
      </w:r>
      <w:r>
        <w:t>%%ENV%%.%%QueueApprReq%%</w:t>
      </w:r>
    </w:p>
    <w:p w:rsidR="00B6113D" w:rsidRDefault="00A66234">
      <w:pPr>
        <w:pStyle w:val="ListParagraph"/>
        <w:numPr>
          <w:ilvl w:val="0"/>
          <w:numId w:val="543"/>
        </w:numPr>
        <w:spacing w:after="0"/>
      </w:pPr>
      <w:r>
        <w:rPr>
          <w:b/>
        </w:rPr>
        <w:t xml:space="preserve">Selector : </w:t>
      </w:r>
    </w:p>
    <w:p w:rsidR="00B6113D" w:rsidRDefault="00A66234">
      <w:pPr>
        <w:pStyle w:val="ListParagraph"/>
        <w:numPr>
          <w:ilvl w:val="0"/>
          <w:numId w:val="543"/>
        </w:numPr>
        <w:spacing w:after="0"/>
      </w:pPr>
      <w:r>
        <w:rPr>
          <w:b/>
        </w:rPr>
        <w:t xml:space="preserve">DurableSuscriberName : </w:t>
      </w:r>
    </w:p>
    <w:p w:rsidR="00B6113D" w:rsidRDefault="00A66234">
      <w:pPr>
        <w:pStyle w:val="Heading4"/>
      </w:pPr>
      <w:bookmarkStart w:id="1416" w:name="3.2.3.9.---"/>
      <w:bookmarkStart w:id="1417" w:name="_Toc336871386"/>
      <w:r>
        <w:t>3.2.3.9. Events</w:t>
      </w:r>
      <w:bookmarkEnd w:id="1416"/>
      <w:bookmarkEnd w:id="1417"/>
    </w:p>
    <w:p w:rsidR="00B6113D" w:rsidRDefault="00A66234">
      <w:pPr>
        <w:spacing w:after="0"/>
      </w:pPr>
      <w:r>
        <w:t>Chapter contains description of Busines</w:t>
      </w:r>
      <w:r>
        <w:t>sEvents Events from project Appraisal.</w:t>
      </w:r>
    </w:p>
    <w:p w:rsidR="00B6113D" w:rsidRDefault="00A66234">
      <w:pPr>
        <w:pStyle w:val="Heading5"/>
      </w:pPr>
      <w:bookmarkStart w:id="1418" w:name="3.2.3.9.1.---"/>
      <w:r>
        <w:t>3.2.3.9.1. appraisalRequest</w:t>
      </w:r>
      <w:bookmarkEnd w:id="1418"/>
    </w:p>
    <w:p w:rsidR="00B6113D" w:rsidRDefault="00A66234">
      <w:pPr>
        <w:spacing w:after="0"/>
      </w:pPr>
      <w:r>
        <w:t xml:space="preserve"> Section contains description of Event " appraisalRequest " </w:t>
      </w:r>
    </w:p>
    <w:p w:rsidR="00B6113D" w:rsidRDefault="00A66234">
      <w:pPr>
        <w:spacing w:after="0"/>
      </w:pPr>
      <w:r>
        <w:t xml:space="preserve"> Full Path: /pawn/Events/appraisalRequest</w:t>
      </w:r>
    </w:p>
    <w:p w:rsidR="00B6113D" w:rsidRDefault="00A66234">
      <w:pPr>
        <w:pStyle w:val="Simplesubtitle"/>
      </w:pPr>
      <w:bookmarkStart w:id="1419" w:name="3.2.3.9.1.---Description"/>
      <w:r>
        <w:t>Event description:</w:t>
      </w:r>
      <w:bookmarkEnd w:id="141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420" w:name="3.2.3.9.1.---Properties"/>
      <w:r>
        <w:t>Properties:</w:t>
      </w:r>
      <w:bookmarkEnd w:id="1420"/>
    </w:p>
    <w:p w:rsidR="00B6113D" w:rsidRDefault="00A66234">
      <w:pPr>
        <w:pStyle w:val="ListParagraph"/>
        <w:numPr>
          <w:ilvl w:val="0"/>
          <w:numId w:val="544"/>
        </w:numPr>
        <w:spacing w:after="0"/>
      </w:pPr>
      <w:r>
        <w:rPr>
          <w:b/>
        </w:rPr>
        <w:t xml:space="preserve">Inherits from: </w:t>
      </w:r>
    </w:p>
    <w:p w:rsidR="00B6113D" w:rsidRDefault="00A66234">
      <w:pPr>
        <w:pStyle w:val="ListParagraph"/>
        <w:numPr>
          <w:ilvl w:val="0"/>
          <w:numId w:val="544"/>
        </w:numPr>
        <w:spacing w:after="0"/>
      </w:pPr>
      <w:r>
        <w:rPr>
          <w:b/>
        </w:rPr>
        <w:t xml:space="preserve">Time to live: </w:t>
      </w:r>
      <w:r>
        <w:t>0 Seconds</w:t>
      </w:r>
    </w:p>
    <w:p w:rsidR="00B6113D" w:rsidRDefault="00A66234">
      <w:pPr>
        <w:pStyle w:val="ListParagraph"/>
        <w:numPr>
          <w:ilvl w:val="0"/>
          <w:numId w:val="544"/>
        </w:numPr>
        <w:spacing w:after="0"/>
      </w:pPr>
      <w:r>
        <w:rPr>
          <w:b/>
        </w:rPr>
        <w:t xml:space="preserve">Serialize as: </w:t>
      </w:r>
      <w:r>
        <w:t>Default</w:t>
      </w:r>
    </w:p>
    <w:p w:rsidR="00B6113D" w:rsidRDefault="00A66234">
      <w:pPr>
        <w:pStyle w:val="ListParagraph"/>
        <w:numPr>
          <w:ilvl w:val="0"/>
          <w:numId w:val="544"/>
        </w:numPr>
        <w:spacing w:after="0"/>
      </w:pPr>
      <w:r>
        <w:rPr>
          <w:b/>
        </w:rPr>
        <w:t xml:space="preserve">Default Destination: </w:t>
      </w:r>
      <w:hyperlink w:anchor="3.2.3.8.1.---">
        <w:r>
          <w:rPr>
            <w:color w:val="0000FF"/>
            <w:u w:val="single"/>
          </w:rPr>
          <w:t>/pawn/Channels/JMSChannel.channel</w:t>
        </w:r>
      </w:hyperlink>
    </w:p>
    <w:p w:rsidR="00B6113D" w:rsidRDefault="00A66234">
      <w:pPr>
        <w:pStyle w:val="Simplesubtitle"/>
      </w:pPr>
      <w:bookmarkStart w:id="1421" w:name="3.2.3.9.1.---expiryAction"/>
      <w:r>
        <w:t xml:space="preserve"> Rule " expiryAction " </w:t>
      </w:r>
      <w:bookmarkEnd w:id="142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89"/>
        <w:gridCol w:w="4454"/>
      </w:tblGrid>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5</w:t>
            </w:r>
          </w:p>
        </w:tc>
      </w:tr>
    </w:tbl>
    <w:p w:rsidR="00B6113D" w:rsidRDefault="00B6113D"/>
    <w:p w:rsidR="00B6113D" w:rsidRDefault="00A66234">
      <w:pPr>
        <w:pStyle w:val="Simplesubtitle"/>
      </w:pPr>
      <w:bookmarkStart w:id="1422" w:name="3.2.3.9.1.---expiryActionActions"/>
      <w:r>
        <w:lastRenderedPageBreak/>
        <w:t>Actions:</w:t>
      </w:r>
      <w:bookmarkEnd w:id="1422"/>
    </w:p>
    <w:p w:rsidR="00B6113D" w:rsidRDefault="00A66234">
      <w:pPr>
        <w:spacing w:after="0"/>
      </w:pPr>
      <w:r>
        <w:t xml:space="preserve"> (no action) </w:t>
      </w:r>
    </w:p>
    <w:p w:rsidR="00B6113D" w:rsidRDefault="00A66234">
      <w:pPr>
        <w:pStyle w:val="Simplesubtitle"/>
      </w:pPr>
      <w:bookmarkStart w:id="1423" w:name="3.2.3.9.1.---UserDefinedProperties"/>
      <w:r>
        <w:t>User Defined Properties:</w:t>
      </w:r>
      <w:bookmarkEnd w:id="142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74"/>
        <w:gridCol w:w="4369"/>
      </w:tblGrid>
      <w:tr w:rsidR="00B6113D">
        <w:tc>
          <w:tcPr>
            <w:tcW w:w="9576" w:type="dxa"/>
            <w:shd w:val="clear" w:color="auto" w:fill="D9D9D9" w:themeFill="background1" w:themeFillShade="D9"/>
          </w:tcPr>
          <w:p w:rsidR="00B6113D" w:rsidRDefault="00A66234">
            <w:pPr>
              <w:spacing w:after="0"/>
            </w:pPr>
            <w:r>
              <w:rPr>
                <w:b/>
              </w:rPr>
              <w:t>Property Name</w:t>
            </w:r>
          </w:p>
        </w:tc>
        <w:tc>
          <w:tcPr>
            <w:tcW w:w="9576" w:type="dxa"/>
            <w:shd w:val="clear" w:color="auto" w:fill="D9D9D9" w:themeFill="background1" w:themeFillShade="D9"/>
          </w:tcPr>
          <w:p w:rsidR="00B6113D" w:rsidRDefault="00A66234">
            <w:pPr>
              <w:spacing w:after="0"/>
            </w:pPr>
            <w:r>
              <w:rPr>
                <w:b/>
              </w:rPr>
              <w:t>Type</w:t>
            </w:r>
          </w:p>
        </w:tc>
      </w:tr>
      <w:tr w:rsidR="00B6113D">
        <w:tc>
          <w:tcPr>
            <w:tcW w:w="9576" w:type="dxa"/>
            <w:shd w:val="clear" w:color="auto" w:fill="FFFFFF" w:themeFill="background1"/>
          </w:tcPr>
          <w:p w:rsidR="00B6113D" w:rsidRDefault="00A66234">
            <w:pPr>
              <w:spacing w:after="0"/>
            </w:pPr>
            <w:r>
              <w:t>customerName</w:t>
            </w:r>
          </w:p>
        </w:tc>
        <w:tc>
          <w:tcPr>
            <w:tcW w:w="9576" w:type="dxa"/>
            <w:shd w:val="clear" w:color="auto" w:fill="FFFFFF" w:themeFill="background1"/>
          </w:tcPr>
          <w:p w:rsidR="00B6113D" w:rsidRDefault="00A66234">
            <w:pPr>
              <w:spacing w:after="0"/>
            </w:pPr>
            <w:r>
              <w:t>String</w:t>
            </w:r>
          </w:p>
        </w:tc>
      </w:tr>
      <w:tr w:rsidR="00B6113D">
        <w:tc>
          <w:tcPr>
            <w:tcW w:w="9576" w:type="dxa"/>
            <w:shd w:val="clear" w:color="auto" w:fill="FFFFFF" w:themeFill="background1"/>
          </w:tcPr>
          <w:p w:rsidR="00B6113D" w:rsidRDefault="00A66234">
            <w:pPr>
              <w:spacing w:after="0"/>
            </w:pPr>
            <w:r>
              <w:t>realtyDetails</w:t>
            </w:r>
          </w:p>
        </w:tc>
        <w:tc>
          <w:tcPr>
            <w:tcW w:w="9576" w:type="dxa"/>
            <w:shd w:val="clear" w:color="auto" w:fill="FFFFFF" w:themeFill="background1"/>
          </w:tcPr>
          <w:p w:rsidR="00B6113D" w:rsidRDefault="00A66234">
            <w:pPr>
              <w:spacing w:after="0"/>
            </w:pPr>
            <w:r>
              <w:t>String</w:t>
            </w:r>
          </w:p>
        </w:tc>
      </w:tr>
    </w:tbl>
    <w:p w:rsidR="00B6113D" w:rsidRDefault="00B6113D"/>
    <w:p w:rsidR="00B6113D" w:rsidRDefault="00A66234">
      <w:pPr>
        <w:pStyle w:val="Heading3"/>
      </w:pPr>
      <w:bookmarkStart w:id="1424" w:name="3.2.4.---"/>
      <w:bookmarkStart w:id="1425" w:name="_Toc336871387"/>
      <w:r>
        <w:t>3.2.4. Appraisal.ear</w:t>
      </w:r>
      <w:bookmarkEnd w:id="1424"/>
      <w:bookmarkEnd w:id="1425"/>
    </w:p>
    <w:p w:rsidR="00B6113D" w:rsidRDefault="00A66234">
      <w:pPr>
        <w:spacing w:after="0"/>
      </w:pPr>
      <w:r>
        <w:t>Chapter contains Appraisal.ear's project documentation.</w:t>
      </w:r>
    </w:p>
    <w:p w:rsidR="00B6113D" w:rsidRDefault="00A66234">
      <w:pPr>
        <w:spacing w:after="0"/>
      </w:pPr>
      <w:r>
        <w:t>Modification time: 2012/09/17 20:54:29</w:t>
      </w:r>
    </w:p>
    <w:p w:rsidR="00B6113D" w:rsidRDefault="00A66234">
      <w:pPr>
        <w:spacing w:after="0"/>
      </w:pPr>
      <w:r>
        <w:t>No detailed description of project Appraisal.ear available.</w:t>
      </w:r>
    </w:p>
    <w:p w:rsidR="00B6113D" w:rsidRDefault="00A66234">
      <w:pPr>
        <w:pStyle w:val="Heading4"/>
      </w:pPr>
      <w:bookmarkStart w:id="1426" w:name="3.2.4.1.---"/>
      <w:bookmarkStart w:id="1427" w:name="_Toc336871388"/>
      <w:r>
        <w:t>3.2.4.1. Processes</w:t>
      </w:r>
      <w:bookmarkEnd w:id="1426"/>
      <w:bookmarkEnd w:id="1427"/>
    </w:p>
    <w:p w:rsidR="00B6113D" w:rsidRDefault="00A66234">
      <w:pPr>
        <w:spacing w:after="0"/>
      </w:pPr>
      <w:r>
        <w:t>Chapter contains description of BusinessWorks Processes from project Appraisal.ear.</w:t>
      </w:r>
    </w:p>
    <w:p w:rsidR="00B6113D" w:rsidRDefault="00A66234">
      <w:pPr>
        <w:pStyle w:val="Heading5"/>
      </w:pPr>
      <w:bookmarkStart w:id="1428" w:name="3.2.4.1.1.---"/>
      <w:r>
        <w:t>3.2.4.1.1. ProcessRequest1</w:t>
      </w:r>
      <w:bookmarkEnd w:id="1428"/>
    </w:p>
    <w:p w:rsidR="00B6113D" w:rsidRDefault="00A66234">
      <w:pPr>
        <w:spacing w:after="0"/>
      </w:pPr>
      <w:r>
        <w:t xml:space="preserve"> Section contains description of Process " ProcessRequest1.process " . </w:t>
      </w:r>
    </w:p>
    <w:p w:rsidR="00B6113D" w:rsidRDefault="00A66234">
      <w:pPr>
        <w:pStyle w:val="Simplesubtitle"/>
      </w:pPr>
      <w:bookmarkStart w:id="1429" w:name="3.2.4.1.1.---ProcessDescription"/>
      <w:r>
        <w:t>Process description:</w:t>
      </w:r>
      <w:bookmarkEnd w:id="142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w:t>
            </w:r>
            <w:r>
              <w:t>s from xml file</w:t>
            </w:r>
          </w:p>
        </w:tc>
      </w:tr>
    </w:tbl>
    <w:p w:rsidR="00B6113D" w:rsidRDefault="00B6113D"/>
    <w:p w:rsidR="00B6113D" w:rsidRDefault="00A66234">
      <w:pPr>
        <w:pStyle w:val="Simplesubtitle"/>
      </w:pPr>
      <w:bookmarkStart w:id="1430" w:name="3.2.4.1.1.---ProcessDefinition"/>
      <w:r>
        <w:t>Process definition:</w:t>
      </w:r>
      <w:bookmarkEnd w:id="1430"/>
    </w:p>
    <w:p w:rsidR="00B6113D" w:rsidRDefault="00A66234">
      <w:pPr>
        <w:spacing w:after="0"/>
      </w:pPr>
      <w:r>
        <w:t xml:space="preserve"> Full process path: ProcessDefinitions/Appraiser1/ProcessRequest1.process</w:t>
      </w:r>
    </w:p>
    <w:p w:rsidR="00B6113D" w:rsidRDefault="00A66234">
      <w:pPr>
        <w:pStyle w:val="Simplesubtitle"/>
      </w:pPr>
      <w:bookmarkStart w:id="1431" w:name="3.2.4.1.1.---Diagram"/>
      <w:r>
        <w:t>Diagram:</w:t>
      </w:r>
      <w:bookmarkEnd w:id="1431"/>
    </w:p>
    <w:p w:rsidR="00B6113D" w:rsidRDefault="00A66234">
      <w:pPr>
        <w:spacing w:after="0"/>
      </w:pPr>
      <w:r>
        <w:rPr>
          <w:noProof/>
        </w:rPr>
        <w:drawing>
          <wp:inline distT="0" distB="0" distL="0" distR="0">
            <wp:extent cx="6000000" cy="2607142"/>
            <wp:effectExtent l="0" t="0" r="0" b="0"/>
            <wp:docPr id="135" name="Picture 135" descr="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5.png"/>
                    <pic:cNvPicPr/>
                  </pic:nvPicPr>
                  <pic:blipFill>
                    <a:blip r:embed="rId129"/>
                    <a:stretch>
                      <a:fillRect/>
                    </a:stretch>
                  </pic:blipFill>
                  <pic:spPr>
                    <a:xfrm>
                      <a:off x="0" y="0"/>
                      <a:ext cx="6000000" cy="2607142"/>
                    </a:xfrm>
                    <a:prstGeom prst="rect">
                      <a:avLst/>
                    </a:prstGeom>
                  </pic:spPr>
                </pic:pic>
              </a:graphicData>
            </a:graphic>
          </wp:inline>
        </w:drawing>
      </w:r>
    </w:p>
    <w:p w:rsidR="00B6113D" w:rsidRDefault="00A66234">
      <w:pPr>
        <w:pStyle w:val="Simplesubtitle"/>
      </w:pPr>
      <w:bookmarkStart w:id="1432" w:name="3.2.4.1.1.---Starter"/>
      <w:r>
        <w:t>Process starter activity:</w:t>
      </w:r>
      <w:bookmarkEnd w:id="1432"/>
    </w:p>
    <w:p w:rsidR="00B6113D" w:rsidRDefault="00A66234">
      <w:pPr>
        <w:spacing w:after="0"/>
      </w:pPr>
      <w:r>
        <w:t xml:space="preserve"> Name: AppraisalRequestSub</w:t>
      </w:r>
    </w:p>
    <w:p w:rsidR="00B6113D" w:rsidRDefault="00A66234">
      <w:pPr>
        <w:pStyle w:val="ListParagraph"/>
        <w:numPr>
          <w:ilvl w:val="0"/>
          <w:numId w:val="545"/>
        </w:numPr>
        <w:spacing w:after="0"/>
      </w:pPr>
      <w:r>
        <w:t xml:space="preserve"> Property Name: </w:t>
      </w:r>
      <w:r>
        <w:rPr>
          <w:b/>
          <w:i/>
        </w:rPr>
        <w:t>AppraisalRequestSub</w:t>
      </w:r>
    </w:p>
    <w:p w:rsidR="00B6113D" w:rsidRDefault="00A66234">
      <w:pPr>
        <w:pStyle w:val="ListParagraph"/>
        <w:numPr>
          <w:ilvl w:val="1"/>
          <w:numId w:val="545"/>
        </w:numPr>
        <w:spacing w:after="0"/>
      </w:pPr>
      <w:r>
        <w:t xml:space="preserve"> Type: </w:t>
      </w:r>
      <w:r>
        <w:rPr>
          <w:i/>
        </w:rPr>
        <w:t>com.tibco.plugin.tibrv.RVEventSource</w:t>
      </w:r>
    </w:p>
    <w:p w:rsidR="00B6113D" w:rsidRDefault="00A66234">
      <w:pPr>
        <w:pStyle w:val="ListParagraph"/>
        <w:numPr>
          <w:ilvl w:val="1"/>
          <w:numId w:val="545"/>
        </w:numPr>
        <w:spacing w:after="0"/>
      </w:pPr>
      <w:r>
        <w:t xml:space="preserve"> Resource Type: </w:t>
      </w:r>
      <w:r>
        <w:rPr>
          <w:i/>
        </w:rPr>
        <w:t>ae.rvpalette.RVEventSource</w:t>
      </w:r>
    </w:p>
    <w:p w:rsidR="00B6113D" w:rsidRDefault="00A66234">
      <w:pPr>
        <w:pStyle w:val="ListParagraph"/>
        <w:numPr>
          <w:ilvl w:val="1"/>
          <w:numId w:val="545"/>
        </w:numPr>
        <w:spacing w:after="0"/>
      </w:pPr>
      <w:r>
        <w:t xml:space="preserve"> Description: </w:t>
      </w:r>
      <w:r>
        <w:rPr>
          <w:i/>
        </w:rPr>
        <w:t>subscriber for appraisal requests</w:t>
      </w:r>
    </w:p>
    <w:p w:rsidR="00B6113D" w:rsidRDefault="00A66234">
      <w:pPr>
        <w:pStyle w:val="ListParagraph"/>
        <w:numPr>
          <w:ilvl w:val="1"/>
          <w:numId w:val="545"/>
        </w:numPr>
        <w:spacing w:after="0"/>
      </w:pPr>
      <w:r>
        <w:rPr>
          <w:i/>
        </w:rPr>
        <w:t>Configuration:</w:t>
      </w:r>
    </w:p>
    <w:p w:rsidR="00B6113D" w:rsidRDefault="00A66234">
      <w:pPr>
        <w:pStyle w:val="ListParagraph"/>
        <w:numPr>
          <w:ilvl w:val="2"/>
          <w:numId w:val="545"/>
        </w:numPr>
        <w:spacing w:after="0"/>
      </w:pPr>
      <w:r>
        <w:t>wantsValidationForOutput = true</w:t>
      </w:r>
    </w:p>
    <w:p w:rsidR="00B6113D" w:rsidRDefault="00A66234">
      <w:pPr>
        <w:pStyle w:val="ListParagraph"/>
        <w:numPr>
          <w:ilvl w:val="2"/>
          <w:numId w:val="545"/>
        </w:numPr>
        <w:spacing w:after="0"/>
      </w:pPr>
      <w:r>
        <w:lastRenderedPageBreak/>
        <w:t>wantsFiltrationForOutput = true</w:t>
      </w:r>
    </w:p>
    <w:p w:rsidR="00B6113D" w:rsidRDefault="00A66234">
      <w:pPr>
        <w:pStyle w:val="ListParagraph"/>
        <w:numPr>
          <w:ilvl w:val="2"/>
          <w:numId w:val="545"/>
        </w:numPr>
        <w:spacing w:after="0"/>
      </w:pPr>
      <w:r>
        <w:t>wantsXMLCompliantFieldNames = true</w:t>
      </w:r>
    </w:p>
    <w:p w:rsidR="00B6113D" w:rsidRDefault="00A66234">
      <w:pPr>
        <w:pStyle w:val="ListParagraph"/>
        <w:numPr>
          <w:ilvl w:val="2"/>
          <w:numId w:val="545"/>
        </w:numPr>
        <w:spacing w:after="0"/>
      </w:pPr>
      <w:r>
        <w:t>wantsRawRVObjectForOutput = false</w:t>
      </w:r>
    </w:p>
    <w:p w:rsidR="00B6113D" w:rsidRDefault="00A66234">
      <w:pPr>
        <w:pStyle w:val="ListParagraph"/>
        <w:numPr>
          <w:ilvl w:val="2"/>
          <w:numId w:val="545"/>
        </w:numPr>
        <w:spacing w:after="0"/>
      </w:pPr>
      <w:r>
        <w:t>subject = %%ENV%%</w:t>
      </w:r>
      <w:r>
        <w:t>.%%AppraisalRequestSubject%%</w:t>
      </w:r>
    </w:p>
    <w:p w:rsidR="00B6113D" w:rsidRDefault="00A66234">
      <w:pPr>
        <w:pStyle w:val="ListParagraph"/>
        <w:numPr>
          <w:ilvl w:val="2"/>
          <w:numId w:val="545"/>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2"/>
          <w:numId w:val="545"/>
        </w:numPr>
        <w:spacing w:after="0"/>
      </w:pPr>
      <w:r>
        <w:t>xsdString</w:t>
      </w:r>
    </w:p>
    <w:p w:rsidR="00B6113D" w:rsidRDefault="00A66234">
      <w:pPr>
        <w:pStyle w:val="ListParagraph"/>
        <w:numPr>
          <w:ilvl w:val="3"/>
          <w:numId w:val="545"/>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433" w:name="3.2.4.1.1.---EndActivity"/>
      <w:r>
        <w:t>Process end activity:</w:t>
      </w:r>
      <w:bookmarkEnd w:id="1433"/>
    </w:p>
    <w:p w:rsidR="00B6113D" w:rsidRDefault="00A66234">
      <w:pPr>
        <w:spacing w:after="0"/>
      </w:pPr>
      <w:r>
        <w:t xml:space="preserve"> Name: End</w:t>
      </w:r>
    </w:p>
    <w:p w:rsidR="00B6113D" w:rsidRDefault="00A66234">
      <w:pPr>
        <w:pStyle w:val="Simplesubtitle"/>
      </w:pPr>
      <w:bookmarkStart w:id="1434" w:name="3.2.4.1.1.---Activities"/>
      <w:r>
        <w:t>Activities:</w:t>
      </w:r>
      <w:bookmarkEnd w:id="1434"/>
    </w:p>
    <w:p w:rsidR="00B6113D" w:rsidRDefault="00A66234">
      <w:pPr>
        <w:pStyle w:val="Simplesubtitle"/>
      </w:pPr>
      <w:bookmarkStart w:id="1435" w:name="3.2.4.1.1.---ParseXMLFile"/>
      <w:r>
        <w:t xml:space="preserve"> Name: </w:t>
      </w:r>
      <w:r>
        <w:rPr>
          <w:i/>
        </w:rPr>
        <w:t>ParseXMLFile</w:t>
      </w:r>
      <w:bookmarkEnd w:id="1435"/>
    </w:p>
    <w:p w:rsidR="00B6113D" w:rsidRDefault="00A66234">
      <w:pPr>
        <w:pStyle w:val="ListParagraph"/>
        <w:numPr>
          <w:ilvl w:val="0"/>
          <w:numId w:val="546"/>
        </w:numPr>
        <w:spacing w:after="0"/>
      </w:pPr>
      <w:r>
        <w:t xml:space="preserve"> Type: </w:t>
      </w:r>
      <w:r>
        <w:rPr>
          <w:i/>
        </w:rPr>
        <w:t>com.tibco.plugin.xml.XMLParseActivity</w:t>
      </w:r>
    </w:p>
    <w:p w:rsidR="00B6113D" w:rsidRDefault="00A66234">
      <w:pPr>
        <w:pStyle w:val="ListParagraph"/>
        <w:numPr>
          <w:ilvl w:val="0"/>
          <w:numId w:val="546"/>
        </w:numPr>
        <w:spacing w:after="0"/>
      </w:pPr>
      <w:r>
        <w:t xml:space="preserve"> Resource Type: </w:t>
      </w:r>
      <w:r>
        <w:rPr>
          <w:i/>
        </w:rPr>
        <w:t>ae.activities.XMLParseActivity</w:t>
      </w:r>
    </w:p>
    <w:p w:rsidR="00B6113D" w:rsidRDefault="00A66234">
      <w:pPr>
        <w:pStyle w:val="ListParagraph"/>
        <w:numPr>
          <w:ilvl w:val="0"/>
          <w:numId w:val="546"/>
        </w:numPr>
        <w:spacing w:after="0"/>
      </w:pPr>
      <w:r>
        <w:t xml:space="preserve"> Description: </w:t>
      </w:r>
      <w:r>
        <w:rPr>
          <w:i/>
        </w:rPr>
        <w:t>parse xml file with number of tasks</w:t>
      </w:r>
    </w:p>
    <w:p w:rsidR="00B6113D" w:rsidRDefault="00A66234">
      <w:pPr>
        <w:pStyle w:val="ListParagraph"/>
        <w:numPr>
          <w:ilvl w:val="0"/>
          <w:numId w:val="546"/>
        </w:numPr>
        <w:spacing w:after="0"/>
      </w:pPr>
      <w:r>
        <w:rPr>
          <w:i/>
        </w:rPr>
        <w:t>Configuration:</w:t>
      </w:r>
    </w:p>
    <w:p w:rsidR="00B6113D" w:rsidRDefault="00A66234">
      <w:pPr>
        <w:pStyle w:val="ListParagraph"/>
        <w:numPr>
          <w:ilvl w:val="1"/>
          <w:numId w:val="546"/>
        </w:numPr>
        <w:spacing w:after="0"/>
      </w:pPr>
      <w:r>
        <w:t>inputStyle = text</w:t>
      </w:r>
    </w:p>
    <w:p w:rsidR="00B6113D" w:rsidRDefault="00A66234">
      <w:pPr>
        <w:pStyle w:val="ListParagraph"/>
        <w:numPr>
          <w:ilvl w:val="1"/>
          <w:numId w:val="546"/>
        </w:numPr>
        <w:spacing w:after="0"/>
      </w:pPr>
      <w:r>
        <w:t>xsdVersion = default</w:t>
      </w:r>
    </w:p>
    <w:p w:rsidR="00B6113D" w:rsidRDefault="00A66234">
      <w:pPr>
        <w:pStyle w:val="ListParagraph"/>
        <w:numPr>
          <w:ilvl w:val="1"/>
          <w:numId w:val="546"/>
        </w:numPr>
        <w:spacing w:after="0"/>
      </w:pPr>
      <w:r>
        <w:t>validateOutput = true</w:t>
      </w:r>
    </w:p>
    <w:p w:rsidR="00B6113D" w:rsidRDefault="00A66234">
      <w:pPr>
        <w:pStyle w:val="ListParagraph"/>
        <w:numPr>
          <w:ilvl w:val="1"/>
          <w:numId w:val="546"/>
        </w:numPr>
        <w:spacing w:after="0"/>
      </w:pPr>
      <w:r>
        <w:t>term</w:t>
      </w:r>
    </w:p>
    <w:p w:rsidR="00B6113D" w:rsidRDefault="00A66234">
      <w:pPr>
        <w:pStyle w:val="ListParagraph"/>
        <w:numPr>
          <w:ilvl w:val="2"/>
          <w:numId w:val="546"/>
        </w:numPr>
        <w:spacing w:after="0"/>
      </w:pPr>
      <w:r>
        <w:t xml:space="preserve"> + tasks (Complex Type, required ) </w:t>
      </w:r>
    </w:p>
    <w:p w:rsidR="00B6113D" w:rsidRDefault="00A66234">
      <w:pPr>
        <w:pStyle w:val="ListParagraph"/>
        <w:numPr>
          <w:ilvl w:val="3"/>
          <w:numId w:val="546"/>
        </w:numPr>
        <w:spacing w:after="0"/>
      </w:pPr>
      <w:r>
        <w:t xml:space="preserve"> - number(xsd:string,required)</w:t>
      </w:r>
    </w:p>
    <w:p w:rsidR="00B6113D" w:rsidRDefault="00A66234">
      <w:pPr>
        <w:pStyle w:val="ListParagraph"/>
        <w:numPr>
          <w:ilvl w:val="0"/>
          <w:numId w:val="54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436" w:name="3.2.4.1.1.---ReadXMLFile"/>
      <w:r>
        <w:t xml:space="preserve"> Name: </w:t>
      </w:r>
      <w:r>
        <w:rPr>
          <w:i/>
        </w:rPr>
        <w:t>ReadXMLFile</w:t>
      </w:r>
      <w:bookmarkEnd w:id="1436"/>
    </w:p>
    <w:p w:rsidR="00B6113D" w:rsidRDefault="00A66234">
      <w:pPr>
        <w:pStyle w:val="ListParagraph"/>
        <w:numPr>
          <w:ilvl w:val="0"/>
          <w:numId w:val="547"/>
        </w:numPr>
        <w:spacing w:after="0"/>
      </w:pPr>
      <w:r>
        <w:t xml:space="preserve"> Type: </w:t>
      </w:r>
      <w:r>
        <w:rPr>
          <w:i/>
        </w:rPr>
        <w:t>com.tibco.plugin.file.FileReadActivity</w:t>
      </w:r>
    </w:p>
    <w:p w:rsidR="00B6113D" w:rsidRDefault="00A66234">
      <w:pPr>
        <w:pStyle w:val="ListParagraph"/>
        <w:numPr>
          <w:ilvl w:val="0"/>
          <w:numId w:val="547"/>
        </w:numPr>
        <w:spacing w:after="0"/>
      </w:pPr>
      <w:r>
        <w:t xml:space="preserve"> Resource Type: </w:t>
      </w:r>
      <w:r>
        <w:rPr>
          <w:i/>
        </w:rPr>
        <w:t>ae.activities.FileReadActivity</w:t>
      </w:r>
    </w:p>
    <w:p w:rsidR="00B6113D" w:rsidRDefault="00A66234">
      <w:pPr>
        <w:pStyle w:val="ListParagraph"/>
        <w:numPr>
          <w:ilvl w:val="0"/>
          <w:numId w:val="547"/>
        </w:numPr>
        <w:spacing w:after="0"/>
      </w:pPr>
      <w:r>
        <w:t xml:space="preserve"> Description: </w:t>
      </w:r>
      <w:r>
        <w:rPr>
          <w:i/>
        </w:rPr>
        <w:t>read number of tasks from xml file</w:t>
      </w:r>
    </w:p>
    <w:p w:rsidR="00B6113D" w:rsidRDefault="00A66234">
      <w:pPr>
        <w:pStyle w:val="ListParagraph"/>
        <w:numPr>
          <w:ilvl w:val="0"/>
          <w:numId w:val="547"/>
        </w:numPr>
        <w:spacing w:after="0"/>
      </w:pPr>
      <w:r>
        <w:rPr>
          <w:i/>
        </w:rPr>
        <w:t>Configuration:</w:t>
      </w:r>
    </w:p>
    <w:p w:rsidR="00B6113D" w:rsidRDefault="00A66234">
      <w:pPr>
        <w:pStyle w:val="ListParagraph"/>
        <w:numPr>
          <w:ilvl w:val="1"/>
          <w:numId w:val="547"/>
        </w:numPr>
        <w:spacing w:after="0"/>
      </w:pPr>
      <w:r>
        <w:t>encoding = text</w:t>
      </w:r>
    </w:p>
    <w:p w:rsidR="00B6113D" w:rsidRDefault="00A66234">
      <w:pPr>
        <w:pStyle w:val="ListParagraph"/>
        <w:numPr>
          <w:ilvl w:val="0"/>
          <w:numId w:val="54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$_globalVariables/ns1:GlobalVariables/TaskFile1</w:t>
            </w:r>
          </w:p>
        </w:tc>
      </w:tr>
    </w:tbl>
    <w:p w:rsidR="00B6113D" w:rsidRDefault="00B6113D"/>
    <w:p w:rsidR="00B6113D" w:rsidRDefault="00A66234">
      <w:pPr>
        <w:pStyle w:val="Simplesubtitle"/>
      </w:pPr>
      <w:bookmarkStart w:id="1437" w:name="3.2.4.1.1.---ReplyToAppraisalRequest"/>
      <w:r>
        <w:t xml:space="preserve"> Name: </w:t>
      </w:r>
      <w:r>
        <w:rPr>
          <w:i/>
        </w:rPr>
        <w:t>ReplyToAppraisalRequest</w:t>
      </w:r>
      <w:bookmarkEnd w:id="1437"/>
    </w:p>
    <w:p w:rsidR="00B6113D" w:rsidRDefault="00A66234">
      <w:pPr>
        <w:pStyle w:val="ListParagraph"/>
        <w:numPr>
          <w:ilvl w:val="0"/>
          <w:numId w:val="548"/>
        </w:numPr>
        <w:spacing w:after="0"/>
      </w:pPr>
      <w:r>
        <w:t xml:space="preserve"> Type: </w:t>
      </w:r>
      <w:r>
        <w:rPr>
          <w:i/>
        </w:rPr>
        <w:t>com.tibco.plugin.tibrv.RVReplyActivity</w:t>
      </w:r>
    </w:p>
    <w:p w:rsidR="00B6113D" w:rsidRDefault="00A66234">
      <w:pPr>
        <w:pStyle w:val="ListParagraph"/>
        <w:numPr>
          <w:ilvl w:val="0"/>
          <w:numId w:val="548"/>
        </w:numPr>
        <w:spacing w:after="0"/>
      </w:pPr>
      <w:r>
        <w:t xml:space="preserve"> Resource Type: </w:t>
      </w:r>
      <w:r>
        <w:rPr>
          <w:i/>
        </w:rPr>
        <w:t>ae.rvpalette.RVReplyActivity</w:t>
      </w:r>
    </w:p>
    <w:p w:rsidR="00B6113D" w:rsidRDefault="00A66234">
      <w:pPr>
        <w:pStyle w:val="ListParagraph"/>
        <w:numPr>
          <w:ilvl w:val="0"/>
          <w:numId w:val="548"/>
        </w:numPr>
        <w:spacing w:after="0"/>
      </w:pPr>
      <w:r>
        <w:t xml:space="preserve"> Description: </w:t>
      </w:r>
      <w:r>
        <w:rPr>
          <w:i/>
        </w:rPr>
        <w:t>send count of tasks</w:t>
      </w:r>
    </w:p>
    <w:p w:rsidR="00B6113D" w:rsidRDefault="00A66234">
      <w:pPr>
        <w:pStyle w:val="ListParagraph"/>
        <w:numPr>
          <w:ilvl w:val="0"/>
          <w:numId w:val="548"/>
        </w:numPr>
        <w:spacing w:after="0"/>
      </w:pPr>
      <w:r>
        <w:rPr>
          <w:i/>
        </w:rPr>
        <w:t>Configuration:</w:t>
      </w:r>
    </w:p>
    <w:p w:rsidR="00B6113D" w:rsidRDefault="00A66234">
      <w:pPr>
        <w:pStyle w:val="ListParagraph"/>
        <w:numPr>
          <w:ilvl w:val="1"/>
          <w:numId w:val="548"/>
        </w:numPr>
        <w:spacing w:after="0"/>
      </w:pPr>
      <w:r>
        <w:t>wantsXMLCompliantFieldNames = true</w:t>
      </w:r>
    </w:p>
    <w:p w:rsidR="00B6113D" w:rsidRDefault="00A66234">
      <w:pPr>
        <w:pStyle w:val="ListParagraph"/>
        <w:numPr>
          <w:ilvl w:val="1"/>
          <w:numId w:val="548"/>
        </w:numPr>
        <w:spacing w:after="0"/>
      </w:pPr>
      <w:r>
        <w:t>eventSource = AppraisalRequestSub</w:t>
      </w:r>
    </w:p>
    <w:p w:rsidR="00B6113D" w:rsidRDefault="00A66234">
      <w:pPr>
        <w:pStyle w:val="ListParagraph"/>
        <w:numPr>
          <w:ilvl w:val="1"/>
          <w:numId w:val="548"/>
        </w:numPr>
        <w:spacing w:after="0"/>
      </w:pPr>
      <w:r>
        <w:t xml:space="preserve">replySubject = </w:t>
      </w:r>
      <w:r>
        <w:rPr>
          <w:i/>
        </w:rPr>
        <w:t>$Apprais</w:t>
      </w:r>
      <w:r>
        <w:rPr>
          <w:i/>
        </w:rPr>
        <w:t>alRequestSub/ActivityOutput/body/replySubj</w:t>
      </w:r>
    </w:p>
    <w:p w:rsidR="00B6113D" w:rsidRDefault="00A66234">
      <w:pPr>
        <w:pStyle w:val="ListParagraph"/>
        <w:numPr>
          <w:ilvl w:val="1"/>
          <w:numId w:val="548"/>
        </w:numPr>
        <w:spacing w:after="0"/>
      </w:pPr>
      <w:r>
        <w:t>xsdString</w:t>
      </w:r>
    </w:p>
    <w:p w:rsidR="00B6113D" w:rsidRDefault="00A66234">
      <w:pPr>
        <w:pStyle w:val="ListParagraph"/>
        <w:numPr>
          <w:ilvl w:val="2"/>
          <w:numId w:val="548"/>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548"/>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concat($_globalVariables/ns1:GlobalVariables/ENV,".",$_globalVariables/ns1:GlobalVariables/Appr1ConfirmSubj)</w:t>
            </w:r>
          </w:p>
        </w:tc>
      </w:tr>
    </w:tbl>
    <w:p w:rsidR="00B6113D" w:rsidRDefault="00B6113D"/>
    <w:p w:rsidR="00B6113D" w:rsidRDefault="00A66234">
      <w:pPr>
        <w:pStyle w:val="Simplesubtitle"/>
      </w:pPr>
      <w:bookmarkStart w:id="1438" w:name="3.2.4.1.1.---SendAppraisalValue"/>
      <w:r>
        <w:t xml:space="preserve"> Name: </w:t>
      </w:r>
      <w:r>
        <w:rPr>
          <w:i/>
        </w:rPr>
        <w:t>SendAppraisalValue</w:t>
      </w:r>
      <w:bookmarkEnd w:id="1438"/>
    </w:p>
    <w:p w:rsidR="00B6113D" w:rsidRDefault="00A66234">
      <w:pPr>
        <w:pStyle w:val="ListParagraph"/>
        <w:numPr>
          <w:ilvl w:val="0"/>
          <w:numId w:val="549"/>
        </w:numPr>
        <w:spacing w:after="0"/>
      </w:pPr>
      <w:r>
        <w:t xml:space="preserve"> Type: </w:t>
      </w:r>
      <w:r>
        <w:rPr>
          <w:i/>
        </w:rPr>
        <w:t>com.tibco.plugin.tibrv.RVReplyActivity</w:t>
      </w:r>
    </w:p>
    <w:p w:rsidR="00B6113D" w:rsidRDefault="00A66234">
      <w:pPr>
        <w:pStyle w:val="ListParagraph"/>
        <w:numPr>
          <w:ilvl w:val="0"/>
          <w:numId w:val="549"/>
        </w:numPr>
        <w:spacing w:after="0"/>
      </w:pPr>
      <w:r>
        <w:t xml:space="preserve"> Resource Type: </w:t>
      </w:r>
      <w:r>
        <w:rPr>
          <w:i/>
        </w:rPr>
        <w:t>ae.rvpalette.RVReplyActivity</w:t>
      </w:r>
    </w:p>
    <w:p w:rsidR="00B6113D" w:rsidRDefault="00A66234">
      <w:pPr>
        <w:pStyle w:val="ListParagraph"/>
        <w:numPr>
          <w:ilvl w:val="0"/>
          <w:numId w:val="549"/>
        </w:numPr>
        <w:spacing w:after="0"/>
      </w:pPr>
      <w:r>
        <w:t xml:space="preserve"> Description: </w:t>
      </w:r>
      <w:r>
        <w:rPr>
          <w:i/>
        </w:rPr>
        <w:t>send appraisal of realty value</w:t>
      </w:r>
    </w:p>
    <w:p w:rsidR="00B6113D" w:rsidRDefault="00A66234">
      <w:pPr>
        <w:pStyle w:val="ListParagraph"/>
        <w:numPr>
          <w:ilvl w:val="0"/>
          <w:numId w:val="549"/>
        </w:numPr>
        <w:spacing w:after="0"/>
      </w:pPr>
      <w:r>
        <w:rPr>
          <w:i/>
        </w:rPr>
        <w:t>Configuration:</w:t>
      </w:r>
    </w:p>
    <w:p w:rsidR="00B6113D" w:rsidRDefault="00A66234">
      <w:pPr>
        <w:pStyle w:val="ListParagraph"/>
        <w:numPr>
          <w:ilvl w:val="1"/>
          <w:numId w:val="549"/>
        </w:numPr>
        <w:spacing w:after="0"/>
      </w:pPr>
      <w:r>
        <w:t>wantsXMLCompliantFieldNames = true</w:t>
      </w:r>
    </w:p>
    <w:p w:rsidR="00B6113D" w:rsidRDefault="00A66234">
      <w:pPr>
        <w:pStyle w:val="ListParagraph"/>
        <w:numPr>
          <w:ilvl w:val="1"/>
          <w:numId w:val="549"/>
        </w:numPr>
        <w:spacing w:after="0"/>
      </w:pPr>
      <w:r>
        <w:t>eventSource = WaitForTaskConfirmation</w:t>
      </w:r>
    </w:p>
    <w:p w:rsidR="00B6113D" w:rsidRDefault="00A66234">
      <w:pPr>
        <w:pStyle w:val="ListParagraph"/>
        <w:numPr>
          <w:ilvl w:val="1"/>
          <w:numId w:val="549"/>
        </w:numPr>
        <w:spacing w:after="0"/>
      </w:pPr>
      <w:r>
        <w:t>xsdString</w:t>
      </w:r>
    </w:p>
    <w:p w:rsidR="00B6113D" w:rsidRDefault="00A66234">
      <w:pPr>
        <w:pStyle w:val="ListParagraph"/>
        <w:numPr>
          <w:ilvl w:val="2"/>
          <w:numId w:val="549"/>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54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w:t>
            </w:r>
            <w:r>
              <w:t>vityInput/body/customerName / nil</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w:t>
            </w:r>
            <w:r>
              <w:rPr>
                <w:i/>
              </w:rPr>
              <w:t xml:space="preserve"> $WaitForTaskConfirmation/ActivityOutput/body/customerName &gt; </w:t>
            </w:r>
            <w:r>
              <w:t>$WaitForTaskConfirmation/ActivityOutput/body/customerName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$_globalVariables/ns1:GlobalVariables/ApprValue1</w:t>
            </w:r>
          </w:p>
        </w:tc>
      </w:tr>
    </w:tbl>
    <w:p w:rsidR="00B6113D" w:rsidRDefault="00B6113D"/>
    <w:p w:rsidR="00B6113D" w:rsidRDefault="00A66234">
      <w:pPr>
        <w:pStyle w:val="Simplesubtitle"/>
      </w:pPr>
      <w:bookmarkStart w:id="1439" w:name="3.2.4.1.1.---Timeout"/>
      <w:r>
        <w:t xml:space="preserve"> Name: </w:t>
      </w:r>
      <w:r>
        <w:rPr>
          <w:i/>
        </w:rPr>
        <w:t>Timeout</w:t>
      </w:r>
      <w:bookmarkEnd w:id="1439"/>
    </w:p>
    <w:p w:rsidR="00B6113D" w:rsidRDefault="00A66234">
      <w:pPr>
        <w:pStyle w:val="ListParagraph"/>
        <w:numPr>
          <w:ilvl w:val="0"/>
          <w:numId w:val="550"/>
        </w:numPr>
        <w:spacing w:after="0"/>
      </w:pPr>
      <w:r>
        <w:t xml:space="preserve"> Type: </w:t>
      </w:r>
      <w:r>
        <w:rPr>
          <w:i/>
        </w:rPr>
        <w:t>com.tibco.plugin.timer.SleepAct</w:t>
      </w:r>
      <w:r>
        <w:rPr>
          <w:i/>
        </w:rPr>
        <w:t>ivity</w:t>
      </w:r>
    </w:p>
    <w:p w:rsidR="00B6113D" w:rsidRDefault="00A66234">
      <w:pPr>
        <w:pStyle w:val="ListParagraph"/>
        <w:numPr>
          <w:ilvl w:val="0"/>
          <w:numId w:val="550"/>
        </w:numPr>
        <w:spacing w:after="0"/>
      </w:pPr>
      <w:r>
        <w:t xml:space="preserve"> Resource Type: </w:t>
      </w:r>
      <w:r>
        <w:rPr>
          <w:i/>
        </w:rPr>
        <w:t>ae.activities.sleep</w:t>
      </w:r>
    </w:p>
    <w:p w:rsidR="00B6113D" w:rsidRDefault="00A66234">
      <w:pPr>
        <w:pStyle w:val="ListParagraph"/>
        <w:numPr>
          <w:ilvl w:val="0"/>
          <w:numId w:val="550"/>
        </w:numPr>
        <w:spacing w:after="0"/>
      </w:pPr>
      <w:r>
        <w:t xml:space="preserve"> Description: </w:t>
      </w:r>
    </w:p>
    <w:p w:rsidR="00B6113D" w:rsidRDefault="00A66234">
      <w:pPr>
        <w:pStyle w:val="ListParagraph"/>
        <w:numPr>
          <w:ilvl w:val="0"/>
          <w:numId w:val="55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440" w:name="3.2.4.1.1.---WaitForTaskConfirmation"/>
      <w:r>
        <w:t xml:space="preserve"> Name: </w:t>
      </w:r>
      <w:r>
        <w:rPr>
          <w:i/>
        </w:rPr>
        <w:t>WaitForTaskConfirmation</w:t>
      </w:r>
      <w:bookmarkEnd w:id="1440"/>
    </w:p>
    <w:p w:rsidR="00B6113D" w:rsidRDefault="00A66234">
      <w:pPr>
        <w:pStyle w:val="ListParagraph"/>
        <w:numPr>
          <w:ilvl w:val="0"/>
          <w:numId w:val="551"/>
        </w:numPr>
        <w:spacing w:after="0"/>
      </w:pPr>
      <w:r>
        <w:t xml:space="preserve"> Type: </w:t>
      </w:r>
      <w:r>
        <w:rPr>
          <w:i/>
        </w:rPr>
        <w:t>com.tibco.plugin.tibrv.RVSignalInActivity</w:t>
      </w:r>
    </w:p>
    <w:p w:rsidR="00B6113D" w:rsidRDefault="00A66234">
      <w:pPr>
        <w:pStyle w:val="ListParagraph"/>
        <w:numPr>
          <w:ilvl w:val="0"/>
          <w:numId w:val="551"/>
        </w:numPr>
        <w:spacing w:after="0"/>
      </w:pPr>
      <w:r>
        <w:t xml:space="preserve"> Resource Type: </w:t>
      </w:r>
      <w:r>
        <w:rPr>
          <w:i/>
        </w:rPr>
        <w:t>ae.rvpalette.rvSignalInActivity</w:t>
      </w:r>
    </w:p>
    <w:p w:rsidR="00B6113D" w:rsidRDefault="00A66234">
      <w:pPr>
        <w:pStyle w:val="ListParagraph"/>
        <w:numPr>
          <w:ilvl w:val="0"/>
          <w:numId w:val="551"/>
        </w:numPr>
        <w:spacing w:after="0"/>
      </w:pPr>
      <w:r>
        <w:t xml:space="preserve"> Description: </w:t>
      </w:r>
      <w:r>
        <w:rPr>
          <w:i/>
        </w:rPr>
        <w:t>wait for confirmation of appraisal task</w:t>
      </w:r>
    </w:p>
    <w:p w:rsidR="00B6113D" w:rsidRDefault="00A66234">
      <w:pPr>
        <w:pStyle w:val="ListParagraph"/>
        <w:numPr>
          <w:ilvl w:val="0"/>
          <w:numId w:val="551"/>
        </w:numPr>
        <w:spacing w:after="0"/>
      </w:pPr>
      <w:r>
        <w:rPr>
          <w:i/>
        </w:rPr>
        <w:lastRenderedPageBreak/>
        <w:t>Configuration:</w:t>
      </w:r>
    </w:p>
    <w:p w:rsidR="00B6113D" w:rsidRDefault="00A66234">
      <w:pPr>
        <w:pStyle w:val="ListParagraph"/>
        <w:numPr>
          <w:ilvl w:val="1"/>
          <w:numId w:val="551"/>
        </w:numPr>
        <w:spacing w:after="0"/>
      </w:pPr>
      <w:r>
        <w:t>_eventTimeout = 60000</w:t>
      </w:r>
    </w:p>
    <w:p w:rsidR="00B6113D" w:rsidRDefault="00A66234">
      <w:pPr>
        <w:pStyle w:val="ListParagraph"/>
        <w:numPr>
          <w:ilvl w:val="1"/>
          <w:numId w:val="551"/>
        </w:numPr>
        <w:spacing w:after="0"/>
      </w:pPr>
      <w:r>
        <w:t>wantsValidationForOutput = true</w:t>
      </w:r>
    </w:p>
    <w:p w:rsidR="00B6113D" w:rsidRDefault="00A66234">
      <w:pPr>
        <w:pStyle w:val="ListParagraph"/>
        <w:numPr>
          <w:ilvl w:val="1"/>
          <w:numId w:val="551"/>
        </w:numPr>
        <w:spacing w:after="0"/>
      </w:pPr>
      <w:r>
        <w:t>wantsFiltrationForOutput = true</w:t>
      </w:r>
    </w:p>
    <w:p w:rsidR="00B6113D" w:rsidRDefault="00A66234">
      <w:pPr>
        <w:pStyle w:val="ListParagraph"/>
        <w:numPr>
          <w:ilvl w:val="1"/>
          <w:numId w:val="551"/>
        </w:numPr>
        <w:spacing w:after="0"/>
      </w:pPr>
      <w:r>
        <w:t>wantsXMLCompliantFieldNames = true</w:t>
      </w:r>
    </w:p>
    <w:p w:rsidR="00B6113D" w:rsidRDefault="00A66234">
      <w:pPr>
        <w:pStyle w:val="ListParagraph"/>
        <w:numPr>
          <w:ilvl w:val="1"/>
          <w:numId w:val="551"/>
        </w:numPr>
        <w:spacing w:after="0"/>
      </w:pPr>
      <w:r>
        <w:t>subject =</w:t>
      </w:r>
      <w:r>
        <w:t xml:space="preserve"> %%ENV%%.%%Appr1ConfirmSubj%%</w:t>
      </w:r>
    </w:p>
    <w:p w:rsidR="00B6113D" w:rsidRDefault="00A66234">
      <w:pPr>
        <w:pStyle w:val="ListParagraph"/>
        <w:numPr>
          <w:ilvl w:val="1"/>
          <w:numId w:val="551"/>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551"/>
        </w:numPr>
        <w:spacing w:after="0"/>
      </w:pPr>
      <w:r>
        <w:t>xsdString</w:t>
      </w:r>
    </w:p>
    <w:p w:rsidR="00B6113D" w:rsidRDefault="00A66234">
      <w:pPr>
        <w:pStyle w:val="ListParagraph"/>
        <w:numPr>
          <w:ilvl w:val="2"/>
          <w:numId w:val="551"/>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441" w:name="3.2.4.1.1.---Transitions"/>
      <w:r>
        <w:t>Transitions:</w:t>
      </w:r>
      <w:bookmarkEnd w:id="1441"/>
    </w:p>
    <w:p w:rsidR="00B6113D" w:rsidRDefault="00A66234">
      <w:pPr>
        <w:pStyle w:val="ListParagraph"/>
        <w:numPr>
          <w:ilvl w:val="0"/>
          <w:numId w:val="552"/>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552"/>
        </w:numPr>
        <w:spacing w:after="0"/>
      </w:pPr>
      <w:r>
        <w:t xml:space="preserve"> Label: </w:t>
      </w:r>
    </w:p>
    <w:p w:rsidR="00B6113D" w:rsidRDefault="00A66234">
      <w:pPr>
        <w:pStyle w:val="ListParagraph"/>
        <w:numPr>
          <w:ilvl w:val="1"/>
          <w:numId w:val="552"/>
        </w:numPr>
        <w:spacing w:after="0"/>
      </w:pPr>
      <w:r>
        <w:t xml:space="preserve"> Condition: </w:t>
      </w:r>
      <w:r>
        <w:rPr>
          <w:i/>
        </w:rPr>
        <w:t xml:space="preserve"> Success </w:t>
      </w:r>
    </w:p>
    <w:p w:rsidR="00B6113D" w:rsidRDefault="00A66234">
      <w:pPr>
        <w:pStyle w:val="ListParagraph"/>
        <w:numPr>
          <w:ilvl w:val="1"/>
          <w:numId w:val="552"/>
        </w:numPr>
        <w:spacing w:after="0"/>
      </w:pPr>
      <w:r>
        <w:t xml:space="preserve"> Description: </w:t>
      </w:r>
    </w:p>
    <w:p w:rsidR="00B6113D" w:rsidRDefault="00A66234">
      <w:pPr>
        <w:pStyle w:val="ListParagraph"/>
        <w:numPr>
          <w:ilvl w:val="0"/>
          <w:numId w:val="553"/>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553"/>
        </w:numPr>
        <w:spacing w:after="0"/>
      </w:pPr>
      <w:r>
        <w:t xml:space="preserve"> Label: </w:t>
      </w:r>
    </w:p>
    <w:p w:rsidR="00B6113D" w:rsidRDefault="00A66234">
      <w:pPr>
        <w:pStyle w:val="ListParagraph"/>
        <w:numPr>
          <w:ilvl w:val="1"/>
          <w:numId w:val="553"/>
        </w:numPr>
        <w:spacing w:after="0"/>
      </w:pPr>
      <w:r>
        <w:t xml:space="preserve"> Condition: </w:t>
      </w:r>
      <w:r>
        <w:rPr>
          <w:i/>
        </w:rPr>
        <w:t xml:space="preserve"> Success </w:t>
      </w:r>
    </w:p>
    <w:p w:rsidR="00B6113D" w:rsidRDefault="00A66234">
      <w:pPr>
        <w:pStyle w:val="ListParagraph"/>
        <w:numPr>
          <w:ilvl w:val="1"/>
          <w:numId w:val="553"/>
        </w:numPr>
        <w:spacing w:after="0"/>
      </w:pPr>
      <w:r>
        <w:t xml:space="preserve"> Description: </w:t>
      </w:r>
    </w:p>
    <w:p w:rsidR="00B6113D" w:rsidRDefault="00A66234">
      <w:pPr>
        <w:pStyle w:val="ListParagraph"/>
        <w:numPr>
          <w:ilvl w:val="0"/>
          <w:numId w:val="554"/>
        </w:numPr>
        <w:spacing w:after="0"/>
      </w:pPr>
      <w:r>
        <w:t xml:space="preserve"> From: </w:t>
      </w:r>
      <w:r>
        <w:rPr>
          <w:b/>
          <w:i/>
        </w:rPr>
        <w:t>ReadXMLFile</w:t>
      </w:r>
      <w:r>
        <w:t xml:space="preserve"> -To: </w:t>
      </w:r>
      <w:r>
        <w:rPr>
          <w:b/>
          <w:i/>
        </w:rPr>
        <w:t>ParseXMLFile</w:t>
      </w:r>
    </w:p>
    <w:p w:rsidR="00B6113D" w:rsidRDefault="00A66234">
      <w:pPr>
        <w:pStyle w:val="ListParagraph"/>
        <w:numPr>
          <w:ilvl w:val="1"/>
          <w:numId w:val="554"/>
        </w:numPr>
        <w:spacing w:after="0"/>
      </w:pPr>
      <w:r>
        <w:t xml:space="preserve"> Label: </w:t>
      </w:r>
    </w:p>
    <w:p w:rsidR="00B6113D" w:rsidRDefault="00A66234">
      <w:pPr>
        <w:pStyle w:val="ListParagraph"/>
        <w:numPr>
          <w:ilvl w:val="1"/>
          <w:numId w:val="554"/>
        </w:numPr>
        <w:spacing w:after="0"/>
      </w:pPr>
      <w:r>
        <w:t xml:space="preserve"> Condition: </w:t>
      </w:r>
      <w:r>
        <w:rPr>
          <w:i/>
        </w:rPr>
        <w:t xml:space="preserve"> Success </w:t>
      </w:r>
    </w:p>
    <w:p w:rsidR="00B6113D" w:rsidRDefault="00A66234">
      <w:pPr>
        <w:pStyle w:val="ListParagraph"/>
        <w:numPr>
          <w:ilvl w:val="1"/>
          <w:numId w:val="554"/>
        </w:numPr>
        <w:spacing w:after="0"/>
      </w:pPr>
      <w:r>
        <w:t xml:space="preserve"> Description: </w:t>
      </w:r>
    </w:p>
    <w:p w:rsidR="00B6113D" w:rsidRDefault="00A66234">
      <w:pPr>
        <w:pStyle w:val="ListParagraph"/>
        <w:numPr>
          <w:ilvl w:val="0"/>
          <w:numId w:val="555"/>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555"/>
        </w:numPr>
        <w:spacing w:after="0"/>
      </w:pPr>
      <w:r>
        <w:t xml:space="preserve"> Label: </w:t>
      </w:r>
    </w:p>
    <w:p w:rsidR="00B6113D" w:rsidRDefault="00A66234">
      <w:pPr>
        <w:pStyle w:val="ListParagraph"/>
        <w:numPr>
          <w:ilvl w:val="1"/>
          <w:numId w:val="555"/>
        </w:numPr>
        <w:spacing w:after="0"/>
      </w:pPr>
      <w:r>
        <w:t xml:space="preserve"> Condition: </w:t>
      </w:r>
      <w:r>
        <w:rPr>
          <w:i/>
        </w:rPr>
        <w:t xml:space="preserve"> Success </w:t>
      </w:r>
    </w:p>
    <w:p w:rsidR="00B6113D" w:rsidRDefault="00A66234">
      <w:pPr>
        <w:pStyle w:val="ListParagraph"/>
        <w:numPr>
          <w:ilvl w:val="1"/>
          <w:numId w:val="555"/>
        </w:numPr>
        <w:spacing w:after="0"/>
      </w:pPr>
      <w:r>
        <w:t xml:space="preserve"> Description: </w:t>
      </w:r>
    </w:p>
    <w:p w:rsidR="00B6113D" w:rsidRDefault="00A66234">
      <w:pPr>
        <w:pStyle w:val="ListParagraph"/>
        <w:numPr>
          <w:ilvl w:val="0"/>
          <w:numId w:val="556"/>
        </w:numPr>
        <w:spacing w:after="0"/>
      </w:pPr>
      <w:r>
        <w:t xml:space="preserve"> From: </w:t>
      </w:r>
      <w:r>
        <w:rPr>
          <w:b/>
          <w:i/>
        </w:rPr>
        <w:t>SendAppraisalValue</w:t>
      </w:r>
      <w:r>
        <w:t xml:space="preserve"> -To: </w:t>
      </w:r>
      <w:r>
        <w:rPr>
          <w:b/>
          <w:i/>
        </w:rPr>
        <w:t>end</w:t>
      </w:r>
    </w:p>
    <w:p w:rsidR="00B6113D" w:rsidRDefault="00A66234">
      <w:pPr>
        <w:pStyle w:val="ListParagraph"/>
        <w:numPr>
          <w:ilvl w:val="1"/>
          <w:numId w:val="556"/>
        </w:numPr>
        <w:spacing w:after="0"/>
      </w:pPr>
      <w:r>
        <w:t xml:space="preserve"> Label: </w:t>
      </w:r>
    </w:p>
    <w:p w:rsidR="00B6113D" w:rsidRDefault="00A66234">
      <w:pPr>
        <w:pStyle w:val="ListParagraph"/>
        <w:numPr>
          <w:ilvl w:val="1"/>
          <w:numId w:val="556"/>
        </w:numPr>
        <w:spacing w:after="0"/>
      </w:pPr>
      <w:r>
        <w:t xml:space="preserve"> Condition: </w:t>
      </w:r>
      <w:r>
        <w:rPr>
          <w:i/>
        </w:rPr>
        <w:t xml:space="preserve"> Success </w:t>
      </w:r>
    </w:p>
    <w:p w:rsidR="00B6113D" w:rsidRDefault="00A66234">
      <w:pPr>
        <w:pStyle w:val="ListParagraph"/>
        <w:numPr>
          <w:ilvl w:val="1"/>
          <w:numId w:val="556"/>
        </w:numPr>
        <w:spacing w:after="0"/>
      </w:pPr>
      <w:r>
        <w:t xml:space="preserve"> Description: </w:t>
      </w:r>
    </w:p>
    <w:p w:rsidR="00B6113D" w:rsidRDefault="00A66234">
      <w:pPr>
        <w:pStyle w:val="ListParagraph"/>
        <w:numPr>
          <w:ilvl w:val="0"/>
          <w:numId w:val="557"/>
        </w:numPr>
        <w:spacing w:after="0"/>
      </w:pPr>
      <w:r>
        <w:t xml:space="preserve"> From: </w:t>
      </w:r>
      <w:r>
        <w:rPr>
          <w:b/>
          <w:i/>
        </w:rPr>
        <w:t>Timeout</w:t>
      </w:r>
      <w:r>
        <w:t xml:space="preserve"> -To: </w:t>
      </w:r>
      <w:r>
        <w:rPr>
          <w:b/>
          <w:i/>
        </w:rPr>
        <w:t>end</w:t>
      </w:r>
    </w:p>
    <w:p w:rsidR="00B6113D" w:rsidRDefault="00A66234">
      <w:pPr>
        <w:pStyle w:val="ListParagraph"/>
        <w:numPr>
          <w:ilvl w:val="1"/>
          <w:numId w:val="557"/>
        </w:numPr>
        <w:spacing w:after="0"/>
      </w:pPr>
      <w:r>
        <w:t xml:space="preserve"> Label: </w:t>
      </w:r>
    </w:p>
    <w:p w:rsidR="00B6113D" w:rsidRDefault="00A66234">
      <w:pPr>
        <w:pStyle w:val="ListParagraph"/>
        <w:numPr>
          <w:ilvl w:val="1"/>
          <w:numId w:val="557"/>
        </w:numPr>
        <w:spacing w:after="0"/>
      </w:pPr>
      <w:r>
        <w:t xml:space="preserve"> Condition: </w:t>
      </w:r>
      <w:r>
        <w:rPr>
          <w:i/>
        </w:rPr>
        <w:t xml:space="preserve"> Success </w:t>
      </w:r>
    </w:p>
    <w:p w:rsidR="00B6113D" w:rsidRDefault="00A66234">
      <w:pPr>
        <w:pStyle w:val="ListParagraph"/>
        <w:numPr>
          <w:ilvl w:val="1"/>
          <w:numId w:val="557"/>
        </w:numPr>
        <w:spacing w:after="0"/>
      </w:pPr>
      <w:r>
        <w:t xml:space="preserve"> Description: </w:t>
      </w:r>
    </w:p>
    <w:p w:rsidR="00B6113D" w:rsidRDefault="00A66234">
      <w:pPr>
        <w:pStyle w:val="ListParagraph"/>
        <w:numPr>
          <w:ilvl w:val="0"/>
          <w:numId w:val="558"/>
        </w:numPr>
        <w:spacing w:after="0"/>
      </w:pPr>
      <w:r>
        <w:t xml:space="preserve"> From: </w:t>
      </w:r>
      <w:r>
        <w:rPr>
          <w:b/>
          <w:i/>
        </w:rPr>
        <w:t>WaitForConfirmation</w:t>
      </w:r>
      <w:r>
        <w:t xml:space="preserve"> -To: </w:t>
      </w:r>
      <w:r>
        <w:rPr>
          <w:b/>
          <w:i/>
        </w:rPr>
        <w:t>End</w:t>
      </w:r>
    </w:p>
    <w:p w:rsidR="00B6113D" w:rsidRDefault="00A66234">
      <w:pPr>
        <w:pStyle w:val="ListParagraph"/>
        <w:numPr>
          <w:ilvl w:val="1"/>
          <w:numId w:val="558"/>
        </w:numPr>
        <w:spacing w:after="0"/>
      </w:pPr>
      <w:r>
        <w:t xml:space="preserve"> Label: </w:t>
      </w:r>
    </w:p>
    <w:p w:rsidR="00B6113D" w:rsidRDefault="00A66234">
      <w:pPr>
        <w:pStyle w:val="ListParagraph"/>
        <w:numPr>
          <w:ilvl w:val="1"/>
          <w:numId w:val="558"/>
        </w:numPr>
        <w:spacing w:after="0"/>
      </w:pPr>
      <w:r>
        <w:t xml:space="preserve"> Condition: </w:t>
      </w:r>
      <w:r>
        <w:rPr>
          <w:i/>
        </w:rPr>
        <w:t xml:space="preserve"> Success </w:t>
      </w:r>
    </w:p>
    <w:p w:rsidR="00B6113D" w:rsidRDefault="00A66234">
      <w:pPr>
        <w:pStyle w:val="ListParagraph"/>
        <w:numPr>
          <w:ilvl w:val="1"/>
          <w:numId w:val="558"/>
        </w:numPr>
        <w:spacing w:after="0"/>
      </w:pPr>
      <w:r>
        <w:t xml:space="preserve"> Description: </w:t>
      </w:r>
    </w:p>
    <w:p w:rsidR="00B6113D" w:rsidRDefault="00A66234">
      <w:pPr>
        <w:pStyle w:val="ListParagraph"/>
        <w:numPr>
          <w:ilvl w:val="0"/>
          <w:numId w:val="559"/>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559"/>
        </w:numPr>
        <w:spacing w:after="0"/>
      </w:pPr>
      <w:r>
        <w:t xml:space="preserve"> Label: </w:t>
      </w:r>
    </w:p>
    <w:p w:rsidR="00B6113D" w:rsidRDefault="00A66234">
      <w:pPr>
        <w:pStyle w:val="ListParagraph"/>
        <w:numPr>
          <w:ilvl w:val="1"/>
          <w:numId w:val="559"/>
        </w:numPr>
        <w:spacing w:after="0"/>
      </w:pPr>
      <w:r>
        <w:t xml:space="preserve"> Condition: </w:t>
      </w:r>
      <w:r>
        <w:rPr>
          <w:i/>
        </w:rPr>
        <w:t xml:space="preserve"> Success </w:t>
      </w:r>
    </w:p>
    <w:p w:rsidR="00B6113D" w:rsidRDefault="00A66234">
      <w:pPr>
        <w:pStyle w:val="ListParagraph"/>
        <w:numPr>
          <w:ilvl w:val="1"/>
          <w:numId w:val="559"/>
        </w:numPr>
        <w:spacing w:after="0"/>
      </w:pPr>
      <w:r>
        <w:t xml:space="preserve"> Description: </w:t>
      </w:r>
    </w:p>
    <w:p w:rsidR="00B6113D" w:rsidRDefault="00A66234">
      <w:pPr>
        <w:pStyle w:val="ListParagraph"/>
        <w:numPr>
          <w:ilvl w:val="0"/>
          <w:numId w:val="560"/>
        </w:numPr>
        <w:spacing w:after="0"/>
      </w:pPr>
      <w:r>
        <w:t xml:space="preserve"> From: </w:t>
      </w:r>
      <w:r>
        <w:rPr>
          <w:b/>
          <w:i/>
        </w:rPr>
        <w:t>start</w:t>
      </w:r>
      <w:r>
        <w:t xml:space="preserve"> -To: </w:t>
      </w:r>
      <w:r>
        <w:rPr>
          <w:b/>
          <w:i/>
        </w:rPr>
        <w:t>Timeout</w:t>
      </w:r>
    </w:p>
    <w:p w:rsidR="00B6113D" w:rsidRDefault="00A66234">
      <w:pPr>
        <w:pStyle w:val="ListParagraph"/>
        <w:numPr>
          <w:ilvl w:val="1"/>
          <w:numId w:val="560"/>
        </w:numPr>
        <w:spacing w:after="0"/>
      </w:pPr>
      <w:r>
        <w:t xml:space="preserve"> Label: </w:t>
      </w:r>
    </w:p>
    <w:p w:rsidR="00B6113D" w:rsidRDefault="00A66234">
      <w:pPr>
        <w:pStyle w:val="ListParagraph"/>
        <w:numPr>
          <w:ilvl w:val="1"/>
          <w:numId w:val="560"/>
        </w:numPr>
        <w:spacing w:after="0"/>
      </w:pPr>
      <w:r>
        <w:t xml:space="preserve"> Condition: </w:t>
      </w:r>
      <w:r>
        <w:rPr>
          <w:i/>
        </w:rPr>
        <w:t xml:space="preserve"> Success </w:t>
      </w:r>
    </w:p>
    <w:p w:rsidR="00B6113D" w:rsidRDefault="00A66234">
      <w:pPr>
        <w:pStyle w:val="ListParagraph"/>
        <w:numPr>
          <w:ilvl w:val="1"/>
          <w:numId w:val="560"/>
        </w:numPr>
        <w:spacing w:after="0"/>
      </w:pPr>
      <w:r>
        <w:t xml:space="preserve"> Description: </w:t>
      </w:r>
    </w:p>
    <w:p w:rsidR="00B6113D" w:rsidRDefault="00A66234">
      <w:pPr>
        <w:pStyle w:val="ListParagraph"/>
        <w:numPr>
          <w:ilvl w:val="0"/>
          <w:numId w:val="561"/>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561"/>
        </w:numPr>
        <w:spacing w:after="0"/>
      </w:pPr>
      <w:r>
        <w:lastRenderedPageBreak/>
        <w:t xml:space="preserve"> Label: </w:t>
      </w:r>
    </w:p>
    <w:p w:rsidR="00B6113D" w:rsidRDefault="00A66234">
      <w:pPr>
        <w:pStyle w:val="ListParagraph"/>
        <w:numPr>
          <w:ilvl w:val="1"/>
          <w:numId w:val="561"/>
        </w:numPr>
        <w:spacing w:after="0"/>
      </w:pPr>
      <w:r>
        <w:t xml:space="preserve"> Condition: </w:t>
      </w:r>
      <w:r>
        <w:rPr>
          <w:i/>
        </w:rPr>
        <w:t xml:space="preserve"> Success </w:t>
      </w:r>
    </w:p>
    <w:p w:rsidR="00B6113D" w:rsidRDefault="00A66234">
      <w:pPr>
        <w:pStyle w:val="ListParagraph"/>
        <w:numPr>
          <w:ilvl w:val="1"/>
          <w:numId w:val="561"/>
        </w:numPr>
        <w:spacing w:after="0"/>
      </w:pPr>
      <w:r>
        <w:t xml:space="preserve"> Description: </w:t>
      </w:r>
    </w:p>
    <w:p w:rsidR="00B6113D" w:rsidRDefault="00A66234">
      <w:pPr>
        <w:pStyle w:val="Simplesubtitle"/>
      </w:pPr>
      <w:bookmarkStart w:id="1442" w:name="3.2.4.1.1.---Groups"/>
      <w:r>
        <w:t>Groups:</w:t>
      </w:r>
      <w:bookmarkEnd w:id="1442"/>
    </w:p>
    <w:p w:rsidR="00B6113D" w:rsidRDefault="00A66234">
      <w:pPr>
        <w:pStyle w:val="ListParagraph"/>
        <w:numPr>
          <w:ilvl w:val="0"/>
          <w:numId w:val="562"/>
        </w:numPr>
        <w:spacing w:after="0"/>
      </w:pPr>
      <w:r>
        <w:t xml:space="preserve"> Name: </w:t>
      </w:r>
      <w:r>
        <w:rPr>
          <w:b/>
          <w:i/>
        </w:rPr>
        <w:t>WaitForConfirmation</w:t>
      </w:r>
    </w:p>
    <w:p w:rsidR="00B6113D" w:rsidRDefault="00A66234">
      <w:pPr>
        <w:pStyle w:val="ListParagraph"/>
        <w:numPr>
          <w:ilvl w:val="1"/>
          <w:numId w:val="562"/>
        </w:numPr>
        <w:spacing w:after="0"/>
      </w:pPr>
      <w:r>
        <w:t xml:space="preserve"> Type: </w:t>
      </w:r>
      <w:r>
        <w:rPr>
          <w:i/>
        </w:rPr>
        <w:t>com.tibco.pe.core.LoopGroup</w:t>
      </w:r>
    </w:p>
    <w:p w:rsidR="00B6113D" w:rsidRDefault="00A66234">
      <w:pPr>
        <w:pStyle w:val="ListParagraph"/>
        <w:numPr>
          <w:ilvl w:val="1"/>
          <w:numId w:val="562"/>
        </w:numPr>
        <w:spacing w:after="0"/>
      </w:pPr>
      <w:r>
        <w:t xml:space="preserve"> Resource Type: </w:t>
      </w:r>
      <w:r>
        <w:rPr>
          <w:i/>
        </w:rPr>
        <w:t>ae.process.group</w:t>
      </w:r>
    </w:p>
    <w:p w:rsidR="00B6113D" w:rsidRDefault="00A66234">
      <w:pPr>
        <w:pStyle w:val="ListParagraph"/>
        <w:numPr>
          <w:ilvl w:val="1"/>
          <w:numId w:val="562"/>
        </w:numPr>
        <w:spacing w:after="0"/>
      </w:pPr>
      <w:r>
        <w:rPr>
          <w:i/>
        </w:rPr>
        <w:t>Configuration:</w:t>
      </w:r>
    </w:p>
    <w:p w:rsidR="00B6113D" w:rsidRDefault="00A66234">
      <w:pPr>
        <w:pStyle w:val="ListParagraph"/>
        <w:numPr>
          <w:ilvl w:val="2"/>
          <w:numId w:val="562"/>
        </w:numPr>
        <w:spacing w:after="0"/>
      </w:pPr>
      <w:r>
        <w:t>groupType = pickFirstGroup</w:t>
      </w:r>
    </w:p>
    <w:p w:rsidR="00B6113D" w:rsidRDefault="00A66234">
      <w:pPr>
        <w:pStyle w:val="ListParagraph"/>
        <w:numPr>
          <w:ilvl w:val="2"/>
          <w:numId w:val="562"/>
        </w:numPr>
        <w:spacing w:after="0"/>
      </w:pPr>
      <w:r>
        <w:t>serializable = false</w:t>
      </w:r>
    </w:p>
    <w:p w:rsidR="00B6113D" w:rsidRDefault="00A66234">
      <w:pPr>
        <w:pStyle w:val="Heading5"/>
      </w:pPr>
      <w:bookmarkStart w:id="1443" w:name="3.2.4.1.2.---"/>
      <w:r>
        <w:t>3.2.4.1.2</w:t>
      </w:r>
      <w:r>
        <w:t>. ProcessRequest2</w:t>
      </w:r>
      <w:bookmarkEnd w:id="1443"/>
    </w:p>
    <w:p w:rsidR="00B6113D" w:rsidRDefault="00A66234">
      <w:pPr>
        <w:spacing w:after="0"/>
      </w:pPr>
      <w:r>
        <w:t xml:space="preserve"> Section contains description of Process " ProcessRequest2.process " . </w:t>
      </w:r>
    </w:p>
    <w:p w:rsidR="00B6113D" w:rsidRDefault="00A66234">
      <w:pPr>
        <w:pStyle w:val="Simplesubtitle"/>
      </w:pPr>
      <w:bookmarkStart w:id="1444" w:name="3.2.4.1.2.---ProcessDescription"/>
      <w:r>
        <w:t>Process description:</w:t>
      </w:r>
      <w:bookmarkEnd w:id="14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tasks from xml file</w:t>
            </w:r>
          </w:p>
        </w:tc>
      </w:tr>
    </w:tbl>
    <w:p w:rsidR="00B6113D" w:rsidRDefault="00B6113D"/>
    <w:p w:rsidR="00B6113D" w:rsidRDefault="00A66234">
      <w:pPr>
        <w:pStyle w:val="Simplesubtitle"/>
      </w:pPr>
      <w:bookmarkStart w:id="1445" w:name="3.2.4.1.2.---ProcessDefinition"/>
      <w:r>
        <w:t>Process definition:</w:t>
      </w:r>
      <w:bookmarkEnd w:id="1445"/>
    </w:p>
    <w:p w:rsidR="00B6113D" w:rsidRDefault="00A66234">
      <w:pPr>
        <w:spacing w:after="0"/>
      </w:pPr>
      <w:r>
        <w:t xml:space="preserve"> Full process path:</w:t>
      </w:r>
      <w:r>
        <w:t xml:space="preserve"> ProcessDefinitions/Appraiser2/ProcessRequest2.process</w:t>
      </w:r>
    </w:p>
    <w:p w:rsidR="00B6113D" w:rsidRDefault="00A66234">
      <w:pPr>
        <w:pStyle w:val="Simplesubtitle"/>
      </w:pPr>
      <w:bookmarkStart w:id="1446" w:name="3.2.4.1.2.---Diagram"/>
      <w:r>
        <w:t>Diagram:</w:t>
      </w:r>
      <w:bookmarkEnd w:id="1446"/>
    </w:p>
    <w:p w:rsidR="00B6113D" w:rsidRDefault="00A66234">
      <w:pPr>
        <w:spacing w:after="0"/>
      </w:pPr>
      <w:r>
        <w:rPr>
          <w:noProof/>
        </w:rPr>
        <w:drawing>
          <wp:inline distT="0" distB="0" distL="0" distR="0">
            <wp:extent cx="6000000" cy="2479627"/>
            <wp:effectExtent l="0" t="0" r="0" b="0"/>
            <wp:docPr id="136" name="Picture 136" descr="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png"/>
                    <pic:cNvPicPr/>
                  </pic:nvPicPr>
                  <pic:blipFill>
                    <a:blip r:embed="rId120"/>
                    <a:stretch>
                      <a:fillRect/>
                    </a:stretch>
                  </pic:blipFill>
                  <pic:spPr>
                    <a:xfrm>
                      <a:off x="0" y="0"/>
                      <a:ext cx="6000000" cy="2479627"/>
                    </a:xfrm>
                    <a:prstGeom prst="rect">
                      <a:avLst/>
                    </a:prstGeom>
                  </pic:spPr>
                </pic:pic>
              </a:graphicData>
            </a:graphic>
          </wp:inline>
        </w:drawing>
      </w:r>
    </w:p>
    <w:p w:rsidR="00B6113D" w:rsidRDefault="00A66234">
      <w:pPr>
        <w:pStyle w:val="Simplesubtitle"/>
      </w:pPr>
      <w:bookmarkStart w:id="1447" w:name="3.2.4.1.2.---Starter"/>
      <w:r>
        <w:t>Process starter activity:</w:t>
      </w:r>
      <w:bookmarkEnd w:id="1447"/>
    </w:p>
    <w:p w:rsidR="00B6113D" w:rsidRDefault="00A66234">
      <w:pPr>
        <w:spacing w:after="0"/>
      </w:pPr>
      <w:r>
        <w:t xml:space="preserve"> Name: AppraisalRequestSub</w:t>
      </w:r>
    </w:p>
    <w:p w:rsidR="00B6113D" w:rsidRDefault="00A66234">
      <w:pPr>
        <w:pStyle w:val="ListParagraph"/>
        <w:numPr>
          <w:ilvl w:val="0"/>
          <w:numId w:val="563"/>
        </w:numPr>
        <w:spacing w:after="0"/>
      </w:pPr>
      <w:r>
        <w:t xml:space="preserve"> Property Name: </w:t>
      </w:r>
      <w:r>
        <w:rPr>
          <w:b/>
          <w:i/>
        </w:rPr>
        <w:t>AppraisalRequestSub</w:t>
      </w:r>
    </w:p>
    <w:p w:rsidR="00B6113D" w:rsidRDefault="00A66234">
      <w:pPr>
        <w:pStyle w:val="ListParagraph"/>
        <w:numPr>
          <w:ilvl w:val="1"/>
          <w:numId w:val="563"/>
        </w:numPr>
        <w:spacing w:after="0"/>
      </w:pPr>
      <w:r>
        <w:t xml:space="preserve"> Type: </w:t>
      </w:r>
      <w:r>
        <w:rPr>
          <w:i/>
        </w:rPr>
        <w:t>com.tibco.plugin.tibrv.RVEventSource</w:t>
      </w:r>
    </w:p>
    <w:p w:rsidR="00B6113D" w:rsidRDefault="00A66234">
      <w:pPr>
        <w:pStyle w:val="ListParagraph"/>
        <w:numPr>
          <w:ilvl w:val="1"/>
          <w:numId w:val="563"/>
        </w:numPr>
        <w:spacing w:after="0"/>
      </w:pPr>
      <w:r>
        <w:t xml:space="preserve"> Resource Type: </w:t>
      </w:r>
      <w:r>
        <w:rPr>
          <w:i/>
        </w:rPr>
        <w:t>ae.rvpalette.RVEventSource</w:t>
      </w:r>
    </w:p>
    <w:p w:rsidR="00B6113D" w:rsidRDefault="00A66234">
      <w:pPr>
        <w:pStyle w:val="ListParagraph"/>
        <w:numPr>
          <w:ilvl w:val="1"/>
          <w:numId w:val="563"/>
        </w:numPr>
        <w:spacing w:after="0"/>
      </w:pPr>
      <w:r>
        <w:t xml:space="preserve"> Description: </w:t>
      </w:r>
      <w:r>
        <w:rPr>
          <w:i/>
        </w:rPr>
        <w:t>subscriber for appraisal requests</w:t>
      </w:r>
    </w:p>
    <w:p w:rsidR="00B6113D" w:rsidRDefault="00A66234">
      <w:pPr>
        <w:pStyle w:val="ListParagraph"/>
        <w:numPr>
          <w:ilvl w:val="1"/>
          <w:numId w:val="563"/>
        </w:numPr>
        <w:spacing w:after="0"/>
      </w:pPr>
      <w:r>
        <w:rPr>
          <w:i/>
        </w:rPr>
        <w:t>Configuration:</w:t>
      </w:r>
    </w:p>
    <w:p w:rsidR="00B6113D" w:rsidRDefault="00A66234">
      <w:pPr>
        <w:pStyle w:val="ListParagraph"/>
        <w:numPr>
          <w:ilvl w:val="2"/>
          <w:numId w:val="563"/>
        </w:numPr>
        <w:spacing w:after="0"/>
      </w:pPr>
      <w:r>
        <w:t>wantsValidationForOutput = true</w:t>
      </w:r>
    </w:p>
    <w:p w:rsidR="00B6113D" w:rsidRDefault="00A66234">
      <w:pPr>
        <w:pStyle w:val="ListParagraph"/>
        <w:numPr>
          <w:ilvl w:val="2"/>
          <w:numId w:val="563"/>
        </w:numPr>
        <w:spacing w:after="0"/>
      </w:pPr>
      <w:r>
        <w:t>wantsFiltrationForOutput = true</w:t>
      </w:r>
    </w:p>
    <w:p w:rsidR="00B6113D" w:rsidRDefault="00A66234">
      <w:pPr>
        <w:pStyle w:val="ListParagraph"/>
        <w:numPr>
          <w:ilvl w:val="2"/>
          <w:numId w:val="563"/>
        </w:numPr>
        <w:spacing w:after="0"/>
      </w:pPr>
      <w:r>
        <w:t>wantsXMLCompliantFieldNames = true</w:t>
      </w:r>
    </w:p>
    <w:p w:rsidR="00B6113D" w:rsidRDefault="00A66234">
      <w:pPr>
        <w:pStyle w:val="ListParagraph"/>
        <w:numPr>
          <w:ilvl w:val="2"/>
          <w:numId w:val="563"/>
        </w:numPr>
        <w:spacing w:after="0"/>
      </w:pPr>
      <w:r>
        <w:t>wantsRawRVObjectForOutput = false</w:t>
      </w:r>
    </w:p>
    <w:p w:rsidR="00B6113D" w:rsidRDefault="00A66234">
      <w:pPr>
        <w:pStyle w:val="ListParagraph"/>
        <w:numPr>
          <w:ilvl w:val="2"/>
          <w:numId w:val="563"/>
        </w:numPr>
        <w:spacing w:after="0"/>
      </w:pPr>
      <w:r>
        <w:t>subject = %%ENV%%.%%AppraisalRequestSubject%%</w:t>
      </w:r>
    </w:p>
    <w:p w:rsidR="00B6113D" w:rsidRDefault="00A66234">
      <w:pPr>
        <w:pStyle w:val="ListParagraph"/>
        <w:numPr>
          <w:ilvl w:val="2"/>
          <w:numId w:val="563"/>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2"/>
          <w:numId w:val="563"/>
        </w:numPr>
        <w:spacing w:after="0"/>
      </w:pPr>
      <w:r>
        <w:lastRenderedPageBreak/>
        <w:t>xsdString</w:t>
      </w:r>
    </w:p>
    <w:p w:rsidR="00B6113D" w:rsidRDefault="00A66234">
      <w:pPr>
        <w:pStyle w:val="ListParagraph"/>
        <w:numPr>
          <w:ilvl w:val="3"/>
          <w:numId w:val="563"/>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448" w:name="3.2.4.1.2.---EndActivity"/>
      <w:r>
        <w:t>Process end activity:</w:t>
      </w:r>
      <w:bookmarkEnd w:id="1448"/>
    </w:p>
    <w:p w:rsidR="00B6113D" w:rsidRDefault="00A66234">
      <w:pPr>
        <w:spacing w:after="0"/>
      </w:pPr>
      <w:r>
        <w:t xml:space="preserve"> Name: End</w:t>
      </w:r>
    </w:p>
    <w:p w:rsidR="00B6113D" w:rsidRDefault="00A66234">
      <w:pPr>
        <w:pStyle w:val="Simplesubtitle"/>
      </w:pPr>
      <w:bookmarkStart w:id="1449" w:name="3.2.4.1.2.---Activities"/>
      <w:r>
        <w:t>Activities:</w:t>
      </w:r>
      <w:bookmarkEnd w:id="1449"/>
    </w:p>
    <w:p w:rsidR="00B6113D" w:rsidRDefault="00A66234">
      <w:pPr>
        <w:pStyle w:val="Simplesubtitle"/>
      </w:pPr>
      <w:bookmarkStart w:id="1450" w:name="3.2.4.1.2.---ParseXMLFile"/>
      <w:r>
        <w:t xml:space="preserve"> Name: </w:t>
      </w:r>
      <w:r>
        <w:rPr>
          <w:i/>
        </w:rPr>
        <w:t>ParseXMLFile</w:t>
      </w:r>
      <w:bookmarkEnd w:id="1450"/>
    </w:p>
    <w:p w:rsidR="00B6113D" w:rsidRDefault="00A66234">
      <w:pPr>
        <w:pStyle w:val="ListParagraph"/>
        <w:numPr>
          <w:ilvl w:val="0"/>
          <w:numId w:val="564"/>
        </w:numPr>
        <w:spacing w:after="0"/>
      </w:pPr>
      <w:r>
        <w:t xml:space="preserve"> Type: </w:t>
      </w:r>
      <w:r>
        <w:rPr>
          <w:i/>
        </w:rPr>
        <w:t>com.tibco.plugi</w:t>
      </w:r>
      <w:r>
        <w:rPr>
          <w:i/>
        </w:rPr>
        <w:t>n.xml.XMLParseActivity</w:t>
      </w:r>
    </w:p>
    <w:p w:rsidR="00B6113D" w:rsidRDefault="00A66234">
      <w:pPr>
        <w:pStyle w:val="ListParagraph"/>
        <w:numPr>
          <w:ilvl w:val="0"/>
          <w:numId w:val="564"/>
        </w:numPr>
        <w:spacing w:after="0"/>
      </w:pPr>
      <w:r>
        <w:t xml:space="preserve"> Resource Type: </w:t>
      </w:r>
      <w:r>
        <w:rPr>
          <w:i/>
        </w:rPr>
        <w:t>ae.activities.XMLParseActivity</w:t>
      </w:r>
    </w:p>
    <w:p w:rsidR="00B6113D" w:rsidRDefault="00A66234">
      <w:pPr>
        <w:pStyle w:val="ListParagraph"/>
        <w:numPr>
          <w:ilvl w:val="0"/>
          <w:numId w:val="564"/>
        </w:numPr>
        <w:spacing w:after="0"/>
      </w:pPr>
      <w:r>
        <w:t xml:space="preserve"> Description: </w:t>
      </w:r>
      <w:r>
        <w:rPr>
          <w:i/>
        </w:rPr>
        <w:t>parse xml file with number of tasks</w:t>
      </w:r>
    </w:p>
    <w:p w:rsidR="00B6113D" w:rsidRDefault="00A66234">
      <w:pPr>
        <w:pStyle w:val="ListParagraph"/>
        <w:numPr>
          <w:ilvl w:val="0"/>
          <w:numId w:val="564"/>
        </w:numPr>
        <w:spacing w:after="0"/>
      </w:pPr>
      <w:r>
        <w:rPr>
          <w:i/>
        </w:rPr>
        <w:t>Configuration:</w:t>
      </w:r>
    </w:p>
    <w:p w:rsidR="00B6113D" w:rsidRDefault="00A66234">
      <w:pPr>
        <w:pStyle w:val="ListParagraph"/>
        <w:numPr>
          <w:ilvl w:val="1"/>
          <w:numId w:val="564"/>
        </w:numPr>
        <w:spacing w:after="0"/>
      </w:pPr>
      <w:r>
        <w:t>inputStyle = text</w:t>
      </w:r>
    </w:p>
    <w:p w:rsidR="00B6113D" w:rsidRDefault="00A66234">
      <w:pPr>
        <w:pStyle w:val="ListParagraph"/>
        <w:numPr>
          <w:ilvl w:val="1"/>
          <w:numId w:val="564"/>
        </w:numPr>
        <w:spacing w:after="0"/>
      </w:pPr>
      <w:r>
        <w:t>xsdVersion = default</w:t>
      </w:r>
    </w:p>
    <w:p w:rsidR="00B6113D" w:rsidRDefault="00A66234">
      <w:pPr>
        <w:pStyle w:val="ListParagraph"/>
        <w:numPr>
          <w:ilvl w:val="1"/>
          <w:numId w:val="564"/>
        </w:numPr>
        <w:spacing w:after="0"/>
      </w:pPr>
      <w:r>
        <w:t>validateOutput = true</w:t>
      </w:r>
    </w:p>
    <w:p w:rsidR="00B6113D" w:rsidRDefault="00A66234">
      <w:pPr>
        <w:pStyle w:val="ListParagraph"/>
        <w:numPr>
          <w:ilvl w:val="1"/>
          <w:numId w:val="564"/>
        </w:numPr>
        <w:spacing w:after="0"/>
      </w:pPr>
      <w:r>
        <w:t>term</w:t>
      </w:r>
    </w:p>
    <w:p w:rsidR="00B6113D" w:rsidRDefault="00A66234">
      <w:pPr>
        <w:pStyle w:val="ListParagraph"/>
        <w:numPr>
          <w:ilvl w:val="2"/>
          <w:numId w:val="564"/>
        </w:numPr>
        <w:spacing w:after="0"/>
      </w:pPr>
      <w:r>
        <w:t xml:space="preserve"> + tasks (Complex Type, required ) </w:t>
      </w:r>
    </w:p>
    <w:p w:rsidR="00B6113D" w:rsidRDefault="00A66234">
      <w:pPr>
        <w:pStyle w:val="ListParagraph"/>
        <w:numPr>
          <w:ilvl w:val="3"/>
          <w:numId w:val="564"/>
        </w:numPr>
        <w:spacing w:after="0"/>
      </w:pPr>
      <w:r>
        <w:t xml:space="preserve"> - number(xsd:strin</w:t>
      </w:r>
      <w:r>
        <w:t>g,required)</w:t>
      </w:r>
    </w:p>
    <w:p w:rsidR="00B6113D" w:rsidRDefault="00A66234">
      <w:pPr>
        <w:pStyle w:val="ListParagraph"/>
        <w:numPr>
          <w:ilvl w:val="0"/>
          <w:numId w:val="56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451" w:name="3.2.4.1.2.---ReadXMLFile"/>
      <w:r>
        <w:t xml:space="preserve"> Name: </w:t>
      </w:r>
      <w:r>
        <w:rPr>
          <w:i/>
        </w:rPr>
        <w:t>ReadXMLFile</w:t>
      </w:r>
      <w:bookmarkEnd w:id="1451"/>
    </w:p>
    <w:p w:rsidR="00B6113D" w:rsidRDefault="00A66234">
      <w:pPr>
        <w:pStyle w:val="ListParagraph"/>
        <w:numPr>
          <w:ilvl w:val="0"/>
          <w:numId w:val="565"/>
        </w:numPr>
        <w:spacing w:after="0"/>
      </w:pPr>
      <w:r>
        <w:t xml:space="preserve"> Type: </w:t>
      </w:r>
      <w:r>
        <w:rPr>
          <w:i/>
        </w:rPr>
        <w:t>com.tibco.plugin.file.FileReadActivity</w:t>
      </w:r>
    </w:p>
    <w:p w:rsidR="00B6113D" w:rsidRDefault="00A66234">
      <w:pPr>
        <w:pStyle w:val="ListParagraph"/>
        <w:numPr>
          <w:ilvl w:val="0"/>
          <w:numId w:val="565"/>
        </w:numPr>
        <w:spacing w:after="0"/>
      </w:pPr>
      <w:r>
        <w:t xml:space="preserve"> Resource Type: </w:t>
      </w:r>
      <w:r>
        <w:rPr>
          <w:i/>
        </w:rPr>
        <w:t>ae.activities.FileReadActivity</w:t>
      </w:r>
    </w:p>
    <w:p w:rsidR="00B6113D" w:rsidRDefault="00A66234">
      <w:pPr>
        <w:pStyle w:val="ListParagraph"/>
        <w:numPr>
          <w:ilvl w:val="0"/>
          <w:numId w:val="565"/>
        </w:numPr>
        <w:spacing w:after="0"/>
      </w:pPr>
      <w:r>
        <w:t xml:space="preserve"> Description: </w:t>
      </w:r>
      <w:r>
        <w:rPr>
          <w:i/>
        </w:rPr>
        <w:t>read number of tasks from xml file</w:t>
      </w:r>
    </w:p>
    <w:p w:rsidR="00B6113D" w:rsidRDefault="00A66234">
      <w:pPr>
        <w:pStyle w:val="ListParagraph"/>
        <w:numPr>
          <w:ilvl w:val="0"/>
          <w:numId w:val="565"/>
        </w:numPr>
        <w:spacing w:after="0"/>
      </w:pPr>
      <w:r>
        <w:rPr>
          <w:i/>
        </w:rPr>
        <w:t>Configuration:</w:t>
      </w:r>
    </w:p>
    <w:p w:rsidR="00B6113D" w:rsidRDefault="00A66234">
      <w:pPr>
        <w:pStyle w:val="ListParagraph"/>
        <w:numPr>
          <w:ilvl w:val="1"/>
          <w:numId w:val="565"/>
        </w:numPr>
        <w:spacing w:after="0"/>
      </w:pPr>
      <w:r>
        <w:t>encoding = text</w:t>
      </w:r>
    </w:p>
    <w:p w:rsidR="00B6113D" w:rsidRDefault="00A66234">
      <w:pPr>
        <w:pStyle w:val="ListParagraph"/>
        <w:numPr>
          <w:ilvl w:val="0"/>
          <w:numId w:val="56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$_globalVariables/ns1:GlobalVariables/TaskFile2</w:t>
            </w:r>
          </w:p>
        </w:tc>
      </w:tr>
    </w:tbl>
    <w:p w:rsidR="00B6113D" w:rsidRDefault="00B6113D"/>
    <w:p w:rsidR="00B6113D" w:rsidRDefault="00A66234">
      <w:pPr>
        <w:pStyle w:val="Simplesubtitle"/>
      </w:pPr>
      <w:bookmarkStart w:id="1452" w:name="3.2.4.1.2.---ReplyToAppraisalRequest"/>
      <w:r>
        <w:t xml:space="preserve"> Name: </w:t>
      </w:r>
      <w:r>
        <w:rPr>
          <w:i/>
        </w:rPr>
        <w:t>ReplyToAppraisalRequest</w:t>
      </w:r>
      <w:bookmarkEnd w:id="1452"/>
    </w:p>
    <w:p w:rsidR="00B6113D" w:rsidRDefault="00A66234">
      <w:pPr>
        <w:pStyle w:val="ListParagraph"/>
        <w:numPr>
          <w:ilvl w:val="0"/>
          <w:numId w:val="566"/>
        </w:numPr>
        <w:spacing w:after="0"/>
      </w:pPr>
      <w:r>
        <w:t xml:space="preserve"> Type: </w:t>
      </w:r>
      <w:r>
        <w:rPr>
          <w:i/>
        </w:rPr>
        <w:t>com.tibco.plugin.tibrv.RVReplyActivity</w:t>
      </w:r>
    </w:p>
    <w:p w:rsidR="00B6113D" w:rsidRDefault="00A66234">
      <w:pPr>
        <w:pStyle w:val="ListParagraph"/>
        <w:numPr>
          <w:ilvl w:val="0"/>
          <w:numId w:val="566"/>
        </w:numPr>
        <w:spacing w:after="0"/>
      </w:pPr>
      <w:r>
        <w:t xml:space="preserve"> Resource Type: </w:t>
      </w:r>
      <w:r>
        <w:rPr>
          <w:i/>
        </w:rPr>
        <w:t>ae.rvpalette.RVReplyActivity</w:t>
      </w:r>
    </w:p>
    <w:p w:rsidR="00B6113D" w:rsidRDefault="00A66234">
      <w:pPr>
        <w:pStyle w:val="ListParagraph"/>
        <w:numPr>
          <w:ilvl w:val="0"/>
          <w:numId w:val="566"/>
        </w:numPr>
        <w:spacing w:after="0"/>
      </w:pPr>
      <w:r>
        <w:t xml:space="preserve"> Description: </w:t>
      </w:r>
      <w:r>
        <w:rPr>
          <w:i/>
        </w:rPr>
        <w:t>send count of tasks</w:t>
      </w:r>
    </w:p>
    <w:p w:rsidR="00B6113D" w:rsidRDefault="00A66234">
      <w:pPr>
        <w:pStyle w:val="ListParagraph"/>
        <w:numPr>
          <w:ilvl w:val="0"/>
          <w:numId w:val="566"/>
        </w:numPr>
        <w:spacing w:after="0"/>
      </w:pPr>
      <w:r>
        <w:rPr>
          <w:i/>
        </w:rPr>
        <w:t>Configuration:</w:t>
      </w:r>
    </w:p>
    <w:p w:rsidR="00B6113D" w:rsidRDefault="00A66234">
      <w:pPr>
        <w:pStyle w:val="ListParagraph"/>
        <w:numPr>
          <w:ilvl w:val="1"/>
          <w:numId w:val="566"/>
        </w:numPr>
        <w:spacing w:after="0"/>
      </w:pPr>
      <w:r>
        <w:t>wantsXMLCompliantFieldNames = true</w:t>
      </w:r>
    </w:p>
    <w:p w:rsidR="00B6113D" w:rsidRDefault="00A66234">
      <w:pPr>
        <w:pStyle w:val="ListParagraph"/>
        <w:numPr>
          <w:ilvl w:val="1"/>
          <w:numId w:val="566"/>
        </w:numPr>
        <w:spacing w:after="0"/>
      </w:pPr>
      <w:r>
        <w:t>eventSource = AppraisalRequestSub</w:t>
      </w:r>
    </w:p>
    <w:p w:rsidR="00B6113D" w:rsidRDefault="00A66234">
      <w:pPr>
        <w:pStyle w:val="ListParagraph"/>
        <w:numPr>
          <w:ilvl w:val="1"/>
          <w:numId w:val="566"/>
        </w:numPr>
        <w:spacing w:after="0"/>
      </w:pPr>
      <w:r>
        <w:t xml:space="preserve">replySubject = </w:t>
      </w:r>
      <w:r>
        <w:rPr>
          <w:i/>
        </w:rPr>
        <w:t>$AppraisalRequestSub/ActivityOutput/body/replySubj</w:t>
      </w:r>
    </w:p>
    <w:p w:rsidR="00B6113D" w:rsidRDefault="00A66234">
      <w:pPr>
        <w:pStyle w:val="ListParagraph"/>
        <w:numPr>
          <w:ilvl w:val="1"/>
          <w:numId w:val="566"/>
        </w:numPr>
        <w:spacing w:after="0"/>
      </w:pPr>
      <w:r>
        <w:t>xsdString</w:t>
      </w:r>
    </w:p>
    <w:p w:rsidR="00B6113D" w:rsidRDefault="00A66234">
      <w:pPr>
        <w:pStyle w:val="ListParagraph"/>
        <w:numPr>
          <w:ilvl w:val="2"/>
          <w:numId w:val="566"/>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56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w:t>
            </w:r>
            <w:r>
              <w:lastRenderedPageBreak/>
              <w:t>sksNumber</w:t>
            </w:r>
          </w:p>
        </w:tc>
        <w:tc>
          <w:tcPr>
            <w:tcW w:w="9576" w:type="dxa"/>
            <w:shd w:val="clear" w:color="auto" w:fill="FFFFFF" w:themeFill="background1"/>
          </w:tcPr>
          <w:p w:rsidR="00B6113D" w:rsidRDefault="00A66234">
            <w:pPr>
              <w:spacing w:after="0"/>
            </w:pPr>
            <w:r>
              <w:lastRenderedPageBreak/>
              <w:t>$ParseXMLFile/tasks/number</w:t>
            </w:r>
          </w:p>
        </w:tc>
      </w:tr>
      <w:tr w:rsidR="00B6113D">
        <w:tc>
          <w:tcPr>
            <w:tcW w:w="9576" w:type="dxa"/>
            <w:shd w:val="clear" w:color="auto" w:fill="FFFFFF" w:themeFill="background1"/>
          </w:tcPr>
          <w:p w:rsidR="00B6113D" w:rsidRDefault="00A66234">
            <w:pPr>
              <w:spacing w:after="0"/>
            </w:pPr>
            <w:r>
              <w:lastRenderedPageBreak/>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concat($_globalVariables/ns1:GlobalVariables/ENV,".",$_globalVariables/ns1:GlobalVariables/Appr2ConfirmSubj)</w:t>
            </w:r>
          </w:p>
        </w:tc>
      </w:tr>
    </w:tbl>
    <w:p w:rsidR="00B6113D" w:rsidRDefault="00B6113D"/>
    <w:p w:rsidR="00B6113D" w:rsidRDefault="00A66234">
      <w:pPr>
        <w:pStyle w:val="Simplesubtitle"/>
      </w:pPr>
      <w:bookmarkStart w:id="1453" w:name="3.2.4.1.2.---SendAppraisalValue"/>
      <w:r>
        <w:t xml:space="preserve"> Name: </w:t>
      </w:r>
      <w:r>
        <w:rPr>
          <w:i/>
        </w:rPr>
        <w:t>SendAppraisalValue</w:t>
      </w:r>
      <w:bookmarkEnd w:id="1453"/>
    </w:p>
    <w:p w:rsidR="00B6113D" w:rsidRDefault="00A66234">
      <w:pPr>
        <w:pStyle w:val="ListParagraph"/>
        <w:numPr>
          <w:ilvl w:val="0"/>
          <w:numId w:val="567"/>
        </w:numPr>
        <w:spacing w:after="0"/>
      </w:pPr>
      <w:r>
        <w:t xml:space="preserve"> Type: </w:t>
      </w:r>
      <w:r>
        <w:rPr>
          <w:i/>
        </w:rPr>
        <w:t>com.tibco.plugin.tibrv.RVReplyActivity</w:t>
      </w:r>
    </w:p>
    <w:p w:rsidR="00B6113D" w:rsidRDefault="00A66234">
      <w:pPr>
        <w:pStyle w:val="ListParagraph"/>
        <w:numPr>
          <w:ilvl w:val="0"/>
          <w:numId w:val="567"/>
        </w:numPr>
        <w:spacing w:after="0"/>
      </w:pPr>
      <w:r>
        <w:t xml:space="preserve"> Resource Type: </w:t>
      </w:r>
      <w:r>
        <w:rPr>
          <w:i/>
        </w:rPr>
        <w:t>ae.rvpalette.RVReplyActiv</w:t>
      </w:r>
      <w:r>
        <w:rPr>
          <w:i/>
        </w:rPr>
        <w:t>ity</w:t>
      </w:r>
    </w:p>
    <w:p w:rsidR="00B6113D" w:rsidRDefault="00A66234">
      <w:pPr>
        <w:pStyle w:val="ListParagraph"/>
        <w:numPr>
          <w:ilvl w:val="0"/>
          <w:numId w:val="567"/>
        </w:numPr>
        <w:spacing w:after="0"/>
      </w:pPr>
      <w:r>
        <w:t xml:space="preserve"> Description: </w:t>
      </w:r>
      <w:r>
        <w:rPr>
          <w:i/>
        </w:rPr>
        <w:t>send appraisal of realty value</w:t>
      </w:r>
    </w:p>
    <w:p w:rsidR="00B6113D" w:rsidRDefault="00A66234">
      <w:pPr>
        <w:pStyle w:val="ListParagraph"/>
        <w:numPr>
          <w:ilvl w:val="0"/>
          <w:numId w:val="567"/>
        </w:numPr>
        <w:spacing w:after="0"/>
      </w:pPr>
      <w:r>
        <w:rPr>
          <w:i/>
        </w:rPr>
        <w:t>Configuration:</w:t>
      </w:r>
    </w:p>
    <w:p w:rsidR="00B6113D" w:rsidRDefault="00A66234">
      <w:pPr>
        <w:pStyle w:val="ListParagraph"/>
        <w:numPr>
          <w:ilvl w:val="1"/>
          <w:numId w:val="567"/>
        </w:numPr>
        <w:spacing w:after="0"/>
      </w:pPr>
      <w:r>
        <w:t>wantsXMLCompliantFieldNames = true</w:t>
      </w:r>
    </w:p>
    <w:p w:rsidR="00B6113D" w:rsidRDefault="00A66234">
      <w:pPr>
        <w:pStyle w:val="ListParagraph"/>
        <w:numPr>
          <w:ilvl w:val="1"/>
          <w:numId w:val="567"/>
        </w:numPr>
        <w:spacing w:after="0"/>
      </w:pPr>
      <w:r>
        <w:t>eventSource = WaitForTaskConfirmation</w:t>
      </w:r>
    </w:p>
    <w:p w:rsidR="00B6113D" w:rsidRDefault="00A66234">
      <w:pPr>
        <w:pStyle w:val="ListParagraph"/>
        <w:numPr>
          <w:ilvl w:val="1"/>
          <w:numId w:val="567"/>
        </w:numPr>
        <w:spacing w:after="0"/>
      </w:pPr>
      <w:r>
        <w:t>xsdString</w:t>
      </w:r>
    </w:p>
    <w:p w:rsidR="00B6113D" w:rsidRDefault="00A66234">
      <w:pPr>
        <w:pStyle w:val="ListParagraph"/>
        <w:numPr>
          <w:ilvl w:val="2"/>
          <w:numId w:val="567"/>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56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$WaitForTaskConfirmation/ActivityOutput/body/customerName</w:t>
            </w:r>
          </w:p>
        </w:tc>
      </w:tr>
      <w:tr w:rsidR="00B6113D">
        <w:tc>
          <w:tcPr>
            <w:tcW w:w="9576" w:type="dxa"/>
            <w:shd w:val="clear" w:color="auto" w:fill="FFFFFF" w:themeFill="background1"/>
          </w:tcPr>
          <w:p w:rsidR="00B6113D" w:rsidRDefault="00A66234">
            <w:pPr>
              <w:spacing w:after="0"/>
            </w:pPr>
            <w:r>
              <w:t>/ActivityInput/bo</w:t>
            </w:r>
            <w:r>
              <w:t>dy/realtyValue</w:t>
            </w:r>
          </w:p>
        </w:tc>
        <w:tc>
          <w:tcPr>
            <w:tcW w:w="9576" w:type="dxa"/>
            <w:shd w:val="clear" w:color="auto" w:fill="FFFFFF" w:themeFill="background1"/>
          </w:tcPr>
          <w:p w:rsidR="00B6113D" w:rsidRDefault="00A66234">
            <w:pPr>
              <w:spacing w:after="0"/>
            </w:pPr>
            <w:r>
              <w:t>$_globalVariables/ns1:GlobalVariables/ApprValue2</w:t>
            </w:r>
          </w:p>
        </w:tc>
      </w:tr>
    </w:tbl>
    <w:p w:rsidR="00B6113D" w:rsidRDefault="00B6113D"/>
    <w:p w:rsidR="00B6113D" w:rsidRDefault="00A66234">
      <w:pPr>
        <w:pStyle w:val="Simplesubtitle"/>
      </w:pPr>
      <w:bookmarkStart w:id="1454" w:name="3.2.4.1.2.---Timeout"/>
      <w:r>
        <w:t xml:space="preserve"> Name: </w:t>
      </w:r>
      <w:r>
        <w:rPr>
          <w:i/>
        </w:rPr>
        <w:t>Timeout</w:t>
      </w:r>
      <w:bookmarkEnd w:id="1454"/>
    </w:p>
    <w:p w:rsidR="00B6113D" w:rsidRDefault="00A66234">
      <w:pPr>
        <w:pStyle w:val="ListParagraph"/>
        <w:numPr>
          <w:ilvl w:val="0"/>
          <w:numId w:val="568"/>
        </w:numPr>
        <w:spacing w:after="0"/>
      </w:pPr>
      <w:r>
        <w:t xml:space="preserve"> Type: </w:t>
      </w:r>
      <w:r>
        <w:rPr>
          <w:i/>
        </w:rPr>
        <w:t>com.tibco.plugin.timer.SleepActivity</w:t>
      </w:r>
    </w:p>
    <w:p w:rsidR="00B6113D" w:rsidRDefault="00A66234">
      <w:pPr>
        <w:pStyle w:val="ListParagraph"/>
        <w:numPr>
          <w:ilvl w:val="0"/>
          <w:numId w:val="568"/>
        </w:numPr>
        <w:spacing w:after="0"/>
      </w:pPr>
      <w:r>
        <w:t xml:space="preserve"> Resource Type: </w:t>
      </w:r>
      <w:r>
        <w:rPr>
          <w:i/>
        </w:rPr>
        <w:t>ae.activities.sleep</w:t>
      </w:r>
    </w:p>
    <w:p w:rsidR="00B6113D" w:rsidRDefault="00A66234">
      <w:pPr>
        <w:pStyle w:val="ListParagraph"/>
        <w:numPr>
          <w:ilvl w:val="0"/>
          <w:numId w:val="568"/>
        </w:numPr>
        <w:spacing w:after="0"/>
      </w:pPr>
      <w:r>
        <w:t xml:space="preserve"> Description: </w:t>
      </w:r>
    </w:p>
    <w:p w:rsidR="00B6113D" w:rsidRDefault="00A66234">
      <w:pPr>
        <w:pStyle w:val="ListParagraph"/>
        <w:numPr>
          <w:ilvl w:val="0"/>
          <w:numId w:val="56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455" w:name="3.2.4.1.2.---WaitForTaskConfirmation"/>
      <w:r>
        <w:t xml:space="preserve"> Name: </w:t>
      </w:r>
      <w:r>
        <w:rPr>
          <w:i/>
        </w:rPr>
        <w:t>WaitForTaskConfirmation</w:t>
      </w:r>
      <w:bookmarkEnd w:id="1455"/>
    </w:p>
    <w:p w:rsidR="00B6113D" w:rsidRDefault="00A66234">
      <w:pPr>
        <w:pStyle w:val="ListParagraph"/>
        <w:numPr>
          <w:ilvl w:val="0"/>
          <w:numId w:val="569"/>
        </w:numPr>
        <w:spacing w:after="0"/>
      </w:pPr>
      <w:r>
        <w:t xml:space="preserve"> Type: </w:t>
      </w:r>
      <w:r>
        <w:rPr>
          <w:i/>
        </w:rPr>
        <w:t>com.tibco.plugin.tibrv.RVSignalInActivity</w:t>
      </w:r>
    </w:p>
    <w:p w:rsidR="00B6113D" w:rsidRDefault="00A66234">
      <w:pPr>
        <w:pStyle w:val="ListParagraph"/>
        <w:numPr>
          <w:ilvl w:val="0"/>
          <w:numId w:val="569"/>
        </w:numPr>
        <w:spacing w:after="0"/>
      </w:pPr>
      <w:r>
        <w:t xml:space="preserve"> Resource Type: </w:t>
      </w:r>
      <w:r>
        <w:rPr>
          <w:i/>
        </w:rPr>
        <w:t>ae.rvpalette.rvSignalInActivity</w:t>
      </w:r>
    </w:p>
    <w:p w:rsidR="00B6113D" w:rsidRDefault="00A66234">
      <w:pPr>
        <w:pStyle w:val="ListParagraph"/>
        <w:numPr>
          <w:ilvl w:val="0"/>
          <w:numId w:val="569"/>
        </w:numPr>
        <w:spacing w:after="0"/>
      </w:pPr>
      <w:r>
        <w:t xml:space="preserve"> Description: </w:t>
      </w:r>
      <w:r>
        <w:rPr>
          <w:i/>
        </w:rPr>
        <w:t>wait for confirmation of appraisal task</w:t>
      </w:r>
    </w:p>
    <w:p w:rsidR="00B6113D" w:rsidRDefault="00A66234">
      <w:pPr>
        <w:pStyle w:val="ListParagraph"/>
        <w:numPr>
          <w:ilvl w:val="0"/>
          <w:numId w:val="569"/>
        </w:numPr>
        <w:spacing w:after="0"/>
      </w:pPr>
      <w:r>
        <w:rPr>
          <w:i/>
        </w:rPr>
        <w:t>Configuration:</w:t>
      </w:r>
    </w:p>
    <w:p w:rsidR="00B6113D" w:rsidRDefault="00A66234">
      <w:pPr>
        <w:pStyle w:val="ListParagraph"/>
        <w:numPr>
          <w:ilvl w:val="1"/>
          <w:numId w:val="569"/>
        </w:numPr>
        <w:spacing w:after="0"/>
      </w:pPr>
      <w:r>
        <w:t>_eventTimeout = 60000</w:t>
      </w:r>
    </w:p>
    <w:p w:rsidR="00B6113D" w:rsidRDefault="00A66234">
      <w:pPr>
        <w:pStyle w:val="ListParagraph"/>
        <w:numPr>
          <w:ilvl w:val="1"/>
          <w:numId w:val="569"/>
        </w:numPr>
        <w:spacing w:after="0"/>
      </w:pPr>
      <w:r>
        <w:t>wantsValidationForOutput = true</w:t>
      </w:r>
    </w:p>
    <w:p w:rsidR="00B6113D" w:rsidRDefault="00A66234">
      <w:pPr>
        <w:pStyle w:val="ListParagraph"/>
        <w:numPr>
          <w:ilvl w:val="1"/>
          <w:numId w:val="569"/>
        </w:numPr>
        <w:spacing w:after="0"/>
      </w:pPr>
      <w:r>
        <w:t>wantsFiltrationForOutput = true</w:t>
      </w:r>
    </w:p>
    <w:p w:rsidR="00B6113D" w:rsidRDefault="00A66234">
      <w:pPr>
        <w:pStyle w:val="ListParagraph"/>
        <w:numPr>
          <w:ilvl w:val="1"/>
          <w:numId w:val="569"/>
        </w:numPr>
        <w:spacing w:after="0"/>
      </w:pPr>
      <w:r>
        <w:t>wantsXMLCompliantFieldNames = true</w:t>
      </w:r>
    </w:p>
    <w:p w:rsidR="00B6113D" w:rsidRDefault="00A66234">
      <w:pPr>
        <w:pStyle w:val="ListParagraph"/>
        <w:numPr>
          <w:ilvl w:val="1"/>
          <w:numId w:val="569"/>
        </w:numPr>
        <w:spacing w:after="0"/>
      </w:pPr>
      <w:r>
        <w:lastRenderedPageBreak/>
        <w:t>subject = %%ENV%%.%%Appr2ConfirmSubj%%</w:t>
      </w:r>
    </w:p>
    <w:p w:rsidR="00B6113D" w:rsidRDefault="00A66234">
      <w:pPr>
        <w:pStyle w:val="ListParagraph"/>
        <w:numPr>
          <w:ilvl w:val="1"/>
          <w:numId w:val="569"/>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569"/>
        </w:numPr>
        <w:spacing w:after="0"/>
      </w:pPr>
      <w:r>
        <w:t>xsdString</w:t>
      </w:r>
    </w:p>
    <w:p w:rsidR="00B6113D" w:rsidRDefault="00A66234">
      <w:pPr>
        <w:pStyle w:val="ListParagraph"/>
        <w:numPr>
          <w:ilvl w:val="2"/>
          <w:numId w:val="569"/>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456" w:name="3.2.4.1.2.---Transitions"/>
      <w:r>
        <w:t>Transitions:</w:t>
      </w:r>
      <w:bookmarkEnd w:id="1456"/>
    </w:p>
    <w:p w:rsidR="00B6113D" w:rsidRDefault="00A66234">
      <w:pPr>
        <w:pStyle w:val="ListParagraph"/>
        <w:numPr>
          <w:ilvl w:val="0"/>
          <w:numId w:val="570"/>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570"/>
        </w:numPr>
        <w:spacing w:after="0"/>
      </w:pPr>
      <w:r>
        <w:t xml:space="preserve"> Label: </w:t>
      </w:r>
    </w:p>
    <w:p w:rsidR="00B6113D" w:rsidRDefault="00A66234">
      <w:pPr>
        <w:pStyle w:val="ListParagraph"/>
        <w:numPr>
          <w:ilvl w:val="1"/>
          <w:numId w:val="570"/>
        </w:numPr>
        <w:spacing w:after="0"/>
      </w:pPr>
      <w:r>
        <w:t xml:space="preserve"> Condition: </w:t>
      </w:r>
      <w:r>
        <w:rPr>
          <w:i/>
        </w:rPr>
        <w:t xml:space="preserve"> Success </w:t>
      </w:r>
    </w:p>
    <w:p w:rsidR="00B6113D" w:rsidRDefault="00A66234">
      <w:pPr>
        <w:pStyle w:val="ListParagraph"/>
        <w:numPr>
          <w:ilvl w:val="1"/>
          <w:numId w:val="570"/>
        </w:numPr>
        <w:spacing w:after="0"/>
      </w:pPr>
      <w:r>
        <w:t xml:space="preserve"> Description: </w:t>
      </w:r>
    </w:p>
    <w:p w:rsidR="00B6113D" w:rsidRDefault="00A66234">
      <w:pPr>
        <w:pStyle w:val="ListParagraph"/>
        <w:numPr>
          <w:ilvl w:val="0"/>
          <w:numId w:val="571"/>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571"/>
        </w:numPr>
        <w:spacing w:after="0"/>
      </w:pPr>
      <w:r>
        <w:t xml:space="preserve"> Label: </w:t>
      </w:r>
    </w:p>
    <w:p w:rsidR="00B6113D" w:rsidRDefault="00A66234">
      <w:pPr>
        <w:pStyle w:val="ListParagraph"/>
        <w:numPr>
          <w:ilvl w:val="1"/>
          <w:numId w:val="571"/>
        </w:numPr>
        <w:spacing w:after="0"/>
      </w:pPr>
      <w:r>
        <w:t xml:space="preserve"> Condition: </w:t>
      </w:r>
      <w:r>
        <w:rPr>
          <w:i/>
        </w:rPr>
        <w:t xml:space="preserve"> Success </w:t>
      </w:r>
    </w:p>
    <w:p w:rsidR="00B6113D" w:rsidRDefault="00A66234">
      <w:pPr>
        <w:pStyle w:val="ListParagraph"/>
        <w:numPr>
          <w:ilvl w:val="1"/>
          <w:numId w:val="571"/>
        </w:numPr>
        <w:spacing w:after="0"/>
      </w:pPr>
      <w:r>
        <w:t xml:space="preserve"> Description: </w:t>
      </w:r>
    </w:p>
    <w:p w:rsidR="00B6113D" w:rsidRDefault="00A66234">
      <w:pPr>
        <w:pStyle w:val="ListParagraph"/>
        <w:numPr>
          <w:ilvl w:val="0"/>
          <w:numId w:val="572"/>
        </w:numPr>
        <w:spacing w:after="0"/>
      </w:pPr>
      <w:r>
        <w:t xml:space="preserve"> From: </w:t>
      </w:r>
      <w:r>
        <w:rPr>
          <w:b/>
          <w:i/>
        </w:rPr>
        <w:t>ReadXMLFile</w:t>
      </w:r>
      <w:r>
        <w:t xml:space="preserve"> -To: </w:t>
      </w:r>
      <w:r>
        <w:rPr>
          <w:b/>
          <w:i/>
        </w:rPr>
        <w:t>ParseXMLFile</w:t>
      </w:r>
    </w:p>
    <w:p w:rsidR="00B6113D" w:rsidRDefault="00A66234">
      <w:pPr>
        <w:pStyle w:val="ListParagraph"/>
        <w:numPr>
          <w:ilvl w:val="1"/>
          <w:numId w:val="572"/>
        </w:numPr>
        <w:spacing w:after="0"/>
      </w:pPr>
      <w:r>
        <w:t xml:space="preserve"> Label: </w:t>
      </w:r>
    </w:p>
    <w:p w:rsidR="00B6113D" w:rsidRDefault="00A66234">
      <w:pPr>
        <w:pStyle w:val="ListParagraph"/>
        <w:numPr>
          <w:ilvl w:val="1"/>
          <w:numId w:val="572"/>
        </w:numPr>
        <w:spacing w:after="0"/>
      </w:pPr>
      <w:r>
        <w:t xml:space="preserve"> Condition: </w:t>
      </w:r>
      <w:r>
        <w:rPr>
          <w:i/>
        </w:rPr>
        <w:t xml:space="preserve"> Success </w:t>
      </w:r>
    </w:p>
    <w:p w:rsidR="00B6113D" w:rsidRDefault="00A66234">
      <w:pPr>
        <w:pStyle w:val="ListParagraph"/>
        <w:numPr>
          <w:ilvl w:val="1"/>
          <w:numId w:val="572"/>
        </w:numPr>
        <w:spacing w:after="0"/>
      </w:pPr>
      <w:r>
        <w:t xml:space="preserve"> Description: </w:t>
      </w:r>
    </w:p>
    <w:p w:rsidR="00B6113D" w:rsidRDefault="00A66234">
      <w:pPr>
        <w:pStyle w:val="ListParagraph"/>
        <w:numPr>
          <w:ilvl w:val="0"/>
          <w:numId w:val="573"/>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573"/>
        </w:numPr>
        <w:spacing w:after="0"/>
      </w:pPr>
      <w:r>
        <w:t xml:space="preserve"> Label: </w:t>
      </w:r>
    </w:p>
    <w:p w:rsidR="00B6113D" w:rsidRDefault="00A66234">
      <w:pPr>
        <w:pStyle w:val="ListParagraph"/>
        <w:numPr>
          <w:ilvl w:val="1"/>
          <w:numId w:val="573"/>
        </w:numPr>
        <w:spacing w:after="0"/>
      </w:pPr>
      <w:r>
        <w:t xml:space="preserve"> Condition: </w:t>
      </w:r>
      <w:r>
        <w:rPr>
          <w:i/>
        </w:rPr>
        <w:t xml:space="preserve"> Success </w:t>
      </w:r>
    </w:p>
    <w:p w:rsidR="00B6113D" w:rsidRDefault="00A66234">
      <w:pPr>
        <w:pStyle w:val="ListParagraph"/>
        <w:numPr>
          <w:ilvl w:val="1"/>
          <w:numId w:val="573"/>
        </w:numPr>
        <w:spacing w:after="0"/>
      </w:pPr>
      <w:r>
        <w:t xml:space="preserve"> Description: </w:t>
      </w:r>
    </w:p>
    <w:p w:rsidR="00B6113D" w:rsidRDefault="00A66234">
      <w:pPr>
        <w:pStyle w:val="ListParagraph"/>
        <w:numPr>
          <w:ilvl w:val="0"/>
          <w:numId w:val="574"/>
        </w:numPr>
        <w:spacing w:after="0"/>
      </w:pPr>
      <w:r>
        <w:t xml:space="preserve"> From: </w:t>
      </w:r>
      <w:r>
        <w:rPr>
          <w:b/>
          <w:i/>
        </w:rPr>
        <w:t>SendAppraisalValue</w:t>
      </w:r>
      <w:r>
        <w:t xml:space="preserve"> -To: </w:t>
      </w:r>
      <w:r>
        <w:rPr>
          <w:b/>
          <w:i/>
        </w:rPr>
        <w:t>end</w:t>
      </w:r>
    </w:p>
    <w:p w:rsidR="00B6113D" w:rsidRDefault="00A66234">
      <w:pPr>
        <w:pStyle w:val="ListParagraph"/>
        <w:numPr>
          <w:ilvl w:val="1"/>
          <w:numId w:val="574"/>
        </w:numPr>
        <w:spacing w:after="0"/>
      </w:pPr>
      <w:r>
        <w:t xml:space="preserve"> Label: </w:t>
      </w:r>
    </w:p>
    <w:p w:rsidR="00B6113D" w:rsidRDefault="00A66234">
      <w:pPr>
        <w:pStyle w:val="ListParagraph"/>
        <w:numPr>
          <w:ilvl w:val="1"/>
          <w:numId w:val="574"/>
        </w:numPr>
        <w:spacing w:after="0"/>
      </w:pPr>
      <w:r>
        <w:t xml:space="preserve"> Condition: </w:t>
      </w:r>
      <w:r>
        <w:rPr>
          <w:i/>
        </w:rPr>
        <w:t xml:space="preserve"> Success </w:t>
      </w:r>
    </w:p>
    <w:p w:rsidR="00B6113D" w:rsidRDefault="00A66234">
      <w:pPr>
        <w:pStyle w:val="ListParagraph"/>
        <w:numPr>
          <w:ilvl w:val="1"/>
          <w:numId w:val="574"/>
        </w:numPr>
        <w:spacing w:after="0"/>
      </w:pPr>
      <w:r>
        <w:t xml:space="preserve"> Description: </w:t>
      </w:r>
    </w:p>
    <w:p w:rsidR="00B6113D" w:rsidRDefault="00A66234">
      <w:pPr>
        <w:pStyle w:val="ListParagraph"/>
        <w:numPr>
          <w:ilvl w:val="0"/>
          <w:numId w:val="575"/>
        </w:numPr>
        <w:spacing w:after="0"/>
      </w:pPr>
      <w:r>
        <w:t xml:space="preserve"> From: </w:t>
      </w:r>
      <w:r>
        <w:rPr>
          <w:b/>
          <w:i/>
        </w:rPr>
        <w:t>Timeout</w:t>
      </w:r>
      <w:r>
        <w:t xml:space="preserve"> -To: </w:t>
      </w:r>
      <w:r>
        <w:rPr>
          <w:b/>
          <w:i/>
        </w:rPr>
        <w:t>end</w:t>
      </w:r>
    </w:p>
    <w:p w:rsidR="00B6113D" w:rsidRDefault="00A66234">
      <w:pPr>
        <w:pStyle w:val="ListParagraph"/>
        <w:numPr>
          <w:ilvl w:val="1"/>
          <w:numId w:val="575"/>
        </w:numPr>
        <w:spacing w:after="0"/>
      </w:pPr>
      <w:r>
        <w:t xml:space="preserve"> Label: </w:t>
      </w:r>
    </w:p>
    <w:p w:rsidR="00B6113D" w:rsidRDefault="00A66234">
      <w:pPr>
        <w:pStyle w:val="ListParagraph"/>
        <w:numPr>
          <w:ilvl w:val="1"/>
          <w:numId w:val="575"/>
        </w:numPr>
        <w:spacing w:after="0"/>
      </w:pPr>
      <w:r>
        <w:t xml:space="preserve"> Condition: </w:t>
      </w:r>
      <w:r>
        <w:rPr>
          <w:i/>
        </w:rPr>
        <w:t xml:space="preserve"> Success </w:t>
      </w:r>
    </w:p>
    <w:p w:rsidR="00B6113D" w:rsidRDefault="00A66234">
      <w:pPr>
        <w:pStyle w:val="ListParagraph"/>
        <w:numPr>
          <w:ilvl w:val="1"/>
          <w:numId w:val="575"/>
        </w:numPr>
        <w:spacing w:after="0"/>
      </w:pPr>
      <w:r>
        <w:t xml:space="preserve"> Description: </w:t>
      </w:r>
    </w:p>
    <w:p w:rsidR="00B6113D" w:rsidRDefault="00A66234">
      <w:pPr>
        <w:pStyle w:val="ListParagraph"/>
        <w:numPr>
          <w:ilvl w:val="0"/>
          <w:numId w:val="576"/>
        </w:numPr>
        <w:spacing w:after="0"/>
      </w:pPr>
      <w:r>
        <w:t xml:space="preserve"> From: </w:t>
      </w:r>
      <w:r>
        <w:rPr>
          <w:b/>
          <w:i/>
        </w:rPr>
        <w:t>WaitForConfirmation</w:t>
      </w:r>
      <w:r>
        <w:t xml:space="preserve"> -To: </w:t>
      </w:r>
      <w:r>
        <w:rPr>
          <w:b/>
          <w:i/>
        </w:rPr>
        <w:t>End</w:t>
      </w:r>
    </w:p>
    <w:p w:rsidR="00B6113D" w:rsidRDefault="00A66234">
      <w:pPr>
        <w:pStyle w:val="ListParagraph"/>
        <w:numPr>
          <w:ilvl w:val="1"/>
          <w:numId w:val="576"/>
        </w:numPr>
        <w:spacing w:after="0"/>
      </w:pPr>
      <w:r>
        <w:t xml:space="preserve"> Label: </w:t>
      </w:r>
    </w:p>
    <w:p w:rsidR="00B6113D" w:rsidRDefault="00A66234">
      <w:pPr>
        <w:pStyle w:val="ListParagraph"/>
        <w:numPr>
          <w:ilvl w:val="1"/>
          <w:numId w:val="576"/>
        </w:numPr>
        <w:spacing w:after="0"/>
      </w:pPr>
      <w:r>
        <w:t xml:space="preserve"> Condition: </w:t>
      </w:r>
      <w:r>
        <w:rPr>
          <w:i/>
        </w:rPr>
        <w:t xml:space="preserve"> Success </w:t>
      </w:r>
    </w:p>
    <w:p w:rsidR="00B6113D" w:rsidRDefault="00A66234">
      <w:pPr>
        <w:pStyle w:val="ListParagraph"/>
        <w:numPr>
          <w:ilvl w:val="1"/>
          <w:numId w:val="576"/>
        </w:numPr>
        <w:spacing w:after="0"/>
      </w:pPr>
      <w:r>
        <w:t xml:space="preserve"> Description: </w:t>
      </w:r>
    </w:p>
    <w:p w:rsidR="00B6113D" w:rsidRDefault="00A66234">
      <w:pPr>
        <w:pStyle w:val="ListParagraph"/>
        <w:numPr>
          <w:ilvl w:val="0"/>
          <w:numId w:val="577"/>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577"/>
        </w:numPr>
        <w:spacing w:after="0"/>
      </w:pPr>
      <w:r>
        <w:t xml:space="preserve"> Label: </w:t>
      </w:r>
    </w:p>
    <w:p w:rsidR="00B6113D" w:rsidRDefault="00A66234">
      <w:pPr>
        <w:pStyle w:val="ListParagraph"/>
        <w:numPr>
          <w:ilvl w:val="1"/>
          <w:numId w:val="577"/>
        </w:numPr>
        <w:spacing w:after="0"/>
      </w:pPr>
      <w:r>
        <w:t xml:space="preserve"> Condition: </w:t>
      </w:r>
      <w:r>
        <w:rPr>
          <w:i/>
        </w:rPr>
        <w:t xml:space="preserve"> Success </w:t>
      </w:r>
    </w:p>
    <w:p w:rsidR="00B6113D" w:rsidRDefault="00A66234">
      <w:pPr>
        <w:pStyle w:val="ListParagraph"/>
        <w:numPr>
          <w:ilvl w:val="1"/>
          <w:numId w:val="577"/>
        </w:numPr>
        <w:spacing w:after="0"/>
      </w:pPr>
      <w:r>
        <w:t xml:space="preserve"> Description: </w:t>
      </w:r>
    </w:p>
    <w:p w:rsidR="00B6113D" w:rsidRDefault="00A66234">
      <w:pPr>
        <w:pStyle w:val="ListParagraph"/>
        <w:numPr>
          <w:ilvl w:val="0"/>
          <w:numId w:val="578"/>
        </w:numPr>
        <w:spacing w:after="0"/>
      </w:pPr>
      <w:r>
        <w:t xml:space="preserve"> From: </w:t>
      </w:r>
      <w:r>
        <w:rPr>
          <w:b/>
          <w:i/>
        </w:rPr>
        <w:t>start</w:t>
      </w:r>
      <w:r>
        <w:t xml:space="preserve"> -To: </w:t>
      </w:r>
      <w:r>
        <w:rPr>
          <w:b/>
          <w:i/>
        </w:rPr>
        <w:t>Timeout</w:t>
      </w:r>
    </w:p>
    <w:p w:rsidR="00B6113D" w:rsidRDefault="00A66234">
      <w:pPr>
        <w:pStyle w:val="ListParagraph"/>
        <w:numPr>
          <w:ilvl w:val="1"/>
          <w:numId w:val="578"/>
        </w:numPr>
        <w:spacing w:after="0"/>
      </w:pPr>
      <w:r>
        <w:t xml:space="preserve"> Label: </w:t>
      </w:r>
    </w:p>
    <w:p w:rsidR="00B6113D" w:rsidRDefault="00A66234">
      <w:pPr>
        <w:pStyle w:val="ListParagraph"/>
        <w:numPr>
          <w:ilvl w:val="1"/>
          <w:numId w:val="578"/>
        </w:numPr>
        <w:spacing w:after="0"/>
      </w:pPr>
      <w:r>
        <w:t xml:space="preserve"> Condition: </w:t>
      </w:r>
      <w:r>
        <w:rPr>
          <w:i/>
        </w:rPr>
        <w:t xml:space="preserve"> Success </w:t>
      </w:r>
    </w:p>
    <w:p w:rsidR="00B6113D" w:rsidRDefault="00A66234">
      <w:pPr>
        <w:pStyle w:val="ListParagraph"/>
        <w:numPr>
          <w:ilvl w:val="1"/>
          <w:numId w:val="578"/>
        </w:numPr>
        <w:spacing w:after="0"/>
      </w:pPr>
      <w:r>
        <w:t xml:space="preserve"> Description: </w:t>
      </w:r>
    </w:p>
    <w:p w:rsidR="00B6113D" w:rsidRDefault="00A66234">
      <w:pPr>
        <w:pStyle w:val="ListParagraph"/>
        <w:numPr>
          <w:ilvl w:val="0"/>
          <w:numId w:val="579"/>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579"/>
        </w:numPr>
        <w:spacing w:after="0"/>
      </w:pPr>
      <w:r>
        <w:t xml:space="preserve"> Label: </w:t>
      </w:r>
    </w:p>
    <w:p w:rsidR="00B6113D" w:rsidRDefault="00A66234">
      <w:pPr>
        <w:pStyle w:val="ListParagraph"/>
        <w:numPr>
          <w:ilvl w:val="1"/>
          <w:numId w:val="579"/>
        </w:numPr>
        <w:spacing w:after="0"/>
      </w:pPr>
      <w:r>
        <w:t xml:space="preserve"> Condition: </w:t>
      </w:r>
      <w:r>
        <w:rPr>
          <w:i/>
        </w:rPr>
        <w:t xml:space="preserve"> Success </w:t>
      </w:r>
    </w:p>
    <w:p w:rsidR="00B6113D" w:rsidRDefault="00A66234">
      <w:pPr>
        <w:pStyle w:val="ListParagraph"/>
        <w:numPr>
          <w:ilvl w:val="1"/>
          <w:numId w:val="579"/>
        </w:numPr>
        <w:spacing w:after="0"/>
      </w:pPr>
      <w:r>
        <w:t xml:space="preserve"> Description: </w:t>
      </w:r>
    </w:p>
    <w:p w:rsidR="00B6113D" w:rsidRDefault="00A66234">
      <w:pPr>
        <w:pStyle w:val="Simplesubtitle"/>
      </w:pPr>
      <w:bookmarkStart w:id="1457" w:name="3.2.4.1.2.---Groups"/>
      <w:r>
        <w:t>Groups:</w:t>
      </w:r>
      <w:bookmarkEnd w:id="1457"/>
    </w:p>
    <w:p w:rsidR="00B6113D" w:rsidRDefault="00A66234">
      <w:pPr>
        <w:pStyle w:val="ListParagraph"/>
        <w:numPr>
          <w:ilvl w:val="0"/>
          <w:numId w:val="580"/>
        </w:numPr>
        <w:spacing w:after="0"/>
      </w:pPr>
      <w:r>
        <w:t xml:space="preserve"> Name: </w:t>
      </w:r>
      <w:r>
        <w:rPr>
          <w:b/>
          <w:i/>
        </w:rPr>
        <w:t>WaitForConfirmation</w:t>
      </w:r>
    </w:p>
    <w:p w:rsidR="00B6113D" w:rsidRDefault="00A66234">
      <w:pPr>
        <w:pStyle w:val="ListParagraph"/>
        <w:numPr>
          <w:ilvl w:val="1"/>
          <w:numId w:val="580"/>
        </w:numPr>
        <w:spacing w:after="0"/>
      </w:pPr>
      <w:r>
        <w:lastRenderedPageBreak/>
        <w:t xml:space="preserve"> Type: </w:t>
      </w:r>
      <w:r>
        <w:rPr>
          <w:i/>
        </w:rPr>
        <w:t>com.tibco.pe.core.LoopGroup</w:t>
      </w:r>
    </w:p>
    <w:p w:rsidR="00B6113D" w:rsidRDefault="00A66234">
      <w:pPr>
        <w:pStyle w:val="ListParagraph"/>
        <w:numPr>
          <w:ilvl w:val="1"/>
          <w:numId w:val="580"/>
        </w:numPr>
        <w:spacing w:after="0"/>
      </w:pPr>
      <w:r>
        <w:t xml:space="preserve"> Resource Type: </w:t>
      </w:r>
      <w:r>
        <w:rPr>
          <w:i/>
        </w:rPr>
        <w:t>ae.process.group</w:t>
      </w:r>
    </w:p>
    <w:p w:rsidR="00B6113D" w:rsidRDefault="00A66234">
      <w:pPr>
        <w:pStyle w:val="ListParagraph"/>
        <w:numPr>
          <w:ilvl w:val="1"/>
          <w:numId w:val="580"/>
        </w:numPr>
        <w:spacing w:after="0"/>
      </w:pPr>
      <w:r>
        <w:rPr>
          <w:i/>
        </w:rPr>
        <w:t>Configuration:</w:t>
      </w:r>
    </w:p>
    <w:p w:rsidR="00B6113D" w:rsidRDefault="00A66234">
      <w:pPr>
        <w:pStyle w:val="ListParagraph"/>
        <w:numPr>
          <w:ilvl w:val="2"/>
          <w:numId w:val="580"/>
        </w:numPr>
        <w:spacing w:after="0"/>
      </w:pPr>
      <w:r>
        <w:t>groupType = pickFirstGroup</w:t>
      </w:r>
    </w:p>
    <w:p w:rsidR="00B6113D" w:rsidRDefault="00A66234">
      <w:pPr>
        <w:pStyle w:val="ListParagraph"/>
        <w:numPr>
          <w:ilvl w:val="2"/>
          <w:numId w:val="580"/>
        </w:numPr>
        <w:spacing w:after="0"/>
      </w:pPr>
      <w:r>
        <w:t>serializable = false</w:t>
      </w:r>
    </w:p>
    <w:p w:rsidR="00B6113D" w:rsidRDefault="00A66234">
      <w:pPr>
        <w:pStyle w:val="Heading5"/>
      </w:pPr>
      <w:bookmarkStart w:id="1458" w:name="3.2.4.1.3.---"/>
      <w:r>
        <w:t>3.2.4.1.3. ProcessRequest3</w:t>
      </w:r>
      <w:bookmarkEnd w:id="1458"/>
    </w:p>
    <w:p w:rsidR="00B6113D" w:rsidRDefault="00A66234">
      <w:pPr>
        <w:spacing w:after="0"/>
      </w:pPr>
      <w:r>
        <w:t xml:space="preserve"> Section contains description of Process " ProcessRequest3.process " . </w:t>
      </w:r>
    </w:p>
    <w:p w:rsidR="00B6113D" w:rsidRDefault="00A66234">
      <w:pPr>
        <w:pStyle w:val="Simplesubtitle"/>
      </w:pPr>
      <w:bookmarkStart w:id="1459" w:name="3.2.4.1.3.---ProcessDescription"/>
      <w:r>
        <w:t>Process description:</w:t>
      </w:r>
      <w:bookmarkEnd w:id="14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tasks from xml file</w:t>
            </w:r>
          </w:p>
        </w:tc>
      </w:tr>
    </w:tbl>
    <w:p w:rsidR="00B6113D" w:rsidRDefault="00B6113D"/>
    <w:p w:rsidR="00B6113D" w:rsidRDefault="00A66234">
      <w:pPr>
        <w:pStyle w:val="Simplesubtitle"/>
      </w:pPr>
      <w:bookmarkStart w:id="1460" w:name="3.2.4.1.3.---ProcessDefinition"/>
      <w:r>
        <w:t>Process definition:</w:t>
      </w:r>
      <w:bookmarkEnd w:id="1460"/>
    </w:p>
    <w:p w:rsidR="00B6113D" w:rsidRDefault="00A66234">
      <w:pPr>
        <w:spacing w:after="0"/>
      </w:pPr>
      <w:r>
        <w:t xml:space="preserve"> Full process path: ProcessDefinitions/Appraiser3/ProcessRequest3.process</w:t>
      </w:r>
    </w:p>
    <w:p w:rsidR="00B6113D" w:rsidRDefault="00A66234">
      <w:pPr>
        <w:pStyle w:val="Simplesubtitle"/>
      </w:pPr>
      <w:bookmarkStart w:id="1461" w:name="3.2.4.1.3.---Diagram"/>
      <w:r>
        <w:t>Diagram:</w:t>
      </w:r>
      <w:bookmarkEnd w:id="1461"/>
    </w:p>
    <w:p w:rsidR="00B6113D" w:rsidRDefault="00A66234">
      <w:pPr>
        <w:spacing w:after="0"/>
      </w:pPr>
      <w:r>
        <w:rPr>
          <w:noProof/>
        </w:rPr>
        <w:drawing>
          <wp:inline distT="0" distB="0" distL="0" distR="0">
            <wp:extent cx="6000000" cy="2470989"/>
            <wp:effectExtent l="0" t="0" r="0" b="0"/>
            <wp:docPr id="137" name="Picture 137" descr="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png"/>
                    <pic:cNvPicPr/>
                  </pic:nvPicPr>
                  <pic:blipFill>
                    <a:blip r:embed="rId121"/>
                    <a:stretch>
                      <a:fillRect/>
                    </a:stretch>
                  </pic:blipFill>
                  <pic:spPr>
                    <a:xfrm>
                      <a:off x="0" y="0"/>
                      <a:ext cx="6000000" cy="2470989"/>
                    </a:xfrm>
                    <a:prstGeom prst="rect">
                      <a:avLst/>
                    </a:prstGeom>
                  </pic:spPr>
                </pic:pic>
              </a:graphicData>
            </a:graphic>
          </wp:inline>
        </w:drawing>
      </w:r>
    </w:p>
    <w:p w:rsidR="00B6113D" w:rsidRDefault="00A66234">
      <w:pPr>
        <w:pStyle w:val="Simplesubtitle"/>
      </w:pPr>
      <w:bookmarkStart w:id="1462" w:name="3.2.4.1.3.---Starter"/>
      <w:r>
        <w:t>Process starter activity:</w:t>
      </w:r>
      <w:bookmarkEnd w:id="1462"/>
    </w:p>
    <w:p w:rsidR="00B6113D" w:rsidRDefault="00A66234">
      <w:pPr>
        <w:spacing w:after="0"/>
      </w:pPr>
      <w:r>
        <w:t xml:space="preserve"> Name: AppraisalRequestSub</w:t>
      </w:r>
    </w:p>
    <w:p w:rsidR="00B6113D" w:rsidRDefault="00A66234">
      <w:pPr>
        <w:pStyle w:val="ListParagraph"/>
        <w:numPr>
          <w:ilvl w:val="0"/>
          <w:numId w:val="581"/>
        </w:numPr>
        <w:spacing w:after="0"/>
      </w:pPr>
      <w:r>
        <w:t xml:space="preserve"> Property Name: </w:t>
      </w:r>
      <w:r>
        <w:rPr>
          <w:b/>
          <w:i/>
        </w:rPr>
        <w:t>AppraisalRequestSub</w:t>
      </w:r>
    </w:p>
    <w:p w:rsidR="00B6113D" w:rsidRDefault="00A66234">
      <w:pPr>
        <w:pStyle w:val="ListParagraph"/>
        <w:numPr>
          <w:ilvl w:val="1"/>
          <w:numId w:val="581"/>
        </w:numPr>
        <w:spacing w:after="0"/>
      </w:pPr>
      <w:r>
        <w:t xml:space="preserve"> Type: </w:t>
      </w:r>
      <w:r>
        <w:rPr>
          <w:i/>
        </w:rPr>
        <w:t>com.tibco.plugin.tibrv.RVEventSource</w:t>
      </w:r>
    </w:p>
    <w:p w:rsidR="00B6113D" w:rsidRDefault="00A66234">
      <w:pPr>
        <w:pStyle w:val="ListParagraph"/>
        <w:numPr>
          <w:ilvl w:val="1"/>
          <w:numId w:val="581"/>
        </w:numPr>
        <w:spacing w:after="0"/>
      </w:pPr>
      <w:r>
        <w:t xml:space="preserve"> Resource Type: </w:t>
      </w:r>
      <w:r>
        <w:rPr>
          <w:i/>
        </w:rPr>
        <w:t>ae</w:t>
      </w:r>
      <w:r>
        <w:rPr>
          <w:i/>
        </w:rPr>
        <w:t>.rvpalette.RVEventSource</w:t>
      </w:r>
    </w:p>
    <w:p w:rsidR="00B6113D" w:rsidRDefault="00A66234">
      <w:pPr>
        <w:pStyle w:val="ListParagraph"/>
        <w:numPr>
          <w:ilvl w:val="1"/>
          <w:numId w:val="581"/>
        </w:numPr>
        <w:spacing w:after="0"/>
      </w:pPr>
      <w:r>
        <w:t xml:space="preserve"> Description: </w:t>
      </w:r>
      <w:r>
        <w:rPr>
          <w:i/>
        </w:rPr>
        <w:t>subscriber for appraisal requests</w:t>
      </w:r>
    </w:p>
    <w:p w:rsidR="00B6113D" w:rsidRDefault="00A66234">
      <w:pPr>
        <w:pStyle w:val="ListParagraph"/>
        <w:numPr>
          <w:ilvl w:val="1"/>
          <w:numId w:val="581"/>
        </w:numPr>
        <w:spacing w:after="0"/>
      </w:pPr>
      <w:r>
        <w:rPr>
          <w:i/>
        </w:rPr>
        <w:t>Configuration:</w:t>
      </w:r>
    </w:p>
    <w:p w:rsidR="00B6113D" w:rsidRDefault="00A66234">
      <w:pPr>
        <w:pStyle w:val="ListParagraph"/>
        <w:numPr>
          <w:ilvl w:val="2"/>
          <w:numId w:val="581"/>
        </w:numPr>
        <w:spacing w:after="0"/>
      </w:pPr>
      <w:r>
        <w:t>wantsValidationForOutput = true</w:t>
      </w:r>
    </w:p>
    <w:p w:rsidR="00B6113D" w:rsidRDefault="00A66234">
      <w:pPr>
        <w:pStyle w:val="ListParagraph"/>
        <w:numPr>
          <w:ilvl w:val="2"/>
          <w:numId w:val="581"/>
        </w:numPr>
        <w:spacing w:after="0"/>
      </w:pPr>
      <w:r>
        <w:t>wantsFiltrationForOutput = true</w:t>
      </w:r>
    </w:p>
    <w:p w:rsidR="00B6113D" w:rsidRDefault="00A66234">
      <w:pPr>
        <w:pStyle w:val="ListParagraph"/>
        <w:numPr>
          <w:ilvl w:val="2"/>
          <w:numId w:val="581"/>
        </w:numPr>
        <w:spacing w:after="0"/>
      </w:pPr>
      <w:r>
        <w:t>wantsXMLCompliantFieldNames = true</w:t>
      </w:r>
    </w:p>
    <w:p w:rsidR="00B6113D" w:rsidRDefault="00A66234">
      <w:pPr>
        <w:pStyle w:val="ListParagraph"/>
        <w:numPr>
          <w:ilvl w:val="2"/>
          <w:numId w:val="581"/>
        </w:numPr>
        <w:spacing w:after="0"/>
      </w:pPr>
      <w:r>
        <w:t>wantsRawRVObjectForOutput = false</w:t>
      </w:r>
    </w:p>
    <w:p w:rsidR="00B6113D" w:rsidRDefault="00A66234">
      <w:pPr>
        <w:pStyle w:val="ListParagraph"/>
        <w:numPr>
          <w:ilvl w:val="2"/>
          <w:numId w:val="581"/>
        </w:numPr>
        <w:spacing w:after="0"/>
      </w:pPr>
      <w:r>
        <w:t>subject = %%ENV%%.%%AppraisalReques</w:t>
      </w:r>
      <w:r>
        <w:t>tSubject%%</w:t>
      </w:r>
    </w:p>
    <w:p w:rsidR="00B6113D" w:rsidRDefault="00A66234">
      <w:pPr>
        <w:pStyle w:val="ListParagraph"/>
        <w:numPr>
          <w:ilvl w:val="2"/>
          <w:numId w:val="581"/>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2"/>
          <w:numId w:val="581"/>
        </w:numPr>
        <w:spacing w:after="0"/>
      </w:pPr>
      <w:r>
        <w:t>xsdString</w:t>
      </w:r>
    </w:p>
    <w:p w:rsidR="00B6113D" w:rsidRDefault="00A66234">
      <w:pPr>
        <w:pStyle w:val="ListParagraph"/>
        <w:numPr>
          <w:ilvl w:val="3"/>
          <w:numId w:val="581"/>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463" w:name="3.2.4.1.3.---EndActivity"/>
      <w:r>
        <w:t>Process end activity:</w:t>
      </w:r>
      <w:bookmarkEnd w:id="1463"/>
    </w:p>
    <w:p w:rsidR="00B6113D" w:rsidRDefault="00A66234">
      <w:pPr>
        <w:spacing w:after="0"/>
      </w:pPr>
      <w:r>
        <w:t xml:space="preserve"> Name: End</w:t>
      </w:r>
    </w:p>
    <w:p w:rsidR="00B6113D" w:rsidRDefault="00A66234">
      <w:pPr>
        <w:pStyle w:val="Simplesubtitle"/>
      </w:pPr>
      <w:bookmarkStart w:id="1464" w:name="3.2.4.1.3.---Activities"/>
      <w:r>
        <w:lastRenderedPageBreak/>
        <w:t>Activities:</w:t>
      </w:r>
      <w:bookmarkEnd w:id="1464"/>
    </w:p>
    <w:p w:rsidR="00B6113D" w:rsidRDefault="00A66234">
      <w:pPr>
        <w:pStyle w:val="Simplesubtitle"/>
      </w:pPr>
      <w:bookmarkStart w:id="1465" w:name="3.2.4.1.3.---ParseXMLFile"/>
      <w:r>
        <w:t xml:space="preserve"> Name: </w:t>
      </w:r>
      <w:r>
        <w:rPr>
          <w:i/>
        </w:rPr>
        <w:t>ParseXMLFile</w:t>
      </w:r>
      <w:bookmarkEnd w:id="1465"/>
    </w:p>
    <w:p w:rsidR="00B6113D" w:rsidRDefault="00A66234">
      <w:pPr>
        <w:pStyle w:val="ListParagraph"/>
        <w:numPr>
          <w:ilvl w:val="0"/>
          <w:numId w:val="582"/>
        </w:numPr>
        <w:spacing w:after="0"/>
      </w:pPr>
      <w:r>
        <w:t xml:space="preserve"> Type: </w:t>
      </w:r>
      <w:r>
        <w:rPr>
          <w:i/>
        </w:rPr>
        <w:t>com.tibco.plugin.xml.XMLParseActivity</w:t>
      </w:r>
    </w:p>
    <w:p w:rsidR="00B6113D" w:rsidRDefault="00A66234">
      <w:pPr>
        <w:pStyle w:val="ListParagraph"/>
        <w:numPr>
          <w:ilvl w:val="0"/>
          <w:numId w:val="582"/>
        </w:numPr>
        <w:spacing w:after="0"/>
      </w:pPr>
      <w:r>
        <w:t xml:space="preserve"> Resource Type: </w:t>
      </w:r>
      <w:r>
        <w:rPr>
          <w:i/>
        </w:rPr>
        <w:t>ae.activities.XMLParseActivity</w:t>
      </w:r>
    </w:p>
    <w:p w:rsidR="00B6113D" w:rsidRDefault="00A66234">
      <w:pPr>
        <w:pStyle w:val="ListParagraph"/>
        <w:numPr>
          <w:ilvl w:val="0"/>
          <w:numId w:val="582"/>
        </w:numPr>
        <w:spacing w:after="0"/>
      </w:pPr>
      <w:r>
        <w:t xml:space="preserve"> Description: </w:t>
      </w:r>
      <w:r>
        <w:rPr>
          <w:i/>
        </w:rPr>
        <w:t>parse xml file with number of tasks</w:t>
      </w:r>
    </w:p>
    <w:p w:rsidR="00B6113D" w:rsidRDefault="00A66234">
      <w:pPr>
        <w:pStyle w:val="ListParagraph"/>
        <w:numPr>
          <w:ilvl w:val="0"/>
          <w:numId w:val="582"/>
        </w:numPr>
        <w:spacing w:after="0"/>
      </w:pPr>
      <w:r>
        <w:rPr>
          <w:i/>
        </w:rPr>
        <w:t>Configuration:</w:t>
      </w:r>
    </w:p>
    <w:p w:rsidR="00B6113D" w:rsidRDefault="00A66234">
      <w:pPr>
        <w:pStyle w:val="ListParagraph"/>
        <w:numPr>
          <w:ilvl w:val="1"/>
          <w:numId w:val="582"/>
        </w:numPr>
        <w:spacing w:after="0"/>
      </w:pPr>
      <w:r>
        <w:t>inputStyle = text</w:t>
      </w:r>
    </w:p>
    <w:p w:rsidR="00B6113D" w:rsidRDefault="00A66234">
      <w:pPr>
        <w:pStyle w:val="ListParagraph"/>
        <w:numPr>
          <w:ilvl w:val="1"/>
          <w:numId w:val="582"/>
        </w:numPr>
        <w:spacing w:after="0"/>
      </w:pPr>
      <w:r>
        <w:t>xsdVersion = default</w:t>
      </w:r>
    </w:p>
    <w:p w:rsidR="00B6113D" w:rsidRDefault="00A66234">
      <w:pPr>
        <w:pStyle w:val="ListParagraph"/>
        <w:numPr>
          <w:ilvl w:val="1"/>
          <w:numId w:val="582"/>
        </w:numPr>
        <w:spacing w:after="0"/>
      </w:pPr>
      <w:r>
        <w:t>validateOutput = true</w:t>
      </w:r>
    </w:p>
    <w:p w:rsidR="00B6113D" w:rsidRDefault="00A66234">
      <w:pPr>
        <w:pStyle w:val="ListParagraph"/>
        <w:numPr>
          <w:ilvl w:val="1"/>
          <w:numId w:val="582"/>
        </w:numPr>
        <w:spacing w:after="0"/>
      </w:pPr>
      <w:r>
        <w:t>term</w:t>
      </w:r>
    </w:p>
    <w:p w:rsidR="00B6113D" w:rsidRDefault="00A66234">
      <w:pPr>
        <w:pStyle w:val="ListParagraph"/>
        <w:numPr>
          <w:ilvl w:val="2"/>
          <w:numId w:val="582"/>
        </w:numPr>
        <w:spacing w:after="0"/>
      </w:pPr>
      <w:r>
        <w:t xml:space="preserve"> + tasks (Complex Ty</w:t>
      </w:r>
      <w:r>
        <w:t xml:space="preserve">pe, required ) </w:t>
      </w:r>
    </w:p>
    <w:p w:rsidR="00B6113D" w:rsidRDefault="00A66234">
      <w:pPr>
        <w:pStyle w:val="ListParagraph"/>
        <w:numPr>
          <w:ilvl w:val="3"/>
          <w:numId w:val="582"/>
        </w:numPr>
        <w:spacing w:after="0"/>
      </w:pPr>
      <w:r>
        <w:t xml:space="preserve"> - number(xsd:string,required)</w:t>
      </w:r>
    </w:p>
    <w:p w:rsidR="00B6113D" w:rsidRDefault="00A66234">
      <w:pPr>
        <w:pStyle w:val="ListParagraph"/>
        <w:numPr>
          <w:ilvl w:val="0"/>
          <w:numId w:val="58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466" w:name="3.2.4.1.3.---ReadXMLFile"/>
      <w:r>
        <w:t xml:space="preserve"> Name: </w:t>
      </w:r>
      <w:r>
        <w:rPr>
          <w:i/>
        </w:rPr>
        <w:t>ReadXMLFile</w:t>
      </w:r>
      <w:bookmarkEnd w:id="1466"/>
    </w:p>
    <w:p w:rsidR="00B6113D" w:rsidRDefault="00A66234">
      <w:pPr>
        <w:pStyle w:val="ListParagraph"/>
        <w:numPr>
          <w:ilvl w:val="0"/>
          <w:numId w:val="583"/>
        </w:numPr>
        <w:spacing w:after="0"/>
      </w:pPr>
      <w:r>
        <w:t xml:space="preserve"> Type: </w:t>
      </w:r>
      <w:r>
        <w:rPr>
          <w:i/>
        </w:rPr>
        <w:t>com.tibco.plugin.file.FileReadActivity</w:t>
      </w:r>
    </w:p>
    <w:p w:rsidR="00B6113D" w:rsidRDefault="00A66234">
      <w:pPr>
        <w:pStyle w:val="ListParagraph"/>
        <w:numPr>
          <w:ilvl w:val="0"/>
          <w:numId w:val="583"/>
        </w:numPr>
        <w:spacing w:after="0"/>
      </w:pPr>
      <w:r>
        <w:t xml:space="preserve"> Resource Type: </w:t>
      </w:r>
      <w:r>
        <w:rPr>
          <w:i/>
        </w:rPr>
        <w:t>ae.activities.FileReadActivity</w:t>
      </w:r>
    </w:p>
    <w:p w:rsidR="00B6113D" w:rsidRDefault="00A66234">
      <w:pPr>
        <w:pStyle w:val="ListParagraph"/>
        <w:numPr>
          <w:ilvl w:val="0"/>
          <w:numId w:val="583"/>
        </w:numPr>
        <w:spacing w:after="0"/>
      </w:pPr>
      <w:r>
        <w:t xml:space="preserve"> Description: </w:t>
      </w:r>
      <w:r>
        <w:rPr>
          <w:i/>
        </w:rPr>
        <w:t>read number of tasks from xml file</w:t>
      </w:r>
    </w:p>
    <w:p w:rsidR="00B6113D" w:rsidRDefault="00A66234">
      <w:pPr>
        <w:pStyle w:val="ListParagraph"/>
        <w:numPr>
          <w:ilvl w:val="0"/>
          <w:numId w:val="583"/>
        </w:numPr>
        <w:spacing w:after="0"/>
      </w:pPr>
      <w:r>
        <w:rPr>
          <w:i/>
        </w:rPr>
        <w:t>Configuration:</w:t>
      </w:r>
    </w:p>
    <w:p w:rsidR="00B6113D" w:rsidRDefault="00A66234">
      <w:pPr>
        <w:pStyle w:val="ListParagraph"/>
        <w:numPr>
          <w:ilvl w:val="1"/>
          <w:numId w:val="583"/>
        </w:numPr>
        <w:spacing w:after="0"/>
      </w:pPr>
      <w:r>
        <w:t>encoding = text</w:t>
      </w:r>
    </w:p>
    <w:p w:rsidR="00B6113D" w:rsidRDefault="00A66234">
      <w:pPr>
        <w:pStyle w:val="ListParagraph"/>
        <w:numPr>
          <w:ilvl w:val="0"/>
          <w:numId w:val="58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$_globalVariables/ns1:GlobalVariables/TaskFile3</w:t>
            </w:r>
          </w:p>
        </w:tc>
      </w:tr>
    </w:tbl>
    <w:p w:rsidR="00B6113D" w:rsidRDefault="00B6113D"/>
    <w:p w:rsidR="00B6113D" w:rsidRDefault="00A66234">
      <w:pPr>
        <w:pStyle w:val="Simplesubtitle"/>
      </w:pPr>
      <w:bookmarkStart w:id="1467" w:name="3.2.4.1.3.---ReplyToAppraisalRequest"/>
      <w:r>
        <w:t xml:space="preserve"> Name: </w:t>
      </w:r>
      <w:r>
        <w:rPr>
          <w:i/>
        </w:rPr>
        <w:t>ReplyToAppraisalRequest</w:t>
      </w:r>
      <w:bookmarkEnd w:id="1467"/>
    </w:p>
    <w:p w:rsidR="00B6113D" w:rsidRDefault="00A66234">
      <w:pPr>
        <w:pStyle w:val="ListParagraph"/>
        <w:numPr>
          <w:ilvl w:val="0"/>
          <w:numId w:val="584"/>
        </w:numPr>
        <w:spacing w:after="0"/>
      </w:pPr>
      <w:r>
        <w:t xml:space="preserve"> Type: </w:t>
      </w:r>
      <w:r>
        <w:rPr>
          <w:i/>
        </w:rPr>
        <w:t>com.tibco.plugin.tibrv.RVReplyActivity</w:t>
      </w:r>
    </w:p>
    <w:p w:rsidR="00B6113D" w:rsidRDefault="00A66234">
      <w:pPr>
        <w:pStyle w:val="ListParagraph"/>
        <w:numPr>
          <w:ilvl w:val="0"/>
          <w:numId w:val="584"/>
        </w:numPr>
        <w:spacing w:after="0"/>
      </w:pPr>
      <w:r>
        <w:t xml:space="preserve"> Resource Type: </w:t>
      </w:r>
      <w:r>
        <w:rPr>
          <w:i/>
        </w:rPr>
        <w:t>ae.rvpalette.RVReplyActivity</w:t>
      </w:r>
    </w:p>
    <w:p w:rsidR="00B6113D" w:rsidRDefault="00A66234">
      <w:pPr>
        <w:pStyle w:val="ListParagraph"/>
        <w:numPr>
          <w:ilvl w:val="0"/>
          <w:numId w:val="584"/>
        </w:numPr>
        <w:spacing w:after="0"/>
      </w:pPr>
      <w:r>
        <w:t xml:space="preserve"> Description: </w:t>
      </w:r>
      <w:r>
        <w:rPr>
          <w:i/>
        </w:rPr>
        <w:t>send count of tasks</w:t>
      </w:r>
    </w:p>
    <w:p w:rsidR="00B6113D" w:rsidRDefault="00A66234">
      <w:pPr>
        <w:pStyle w:val="ListParagraph"/>
        <w:numPr>
          <w:ilvl w:val="0"/>
          <w:numId w:val="584"/>
        </w:numPr>
        <w:spacing w:after="0"/>
      </w:pPr>
      <w:r>
        <w:rPr>
          <w:i/>
        </w:rPr>
        <w:t>Configuration:</w:t>
      </w:r>
    </w:p>
    <w:p w:rsidR="00B6113D" w:rsidRDefault="00A66234">
      <w:pPr>
        <w:pStyle w:val="ListParagraph"/>
        <w:numPr>
          <w:ilvl w:val="1"/>
          <w:numId w:val="584"/>
        </w:numPr>
        <w:spacing w:after="0"/>
      </w:pPr>
      <w:r>
        <w:t>wantsXMLCompliantFieldNames = true</w:t>
      </w:r>
    </w:p>
    <w:p w:rsidR="00B6113D" w:rsidRDefault="00A66234">
      <w:pPr>
        <w:pStyle w:val="ListParagraph"/>
        <w:numPr>
          <w:ilvl w:val="1"/>
          <w:numId w:val="584"/>
        </w:numPr>
        <w:spacing w:after="0"/>
      </w:pPr>
      <w:r>
        <w:t>eventSource = AppraisalRequestSub</w:t>
      </w:r>
    </w:p>
    <w:p w:rsidR="00B6113D" w:rsidRDefault="00A66234">
      <w:pPr>
        <w:pStyle w:val="ListParagraph"/>
        <w:numPr>
          <w:ilvl w:val="1"/>
          <w:numId w:val="584"/>
        </w:numPr>
        <w:spacing w:after="0"/>
      </w:pPr>
      <w:r>
        <w:t xml:space="preserve">replySubject = </w:t>
      </w:r>
      <w:r>
        <w:rPr>
          <w:i/>
        </w:rPr>
        <w:t>$AppraisalRequestSub/ActivityOut</w:t>
      </w:r>
      <w:r>
        <w:rPr>
          <w:i/>
        </w:rPr>
        <w:t>put/body/replySubj</w:t>
      </w:r>
    </w:p>
    <w:p w:rsidR="00B6113D" w:rsidRDefault="00A66234">
      <w:pPr>
        <w:pStyle w:val="ListParagraph"/>
        <w:numPr>
          <w:ilvl w:val="1"/>
          <w:numId w:val="584"/>
        </w:numPr>
        <w:spacing w:after="0"/>
      </w:pPr>
      <w:r>
        <w:t>xsdString</w:t>
      </w:r>
    </w:p>
    <w:p w:rsidR="00B6113D" w:rsidRDefault="00A66234">
      <w:pPr>
        <w:pStyle w:val="ListParagraph"/>
        <w:numPr>
          <w:ilvl w:val="2"/>
          <w:numId w:val="584"/>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58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concat($_globalVariables/ns1:GlobalVariables/ENV,".",$_globalVariables/ns1:GlobalVariables/Appr3ConfirmSubj)</w:t>
            </w:r>
          </w:p>
        </w:tc>
      </w:tr>
    </w:tbl>
    <w:p w:rsidR="00B6113D" w:rsidRDefault="00B6113D"/>
    <w:p w:rsidR="00B6113D" w:rsidRDefault="00A66234">
      <w:pPr>
        <w:pStyle w:val="Simplesubtitle"/>
      </w:pPr>
      <w:bookmarkStart w:id="1468" w:name="3.2.4.1.3.---SendAppraisalValue"/>
      <w:r>
        <w:lastRenderedPageBreak/>
        <w:t xml:space="preserve"> Name: </w:t>
      </w:r>
      <w:r>
        <w:rPr>
          <w:i/>
        </w:rPr>
        <w:t>SendAppraisalValue</w:t>
      </w:r>
      <w:bookmarkEnd w:id="1468"/>
    </w:p>
    <w:p w:rsidR="00B6113D" w:rsidRDefault="00A66234">
      <w:pPr>
        <w:pStyle w:val="ListParagraph"/>
        <w:numPr>
          <w:ilvl w:val="0"/>
          <w:numId w:val="585"/>
        </w:numPr>
        <w:spacing w:after="0"/>
      </w:pPr>
      <w:r>
        <w:t xml:space="preserve"> Type: </w:t>
      </w:r>
      <w:r>
        <w:rPr>
          <w:i/>
        </w:rPr>
        <w:t>com.tibco.plugin.tibrv.RVReplyActivity</w:t>
      </w:r>
    </w:p>
    <w:p w:rsidR="00B6113D" w:rsidRDefault="00A66234">
      <w:pPr>
        <w:pStyle w:val="ListParagraph"/>
        <w:numPr>
          <w:ilvl w:val="0"/>
          <w:numId w:val="585"/>
        </w:numPr>
        <w:spacing w:after="0"/>
      </w:pPr>
      <w:r>
        <w:t xml:space="preserve"> Resource Typ</w:t>
      </w:r>
      <w:r>
        <w:t xml:space="preserve">e: </w:t>
      </w:r>
      <w:r>
        <w:rPr>
          <w:i/>
        </w:rPr>
        <w:t>ae.rvpalette.RVReplyActivity</w:t>
      </w:r>
    </w:p>
    <w:p w:rsidR="00B6113D" w:rsidRDefault="00A66234">
      <w:pPr>
        <w:pStyle w:val="ListParagraph"/>
        <w:numPr>
          <w:ilvl w:val="0"/>
          <w:numId w:val="585"/>
        </w:numPr>
        <w:spacing w:after="0"/>
      </w:pPr>
      <w:r>
        <w:t xml:space="preserve"> Description: </w:t>
      </w:r>
      <w:r>
        <w:rPr>
          <w:i/>
        </w:rPr>
        <w:t>send appraisal of realty value</w:t>
      </w:r>
    </w:p>
    <w:p w:rsidR="00B6113D" w:rsidRDefault="00A66234">
      <w:pPr>
        <w:pStyle w:val="ListParagraph"/>
        <w:numPr>
          <w:ilvl w:val="0"/>
          <w:numId w:val="585"/>
        </w:numPr>
        <w:spacing w:after="0"/>
      </w:pPr>
      <w:r>
        <w:rPr>
          <w:i/>
        </w:rPr>
        <w:t>Configuration:</w:t>
      </w:r>
    </w:p>
    <w:p w:rsidR="00B6113D" w:rsidRDefault="00A66234">
      <w:pPr>
        <w:pStyle w:val="ListParagraph"/>
        <w:numPr>
          <w:ilvl w:val="1"/>
          <w:numId w:val="585"/>
        </w:numPr>
        <w:spacing w:after="0"/>
      </w:pPr>
      <w:r>
        <w:t>wantsXMLCompliantFieldNames = true</w:t>
      </w:r>
    </w:p>
    <w:p w:rsidR="00B6113D" w:rsidRDefault="00A66234">
      <w:pPr>
        <w:pStyle w:val="ListParagraph"/>
        <w:numPr>
          <w:ilvl w:val="1"/>
          <w:numId w:val="585"/>
        </w:numPr>
        <w:spacing w:after="0"/>
      </w:pPr>
      <w:r>
        <w:t>eventSource = WaitForTaskConfirmation</w:t>
      </w:r>
    </w:p>
    <w:p w:rsidR="00B6113D" w:rsidRDefault="00A66234">
      <w:pPr>
        <w:pStyle w:val="ListParagraph"/>
        <w:numPr>
          <w:ilvl w:val="1"/>
          <w:numId w:val="585"/>
        </w:numPr>
        <w:spacing w:after="0"/>
      </w:pPr>
      <w:r>
        <w:t>xsdString</w:t>
      </w:r>
    </w:p>
    <w:p w:rsidR="00B6113D" w:rsidRDefault="00A66234">
      <w:pPr>
        <w:pStyle w:val="ListParagraph"/>
        <w:numPr>
          <w:ilvl w:val="2"/>
          <w:numId w:val="585"/>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58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 &lt;</w:t>
            </w:r>
            <w:r>
              <w:rPr>
                <w:i/>
              </w:rPr>
              <w:t xml:space="preserve">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$WaitForTaskCon</w:t>
            </w:r>
            <w:r>
              <w:t>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$_globalVariables/ns1:GlobalVariables/ApprValue3</w:t>
            </w:r>
          </w:p>
        </w:tc>
      </w:tr>
    </w:tbl>
    <w:p w:rsidR="00B6113D" w:rsidRDefault="00B6113D"/>
    <w:p w:rsidR="00B6113D" w:rsidRDefault="00A66234">
      <w:pPr>
        <w:pStyle w:val="Simplesubtitle"/>
      </w:pPr>
      <w:bookmarkStart w:id="1469" w:name="3.2.4.1.3.---Timeout"/>
      <w:r>
        <w:t xml:space="preserve"> Name: </w:t>
      </w:r>
      <w:r>
        <w:rPr>
          <w:i/>
        </w:rPr>
        <w:t>Timeout</w:t>
      </w:r>
      <w:bookmarkEnd w:id="1469"/>
    </w:p>
    <w:p w:rsidR="00B6113D" w:rsidRDefault="00A66234">
      <w:pPr>
        <w:pStyle w:val="ListParagraph"/>
        <w:numPr>
          <w:ilvl w:val="0"/>
          <w:numId w:val="586"/>
        </w:numPr>
        <w:spacing w:after="0"/>
      </w:pPr>
      <w:r>
        <w:t xml:space="preserve"> Type: </w:t>
      </w:r>
      <w:r>
        <w:rPr>
          <w:i/>
        </w:rPr>
        <w:t>com.tibco.plugin.timer.SleepActivity</w:t>
      </w:r>
    </w:p>
    <w:p w:rsidR="00B6113D" w:rsidRDefault="00A66234">
      <w:pPr>
        <w:pStyle w:val="ListParagraph"/>
        <w:numPr>
          <w:ilvl w:val="0"/>
          <w:numId w:val="586"/>
        </w:numPr>
        <w:spacing w:after="0"/>
      </w:pPr>
      <w:r>
        <w:t xml:space="preserve"> Resource Type: </w:t>
      </w:r>
      <w:r>
        <w:rPr>
          <w:i/>
        </w:rPr>
        <w:t>ae.activities.sleep</w:t>
      </w:r>
    </w:p>
    <w:p w:rsidR="00B6113D" w:rsidRDefault="00A66234">
      <w:pPr>
        <w:pStyle w:val="ListParagraph"/>
        <w:numPr>
          <w:ilvl w:val="0"/>
          <w:numId w:val="586"/>
        </w:numPr>
        <w:spacing w:after="0"/>
      </w:pPr>
      <w:r>
        <w:t xml:space="preserve"> Description: </w:t>
      </w:r>
    </w:p>
    <w:p w:rsidR="00B6113D" w:rsidRDefault="00A66234">
      <w:pPr>
        <w:pStyle w:val="ListParagraph"/>
        <w:numPr>
          <w:ilvl w:val="0"/>
          <w:numId w:val="58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w:t>
            </w:r>
            <w:r>
              <w:rPr>
                <w:b/>
              </w:rPr>
              <w:t>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470" w:name="3.2.4.1.3.---WaitForTaskConfirmation"/>
      <w:r>
        <w:t xml:space="preserve"> Name: </w:t>
      </w:r>
      <w:r>
        <w:rPr>
          <w:i/>
        </w:rPr>
        <w:t>WaitForTaskConfirmation</w:t>
      </w:r>
      <w:bookmarkEnd w:id="1470"/>
    </w:p>
    <w:p w:rsidR="00B6113D" w:rsidRDefault="00A66234">
      <w:pPr>
        <w:pStyle w:val="ListParagraph"/>
        <w:numPr>
          <w:ilvl w:val="0"/>
          <w:numId w:val="587"/>
        </w:numPr>
        <w:spacing w:after="0"/>
      </w:pPr>
      <w:r>
        <w:t xml:space="preserve"> Type: </w:t>
      </w:r>
      <w:r>
        <w:rPr>
          <w:i/>
        </w:rPr>
        <w:t>com.tibco.plugin.tibrv.RVSignalInActivity</w:t>
      </w:r>
    </w:p>
    <w:p w:rsidR="00B6113D" w:rsidRDefault="00A66234">
      <w:pPr>
        <w:pStyle w:val="ListParagraph"/>
        <w:numPr>
          <w:ilvl w:val="0"/>
          <w:numId w:val="587"/>
        </w:numPr>
        <w:spacing w:after="0"/>
      </w:pPr>
      <w:r>
        <w:t xml:space="preserve"> Resource Type: </w:t>
      </w:r>
      <w:r>
        <w:rPr>
          <w:i/>
        </w:rPr>
        <w:t>ae.rvpalette.rvSignalInActivity</w:t>
      </w:r>
    </w:p>
    <w:p w:rsidR="00B6113D" w:rsidRDefault="00A66234">
      <w:pPr>
        <w:pStyle w:val="ListParagraph"/>
        <w:numPr>
          <w:ilvl w:val="0"/>
          <w:numId w:val="587"/>
        </w:numPr>
        <w:spacing w:after="0"/>
      </w:pPr>
      <w:r>
        <w:t xml:space="preserve"> Description: </w:t>
      </w:r>
      <w:r>
        <w:rPr>
          <w:i/>
        </w:rPr>
        <w:t>wait for confirmation of appraisal task</w:t>
      </w:r>
    </w:p>
    <w:p w:rsidR="00B6113D" w:rsidRDefault="00A66234">
      <w:pPr>
        <w:pStyle w:val="ListParagraph"/>
        <w:numPr>
          <w:ilvl w:val="0"/>
          <w:numId w:val="587"/>
        </w:numPr>
        <w:spacing w:after="0"/>
      </w:pPr>
      <w:r>
        <w:rPr>
          <w:i/>
        </w:rPr>
        <w:t>Configuration:</w:t>
      </w:r>
    </w:p>
    <w:p w:rsidR="00B6113D" w:rsidRDefault="00A66234">
      <w:pPr>
        <w:pStyle w:val="ListParagraph"/>
        <w:numPr>
          <w:ilvl w:val="1"/>
          <w:numId w:val="587"/>
        </w:numPr>
        <w:spacing w:after="0"/>
      </w:pPr>
      <w:r>
        <w:t>_eventTimeout = 60000</w:t>
      </w:r>
    </w:p>
    <w:p w:rsidR="00B6113D" w:rsidRDefault="00A66234">
      <w:pPr>
        <w:pStyle w:val="ListParagraph"/>
        <w:numPr>
          <w:ilvl w:val="1"/>
          <w:numId w:val="587"/>
        </w:numPr>
        <w:spacing w:after="0"/>
      </w:pPr>
      <w:r>
        <w:t>wantsValidationForOutput = true</w:t>
      </w:r>
    </w:p>
    <w:p w:rsidR="00B6113D" w:rsidRDefault="00A66234">
      <w:pPr>
        <w:pStyle w:val="ListParagraph"/>
        <w:numPr>
          <w:ilvl w:val="1"/>
          <w:numId w:val="587"/>
        </w:numPr>
        <w:spacing w:after="0"/>
      </w:pPr>
      <w:r>
        <w:t>wantsFiltrationForOutput = true</w:t>
      </w:r>
    </w:p>
    <w:p w:rsidR="00B6113D" w:rsidRDefault="00A66234">
      <w:pPr>
        <w:pStyle w:val="ListParagraph"/>
        <w:numPr>
          <w:ilvl w:val="1"/>
          <w:numId w:val="587"/>
        </w:numPr>
        <w:spacing w:after="0"/>
      </w:pPr>
      <w:r>
        <w:t>wantsXMLCompliantFieldNames = true</w:t>
      </w:r>
    </w:p>
    <w:p w:rsidR="00B6113D" w:rsidRDefault="00A66234">
      <w:pPr>
        <w:pStyle w:val="ListParagraph"/>
        <w:numPr>
          <w:ilvl w:val="1"/>
          <w:numId w:val="587"/>
        </w:numPr>
        <w:spacing w:after="0"/>
      </w:pPr>
      <w:r>
        <w:t>subject = %%ENV%%.%%Appr3ConfirmSubj%%</w:t>
      </w:r>
    </w:p>
    <w:p w:rsidR="00B6113D" w:rsidRDefault="00A66234">
      <w:pPr>
        <w:pStyle w:val="ListParagraph"/>
        <w:numPr>
          <w:ilvl w:val="1"/>
          <w:numId w:val="587"/>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587"/>
        </w:numPr>
        <w:spacing w:after="0"/>
      </w:pPr>
      <w:r>
        <w:t>xsdString</w:t>
      </w:r>
    </w:p>
    <w:p w:rsidR="00B6113D" w:rsidRDefault="00A66234">
      <w:pPr>
        <w:pStyle w:val="ListParagraph"/>
        <w:numPr>
          <w:ilvl w:val="2"/>
          <w:numId w:val="587"/>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471" w:name="3.2.4.1.3.---Transitions"/>
      <w:r>
        <w:lastRenderedPageBreak/>
        <w:t>Transitions:</w:t>
      </w:r>
      <w:bookmarkEnd w:id="1471"/>
    </w:p>
    <w:p w:rsidR="00B6113D" w:rsidRDefault="00A66234">
      <w:pPr>
        <w:pStyle w:val="ListParagraph"/>
        <w:numPr>
          <w:ilvl w:val="0"/>
          <w:numId w:val="588"/>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588"/>
        </w:numPr>
        <w:spacing w:after="0"/>
      </w:pPr>
      <w:r>
        <w:t xml:space="preserve"> Label: </w:t>
      </w:r>
    </w:p>
    <w:p w:rsidR="00B6113D" w:rsidRDefault="00A66234">
      <w:pPr>
        <w:pStyle w:val="ListParagraph"/>
        <w:numPr>
          <w:ilvl w:val="1"/>
          <w:numId w:val="588"/>
        </w:numPr>
        <w:spacing w:after="0"/>
      </w:pPr>
      <w:r>
        <w:t xml:space="preserve"> Condition: </w:t>
      </w:r>
      <w:r>
        <w:rPr>
          <w:i/>
        </w:rPr>
        <w:t xml:space="preserve"> Success </w:t>
      </w:r>
    </w:p>
    <w:p w:rsidR="00B6113D" w:rsidRDefault="00A66234">
      <w:pPr>
        <w:pStyle w:val="ListParagraph"/>
        <w:numPr>
          <w:ilvl w:val="1"/>
          <w:numId w:val="588"/>
        </w:numPr>
        <w:spacing w:after="0"/>
      </w:pPr>
      <w:r>
        <w:t xml:space="preserve"> Description: </w:t>
      </w:r>
    </w:p>
    <w:p w:rsidR="00B6113D" w:rsidRDefault="00A66234">
      <w:pPr>
        <w:pStyle w:val="ListParagraph"/>
        <w:numPr>
          <w:ilvl w:val="0"/>
          <w:numId w:val="589"/>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589"/>
        </w:numPr>
        <w:spacing w:after="0"/>
      </w:pPr>
      <w:r>
        <w:t xml:space="preserve"> Label: </w:t>
      </w:r>
    </w:p>
    <w:p w:rsidR="00B6113D" w:rsidRDefault="00A66234">
      <w:pPr>
        <w:pStyle w:val="ListParagraph"/>
        <w:numPr>
          <w:ilvl w:val="1"/>
          <w:numId w:val="589"/>
        </w:numPr>
        <w:spacing w:after="0"/>
      </w:pPr>
      <w:r>
        <w:t xml:space="preserve"> Con</w:t>
      </w:r>
      <w:r>
        <w:t xml:space="preserve">dition: </w:t>
      </w:r>
      <w:r>
        <w:rPr>
          <w:i/>
        </w:rPr>
        <w:t xml:space="preserve"> Success </w:t>
      </w:r>
    </w:p>
    <w:p w:rsidR="00B6113D" w:rsidRDefault="00A66234">
      <w:pPr>
        <w:pStyle w:val="ListParagraph"/>
        <w:numPr>
          <w:ilvl w:val="1"/>
          <w:numId w:val="589"/>
        </w:numPr>
        <w:spacing w:after="0"/>
      </w:pPr>
      <w:r>
        <w:t xml:space="preserve"> Description: </w:t>
      </w:r>
    </w:p>
    <w:p w:rsidR="00B6113D" w:rsidRDefault="00A66234">
      <w:pPr>
        <w:pStyle w:val="ListParagraph"/>
        <w:numPr>
          <w:ilvl w:val="0"/>
          <w:numId w:val="590"/>
        </w:numPr>
        <w:spacing w:after="0"/>
      </w:pPr>
      <w:r>
        <w:t xml:space="preserve"> From: </w:t>
      </w:r>
      <w:r>
        <w:rPr>
          <w:b/>
          <w:i/>
        </w:rPr>
        <w:t>ReadXMLFile</w:t>
      </w:r>
      <w:r>
        <w:t xml:space="preserve"> -To: </w:t>
      </w:r>
      <w:r>
        <w:rPr>
          <w:b/>
          <w:i/>
        </w:rPr>
        <w:t>ParseXMLFile</w:t>
      </w:r>
    </w:p>
    <w:p w:rsidR="00B6113D" w:rsidRDefault="00A66234">
      <w:pPr>
        <w:pStyle w:val="ListParagraph"/>
        <w:numPr>
          <w:ilvl w:val="1"/>
          <w:numId w:val="590"/>
        </w:numPr>
        <w:spacing w:after="0"/>
      </w:pPr>
      <w:r>
        <w:t xml:space="preserve"> Label: </w:t>
      </w:r>
    </w:p>
    <w:p w:rsidR="00B6113D" w:rsidRDefault="00A66234">
      <w:pPr>
        <w:pStyle w:val="ListParagraph"/>
        <w:numPr>
          <w:ilvl w:val="1"/>
          <w:numId w:val="590"/>
        </w:numPr>
        <w:spacing w:after="0"/>
      </w:pPr>
      <w:r>
        <w:t xml:space="preserve"> Condition: </w:t>
      </w:r>
      <w:r>
        <w:rPr>
          <w:i/>
        </w:rPr>
        <w:t xml:space="preserve"> Success </w:t>
      </w:r>
    </w:p>
    <w:p w:rsidR="00B6113D" w:rsidRDefault="00A66234">
      <w:pPr>
        <w:pStyle w:val="ListParagraph"/>
        <w:numPr>
          <w:ilvl w:val="1"/>
          <w:numId w:val="590"/>
        </w:numPr>
        <w:spacing w:after="0"/>
      </w:pPr>
      <w:r>
        <w:t xml:space="preserve"> Description: </w:t>
      </w:r>
    </w:p>
    <w:p w:rsidR="00B6113D" w:rsidRDefault="00A66234">
      <w:pPr>
        <w:pStyle w:val="ListParagraph"/>
        <w:numPr>
          <w:ilvl w:val="0"/>
          <w:numId w:val="591"/>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591"/>
        </w:numPr>
        <w:spacing w:after="0"/>
      </w:pPr>
      <w:r>
        <w:t xml:space="preserve"> Label: </w:t>
      </w:r>
    </w:p>
    <w:p w:rsidR="00B6113D" w:rsidRDefault="00A66234">
      <w:pPr>
        <w:pStyle w:val="ListParagraph"/>
        <w:numPr>
          <w:ilvl w:val="1"/>
          <w:numId w:val="591"/>
        </w:numPr>
        <w:spacing w:after="0"/>
      </w:pPr>
      <w:r>
        <w:t xml:space="preserve"> Condition: </w:t>
      </w:r>
      <w:r>
        <w:rPr>
          <w:i/>
        </w:rPr>
        <w:t xml:space="preserve"> Success </w:t>
      </w:r>
    </w:p>
    <w:p w:rsidR="00B6113D" w:rsidRDefault="00A66234">
      <w:pPr>
        <w:pStyle w:val="ListParagraph"/>
        <w:numPr>
          <w:ilvl w:val="1"/>
          <w:numId w:val="591"/>
        </w:numPr>
        <w:spacing w:after="0"/>
      </w:pPr>
      <w:r>
        <w:t xml:space="preserve"> Description: </w:t>
      </w:r>
    </w:p>
    <w:p w:rsidR="00B6113D" w:rsidRDefault="00A66234">
      <w:pPr>
        <w:pStyle w:val="ListParagraph"/>
        <w:numPr>
          <w:ilvl w:val="0"/>
          <w:numId w:val="592"/>
        </w:numPr>
        <w:spacing w:after="0"/>
      </w:pPr>
      <w:r>
        <w:t xml:space="preserve"> From: </w:t>
      </w:r>
      <w:r>
        <w:rPr>
          <w:b/>
          <w:i/>
        </w:rPr>
        <w:t>SendAppraisalValue</w:t>
      </w:r>
      <w:r>
        <w:t xml:space="preserve"> -To: </w:t>
      </w:r>
      <w:r>
        <w:rPr>
          <w:b/>
          <w:i/>
        </w:rPr>
        <w:t>end</w:t>
      </w:r>
    </w:p>
    <w:p w:rsidR="00B6113D" w:rsidRDefault="00A66234">
      <w:pPr>
        <w:pStyle w:val="ListParagraph"/>
        <w:numPr>
          <w:ilvl w:val="1"/>
          <w:numId w:val="592"/>
        </w:numPr>
        <w:spacing w:after="0"/>
      </w:pPr>
      <w:r>
        <w:t xml:space="preserve"> Label: </w:t>
      </w:r>
    </w:p>
    <w:p w:rsidR="00B6113D" w:rsidRDefault="00A66234">
      <w:pPr>
        <w:pStyle w:val="ListParagraph"/>
        <w:numPr>
          <w:ilvl w:val="1"/>
          <w:numId w:val="592"/>
        </w:numPr>
        <w:spacing w:after="0"/>
      </w:pPr>
      <w:r>
        <w:t xml:space="preserve"> Condition: </w:t>
      </w:r>
      <w:r>
        <w:rPr>
          <w:i/>
        </w:rPr>
        <w:t xml:space="preserve"> Success </w:t>
      </w:r>
    </w:p>
    <w:p w:rsidR="00B6113D" w:rsidRDefault="00A66234">
      <w:pPr>
        <w:pStyle w:val="ListParagraph"/>
        <w:numPr>
          <w:ilvl w:val="1"/>
          <w:numId w:val="592"/>
        </w:numPr>
        <w:spacing w:after="0"/>
      </w:pPr>
      <w:r>
        <w:t xml:space="preserve"> Description: </w:t>
      </w:r>
    </w:p>
    <w:p w:rsidR="00B6113D" w:rsidRDefault="00A66234">
      <w:pPr>
        <w:pStyle w:val="ListParagraph"/>
        <w:numPr>
          <w:ilvl w:val="0"/>
          <w:numId w:val="593"/>
        </w:numPr>
        <w:spacing w:after="0"/>
      </w:pPr>
      <w:r>
        <w:t xml:space="preserve"> From: </w:t>
      </w:r>
      <w:r>
        <w:rPr>
          <w:b/>
          <w:i/>
        </w:rPr>
        <w:t>Timeout</w:t>
      </w:r>
      <w:r>
        <w:t xml:space="preserve"> -To: </w:t>
      </w:r>
      <w:r>
        <w:rPr>
          <w:b/>
          <w:i/>
        </w:rPr>
        <w:t>end</w:t>
      </w:r>
    </w:p>
    <w:p w:rsidR="00B6113D" w:rsidRDefault="00A66234">
      <w:pPr>
        <w:pStyle w:val="ListParagraph"/>
        <w:numPr>
          <w:ilvl w:val="1"/>
          <w:numId w:val="593"/>
        </w:numPr>
        <w:spacing w:after="0"/>
      </w:pPr>
      <w:r>
        <w:t xml:space="preserve"> Label: </w:t>
      </w:r>
    </w:p>
    <w:p w:rsidR="00B6113D" w:rsidRDefault="00A66234">
      <w:pPr>
        <w:pStyle w:val="ListParagraph"/>
        <w:numPr>
          <w:ilvl w:val="1"/>
          <w:numId w:val="593"/>
        </w:numPr>
        <w:spacing w:after="0"/>
      </w:pPr>
      <w:r>
        <w:t xml:space="preserve"> Condition: </w:t>
      </w:r>
      <w:r>
        <w:rPr>
          <w:i/>
        </w:rPr>
        <w:t xml:space="preserve"> Success </w:t>
      </w:r>
    </w:p>
    <w:p w:rsidR="00B6113D" w:rsidRDefault="00A66234">
      <w:pPr>
        <w:pStyle w:val="ListParagraph"/>
        <w:numPr>
          <w:ilvl w:val="1"/>
          <w:numId w:val="593"/>
        </w:numPr>
        <w:spacing w:after="0"/>
      </w:pPr>
      <w:r>
        <w:t xml:space="preserve"> Description: </w:t>
      </w:r>
    </w:p>
    <w:p w:rsidR="00B6113D" w:rsidRDefault="00A66234">
      <w:pPr>
        <w:pStyle w:val="ListParagraph"/>
        <w:numPr>
          <w:ilvl w:val="0"/>
          <w:numId w:val="594"/>
        </w:numPr>
        <w:spacing w:after="0"/>
      </w:pPr>
      <w:r>
        <w:t xml:space="preserve"> From: </w:t>
      </w:r>
      <w:r>
        <w:rPr>
          <w:b/>
          <w:i/>
        </w:rPr>
        <w:t>WaitForConfirmation</w:t>
      </w:r>
      <w:r>
        <w:t xml:space="preserve"> -To: </w:t>
      </w:r>
      <w:r>
        <w:rPr>
          <w:b/>
          <w:i/>
        </w:rPr>
        <w:t>End</w:t>
      </w:r>
    </w:p>
    <w:p w:rsidR="00B6113D" w:rsidRDefault="00A66234">
      <w:pPr>
        <w:pStyle w:val="ListParagraph"/>
        <w:numPr>
          <w:ilvl w:val="1"/>
          <w:numId w:val="594"/>
        </w:numPr>
        <w:spacing w:after="0"/>
      </w:pPr>
      <w:r>
        <w:t xml:space="preserve"> Label: </w:t>
      </w:r>
    </w:p>
    <w:p w:rsidR="00B6113D" w:rsidRDefault="00A66234">
      <w:pPr>
        <w:pStyle w:val="ListParagraph"/>
        <w:numPr>
          <w:ilvl w:val="1"/>
          <w:numId w:val="594"/>
        </w:numPr>
        <w:spacing w:after="0"/>
      </w:pPr>
      <w:r>
        <w:t xml:space="preserve"> Condition: </w:t>
      </w:r>
      <w:r>
        <w:rPr>
          <w:i/>
        </w:rPr>
        <w:t xml:space="preserve"> Success </w:t>
      </w:r>
    </w:p>
    <w:p w:rsidR="00B6113D" w:rsidRDefault="00A66234">
      <w:pPr>
        <w:pStyle w:val="ListParagraph"/>
        <w:numPr>
          <w:ilvl w:val="1"/>
          <w:numId w:val="594"/>
        </w:numPr>
        <w:spacing w:after="0"/>
      </w:pPr>
      <w:r>
        <w:t xml:space="preserve"> Description: </w:t>
      </w:r>
    </w:p>
    <w:p w:rsidR="00B6113D" w:rsidRDefault="00A66234">
      <w:pPr>
        <w:pStyle w:val="ListParagraph"/>
        <w:numPr>
          <w:ilvl w:val="0"/>
          <w:numId w:val="595"/>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595"/>
        </w:numPr>
        <w:spacing w:after="0"/>
      </w:pPr>
      <w:r>
        <w:t xml:space="preserve"> La</w:t>
      </w:r>
      <w:r>
        <w:t xml:space="preserve">bel: </w:t>
      </w:r>
    </w:p>
    <w:p w:rsidR="00B6113D" w:rsidRDefault="00A66234">
      <w:pPr>
        <w:pStyle w:val="ListParagraph"/>
        <w:numPr>
          <w:ilvl w:val="1"/>
          <w:numId w:val="595"/>
        </w:numPr>
        <w:spacing w:after="0"/>
      </w:pPr>
      <w:r>
        <w:t xml:space="preserve"> Condition: </w:t>
      </w:r>
      <w:r>
        <w:rPr>
          <w:i/>
        </w:rPr>
        <w:t xml:space="preserve"> Success </w:t>
      </w:r>
    </w:p>
    <w:p w:rsidR="00B6113D" w:rsidRDefault="00A66234">
      <w:pPr>
        <w:pStyle w:val="ListParagraph"/>
        <w:numPr>
          <w:ilvl w:val="1"/>
          <w:numId w:val="595"/>
        </w:numPr>
        <w:spacing w:after="0"/>
      </w:pPr>
      <w:r>
        <w:t xml:space="preserve"> Description: </w:t>
      </w:r>
    </w:p>
    <w:p w:rsidR="00B6113D" w:rsidRDefault="00A66234">
      <w:pPr>
        <w:pStyle w:val="ListParagraph"/>
        <w:numPr>
          <w:ilvl w:val="0"/>
          <w:numId w:val="596"/>
        </w:numPr>
        <w:spacing w:after="0"/>
      </w:pPr>
      <w:r>
        <w:t xml:space="preserve"> From: </w:t>
      </w:r>
      <w:r>
        <w:rPr>
          <w:b/>
          <w:i/>
        </w:rPr>
        <w:t>start</w:t>
      </w:r>
      <w:r>
        <w:t xml:space="preserve"> -To: </w:t>
      </w:r>
      <w:r>
        <w:rPr>
          <w:b/>
          <w:i/>
        </w:rPr>
        <w:t>Timeout</w:t>
      </w:r>
    </w:p>
    <w:p w:rsidR="00B6113D" w:rsidRDefault="00A66234">
      <w:pPr>
        <w:pStyle w:val="ListParagraph"/>
        <w:numPr>
          <w:ilvl w:val="1"/>
          <w:numId w:val="596"/>
        </w:numPr>
        <w:spacing w:after="0"/>
      </w:pPr>
      <w:r>
        <w:t xml:space="preserve"> Label: </w:t>
      </w:r>
    </w:p>
    <w:p w:rsidR="00B6113D" w:rsidRDefault="00A66234">
      <w:pPr>
        <w:pStyle w:val="ListParagraph"/>
        <w:numPr>
          <w:ilvl w:val="1"/>
          <w:numId w:val="596"/>
        </w:numPr>
        <w:spacing w:after="0"/>
      </w:pPr>
      <w:r>
        <w:t xml:space="preserve"> Condition: </w:t>
      </w:r>
      <w:r>
        <w:rPr>
          <w:i/>
        </w:rPr>
        <w:t xml:space="preserve"> Success </w:t>
      </w:r>
    </w:p>
    <w:p w:rsidR="00B6113D" w:rsidRDefault="00A66234">
      <w:pPr>
        <w:pStyle w:val="ListParagraph"/>
        <w:numPr>
          <w:ilvl w:val="1"/>
          <w:numId w:val="596"/>
        </w:numPr>
        <w:spacing w:after="0"/>
      </w:pPr>
      <w:r>
        <w:t xml:space="preserve"> Description: </w:t>
      </w:r>
    </w:p>
    <w:p w:rsidR="00B6113D" w:rsidRDefault="00A66234">
      <w:pPr>
        <w:pStyle w:val="ListParagraph"/>
        <w:numPr>
          <w:ilvl w:val="0"/>
          <w:numId w:val="597"/>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597"/>
        </w:numPr>
        <w:spacing w:after="0"/>
      </w:pPr>
      <w:r>
        <w:t xml:space="preserve"> Label: </w:t>
      </w:r>
    </w:p>
    <w:p w:rsidR="00B6113D" w:rsidRDefault="00A66234">
      <w:pPr>
        <w:pStyle w:val="ListParagraph"/>
        <w:numPr>
          <w:ilvl w:val="1"/>
          <w:numId w:val="597"/>
        </w:numPr>
        <w:spacing w:after="0"/>
      </w:pPr>
      <w:r>
        <w:t xml:space="preserve"> Condition: </w:t>
      </w:r>
      <w:r>
        <w:rPr>
          <w:i/>
        </w:rPr>
        <w:t xml:space="preserve"> Success </w:t>
      </w:r>
    </w:p>
    <w:p w:rsidR="00B6113D" w:rsidRDefault="00A66234">
      <w:pPr>
        <w:pStyle w:val="ListParagraph"/>
        <w:numPr>
          <w:ilvl w:val="1"/>
          <w:numId w:val="597"/>
        </w:numPr>
        <w:spacing w:after="0"/>
      </w:pPr>
      <w:r>
        <w:t xml:space="preserve"> Description: </w:t>
      </w:r>
    </w:p>
    <w:p w:rsidR="00B6113D" w:rsidRDefault="00A66234">
      <w:pPr>
        <w:pStyle w:val="Simplesubtitle"/>
      </w:pPr>
      <w:bookmarkStart w:id="1472" w:name="3.2.4.1.3.---Groups"/>
      <w:r>
        <w:t>Groups:</w:t>
      </w:r>
      <w:bookmarkEnd w:id="1472"/>
    </w:p>
    <w:p w:rsidR="00B6113D" w:rsidRDefault="00A66234">
      <w:pPr>
        <w:pStyle w:val="ListParagraph"/>
        <w:numPr>
          <w:ilvl w:val="0"/>
          <w:numId w:val="598"/>
        </w:numPr>
        <w:spacing w:after="0"/>
      </w:pPr>
      <w:r>
        <w:t xml:space="preserve"> Name: </w:t>
      </w:r>
      <w:r>
        <w:rPr>
          <w:b/>
          <w:i/>
        </w:rPr>
        <w:t>WaitForConfirmation</w:t>
      </w:r>
    </w:p>
    <w:p w:rsidR="00B6113D" w:rsidRDefault="00A66234">
      <w:pPr>
        <w:pStyle w:val="ListParagraph"/>
        <w:numPr>
          <w:ilvl w:val="1"/>
          <w:numId w:val="598"/>
        </w:numPr>
        <w:spacing w:after="0"/>
      </w:pPr>
      <w:r>
        <w:t xml:space="preserve"> Type: </w:t>
      </w:r>
      <w:r>
        <w:rPr>
          <w:i/>
        </w:rPr>
        <w:t>com.tibco.pe.core.LoopGroup</w:t>
      </w:r>
    </w:p>
    <w:p w:rsidR="00B6113D" w:rsidRDefault="00A66234">
      <w:pPr>
        <w:pStyle w:val="ListParagraph"/>
        <w:numPr>
          <w:ilvl w:val="1"/>
          <w:numId w:val="598"/>
        </w:numPr>
        <w:spacing w:after="0"/>
      </w:pPr>
      <w:r>
        <w:t xml:space="preserve"> Resource Type: </w:t>
      </w:r>
      <w:r>
        <w:rPr>
          <w:i/>
        </w:rPr>
        <w:t>ae.process.group</w:t>
      </w:r>
    </w:p>
    <w:p w:rsidR="00B6113D" w:rsidRDefault="00A66234">
      <w:pPr>
        <w:pStyle w:val="ListParagraph"/>
        <w:numPr>
          <w:ilvl w:val="1"/>
          <w:numId w:val="598"/>
        </w:numPr>
        <w:spacing w:after="0"/>
      </w:pPr>
      <w:r>
        <w:rPr>
          <w:i/>
        </w:rPr>
        <w:t>Configuration:</w:t>
      </w:r>
    </w:p>
    <w:p w:rsidR="00B6113D" w:rsidRDefault="00A66234">
      <w:pPr>
        <w:pStyle w:val="ListParagraph"/>
        <w:numPr>
          <w:ilvl w:val="2"/>
          <w:numId w:val="598"/>
        </w:numPr>
        <w:spacing w:after="0"/>
      </w:pPr>
      <w:r>
        <w:t>groupType = pickFirstGroup</w:t>
      </w:r>
    </w:p>
    <w:p w:rsidR="00B6113D" w:rsidRDefault="00A66234">
      <w:pPr>
        <w:pStyle w:val="ListParagraph"/>
        <w:numPr>
          <w:ilvl w:val="2"/>
          <w:numId w:val="598"/>
        </w:numPr>
        <w:spacing w:after="0"/>
      </w:pPr>
      <w:r>
        <w:lastRenderedPageBreak/>
        <w:t>serializable = false</w:t>
      </w:r>
    </w:p>
    <w:p w:rsidR="00B6113D" w:rsidRDefault="00A66234">
      <w:pPr>
        <w:pStyle w:val="Heading5"/>
      </w:pPr>
      <w:bookmarkStart w:id="1473" w:name="3.2.4.1.4.---"/>
      <w:r>
        <w:t>3.2.4.1.4. ProcessRequest4</w:t>
      </w:r>
      <w:bookmarkEnd w:id="1473"/>
    </w:p>
    <w:p w:rsidR="00B6113D" w:rsidRDefault="00A66234">
      <w:pPr>
        <w:spacing w:after="0"/>
      </w:pPr>
      <w:r>
        <w:t xml:space="preserve"> Section contains description of Process " ProcessRequest4.process " . </w:t>
      </w:r>
    </w:p>
    <w:p w:rsidR="00B6113D" w:rsidRDefault="00A66234">
      <w:pPr>
        <w:pStyle w:val="Simplesubtitle"/>
      </w:pPr>
      <w:bookmarkStart w:id="1474" w:name="3.2.4.1.4.---ProcessDescription"/>
      <w:r>
        <w:t>Process description:</w:t>
      </w:r>
      <w:bookmarkEnd w:id="147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receive request for appraisal and get number of tasks from xml file</w:t>
            </w:r>
          </w:p>
        </w:tc>
      </w:tr>
    </w:tbl>
    <w:p w:rsidR="00B6113D" w:rsidRDefault="00B6113D"/>
    <w:p w:rsidR="00B6113D" w:rsidRDefault="00A66234">
      <w:pPr>
        <w:pStyle w:val="Simplesubtitle"/>
      </w:pPr>
      <w:bookmarkStart w:id="1475" w:name="3.2.4.1.4.---ProcessDefinition"/>
      <w:r>
        <w:t>Process definition:</w:t>
      </w:r>
      <w:bookmarkEnd w:id="1475"/>
    </w:p>
    <w:p w:rsidR="00B6113D" w:rsidRDefault="00A66234">
      <w:pPr>
        <w:spacing w:after="0"/>
      </w:pPr>
      <w:r>
        <w:t xml:space="preserve"> Full process path: ProcessDefinitions/Appraiser4/ProcessRequest4.process</w:t>
      </w:r>
    </w:p>
    <w:p w:rsidR="00B6113D" w:rsidRDefault="00A66234">
      <w:pPr>
        <w:pStyle w:val="Simplesubtitle"/>
      </w:pPr>
      <w:bookmarkStart w:id="1476" w:name="3.2.4.1.4.---Diagram"/>
      <w:r>
        <w:t>Diagram:</w:t>
      </w:r>
      <w:bookmarkEnd w:id="1476"/>
    </w:p>
    <w:p w:rsidR="00B6113D" w:rsidRDefault="00A66234">
      <w:pPr>
        <w:spacing w:after="0"/>
      </w:pPr>
      <w:r>
        <w:rPr>
          <w:noProof/>
        </w:rPr>
        <w:drawing>
          <wp:inline distT="0" distB="0" distL="0" distR="0">
            <wp:extent cx="6000000" cy="2444964"/>
            <wp:effectExtent l="0" t="0" r="0" b="0"/>
            <wp:docPr id="138" name="Picture 138" descr="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png"/>
                    <pic:cNvPicPr/>
                  </pic:nvPicPr>
                  <pic:blipFill>
                    <a:blip r:embed="rId130"/>
                    <a:stretch>
                      <a:fillRect/>
                    </a:stretch>
                  </pic:blipFill>
                  <pic:spPr>
                    <a:xfrm>
                      <a:off x="0" y="0"/>
                      <a:ext cx="6000000" cy="2444964"/>
                    </a:xfrm>
                    <a:prstGeom prst="rect">
                      <a:avLst/>
                    </a:prstGeom>
                  </pic:spPr>
                </pic:pic>
              </a:graphicData>
            </a:graphic>
          </wp:inline>
        </w:drawing>
      </w:r>
    </w:p>
    <w:p w:rsidR="00B6113D" w:rsidRDefault="00A66234">
      <w:pPr>
        <w:pStyle w:val="Simplesubtitle"/>
      </w:pPr>
      <w:bookmarkStart w:id="1477" w:name="3.2.4.1.4.---Starter"/>
      <w:r>
        <w:t>Process starter activity:</w:t>
      </w:r>
      <w:bookmarkEnd w:id="1477"/>
    </w:p>
    <w:p w:rsidR="00B6113D" w:rsidRDefault="00A66234">
      <w:pPr>
        <w:spacing w:after="0"/>
      </w:pPr>
      <w:r>
        <w:t xml:space="preserve"> Name: AppraisalRequestSub</w:t>
      </w:r>
    </w:p>
    <w:p w:rsidR="00B6113D" w:rsidRDefault="00A66234">
      <w:pPr>
        <w:pStyle w:val="ListParagraph"/>
        <w:numPr>
          <w:ilvl w:val="0"/>
          <w:numId w:val="599"/>
        </w:numPr>
        <w:spacing w:after="0"/>
      </w:pPr>
      <w:r>
        <w:t xml:space="preserve"> Property Name: </w:t>
      </w:r>
      <w:r>
        <w:rPr>
          <w:b/>
          <w:i/>
        </w:rPr>
        <w:t>AppraisalRequestSub</w:t>
      </w:r>
    </w:p>
    <w:p w:rsidR="00B6113D" w:rsidRDefault="00A66234">
      <w:pPr>
        <w:pStyle w:val="ListParagraph"/>
        <w:numPr>
          <w:ilvl w:val="1"/>
          <w:numId w:val="599"/>
        </w:numPr>
        <w:spacing w:after="0"/>
      </w:pPr>
      <w:r>
        <w:t xml:space="preserve"> Type: </w:t>
      </w:r>
      <w:r>
        <w:rPr>
          <w:i/>
        </w:rPr>
        <w:t>com.tibco.plugin.tibrv.RVEventSource</w:t>
      </w:r>
    </w:p>
    <w:p w:rsidR="00B6113D" w:rsidRDefault="00A66234">
      <w:pPr>
        <w:pStyle w:val="ListParagraph"/>
        <w:numPr>
          <w:ilvl w:val="1"/>
          <w:numId w:val="599"/>
        </w:numPr>
        <w:spacing w:after="0"/>
      </w:pPr>
      <w:r>
        <w:t xml:space="preserve"> Resource Type: </w:t>
      </w:r>
      <w:r>
        <w:rPr>
          <w:i/>
        </w:rPr>
        <w:t>ae.rvpalette.RVEventSource</w:t>
      </w:r>
    </w:p>
    <w:p w:rsidR="00B6113D" w:rsidRDefault="00A66234">
      <w:pPr>
        <w:pStyle w:val="ListParagraph"/>
        <w:numPr>
          <w:ilvl w:val="1"/>
          <w:numId w:val="599"/>
        </w:numPr>
        <w:spacing w:after="0"/>
      </w:pPr>
      <w:r>
        <w:t xml:space="preserve"> Description: </w:t>
      </w:r>
      <w:r>
        <w:rPr>
          <w:i/>
        </w:rPr>
        <w:t>subscriber for appraisal requests</w:t>
      </w:r>
    </w:p>
    <w:p w:rsidR="00B6113D" w:rsidRDefault="00A66234">
      <w:pPr>
        <w:pStyle w:val="ListParagraph"/>
        <w:numPr>
          <w:ilvl w:val="1"/>
          <w:numId w:val="599"/>
        </w:numPr>
        <w:spacing w:after="0"/>
      </w:pPr>
      <w:r>
        <w:rPr>
          <w:i/>
        </w:rPr>
        <w:t>Configuration:</w:t>
      </w:r>
    </w:p>
    <w:p w:rsidR="00B6113D" w:rsidRDefault="00A66234">
      <w:pPr>
        <w:pStyle w:val="ListParagraph"/>
        <w:numPr>
          <w:ilvl w:val="2"/>
          <w:numId w:val="599"/>
        </w:numPr>
        <w:spacing w:after="0"/>
      </w:pPr>
      <w:r>
        <w:t>wantsValidationForOutput = true</w:t>
      </w:r>
    </w:p>
    <w:p w:rsidR="00B6113D" w:rsidRDefault="00A66234">
      <w:pPr>
        <w:pStyle w:val="ListParagraph"/>
        <w:numPr>
          <w:ilvl w:val="2"/>
          <w:numId w:val="599"/>
        </w:numPr>
        <w:spacing w:after="0"/>
      </w:pPr>
      <w:r>
        <w:t>wantsFiltrationForOutput = true</w:t>
      </w:r>
    </w:p>
    <w:p w:rsidR="00B6113D" w:rsidRDefault="00A66234">
      <w:pPr>
        <w:pStyle w:val="ListParagraph"/>
        <w:numPr>
          <w:ilvl w:val="2"/>
          <w:numId w:val="599"/>
        </w:numPr>
        <w:spacing w:after="0"/>
      </w:pPr>
      <w:r>
        <w:t>wantsXMLCompliantField</w:t>
      </w:r>
      <w:r>
        <w:t>Names = true</w:t>
      </w:r>
    </w:p>
    <w:p w:rsidR="00B6113D" w:rsidRDefault="00A66234">
      <w:pPr>
        <w:pStyle w:val="ListParagraph"/>
        <w:numPr>
          <w:ilvl w:val="2"/>
          <w:numId w:val="599"/>
        </w:numPr>
        <w:spacing w:after="0"/>
      </w:pPr>
      <w:r>
        <w:t>wantsRawRVObjectForOutput = false</w:t>
      </w:r>
    </w:p>
    <w:p w:rsidR="00B6113D" w:rsidRDefault="00A66234">
      <w:pPr>
        <w:pStyle w:val="ListParagraph"/>
        <w:numPr>
          <w:ilvl w:val="2"/>
          <w:numId w:val="599"/>
        </w:numPr>
        <w:spacing w:after="0"/>
      </w:pPr>
      <w:r>
        <w:t>subject = %%ENV%%.%%AppraisalRequestSubject%%</w:t>
      </w:r>
    </w:p>
    <w:p w:rsidR="00B6113D" w:rsidRDefault="00A66234">
      <w:pPr>
        <w:pStyle w:val="ListParagraph"/>
        <w:numPr>
          <w:ilvl w:val="2"/>
          <w:numId w:val="599"/>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2"/>
          <w:numId w:val="599"/>
        </w:numPr>
        <w:spacing w:after="0"/>
      </w:pPr>
      <w:r>
        <w:t>xsdString</w:t>
      </w:r>
    </w:p>
    <w:p w:rsidR="00B6113D" w:rsidRDefault="00A66234">
      <w:pPr>
        <w:pStyle w:val="ListParagraph"/>
        <w:numPr>
          <w:ilvl w:val="3"/>
          <w:numId w:val="599"/>
        </w:numPr>
        <w:spacing w:after="0"/>
      </w:pPr>
      <w:r>
        <w:t xml:space="preserve"> - </w:t>
      </w:r>
      <w:hyperlink w:anchor="null---">
        <w:r>
          <w:rPr>
            <w:color w:val="0000FF"/>
            <w:u w:val="single"/>
          </w:rPr>
          <w:t>ApprRequest</w:t>
        </w:r>
      </w:hyperlink>
      <w:r>
        <w:t xml:space="preserve"> (XML Element Reference, required ) </w:t>
      </w:r>
    </w:p>
    <w:p w:rsidR="00B6113D" w:rsidRDefault="00A66234">
      <w:pPr>
        <w:pStyle w:val="Simplesubtitle"/>
      </w:pPr>
      <w:bookmarkStart w:id="1478" w:name="3.2.4.1.4.---EndActivity"/>
      <w:r>
        <w:t>Process end activity:</w:t>
      </w:r>
      <w:bookmarkEnd w:id="1478"/>
    </w:p>
    <w:p w:rsidR="00B6113D" w:rsidRDefault="00A66234">
      <w:pPr>
        <w:spacing w:after="0"/>
      </w:pPr>
      <w:r>
        <w:t xml:space="preserve"> Name: End</w:t>
      </w:r>
    </w:p>
    <w:p w:rsidR="00B6113D" w:rsidRDefault="00A66234">
      <w:pPr>
        <w:pStyle w:val="Simplesubtitle"/>
      </w:pPr>
      <w:bookmarkStart w:id="1479" w:name="3.2.4.1.4.---Activities"/>
      <w:r>
        <w:t>Activities:</w:t>
      </w:r>
      <w:bookmarkEnd w:id="1479"/>
    </w:p>
    <w:p w:rsidR="00B6113D" w:rsidRDefault="00A66234">
      <w:pPr>
        <w:pStyle w:val="Simplesubtitle"/>
      </w:pPr>
      <w:bookmarkStart w:id="1480" w:name="3.2.4.1.4.---ParseXMLFile"/>
      <w:r>
        <w:t xml:space="preserve"> Name: </w:t>
      </w:r>
      <w:r>
        <w:rPr>
          <w:i/>
        </w:rPr>
        <w:t>ParseXMLFile</w:t>
      </w:r>
      <w:bookmarkEnd w:id="1480"/>
    </w:p>
    <w:p w:rsidR="00B6113D" w:rsidRDefault="00A66234">
      <w:pPr>
        <w:pStyle w:val="ListParagraph"/>
        <w:numPr>
          <w:ilvl w:val="0"/>
          <w:numId w:val="600"/>
        </w:numPr>
        <w:spacing w:after="0"/>
      </w:pPr>
      <w:r>
        <w:t xml:space="preserve"> Type: </w:t>
      </w:r>
      <w:r>
        <w:rPr>
          <w:i/>
        </w:rPr>
        <w:t>com.tibco.plugin.xml.XMLParseActivity</w:t>
      </w:r>
    </w:p>
    <w:p w:rsidR="00B6113D" w:rsidRDefault="00A66234">
      <w:pPr>
        <w:pStyle w:val="ListParagraph"/>
        <w:numPr>
          <w:ilvl w:val="0"/>
          <w:numId w:val="600"/>
        </w:numPr>
        <w:spacing w:after="0"/>
      </w:pPr>
      <w:r>
        <w:t xml:space="preserve"> Resource Type: </w:t>
      </w:r>
      <w:r>
        <w:rPr>
          <w:i/>
        </w:rPr>
        <w:t>ae.activities.XMLParseActivity</w:t>
      </w:r>
    </w:p>
    <w:p w:rsidR="00B6113D" w:rsidRDefault="00A66234">
      <w:pPr>
        <w:pStyle w:val="ListParagraph"/>
        <w:numPr>
          <w:ilvl w:val="0"/>
          <w:numId w:val="600"/>
        </w:numPr>
        <w:spacing w:after="0"/>
      </w:pPr>
      <w:r>
        <w:t xml:space="preserve"> Description: </w:t>
      </w:r>
      <w:r>
        <w:rPr>
          <w:i/>
        </w:rPr>
        <w:t>parse xml file with number of tasks</w:t>
      </w:r>
    </w:p>
    <w:p w:rsidR="00B6113D" w:rsidRDefault="00A66234">
      <w:pPr>
        <w:pStyle w:val="ListParagraph"/>
        <w:numPr>
          <w:ilvl w:val="0"/>
          <w:numId w:val="600"/>
        </w:numPr>
        <w:spacing w:after="0"/>
      </w:pPr>
      <w:r>
        <w:rPr>
          <w:i/>
        </w:rPr>
        <w:lastRenderedPageBreak/>
        <w:t>Configuratio</w:t>
      </w:r>
      <w:r>
        <w:rPr>
          <w:i/>
        </w:rPr>
        <w:t>n:</w:t>
      </w:r>
    </w:p>
    <w:p w:rsidR="00B6113D" w:rsidRDefault="00A66234">
      <w:pPr>
        <w:pStyle w:val="ListParagraph"/>
        <w:numPr>
          <w:ilvl w:val="1"/>
          <w:numId w:val="600"/>
        </w:numPr>
        <w:spacing w:after="0"/>
      </w:pPr>
      <w:r>
        <w:t>inputStyle = text</w:t>
      </w:r>
    </w:p>
    <w:p w:rsidR="00B6113D" w:rsidRDefault="00A66234">
      <w:pPr>
        <w:pStyle w:val="ListParagraph"/>
        <w:numPr>
          <w:ilvl w:val="1"/>
          <w:numId w:val="600"/>
        </w:numPr>
        <w:spacing w:after="0"/>
      </w:pPr>
      <w:r>
        <w:t>xsdVersion = default</w:t>
      </w:r>
    </w:p>
    <w:p w:rsidR="00B6113D" w:rsidRDefault="00A66234">
      <w:pPr>
        <w:pStyle w:val="ListParagraph"/>
        <w:numPr>
          <w:ilvl w:val="1"/>
          <w:numId w:val="600"/>
        </w:numPr>
        <w:spacing w:after="0"/>
      </w:pPr>
      <w:r>
        <w:t>validateOutput = true</w:t>
      </w:r>
    </w:p>
    <w:p w:rsidR="00B6113D" w:rsidRDefault="00A66234">
      <w:pPr>
        <w:pStyle w:val="ListParagraph"/>
        <w:numPr>
          <w:ilvl w:val="1"/>
          <w:numId w:val="600"/>
        </w:numPr>
        <w:spacing w:after="0"/>
      </w:pPr>
      <w:r>
        <w:t>term</w:t>
      </w:r>
    </w:p>
    <w:p w:rsidR="00B6113D" w:rsidRDefault="00A66234">
      <w:pPr>
        <w:pStyle w:val="ListParagraph"/>
        <w:numPr>
          <w:ilvl w:val="2"/>
          <w:numId w:val="600"/>
        </w:numPr>
        <w:spacing w:after="0"/>
      </w:pPr>
      <w:r>
        <w:t xml:space="preserve"> + tasks (Complex Type, required ) </w:t>
      </w:r>
    </w:p>
    <w:p w:rsidR="00B6113D" w:rsidRDefault="00A66234">
      <w:pPr>
        <w:pStyle w:val="ListParagraph"/>
        <w:numPr>
          <w:ilvl w:val="3"/>
          <w:numId w:val="600"/>
        </w:numPr>
        <w:spacing w:after="0"/>
      </w:pPr>
      <w:r>
        <w:t xml:space="preserve"> - number(xsd:string,required)</w:t>
      </w:r>
    </w:p>
    <w:p w:rsidR="00B6113D" w:rsidRDefault="00A66234">
      <w:pPr>
        <w:pStyle w:val="ListParagraph"/>
        <w:numPr>
          <w:ilvl w:val="0"/>
          <w:numId w:val="60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13"/>
        <w:gridCol w:w="70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$ReadXMLFile/ns:ReadActivityOutputTextClass/fileContent/textContent</w:t>
            </w:r>
          </w:p>
        </w:tc>
      </w:tr>
    </w:tbl>
    <w:p w:rsidR="00B6113D" w:rsidRDefault="00B6113D"/>
    <w:p w:rsidR="00B6113D" w:rsidRDefault="00A66234">
      <w:pPr>
        <w:pStyle w:val="Simplesubtitle"/>
      </w:pPr>
      <w:bookmarkStart w:id="1481" w:name="3.2.4.1.4.---ReadXMLFile"/>
      <w:r>
        <w:t xml:space="preserve"> Name: </w:t>
      </w:r>
      <w:r>
        <w:rPr>
          <w:i/>
        </w:rPr>
        <w:t>ReadXMLFile</w:t>
      </w:r>
      <w:bookmarkEnd w:id="1481"/>
    </w:p>
    <w:p w:rsidR="00B6113D" w:rsidRDefault="00A66234">
      <w:pPr>
        <w:pStyle w:val="ListParagraph"/>
        <w:numPr>
          <w:ilvl w:val="0"/>
          <w:numId w:val="601"/>
        </w:numPr>
        <w:spacing w:after="0"/>
      </w:pPr>
      <w:r>
        <w:t xml:space="preserve"> Type: </w:t>
      </w:r>
      <w:r>
        <w:rPr>
          <w:i/>
        </w:rPr>
        <w:t>com.tibco.plugin.file.FileReadActivity</w:t>
      </w:r>
    </w:p>
    <w:p w:rsidR="00B6113D" w:rsidRDefault="00A66234">
      <w:pPr>
        <w:pStyle w:val="ListParagraph"/>
        <w:numPr>
          <w:ilvl w:val="0"/>
          <w:numId w:val="601"/>
        </w:numPr>
        <w:spacing w:after="0"/>
      </w:pPr>
      <w:r>
        <w:t xml:space="preserve"> Resource Type: </w:t>
      </w:r>
      <w:r>
        <w:rPr>
          <w:i/>
        </w:rPr>
        <w:t>ae.activities.FileReadActivity</w:t>
      </w:r>
    </w:p>
    <w:p w:rsidR="00B6113D" w:rsidRDefault="00A66234">
      <w:pPr>
        <w:pStyle w:val="ListParagraph"/>
        <w:numPr>
          <w:ilvl w:val="0"/>
          <w:numId w:val="601"/>
        </w:numPr>
        <w:spacing w:after="0"/>
      </w:pPr>
      <w:r>
        <w:t xml:space="preserve"> Description: </w:t>
      </w:r>
      <w:r>
        <w:rPr>
          <w:i/>
        </w:rPr>
        <w:t>read number of tasks from xml file</w:t>
      </w:r>
    </w:p>
    <w:p w:rsidR="00B6113D" w:rsidRDefault="00A66234">
      <w:pPr>
        <w:pStyle w:val="ListParagraph"/>
        <w:numPr>
          <w:ilvl w:val="0"/>
          <w:numId w:val="601"/>
        </w:numPr>
        <w:spacing w:after="0"/>
      </w:pPr>
      <w:r>
        <w:rPr>
          <w:i/>
        </w:rPr>
        <w:t>Configuration:</w:t>
      </w:r>
    </w:p>
    <w:p w:rsidR="00B6113D" w:rsidRDefault="00A66234">
      <w:pPr>
        <w:pStyle w:val="ListParagraph"/>
        <w:numPr>
          <w:ilvl w:val="1"/>
          <w:numId w:val="601"/>
        </w:numPr>
        <w:spacing w:after="0"/>
      </w:pPr>
      <w:r>
        <w:t>encoding = text</w:t>
      </w:r>
    </w:p>
    <w:p w:rsidR="00B6113D" w:rsidRDefault="00A66234">
      <w:pPr>
        <w:pStyle w:val="ListParagraph"/>
        <w:numPr>
          <w:ilvl w:val="0"/>
          <w:numId w:val="60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0"/>
        <w:gridCol w:w="5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$_globalVariables/ns1:GlobalVariables/TaskFile4</w:t>
            </w:r>
          </w:p>
        </w:tc>
      </w:tr>
    </w:tbl>
    <w:p w:rsidR="00B6113D" w:rsidRDefault="00B6113D"/>
    <w:p w:rsidR="00B6113D" w:rsidRDefault="00A66234">
      <w:pPr>
        <w:pStyle w:val="Simplesubtitle"/>
      </w:pPr>
      <w:bookmarkStart w:id="1482" w:name="3.2.4.1.4.---ReplyToAppraisalRequest"/>
      <w:r>
        <w:t xml:space="preserve"> Name: </w:t>
      </w:r>
      <w:r>
        <w:rPr>
          <w:i/>
        </w:rPr>
        <w:t>ReplyToAppraisalRequest</w:t>
      </w:r>
      <w:bookmarkEnd w:id="1482"/>
    </w:p>
    <w:p w:rsidR="00B6113D" w:rsidRDefault="00A66234">
      <w:pPr>
        <w:pStyle w:val="ListParagraph"/>
        <w:numPr>
          <w:ilvl w:val="0"/>
          <w:numId w:val="602"/>
        </w:numPr>
        <w:spacing w:after="0"/>
      </w:pPr>
      <w:r>
        <w:t xml:space="preserve"> Type: </w:t>
      </w:r>
      <w:r>
        <w:rPr>
          <w:i/>
        </w:rPr>
        <w:t>com.tibco.plugin.tibrv.RVReplyActivity</w:t>
      </w:r>
    </w:p>
    <w:p w:rsidR="00B6113D" w:rsidRDefault="00A66234">
      <w:pPr>
        <w:pStyle w:val="ListParagraph"/>
        <w:numPr>
          <w:ilvl w:val="0"/>
          <w:numId w:val="602"/>
        </w:numPr>
        <w:spacing w:after="0"/>
      </w:pPr>
      <w:r>
        <w:t xml:space="preserve"> Resource Type: </w:t>
      </w:r>
      <w:r>
        <w:rPr>
          <w:i/>
        </w:rPr>
        <w:t>ae.rvpalette.RVReplyActivity</w:t>
      </w:r>
    </w:p>
    <w:p w:rsidR="00B6113D" w:rsidRDefault="00A66234">
      <w:pPr>
        <w:pStyle w:val="ListParagraph"/>
        <w:numPr>
          <w:ilvl w:val="0"/>
          <w:numId w:val="602"/>
        </w:numPr>
        <w:spacing w:after="0"/>
      </w:pPr>
      <w:r>
        <w:t xml:space="preserve"> Description: </w:t>
      </w:r>
      <w:r>
        <w:rPr>
          <w:i/>
        </w:rPr>
        <w:t>send count of tasks</w:t>
      </w:r>
    </w:p>
    <w:p w:rsidR="00B6113D" w:rsidRDefault="00A66234">
      <w:pPr>
        <w:pStyle w:val="ListParagraph"/>
        <w:numPr>
          <w:ilvl w:val="0"/>
          <w:numId w:val="602"/>
        </w:numPr>
        <w:spacing w:after="0"/>
      </w:pPr>
      <w:r>
        <w:rPr>
          <w:i/>
        </w:rPr>
        <w:t>Configuration:</w:t>
      </w:r>
    </w:p>
    <w:p w:rsidR="00B6113D" w:rsidRDefault="00A66234">
      <w:pPr>
        <w:pStyle w:val="ListParagraph"/>
        <w:numPr>
          <w:ilvl w:val="1"/>
          <w:numId w:val="602"/>
        </w:numPr>
        <w:spacing w:after="0"/>
      </w:pPr>
      <w:r>
        <w:t>wantsXMLCompliantFieldNames = true</w:t>
      </w:r>
    </w:p>
    <w:p w:rsidR="00B6113D" w:rsidRDefault="00A66234">
      <w:pPr>
        <w:pStyle w:val="ListParagraph"/>
        <w:numPr>
          <w:ilvl w:val="1"/>
          <w:numId w:val="602"/>
        </w:numPr>
        <w:spacing w:after="0"/>
      </w:pPr>
      <w:r>
        <w:t>eventSource = AppraisalRequestSub</w:t>
      </w:r>
    </w:p>
    <w:p w:rsidR="00B6113D" w:rsidRDefault="00A66234">
      <w:pPr>
        <w:pStyle w:val="ListParagraph"/>
        <w:numPr>
          <w:ilvl w:val="1"/>
          <w:numId w:val="602"/>
        </w:numPr>
        <w:spacing w:after="0"/>
      </w:pPr>
      <w:r>
        <w:t xml:space="preserve">replySubject = </w:t>
      </w:r>
      <w:r>
        <w:rPr>
          <w:i/>
        </w:rPr>
        <w:t>$AppraisalRequestSub/ActivityOutput/body/replySubj</w:t>
      </w:r>
    </w:p>
    <w:p w:rsidR="00B6113D" w:rsidRDefault="00A66234">
      <w:pPr>
        <w:pStyle w:val="ListParagraph"/>
        <w:numPr>
          <w:ilvl w:val="1"/>
          <w:numId w:val="602"/>
        </w:numPr>
        <w:spacing w:after="0"/>
      </w:pPr>
      <w:r>
        <w:t>xsdString</w:t>
      </w:r>
    </w:p>
    <w:p w:rsidR="00B6113D" w:rsidRDefault="00A66234">
      <w:pPr>
        <w:pStyle w:val="ListParagraph"/>
        <w:numPr>
          <w:ilvl w:val="2"/>
          <w:numId w:val="602"/>
        </w:numPr>
        <w:spacing w:after="0"/>
      </w:pPr>
      <w:r>
        <w:t xml:space="preserve"> - </w:t>
      </w:r>
      <w:hyperlink w:anchor="null---">
        <w:r>
          <w:rPr>
            <w:color w:val="0000FF"/>
            <w:u w:val="single"/>
          </w:rPr>
          <w:t>ApprReply</w:t>
        </w:r>
      </w:hyperlink>
      <w:r>
        <w:t xml:space="preserve"> (XML Element Reference, required ) </w:t>
      </w:r>
    </w:p>
    <w:p w:rsidR="00B6113D" w:rsidRDefault="00A66234">
      <w:pPr>
        <w:pStyle w:val="ListParagraph"/>
        <w:numPr>
          <w:ilvl w:val="0"/>
          <w:numId w:val="60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242"/>
        <w:gridCol w:w="700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$AppraisalRequestSub/ActivityOutput/body/replySubj</w:t>
            </w:r>
          </w:p>
        </w:tc>
      </w:tr>
      <w:tr w:rsidR="00B6113D">
        <w:tc>
          <w:tcPr>
            <w:tcW w:w="9576" w:type="dxa"/>
            <w:shd w:val="clear" w:color="auto" w:fill="FFFFFF" w:themeFill="background1"/>
          </w:tcPr>
          <w:p w:rsidR="00B6113D" w:rsidRDefault="00A66234">
            <w:pPr>
              <w:spacing w:after="0"/>
            </w:pPr>
            <w:r>
              <w:t>/ActivityInput/body/tasksNumber</w:t>
            </w:r>
          </w:p>
        </w:tc>
        <w:tc>
          <w:tcPr>
            <w:tcW w:w="9576" w:type="dxa"/>
            <w:shd w:val="clear" w:color="auto" w:fill="FFFFFF" w:themeFill="background1"/>
          </w:tcPr>
          <w:p w:rsidR="00B6113D" w:rsidRDefault="00A66234">
            <w:pPr>
              <w:spacing w:after="0"/>
            </w:pPr>
            <w:r>
              <w:t>$ParseXMLFile/tasks/number</w:t>
            </w:r>
          </w:p>
        </w:tc>
      </w:tr>
      <w:tr w:rsidR="00B6113D">
        <w:tc>
          <w:tcPr>
            <w:tcW w:w="9576" w:type="dxa"/>
            <w:shd w:val="clear" w:color="auto" w:fill="FFFFFF" w:themeFill="background1"/>
          </w:tcPr>
          <w:p w:rsidR="00B6113D" w:rsidRDefault="00A66234">
            <w:pPr>
              <w:spacing w:after="0"/>
            </w:pPr>
            <w:r>
              <w:t>/ActivityInput/body/confirmSubj</w:t>
            </w:r>
          </w:p>
        </w:tc>
        <w:tc>
          <w:tcPr>
            <w:tcW w:w="9576" w:type="dxa"/>
            <w:shd w:val="clear" w:color="auto" w:fill="FFFFFF" w:themeFill="background1"/>
          </w:tcPr>
          <w:p w:rsidR="00B6113D" w:rsidRDefault="00A66234">
            <w:pPr>
              <w:spacing w:after="0"/>
            </w:pPr>
            <w:r>
              <w:t>concat($_globalVariables/ns1:GlobalVariables/ENV,".",$_globalVariables/ns1:GlobalVariables/Appr4ConfirmSubj)</w:t>
            </w:r>
          </w:p>
        </w:tc>
      </w:tr>
    </w:tbl>
    <w:p w:rsidR="00B6113D" w:rsidRDefault="00B6113D"/>
    <w:p w:rsidR="00B6113D" w:rsidRDefault="00A66234">
      <w:pPr>
        <w:pStyle w:val="Simplesubtitle"/>
      </w:pPr>
      <w:bookmarkStart w:id="1483" w:name="3.2.4.1.4.---SendAppraisalValue"/>
      <w:r>
        <w:t xml:space="preserve"> </w:t>
      </w:r>
      <w:r>
        <w:t xml:space="preserve">Name: </w:t>
      </w:r>
      <w:r>
        <w:rPr>
          <w:i/>
        </w:rPr>
        <w:t>SendAppraisalValue</w:t>
      </w:r>
      <w:bookmarkEnd w:id="1483"/>
    </w:p>
    <w:p w:rsidR="00B6113D" w:rsidRDefault="00A66234">
      <w:pPr>
        <w:pStyle w:val="ListParagraph"/>
        <w:numPr>
          <w:ilvl w:val="0"/>
          <w:numId w:val="603"/>
        </w:numPr>
        <w:spacing w:after="0"/>
      </w:pPr>
      <w:r>
        <w:t xml:space="preserve"> Type: </w:t>
      </w:r>
      <w:r>
        <w:rPr>
          <w:i/>
        </w:rPr>
        <w:t>com.tibco.plugin.tibrv.RVReplyActivity</w:t>
      </w:r>
    </w:p>
    <w:p w:rsidR="00B6113D" w:rsidRDefault="00A66234">
      <w:pPr>
        <w:pStyle w:val="ListParagraph"/>
        <w:numPr>
          <w:ilvl w:val="0"/>
          <w:numId w:val="603"/>
        </w:numPr>
        <w:spacing w:after="0"/>
      </w:pPr>
      <w:r>
        <w:t xml:space="preserve"> Resource Type: </w:t>
      </w:r>
      <w:r>
        <w:rPr>
          <w:i/>
        </w:rPr>
        <w:t>ae.rvpalette.RVReplyActivity</w:t>
      </w:r>
    </w:p>
    <w:p w:rsidR="00B6113D" w:rsidRDefault="00A66234">
      <w:pPr>
        <w:pStyle w:val="ListParagraph"/>
        <w:numPr>
          <w:ilvl w:val="0"/>
          <w:numId w:val="603"/>
        </w:numPr>
        <w:spacing w:after="0"/>
      </w:pPr>
      <w:r>
        <w:t xml:space="preserve"> Description: </w:t>
      </w:r>
      <w:r>
        <w:rPr>
          <w:i/>
        </w:rPr>
        <w:t>send appraisal of realty value</w:t>
      </w:r>
    </w:p>
    <w:p w:rsidR="00B6113D" w:rsidRDefault="00A66234">
      <w:pPr>
        <w:pStyle w:val="ListParagraph"/>
        <w:numPr>
          <w:ilvl w:val="0"/>
          <w:numId w:val="603"/>
        </w:numPr>
        <w:spacing w:after="0"/>
      </w:pPr>
      <w:r>
        <w:rPr>
          <w:i/>
        </w:rPr>
        <w:t>Configuration:</w:t>
      </w:r>
    </w:p>
    <w:p w:rsidR="00B6113D" w:rsidRDefault="00A66234">
      <w:pPr>
        <w:pStyle w:val="ListParagraph"/>
        <w:numPr>
          <w:ilvl w:val="1"/>
          <w:numId w:val="603"/>
        </w:numPr>
        <w:spacing w:after="0"/>
      </w:pPr>
      <w:r>
        <w:lastRenderedPageBreak/>
        <w:t>wantsXMLCompliantFieldNames = true</w:t>
      </w:r>
    </w:p>
    <w:p w:rsidR="00B6113D" w:rsidRDefault="00A66234">
      <w:pPr>
        <w:pStyle w:val="ListParagraph"/>
        <w:numPr>
          <w:ilvl w:val="1"/>
          <w:numId w:val="603"/>
        </w:numPr>
        <w:spacing w:after="0"/>
      </w:pPr>
      <w:r>
        <w:t>eventSource = WaitForTaskConfirmation</w:t>
      </w:r>
    </w:p>
    <w:p w:rsidR="00B6113D" w:rsidRDefault="00A66234">
      <w:pPr>
        <w:pStyle w:val="ListParagraph"/>
        <w:numPr>
          <w:ilvl w:val="1"/>
          <w:numId w:val="603"/>
        </w:numPr>
        <w:spacing w:after="0"/>
      </w:pPr>
      <w:r>
        <w:t>xsdString</w:t>
      </w:r>
    </w:p>
    <w:p w:rsidR="00B6113D" w:rsidRDefault="00A66234">
      <w:pPr>
        <w:pStyle w:val="ListParagraph"/>
        <w:numPr>
          <w:ilvl w:val="2"/>
          <w:numId w:val="603"/>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60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12"/>
        <w:gridCol w:w="613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rPr>
                <w:i/>
              </w:rPr>
              <w:t xml:space="preserve"> [IF] &lt; $WaitForTaskConfirmation/ActivityOutput/replySubject &gt; </w:t>
            </w:r>
            <w:r>
              <w:t>$WaitForTaskConfirmation/ActivityOutput/replySubject</w:t>
            </w:r>
          </w:p>
        </w:tc>
      </w:tr>
      <w:tr w:rsidR="00B6113D">
        <w:tc>
          <w:tcPr>
            <w:tcW w:w="9576" w:type="dxa"/>
            <w:shd w:val="clear" w:color="auto" w:fill="FFFFFF" w:themeFill="background1"/>
          </w:tcPr>
          <w:p w:rsidR="00B6113D" w:rsidRDefault="00A66234">
            <w:pPr>
              <w:spacing w:after="0"/>
            </w:pPr>
            <w:r>
              <w:t>/ActivityInput/body/customerName / nil</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 xml:space="preserve"> [copy-of] $WaitForTaskConfirmation/ActivityOutput/body/customerName/@xsi:nil</w:t>
            </w:r>
          </w:p>
        </w:tc>
      </w:tr>
      <w:tr w:rsidR="00B6113D">
        <w:tc>
          <w:tcPr>
            <w:tcW w:w="9576" w:type="dxa"/>
            <w:shd w:val="clear" w:color="auto" w:fill="FFFFFF" w:themeFill="background1"/>
          </w:tcPr>
          <w:p w:rsidR="00B6113D" w:rsidRDefault="00A66234">
            <w:pPr>
              <w:spacing w:after="0"/>
            </w:pPr>
            <w:r>
              <w:t>/ActivityInput/body/customerName</w:t>
            </w:r>
          </w:p>
        </w:tc>
        <w:tc>
          <w:tcPr>
            <w:tcW w:w="9576" w:type="dxa"/>
            <w:shd w:val="clear" w:color="auto" w:fill="FFFFFF" w:themeFill="background1"/>
          </w:tcPr>
          <w:p w:rsidR="00B6113D" w:rsidRDefault="00A66234">
            <w:pPr>
              <w:spacing w:after="0"/>
            </w:pPr>
            <w:r>
              <w:rPr>
                <w:i/>
              </w:rPr>
              <w:t xml:space="preserve"> [IF] &lt; $WaitForTaskConfirmation/ActivityOutput/body/customerName &gt; </w:t>
            </w:r>
            <w:r>
              <w:t>$WaitForTaskConfirmation/ActivityOutput/body/customerName</w:t>
            </w:r>
          </w:p>
        </w:tc>
      </w:tr>
      <w:tr w:rsidR="00B6113D">
        <w:tc>
          <w:tcPr>
            <w:tcW w:w="9576" w:type="dxa"/>
            <w:shd w:val="clear" w:color="auto" w:fill="FFFFFF" w:themeFill="background1"/>
          </w:tcPr>
          <w:p w:rsidR="00B6113D" w:rsidRDefault="00A66234">
            <w:pPr>
              <w:spacing w:after="0"/>
            </w:pPr>
            <w:r>
              <w:t>/ActivityInput/body/realtyValue</w:t>
            </w:r>
          </w:p>
        </w:tc>
        <w:tc>
          <w:tcPr>
            <w:tcW w:w="9576" w:type="dxa"/>
            <w:shd w:val="clear" w:color="auto" w:fill="FFFFFF" w:themeFill="background1"/>
          </w:tcPr>
          <w:p w:rsidR="00B6113D" w:rsidRDefault="00A66234">
            <w:pPr>
              <w:spacing w:after="0"/>
            </w:pPr>
            <w:r>
              <w:t>$_globalVariables/ns1:GlobalVariables/ApprValue4</w:t>
            </w:r>
          </w:p>
        </w:tc>
      </w:tr>
    </w:tbl>
    <w:p w:rsidR="00B6113D" w:rsidRDefault="00B6113D"/>
    <w:p w:rsidR="00B6113D" w:rsidRDefault="00A66234">
      <w:pPr>
        <w:pStyle w:val="Simplesubtitle"/>
      </w:pPr>
      <w:bookmarkStart w:id="1484" w:name="3.2.4.1.4.---Timeout"/>
      <w:r>
        <w:t xml:space="preserve"> Name: </w:t>
      </w:r>
      <w:r>
        <w:rPr>
          <w:i/>
        </w:rPr>
        <w:t>Timeou</w:t>
      </w:r>
      <w:r>
        <w:rPr>
          <w:i/>
        </w:rPr>
        <w:t>t</w:t>
      </w:r>
      <w:bookmarkEnd w:id="1484"/>
    </w:p>
    <w:p w:rsidR="00B6113D" w:rsidRDefault="00A66234">
      <w:pPr>
        <w:pStyle w:val="ListParagraph"/>
        <w:numPr>
          <w:ilvl w:val="0"/>
          <w:numId w:val="604"/>
        </w:numPr>
        <w:spacing w:after="0"/>
      </w:pPr>
      <w:r>
        <w:t xml:space="preserve"> Type: </w:t>
      </w:r>
      <w:r>
        <w:rPr>
          <w:i/>
        </w:rPr>
        <w:t>com.tibco.plugin.timer.SleepActivity</w:t>
      </w:r>
    </w:p>
    <w:p w:rsidR="00B6113D" w:rsidRDefault="00A66234">
      <w:pPr>
        <w:pStyle w:val="ListParagraph"/>
        <w:numPr>
          <w:ilvl w:val="0"/>
          <w:numId w:val="604"/>
        </w:numPr>
        <w:spacing w:after="0"/>
      </w:pPr>
      <w:r>
        <w:t xml:space="preserve"> Resource Type: </w:t>
      </w:r>
      <w:r>
        <w:rPr>
          <w:i/>
        </w:rPr>
        <w:t>ae.activities.sleep</w:t>
      </w:r>
    </w:p>
    <w:p w:rsidR="00B6113D" w:rsidRDefault="00A66234">
      <w:pPr>
        <w:pStyle w:val="ListParagraph"/>
        <w:numPr>
          <w:ilvl w:val="0"/>
          <w:numId w:val="604"/>
        </w:numPr>
        <w:spacing w:after="0"/>
      </w:pPr>
      <w:r>
        <w:t xml:space="preserve"> Description: </w:t>
      </w:r>
    </w:p>
    <w:p w:rsidR="00B6113D" w:rsidRDefault="00A66234">
      <w:pPr>
        <w:pStyle w:val="ListParagraph"/>
        <w:numPr>
          <w:ilvl w:val="0"/>
          <w:numId w:val="60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545"/>
        <w:gridCol w:w="369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/SleepInputSchema/IntervalInMillisec</w:t>
            </w:r>
          </w:p>
        </w:tc>
        <w:tc>
          <w:tcPr>
            <w:tcW w:w="9576" w:type="dxa"/>
            <w:shd w:val="clear" w:color="auto" w:fill="FFFFFF" w:themeFill="background1"/>
          </w:tcPr>
          <w:p w:rsidR="00B6113D" w:rsidRDefault="00A66234">
            <w:pPr>
              <w:spacing w:after="0"/>
            </w:pPr>
            <w:r>
              <w:t>15000</w:t>
            </w:r>
          </w:p>
        </w:tc>
      </w:tr>
    </w:tbl>
    <w:p w:rsidR="00B6113D" w:rsidRDefault="00B6113D"/>
    <w:p w:rsidR="00B6113D" w:rsidRDefault="00A66234">
      <w:pPr>
        <w:pStyle w:val="Simplesubtitle"/>
      </w:pPr>
      <w:bookmarkStart w:id="1485" w:name="3.2.4.1.4.---WaitForTaskConfirmation"/>
      <w:r>
        <w:t xml:space="preserve"> Name: </w:t>
      </w:r>
      <w:r>
        <w:rPr>
          <w:i/>
        </w:rPr>
        <w:t>WaitForTaskConfirmation</w:t>
      </w:r>
      <w:bookmarkEnd w:id="1485"/>
    </w:p>
    <w:p w:rsidR="00B6113D" w:rsidRDefault="00A66234">
      <w:pPr>
        <w:pStyle w:val="ListParagraph"/>
        <w:numPr>
          <w:ilvl w:val="0"/>
          <w:numId w:val="605"/>
        </w:numPr>
        <w:spacing w:after="0"/>
      </w:pPr>
      <w:r>
        <w:t xml:space="preserve"> Type: </w:t>
      </w:r>
      <w:r>
        <w:rPr>
          <w:i/>
        </w:rPr>
        <w:t>com.tibco.plugin.tibrv.RVSignalInActivity</w:t>
      </w:r>
    </w:p>
    <w:p w:rsidR="00B6113D" w:rsidRDefault="00A66234">
      <w:pPr>
        <w:pStyle w:val="ListParagraph"/>
        <w:numPr>
          <w:ilvl w:val="0"/>
          <w:numId w:val="605"/>
        </w:numPr>
        <w:spacing w:after="0"/>
      </w:pPr>
      <w:r>
        <w:t xml:space="preserve"> Resource Type: </w:t>
      </w:r>
      <w:r>
        <w:rPr>
          <w:i/>
        </w:rPr>
        <w:t>ae.rvpalette.rvSignalInActivity</w:t>
      </w:r>
    </w:p>
    <w:p w:rsidR="00B6113D" w:rsidRDefault="00A66234">
      <w:pPr>
        <w:pStyle w:val="ListParagraph"/>
        <w:numPr>
          <w:ilvl w:val="0"/>
          <w:numId w:val="605"/>
        </w:numPr>
        <w:spacing w:after="0"/>
      </w:pPr>
      <w:r>
        <w:t xml:space="preserve"> Description: </w:t>
      </w:r>
      <w:r>
        <w:rPr>
          <w:i/>
        </w:rPr>
        <w:t>wait for confirmation of appraisal task</w:t>
      </w:r>
    </w:p>
    <w:p w:rsidR="00B6113D" w:rsidRDefault="00A66234">
      <w:pPr>
        <w:pStyle w:val="ListParagraph"/>
        <w:numPr>
          <w:ilvl w:val="0"/>
          <w:numId w:val="605"/>
        </w:numPr>
        <w:spacing w:after="0"/>
      </w:pPr>
      <w:r>
        <w:rPr>
          <w:i/>
        </w:rPr>
        <w:t>Configuration:</w:t>
      </w:r>
    </w:p>
    <w:p w:rsidR="00B6113D" w:rsidRDefault="00A66234">
      <w:pPr>
        <w:pStyle w:val="ListParagraph"/>
        <w:numPr>
          <w:ilvl w:val="1"/>
          <w:numId w:val="605"/>
        </w:numPr>
        <w:spacing w:after="0"/>
      </w:pPr>
      <w:r>
        <w:t>_eventTimeout = 60000</w:t>
      </w:r>
    </w:p>
    <w:p w:rsidR="00B6113D" w:rsidRDefault="00A66234">
      <w:pPr>
        <w:pStyle w:val="ListParagraph"/>
        <w:numPr>
          <w:ilvl w:val="1"/>
          <w:numId w:val="605"/>
        </w:numPr>
        <w:spacing w:after="0"/>
      </w:pPr>
      <w:r>
        <w:t>wantsValidationForOutput = true</w:t>
      </w:r>
    </w:p>
    <w:p w:rsidR="00B6113D" w:rsidRDefault="00A66234">
      <w:pPr>
        <w:pStyle w:val="ListParagraph"/>
        <w:numPr>
          <w:ilvl w:val="1"/>
          <w:numId w:val="605"/>
        </w:numPr>
        <w:spacing w:after="0"/>
      </w:pPr>
      <w:r>
        <w:t>wantsFiltrationForOutput = true</w:t>
      </w:r>
    </w:p>
    <w:p w:rsidR="00B6113D" w:rsidRDefault="00A66234">
      <w:pPr>
        <w:pStyle w:val="ListParagraph"/>
        <w:numPr>
          <w:ilvl w:val="1"/>
          <w:numId w:val="605"/>
        </w:numPr>
        <w:spacing w:after="0"/>
      </w:pPr>
      <w:r>
        <w:t>wantsXMLCompliantFieldNames = true</w:t>
      </w:r>
    </w:p>
    <w:p w:rsidR="00B6113D" w:rsidRDefault="00A66234">
      <w:pPr>
        <w:pStyle w:val="ListParagraph"/>
        <w:numPr>
          <w:ilvl w:val="1"/>
          <w:numId w:val="605"/>
        </w:numPr>
        <w:spacing w:after="0"/>
      </w:pPr>
      <w:r>
        <w:t>subject =</w:t>
      </w:r>
      <w:r>
        <w:t xml:space="preserve"> %%ENV%%.%%Appr4ConfirmSubj%%</w:t>
      </w:r>
    </w:p>
    <w:p w:rsidR="00B6113D" w:rsidRDefault="00A66234">
      <w:pPr>
        <w:pStyle w:val="ListParagraph"/>
        <w:numPr>
          <w:ilvl w:val="1"/>
          <w:numId w:val="605"/>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605"/>
        </w:numPr>
        <w:spacing w:after="0"/>
      </w:pPr>
      <w:r>
        <w:t>xsdString</w:t>
      </w:r>
    </w:p>
    <w:p w:rsidR="00B6113D" w:rsidRDefault="00A66234">
      <w:pPr>
        <w:pStyle w:val="ListParagraph"/>
        <w:numPr>
          <w:ilvl w:val="2"/>
          <w:numId w:val="605"/>
        </w:numPr>
        <w:spacing w:after="0"/>
      </w:pPr>
      <w:r>
        <w:t xml:space="preserve"> - </w:t>
      </w:r>
      <w:hyperlink w:anchor="null---">
        <w:r>
          <w:rPr>
            <w:color w:val="0000FF"/>
            <w:u w:val="single"/>
          </w:rPr>
          <w:t>ApprDetails</w:t>
        </w:r>
      </w:hyperlink>
      <w:r>
        <w:t xml:space="preserve"> (XML Element Reference, required ) </w:t>
      </w:r>
    </w:p>
    <w:p w:rsidR="00B6113D" w:rsidRDefault="00A66234">
      <w:pPr>
        <w:pStyle w:val="Simplesubtitle"/>
      </w:pPr>
      <w:bookmarkStart w:id="1486" w:name="3.2.4.1.4.---Transitions"/>
      <w:r>
        <w:t>Transitions:</w:t>
      </w:r>
      <w:bookmarkEnd w:id="1486"/>
    </w:p>
    <w:p w:rsidR="00B6113D" w:rsidRDefault="00A66234">
      <w:pPr>
        <w:pStyle w:val="ListParagraph"/>
        <w:numPr>
          <w:ilvl w:val="0"/>
          <w:numId w:val="606"/>
        </w:numPr>
        <w:spacing w:after="0"/>
      </w:pPr>
      <w:r>
        <w:t xml:space="preserve"> From: </w:t>
      </w:r>
      <w:r>
        <w:rPr>
          <w:b/>
          <w:i/>
        </w:rPr>
        <w:t>AppraisalRequestSub</w:t>
      </w:r>
      <w:r>
        <w:t xml:space="preserve"> -To: </w:t>
      </w:r>
      <w:r>
        <w:rPr>
          <w:b/>
          <w:i/>
        </w:rPr>
        <w:t>ReadXMLFile</w:t>
      </w:r>
    </w:p>
    <w:p w:rsidR="00B6113D" w:rsidRDefault="00A66234">
      <w:pPr>
        <w:pStyle w:val="ListParagraph"/>
        <w:numPr>
          <w:ilvl w:val="1"/>
          <w:numId w:val="606"/>
        </w:numPr>
        <w:spacing w:after="0"/>
      </w:pPr>
      <w:r>
        <w:t xml:space="preserve"> Label: </w:t>
      </w:r>
    </w:p>
    <w:p w:rsidR="00B6113D" w:rsidRDefault="00A66234">
      <w:pPr>
        <w:pStyle w:val="ListParagraph"/>
        <w:numPr>
          <w:ilvl w:val="1"/>
          <w:numId w:val="606"/>
        </w:numPr>
        <w:spacing w:after="0"/>
      </w:pPr>
      <w:r>
        <w:t xml:space="preserve"> Condition: </w:t>
      </w:r>
      <w:r>
        <w:rPr>
          <w:i/>
        </w:rPr>
        <w:t xml:space="preserve"> Success </w:t>
      </w:r>
    </w:p>
    <w:p w:rsidR="00B6113D" w:rsidRDefault="00A66234">
      <w:pPr>
        <w:pStyle w:val="ListParagraph"/>
        <w:numPr>
          <w:ilvl w:val="1"/>
          <w:numId w:val="606"/>
        </w:numPr>
        <w:spacing w:after="0"/>
      </w:pPr>
      <w:r>
        <w:t xml:space="preserve"> Description: </w:t>
      </w:r>
    </w:p>
    <w:p w:rsidR="00B6113D" w:rsidRDefault="00A66234">
      <w:pPr>
        <w:pStyle w:val="ListParagraph"/>
        <w:numPr>
          <w:ilvl w:val="0"/>
          <w:numId w:val="607"/>
        </w:numPr>
        <w:spacing w:after="0"/>
      </w:pPr>
      <w:r>
        <w:t xml:space="preserve"> From: </w:t>
      </w:r>
      <w:r>
        <w:rPr>
          <w:b/>
          <w:i/>
        </w:rPr>
        <w:t>ParseXMLFile</w:t>
      </w:r>
      <w:r>
        <w:t xml:space="preserve"> -To: </w:t>
      </w:r>
      <w:r>
        <w:rPr>
          <w:b/>
          <w:i/>
        </w:rPr>
        <w:t>ReplyToAppraisalRequest</w:t>
      </w:r>
    </w:p>
    <w:p w:rsidR="00B6113D" w:rsidRDefault="00A66234">
      <w:pPr>
        <w:pStyle w:val="ListParagraph"/>
        <w:numPr>
          <w:ilvl w:val="1"/>
          <w:numId w:val="607"/>
        </w:numPr>
        <w:spacing w:after="0"/>
      </w:pPr>
      <w:r>
        <w:lastRenderedPageBreak/>
        <w:t xml:space="preserve"> Label: </w:t>
      </w:r>
    </w:p>
    <w:p w:rsidR="00B6113D" w:rsidRDefault="00A66234">
      <w:pPr>
        <w:pStyle w:val="ListParagraph"/>
        <w:numPr>
          <w:ilvl w:val="1"/>
          <w:numId w:val="607"/>
        </w:numPr>
        <w:spacing w:after="0"/>
      </w:pPr>
      <w:r>
        <w:t xml:space="preserve"> Condition: </w:t>
      </w:r>
      <w:r>
        <w:rPr>
          <w:i/>
        </w:rPr>
        <w:t xml:space="preserve"> Success </w:t>
      </w:r>
    </w:p>
    <w:p w:rsidR="00B6113D" w:rsidRDefault="00A66234">
      <w:pPr>
        <w:pStyle w:val="ListParagraph"/>
        <w:numPr>
          <w:ilvl w:val="1"/>
          <w:numId w:val="607"/>
        </w:numPr>
        <w:spacing w:after="0"/>
      </w:pPr>
      <w:r>
        <w:t xml:space="preserve"> Description: </w:t>
      </w:r>
    </w:p>
    <w:p w:rsidR="00B6113D" w:rsidRDefault="00A66234">
      <w:pPr>
        <w:pStyle w:val="ListParagraph"/>
        <w:numPr>
          <w:ilvl w:val="0"/>
          <w:numId w:val="608"/>
        </w:numPr>
        <w:spacing w:after="0"/>
      </w:pPr>
      <w:r>
        <w:t xml:space="preserve"> From: </w:t>
      </w:r>
      <w:r>
        <w:rPr>
          <w:b/>
          <w:i/>
        </w:rPr>
        <w:t>ReadXMLFile</w:t>
      </w:r>
      <w:r>
        <w:t xml:space="preserve"> -To: </w:t>
      </w:r>
      <w:r>
        <w:rPr>
          <w:b/>
          <w:i/>
        </w:rPr>
        <w:t>ParseXMLFile</w:t>
      </w:r>
    </w:p>
    <w:p w:rsidR="00B6113D" w:rsidRDefault="00A66234">
      <w:pPr>
        <w:pStyle w:val="ListParagraph"/>
        <w:numPr>
          <w:ilvl w:val="1"/>
          <w:numId w:val="608"/>
        </w:numPr>
        <w:spacing w:after="0"/>
      </w:pPr>
      <w:r>
        <w:t xml:space="preserve"> Label: </w:t>
      </w:r>
    </w:p>
    <w:p w:rsidR="00B6113D" w:rsidRDefault="00A66234">
      <w:pPr>
        <w:pStyle w:val="ListParagraph"/>
        <w:numPr>
          <w:ilvl w:val="1"/>
          <w:numId w:val="608"/>
        </w:numPr>
        <w:spacing w:after="0"/>
      </w:pPr>
      <w:r>
        <w:t xml:space="preserve"> Condition: </w:t>
      </w:r>
      <w:r>
        <w:rPr>
          <w:i/>
        </w:rPr>
        <w:t xml:space="preserve"> Success </w:t>
      </w:r>
    </w:p>
    <w:p w:rsidR="00B6113D" w:rsidRDefault="00A66234">
      <w:pPr>
        <w:pStyle w:val="ListParagraph"/>
        <w:numPr>
          <w:ilvl w:val="1"/>
          <w:numId w:val="608"/>
        </w:numPr>
        <w:spacing w:after="0"/>
      </w:pPr>
      <w:r>
        <w:t xml:space="preserve"> Description: </w:t>
      </w:r>
    </w:p>
    <w:p w:rsidR="00B6113D" w:rsidRDefault="00A66234">
      <w:pPr>
        <w:pStyle w:val="ListParagraph"/>
        <w:numPr>
          <w:ilvl w:val="0"/>
          <w:numId w:val="609"/>
        </w:numPr>
        <w:spacing w:after="0"/>
      </w:pPr>
      <w:r>
        <w:t xml:space="preserve"> From: </w:t>
      </w:r>
      <w:r>
        <w:rPr>
          <w:b/>
          <w:i/>
        </w:rPr>
        <w:t>ReplyToAppraisalRequest</w:t>
      </w:r>
      <w:r>
        <w:t xml:space="preserve"> -To: </w:t>
      </w:r>
      <w:r>
        <w:rPr>
          <w:b/>
          <w:i/>
        </w:rPr>
        <w:t>WaitForConfirmation</w:t>
      </w:r>
    </w:p>
    <w:p w:rsidR="00B6113D" w:rsidRDefault="00A66234">
      <w:pPr>
        <w:pStyle w:val="ListParagraph"/>
        <w:numPr>
          <w:ilvl w:val="1"/>
          <w:numId w:val="609"/>
        </w:numPr>
        <w:spacing w:after="0"/>
      </w:pPr>
      <w:r>
        <w:t xml:space="preserve"> Label: </w:t>
      </w:r>
    </w:p>
    <w:p w:rsidR="00B6113D" w:rsidRDefault="00A66234">
      <w:pPr>
        <w:pStyle w:val="ListParagraph"/>
        <w:numPr>
          <w:ilvl w:val="1"/>
          <w:numId w:val="609"/>
        </w:numPr>
        <w:spacing w:after="0"/>
      </w:pPr>
      <w:r>
        <w:t xml:space="preserve"> Condition: </w:t>
      </w:r>
      <w:r>
        <w:rPr>
          <w:i/>
        </w:rPr>
        <w:t xml:space="preserve"> Success </w:t>
      </w:r>
    </w:p>
    <w:p w:rsidR="00B6113D" w:rsidRDefault="00A66234">
      <w:pPr>
        <w:pStyle w:val="ListParagraph"/>
        <w:numPr>
          <w:ilvl w:val="1"/>
          <w:numId w:val="609"/>
        </w:numPr>
        <w:spacing w:after="0"/>
      </w:pPr>
      <w:r>
        <w:t xml:space="preserve"> Description: </w:t>
      </w:r>
    </w:p>
    <w:p w:rsidR="00B6113D" w:rsidRDefault="00A66234">
      <w:pPr>
        <w:pStyle w:val="ListParagraph"/>
        <w:numPr>
          <w:ilvl w:val="0"/>
          <w:numId w:val="610"/>
        </w:numPr>
        <w:spacing w:after="0"/>
      </w:pPr>
      <w:r>
        <w:t xml:space="preserve"> From: </w:t>
      </w:r>
      <w:r>
        <w:rPr>
          <w:b/>
          <w:i/>
        </w:rPr>
        <w:t>SendAppraisalValue</w:t>
      </w:r>
      <w:r>
        <w:t xml:space="preserve"> -To: </w:t>
      </w:r>
      <w:r>
        <w:rPr>
          <w:b/>
          <w:i/>
        </w:rPr>
        <w:t>end</w:t>
      </w:r>
    </w:p>
    <w:p w:rsidR="00B6113D" w:rsidRDefault="00A66234">
      <w:pPr>
        <w:pStyle w:val="ListParagraph"/>
        <w:numPr>
          <w:ilvl w:val="1"/>
          <w:numId w:val="610"/>
        </w:numPr>
        <w:spacing w:after="0"/>
      </w:pPr>
      <w:r>
        <w:t xml:space="preserve"> Label: </w:t>
      </w:r>
    </w:p>
    <w:p w:rsidR="00B6113D" w:rsidRDefault="00A66234">
      <w:pPr>
        <w:pStyle w:val="ListParagraph"/>
        <w:numPr>
          <w:ilvl w:val="1"/>
          <w:numId w:val="610"/>
        </w:numPr>
        <w:spacing w:after="0"/>
      </w:pPr>
      <w:r>
        <w:t xml:space="preserve"> Condition: </w:t>
      </w:r>
      <w:r>
        <w:rPr>
          <w:i/>
        </w:rPr>
        <w:t xml:space="preserve"> Success </w:t>
      </w:r>
    </w:p>
    <w:p w:rsidR="00B6113D" w:rsidRDefault="00A66234">
      <w:pPr>
        <w:pStyle w:val="ListParagraph"/>
        <w:numPr>
          <w:ilvl w:val="1"/>
          <w:numId w:val="610"/>
        </w:numPr>
        <w:spacing w:after="0"/>
      </w:pPr>
      <w:r>
        <w:t xml:space="preserve"> Description: </w:t>
      </w:r>
    </w:p>
    <w:p w:rsidR="00B6113D" w:rsidRDefault="00A66234">
      <w:pPr>
        <w:pStyle w:val="ListParagraph"/>
        <w:numPr>
          <w:ilvl w:val="0"/>
          <w:numId w:val="611"/>
        </w:numPr>
        <w:spacing w:after="0"/>
      </w:pPr>
      <w:r>
        <w:t xml:space="preserve"> From: </w:t>
      </w:r>
      <w:r>
        <w:rPr>
          <w:b/>
          <w:i/>
        </w:rPr>
        <w:t>Timeout</w:t>
      </w:r>
      <w:r>
        <w:t xml:space="preserve"> -To: </w:t>
      </w:r>
      <w:r>
        <w:rPr>
          <w:b/>
          <w:i/>
        </w:rPr>
        <w:t>end</w:t>
      </w:r>
    </w:p>
    <w:p w:rsidR="00B6113D" w:rsidRDefault="00A66234">
      <w:pPr>
        <w:pStyle w:val="ListParagraph"/>
        <w:numPr>
          <w:ilvl w:val="1"/>
          <w:numId w:val="611"/>
        </w:numPr>
        <w:spacing w:after="0"/>
      </w:pPr>
      <w:r>
        <w:t xml:space="preserve"> Label: </w:t>
      </w:r>
    </w:p>
    <w:p w:rsidR="00B6113D" w:rsidRDefault="00A66234">
      <w:pPr>
        <w:pStyle w:val="ListParagraph"/>
        <w:numPr>
          <w:ilvl w:val="1"/>
          <w:numId w:val="611"/>
        </w:numPr>
        <w:spacing w:after="0"/>
      </w:pPr>
      <w:r>
        <w:t xml:space="preserve"> Condition: </w:t>
      </w:r>
      <w:r>
        <w:rPr>
          <w:i/>
        </w:rPr>
        <w:t xml:space="preserve"> Success </w:t>
      </w:r>
    </w:p>
    <w:p w:rsidR="00B6113D" w:rsidRDefault="00A66234">
      <w:pPr>
        <w:pStyle w:val="ListParagraph"/>
        <w:numPr>
          <w:ilvl w:val="1"/>
          <w:numId w:val="611"/>
        </w:numPr>
        <w:spacing w:after="0"/>
      </w:pPr>
      <w:r>
        <w:t xml:space="preserve"> Description: </w:t>
      </w:r>
    </w:p>
    <w:p w:rsidR="00B6113D" w:rsidRDefault="00A66234">
      <w:pPr>
        <w:pStyle w:val="ListParagraph"/>
        <w:numPr>
          <w:ilvl w:val="0"/>
          <w:numId w:val="612"/>
        </w:numPr>
        <w:spacing w:after="0"/>
      </w:pPr>
      <w:r>
        <w:t xml:space="preserve"> From: </w:t>
      </w:r>
      <w:r>
        <w:rPr>
          <w:b/>
          <w:i/>
        </w:rPr>
        <w:t>Wai</w:t>
      </w:r>
      <w:r>
        <w:rPr>
          <w:b/>
          <w:i/>
        </w:rPr>
        <w:t>tForConfirmation</w:t>
      </w:r>
      <w:r>
        <w:t xml:space="preserve"> -To: </w:t>
      </w:r>
      <w:r>
        <w:rPr>
          <w:b/>
          <w:i/>
        </w:rPr>
        <w:t>End</w:t>
      </w:r>
    </w:p>
    <w:p w:rsidR="00B6113D" w:rsidRDefault="00A66234">
      <w:pPr>
        <w:pStyle w:val="ListParagraph"/>
        <w:numPr>
          <w:ilvl w:val="1"/>
          <w:numId w:val="612"/>
        </w:numPr>
        <w:spacing w:after="0"/>
      </w:pPr>
      <w:r>
        <w:t xml:space="preserve"> Label: </w:t>
      </w:r>
    </w:p>
    <w:p w:rsidR="00B6113D" w:rsidRDefault="00A66234">
      <w:pPr>
        <w:pStyle w:val="ListParagraph"/>
        <w:numPr>
          <w:ilvl w:val="1"/>
          <w:numId w:val="612"/>
        </w:numPr>
        <w:spacing w:after="0"/>
      </w:pPr>
      <w:r>
        <w:t xml:space="preserve"> Condition: </w:t>
      </w:r>
      <w:r>
        <w:rPr>
          <w:i/>
        </w:rPr>
        <w:t xml:space="preserve"> Success </w:t>
      </w:r>
    </w:p>
    <w:p w:rsidR="00B6113D" w:rsidRDefault="00A66234">
      <w:pPr>
        <w:pStyle w:val="ListParagraph"/>
        <w:numPr>
          <w:ilvl w:val="1"/>
          <w:numId w:val="612"/>
        </w:numPr>
        <w:spacing w:after="0"/>
      </w:pPr>
      <w:r>
        <w:t xml:space="preserve"> Description: </w:t>
      </w:r>
    </w:p>
    <w:p w:rsidR="00B6113D" w:rsidRDefault="00A66234">
      <w:pPr>
        <w:pStyle w:val="ListParagraph"/>
        <w:numPr>
          <w:ilvl w:val="0"/>
          <w:numId w:val="613"/>
        </w:numPr>
        <w:spacing w:after="0"/>
      </w:pPr>
      <w:r>
        <w:t xml:space="preserve"> From: </w:t>
      </w:r>
      <w:r>
        <w:rPr>
          <w:b/>
          <w:i/>
        </w:rPr>
        <w:t>WaitForTaskConfirmation</w:t>
      </w:r>
      <w:r>
        <w:t xml:space="preserve"> -To: </w:t>
      </w:r>
      <w:r>
        <w:rPr>
          <w:b/>
          <w:i/>
        </w:rPr>
        <w:t>SendAppraisalValue</w:t>
      </w:r>
    </w:p>
    <w:p w:rsidR="00B6113D" w:rsidRDefault="00A66234">
      <w:pPr>
        <w:pStyle w:val="ListParagraph"/>
        <w:numPr>
          <w:ilvl w:val="1"/>
          <w:numId w:val="613"/>
        </w:numPr>
        <w:spacing w:after="0"/>
      </w:pPr>
      <w:r>
        <w:t xml:space="preserve"> Label: </w:t>
      </w:r>
    </w:p>
    <w:p w:rsidR="00B6113D" w:rsidRDefault="00A66234">
      <w:pPr>
        <w:pStyle w:val="ListParagraph"/>
        <w:numPr>
          <w:ilvl w:val="1"/>
          <w:numId w:val="613"/>
        </w:numPr>
        <w:spacing w:after="0"/>
      </w:pPr>
      <w:r>
        <w:t xml:space="preserve"> Condition: </w:t>
      </w:r>
      <w:r>
        <w:rPr>
          <w:i/>
        </w:rPr>
        <w:t xml:space="preserve"> Success </w:t>
      </w:r>
    </w:p>
    <w:p w:rsidR="00B6113D" w:rsidRDefault="00A66234">
      <w:pPr>
        <w:pStyle w:val="ListParagraph"/>
        <w:numPr>
          <w:ilvl w:val="1"/>
          <w:numId w:val="613"/>
        </w:numPr>
        <w:spacing w:after="0"/>
      </w:pPr>
      <w:r>
        <w:t xml:space="preserve"> Description: </w:t>
      </w:r>
    </w:p>
    <w:p w:rsidR="00B6113D" w:rsidRDefault="00A66234">
      <w:pPr>
        <w:pStyle w:val="ListParagraph"/>
        <w:numPr>
          <w:ilvl w:val="0"/>
          <w:numId w:val="614"/>
        </w:numPr>
        <w:spacing w:after="0"/>
      </w:pPr>
      <w:r>
        <w:t xml:space="preserve"> From: </w:t>
      </w:r>
      <w:r>
        <w:rPr>
          <w:b/>
          <w:i/>
        </w:rPr>
        <w:t>start</w:t>
      </w:r>
      <w:r>
        <w:t xml:space="preserve"> -To: </w:t>
      </w:r>
      <w:r>
        <w:rPr>
          <w:b/>
          <w:i/>
        </w:rPr>
        <w:t>Timeout</w:t>
      </w:r>
    </w:p>
    <w:p w:rsidR="00B6113D" w:rsidRDefault="00A66234">
      <w:pPr>
        <w:pStyle w:val="ListParagraph"/>
        <w:numPr>
          <w:ilvl w:val="1"/>
          <w:numId w:val="614"/>
        </w:numPr>
        <w:spacing w:after="0"/>
      </w:pPr>
      <w:r>
        <w:t xml:space="preserve"> Label: </w:t>
      </w:r>
    </w:p>
    <w:p w:rsidR="00B6113D" w:rsidRDefault="00A66234">
      <w:pPr>
        <w:pStyle w:val="ListParagraph"/>
        <w:numPr>
          <w:ilvl w:val="1"/>
          <w:numId w:val="614"/>
        </w:numPr>
        <w:spacing w:after="0"/>
      </w:pPr>
      <w:r>
        <w:t xml:space="preserve"> Condition: </w:t>
      </w:r>
      <w:r>
        <w:rPr>
          <w:i/>
        </w:rPr>
        <w:t xml:space="preserve"> Success </w:t>
      </w:r>
    </w:p>
    <w:p w:rsidR="00B6113D" w:rsidRDefault="00A66234">
      <w:pPr>
        <w:pStyle w:val="ListParagraph"/>
        <w:numPr>
          <w:ilvl w:val="1"/>
          <w:numId w:val="614"/>
        </w:numPr>
        <w:spacing w:after="0"/>
      </w:pPr>
      <w:r>
        <w:t xml:space="preserve"> Description: </w:t>
      </w:r>
    </w:p>
    <w:p w:rsidR="00B6113D" w:rsidRDefault="00A66234">
      <w:pPr>
        <w:pStyle w:val="ListParagraph"/>
        <w:numPr>
          <w:ilvl w:val="0"/>
          <w:numId w:val="615"/>
        </w:numPr>
        <w:spacing w:after="0"/>
      </w:pPr>
      <w:r>
        <w:t xml:space="preserve"> From: </w:t>
      </w:r>
      <w:r>
        <w:rPr>
          <w:b/>
          <w:i/>
        </w:rPr>
        <w:t>start</w:t>
      </w:r>
      <w:r>
        <w:t xml:space="preserve"> -To: </w:t>
      </w:r>
      <w:r>
        <w:rPr>
          <w:b/>
          <w:i/>
        </w:rPr>
        <w:t>WaitForTaskConfirmation</w:t>
      </w:r>
    </w:p>
    <w:p w:rsidR="00B6113D" w:rsidRDefault="00A66234">
      <w:pPr>
        <w:pStyle w:val="ListParagraph"/>
        <w:numPr>
          <w:ilvl w:val="1"/>
          <w:numId w:val="615"/>
        </w:numPr>
        <w:spacing w:after="0"/>
      </w:pPr>
      <w:r>
        <w:t xml:space="preserve"> Label: </w:t>
      </w:r>
    </w:p>
    <w:p w:rsidR="00B6113D" w:rsidRDefault="00A66234">
      <w:pPr>
        <w:pStyle w:val="ListParagraph"/>
        <w:numPr>
          <w:ilvl w:val="1"/>
          <w:numId w:val="615"/>
        </w:numPr>
        <w:spacing w:after="0"/>
      </w:pPr>
      <w:r>
        <w:t xml:space="preserve"> Condition: </w:t>
      </w:r>
      <w:r>
        <w:rPr>
          <w:i/>
        </w:rPr>
        <w:t xml:space="preserve"> Success </w:t>
      </w:r>
    </w:p>
    <w:p w:rsidR="00B6113D" w:rsidRDefault="00A66234">
      <w:pPr>
        <w:pStyle w:val="ListParagraph"/>
        <w:numPr>
          <w:ilvl w:val="1"/>
          <w:numId w:val="615"/>
        </w:numPr>
        <w:spacing w:after="0"/>
      </w:pPr>
      <w:r>
        <w:t xml:space="preserve"> Description: </w:t>
      </w:r>
    </w:p>
    <w:p w:rsidR="00B6113D" w:rsidRDefault="00A66234">
      <w:pPr>
        <w:pStyle w:val="Simplesubtitle"/>
      </w:pPr>
      <w:bookmarkStart w:id="1487" w:name="3.2.4.1.4.---Groups"/>
      <w:r>
        <w:t>Groups:</w:t>
      </w:r>
      <w:bookmarkEnd w:id="1487"/>
    </w:p>
    <w:p w:rsidR="00B6113D" w:rsidRDefault="00A66234">
      <w:pPr>
        <w:pStyle w:val="ListParagraph"/>
        <w:numPr>
          <w:ilvl w:val="0"/>
          <w:numId w:val="616"/>
        </w:numPr>
        <w:spacing w:after="0"/>
      </w:pPr>
      <w:r>
        <w:t xml:space="preserve"> Name: </w:t>
      </w:r>
      <w:r>
        <w:rPr>
          <w:b/>
          <w:i/>
        </w:rPr>
        <w:t>WaitForConfirmation</w:t>
      </w:r>
    </w:p>
    <w:p w:rsidR="00B6113D" w:rsidRDefault="00A66234">
      <w:pPr>
        <w:pStyle w:val="ListParagraph"/>
        <w:numPr>
          <w:ilvl w:val="1"/>
          <w:numId w:val="616"/>
        </w:numPr>
        <w:spacing w:after="0"/>
      </w:pPr>
      <w:r>
        <w:t xml:space="preserve"> Type: </w:t>
      </w:r>
      <w:r>
        <w:rPr>
          <w:i/>
        </w:rPr>
        <w:t>com.tibco.pe.core.LoopGroup</w:t>
      </w:r>
    </w:p>
    <w:p w:rsidR="00B6113D" w:rsidRDefault="00A66234">
      <w:pPr>
        <w:pStyle w:val="ListParagraph"/>
        <w:numPr>
          <w:ilvl w:val="1"/>
          <w:numId w:val="616"/>
        </w:numPr>
        <w:spacing w:after="0"/>
      </w:pPr>
      <w:r>
        <w:t xml:space="preserve"> Resource Type: </w:t>
      </w:r>
      <w:r>
        <w:rPr>
          <w:i/>
        </w:rPr>
        <w:t>ae.process.group</w:t>
      </w:r>
    </w:p>
    <w:p w:rsidR="00B6113D" w:rsidRDefault="00A66234">
      <w:pPr>
        <w:pStyle w:val="ListParagraph"/>
        <w:numPr>
          <w:ilvl w:val="1"/>
          <w:numId w:val="616"/>
        </w:numPr>
        <w:spacing w:after="0"/>
      </w:pPr>
      <w:r>
        <w:rPr>
          <w:i/>
        </w:rPr>
        <w:t>Configuration:</w:t>
      </w:r>
    </w:p>
    <w:p w:rsidR="00B6113D" w:rsidRDefault="00A66234">
      <w:pPr>
        <w:pStyle w:val="ListParagraph"/>
        <w:numPr>
          <w:ilvl w:val="2"/>
          <w:numId w:val="616"/>
        </w:numPr>
        <w:spacing w:after="0"/>
      </w:pPr>
      <w:r>
        <w:t>groupType = pickFirstGroup</w:t>
      </w:r>
    </w:p>
    <w:p w:rsidR="00B6113D" w:rsidRDefault="00A66234">
      <w:pPr>
        <w:pStyle w:val="ListParagraph"/>
        <w:numPr>
          <w:ilvl w:val="2"/>
          <w:numId w:val="616"/>
        </w:numPr>
        <w:spacing w:after="0"/>
      </w:pPr>
      <w:r>
        <w:t>serializable = false</w:t>
      </w:r>
    </w:p>
    <w:p w:rsidR="00B6113D" w:rsidRDefault="00A66234">
      <w:pPr>
        <w:pStyle w:val="Heading5"/>
      </w:pPr>
      <w:bookmarkStart w:id="1488" w:name="3.2.4.1.5.---"/>
      <w:r>
        <w:t>3.2.4.1.5</w:t>
      </w:r>
      <w:r>
        <w:t>. PublishAppraisalRequest</w:t>
      </w:r>
      <w:bookmarkEnd w:id="1488"/>
    </w:p>
    <w:p w:rsidR="00B6113D" w:rsidRDefault="00A66234">
      <w:pPr>
        <w:spacing w:after="0"/>
      </w:pPr>
      <w:r>
        <w:t xml:space="preserve"> Section contains description of Process " PublishAppraisalRequest.process " . </w:t>
      </w:r>
    </w:p>
    <w:p w:rsidR="00B6113D" w:rsidRDefault="00A66234">
      <w:pPr>
        <w:pStyle w:val="Simplesubtitle"/>
      </w:pPr>
      <w:bookmarkStart w:id="1489" w:name="3.2.4.1.5.---ProcessDescription"/>
      <w:r>
        <w:t>Process description:</w:t>
      </w:r>
      <w:bookmarkEnd w:id="148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publish appraisal request</w:t>
            </w:r>
          </w:p>
        </w:tc>
      </w:tr>
    </w:tbl>
    <w:p w:rsidR="00B6113D" w:rsidRDefault="00B6113D"/>
    <w:p w:rsidR="00B6113D" w:rsidRDefault="00A66234">
      <w:pPr>
        <w:pStyle w:val="Simplesubtitle"/>
      </w:pPr>
      <w:bookmarkStart w:id="1490" w:name="3.2.4.1.5.---ProcessDefinition"/>
      <w:r>
        <w:t>Process definition:</w:t>
      </w:r>
      <w:bookmarkEnd w:id="1490"/>
    </w:p>
    <w:p w:rsidR="00B6113D" w:rsidRDefault="00A66234">
      <w:pPr>
        <w:spacing w:after="0"/>
      </w:pPr>
      <w:r>
        <w:t xml:space="preserve"> Full process path:</w:t>
      </w:r>
      <w:r>
        <w:t xml:space="preserve"> ProcessDefinitions/BankService/PublishAppraisalRequest.process</w:t>
      </w:r>
    </w:p>
    <w:p w:rsidR="00B6113D" w:rsidRDefault="00A66234">
      <w:pPr>
        <w:pStyle w:val="Simplesubtitle"/>
      </w:pPr>
      <w:bookmarkStart w:id="1491" w:name="3.2.4.1.5.---Diagram"/>
      <w:r>
        <w:t>Diagram:</w:t>
      </w:r>
      <w:bookmarkEnd w:id="1491"/>
    </w:p>
    <w:p w:rsidR="00B6113D" w:rsidRDefault="00A66234">
      <w:pPr>
        <w:spacing w:after="0"/>
      </w:pPr>
      <w:r>
        <w:rPr>
          <w:noProof/>
        </w:rPr>
        <w:drawing>
          <wp:inline distT="0" distB="0" distL="0" distR="0">
            <wp:extent cx="6000000" cy="2353798"/>
            <wp:effectExtent l="0" t="0" r="0" b="0"/>
            <wp:docPr id="139" name="Picture 139" descr="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png"/>
                    <pic:cNvPicPr/>
                  </pic:nvPicPr>
                  <pic:blipFill>
                    <a:blip r:embed="rId122"/>
                    <a:stretch>
                      <a:fillRect/>
                    </a:stretch>
                  </pic:blipFill>
                  <pic:spPr>
                    <a:xfrm>
                      <a:off x="0" y="0"/>
                      <a:ext cx="6000000" cy="2353798"/>
                    </a:xfrm>
                    <a:prstGeom prst="rect">
                      <a:avLst/>
                    </a:prstGeom>
                  </pic:spPr>
                </pic:pic>
              </a:graphicData>
            </a:graphic>
          </wp:inline>
        </w:drawing>
      </w:r>
    </w:p>
    <w:p w:rsidR="00B6113D" w:rsidRDefault="00A66234">
      <w:pPr>
        <w:pStyle w:val="Simplesubtitle"/>
      </w:pPr>
      <w:bookmarkStart w:id="1492" w:name="3.2.4.1.5.---Starter"/>
      <w:r>
        <w:t>Process starter activity:</w:t>
      </w:r>
      <w:bookmarkEnd w:id="1492"/>
    </w:p>
    <w:p w:rsidR="00B6113D" w:rsidRDefault="00A66234">
      <w:pPr>
        <w:spacing w:after="0"/>
      </w:pPr>
      <w:r>
        <w:t xml:space="preserve"> Name: ReceiveApprRequest</w:t>
      </w:r>
    </w:p>
    <w:p w:rsidR="00B6113D" w:rsidRDefault="00A66234">
      <w:pPr>
        <w:pStyle w:val="ListParagraph"/>
        <w:numPr>
          <w:ilvl w:val="0"/>
          <w:numId w:val="617"/>
        </w:numPr>
        <w:spacing w:after="0"/>
      </w:pPr>
      <w:r>
        <w:t xml:space="preserve"> Property Name: </w:t>
      </w:r>
      <w:r>
        <w:rPr>
          <w:b/>
          <w:i/>
        </w:rPr>
        <w:t>ReceiveApprRequest</w:t>
      </w:r>
    </w:p>
    <w:p w:rsidR="00B6113D" w:rsidRDefault="00A66234">
      <w:pPr>
        <w:pStyle w:val="ListParagraph"/>
        <w:numPr>
          <w:ilvl w:val="1"/>
          <w:numId w:val="617"/>
        </w:numPr>
        <w:spacing w:after="0"/>
      </w:pPr>
      <w:r>
        <w:t xml:space="preserve"> Type: </w:t>
      </w:r>
      <w:r>
        <w:rPr>
          <w:i/>
        </w:rPr>
        <w:t>com.tibco.be.bw.plugin.BEReceiveEvent</w:t>
      </w:r>
    </w:p>
    <w:p w:rsidR="00B6113D" w:rsidRDefault="00A66234">
      <w:pPr>
        <w:pStyle w:val="ListParagraph"/>
        <w:numPr>
          <w:ilvl w:val="1"/>
          <w:numId w:val="617"/>
        </w:numPr>
        <w:spacing w:after="0"/>
      </w:pPr>
      <w:r>
        <w:t xml:space="preserve"> Resource Type: </w:t>
      </w:r>
      <w:r>
        <w:rPr>
          <w:i/>
        </w:rPr>
        <w:t>ae.activities.BEReceiveEvent</w:t>
      </w:r>
    </w:p>
    <w:p w:rsidR="00B6113D" w:rsidRDefault="00A66234">
      <w:pPr>
        <w:pStyle w:val="ListParagraph"/>
        <w:numPr>
          <w:ilvl w:val="1"/>
          <w:numId w:val="617"/>
        </w:numPr>
        <w:spacing w:after="0"/>
      </w:pPr>
      <w:r>
        <w:t xml:space="preserve"> Des</w:t>
      </w:r>
      <w:r>
        <w:t xml:space="preserve">cription: </w:t>
      </w:r>
      <w:r>
        <w:rPr>
          <w:i/>
        </w:rPr>
        <w:t>receive request for appraisal</w:t>
      </w:r>
    </w:p>
    <w:p w:rsidR="00B6113D" w:rsidRDefault="00A66234">
      <w:pPr>
        <w:pStyle w:val="ListParagraph"/>
        <w:numPr>
          <w:ilvl w:val="1"/>
          <w:numId w:val="617"/>
        </w:numPr>
        <w:spacing w:after="0"/>
      </w:pPr>
      <w:r>
        <w:rPr>
          <w:i/>
        </w:rPr>
        <w:t>Configuration:</w:t>
      </w:r>
    </w:p>
    <w:p w:rsidR="00B6113D" w:rsidRDefault="00A66234">
      <w:pPr>
        <w:pStyle w:val="ListParagraph"/>
        <w:numPr>
          <w:ilvl w:val="2"/>
          <w:numId w:val="617"/>
        </w:numPr>
        <w:spacing w:after="0"/>
      </w:pPr>
      <w:r>
        <w:t xml:space="preserve">eventRef = </w:t>
      </w:r>
      <w:hyperlink w:anchor="3.2.4.8.1.---">
        <w:r>
          <w:rPr>
            <w:color w:val="0000FF"/>
            <w:u w:val="single"/>
          </w:rPr>
          <w:t>/pawn/Events/appraisalRequest.event</w:t>
        </w:r>
      </w:hyperlink>
      <w:r>
        <w:t xml:space="preserve"> </w:t>
      </w:r>
    </w:p>
    <w:p w:rsidR="00B6113D" w:rsidRDefault="00A66234">
      <w:pPr>
        <w:pStyle w:val="Simplesubtitle"/>
      </w:pPr>
      <w:bookmarkStart w:id="1493" w:name="3.2.4.1.5.---EndActivity"/>
      <w:r>
        <w:t>Process end activity:</w:t>
      </w:r>
      <w:bookmarkEnd w:id="1493"/>
    </w:p>
    <w:p w:rsidR="00B6113D" w:rsidRDefault="00A66234">
      <w:pPr>
        <w:spacing w:after="0"/>
      </w:pPr>
      <w:r>
        <w:t xml:space="preserve"> Name: End</w:t>
      </w:r>
    </w:p>
    <w:p w:rsidR="00B6113D" w:rsidRDefault="00A66234">
      <w:pPr>
        <w:pStyle w:val="Simplesubtitle"/>
      </w:pPr>
      <w:bookmarkStart w:id="1494" w:name="3.2.4.1.5.---ProcessVariables"/>
      <w:r>
        <w:t>Process variables:</w:t>
      </w:r>
      <w:bookmarkEnd w:id="1494"/>
    </w:p>
    <w:p w:rsidR="00B6113D" w:rsidRDefault="00A66234">
      <w:pPr>
        <w:spacing w:after="0"/>
      </w:pPr>
      <w:r>
        <w:t xml:space="preserve"> Schema: taskMin</w:t>
      </w:r>
    </w:p>
    <w:p w:rsidR="00B6113D" w:rsidRDefault="00A66234">
      <w:pPr>
        <w:pStyle w:val="ListParagraph"/>
        <w:numPr>
          <w:ilvl w:val="0"/>
          <w:numId w:val="618"/>
        </w:numPr>
        <w:spacing w:after="0"/>
      </w:pPr>
      <w:r>
        <w:t xml:space="preserve"> + root (Complex Type, required ) </w:t>
      </w:r>
    </w:p>
    <w:p w:rsidR="00B6113D" w:rsidRDefault="00A66234">
      <w:pPr>
        <w:pStyle w:val="ListParagraph"/>
        <w:numPr>
          <w:ilvl w:val="1"/>
          <w:numId w:val="618"/>
        </w:numPr>
        <w:spacing w:after="0"/>
      </w:pPr>
      <w:r>
        <w:t xml:space="preserve"> -</w:t>
      </w:r>
      <w:r>
        <w:t xml:space="preserve"> confirm_subject(xsd:string,required)</w:t>
      </w:r>
    </w:p>
    <w:p w:rsidR="00B6113D" w:rsidRDefault="00A66234">
      <w:pPr>
        <w:pStyle w:val="ListParagraph"/>
        <w:numPr>
          <w:ilvl w:val="1"/>
          <w:numId w:val="618"/>
        </w:numPr>
        <w:spacing w:after="0"/>
      </w:pPr>
      <w:r>
        <w:t xml:space="preserve"> - value(xsd:int,required)</w:t>
      </w:r>
    </w:p>
    <w:p w:rsidR="00B6113D" w:rsidRDefault="00A66234">
      <w:pPr>
        <w:pStyle w:val="Simplesubtitle"/>
      </w:pPr>
      <w:bookmarkStart w:id="1495" w:name="3.2.4.1.5.---Activities"/>
      <w:r>
        <w:t>Activities:</w:t>
      </w:r>
      <w:bookmarkEnd w:id="1495"/>
    </w:p>
    <w:p w:rsidR="00B6113D" w:rsidRDefault="00A66234">
      <w:pPr>
        <w:pStyle w:val="Simplesubtitle"/>
      </w:pPr>
      <w:bookmarkStart w:id="1496" w:name="3.2.4.1.5.---InitMin"/>
      <w:r>
        <w:t xml:space="preserve"> Name: </w:t>
      </w:r>
      <w:r>
        <w:rPr>
          <w:i/>
        </w:rPr>
        <w:t>InitMin</w:t>
      </w:r>
      <w:bookmarkEnd w:id="1496"/>
    </w:p>
    <w:p w:rsidR="00B6113D" w:rsidRDefault="00A66234">
      <w:pPr>
        <w:pStyle w:val="ListParagraph"/>
        <w:numPr>
          <w:ilvl w:val="0"/>
          <w:numId w:val="619"/>
        </w:numPr>
        <w:spacing w:after="0"/>
      </w:pPr>
      <w:r>
        <w:t xml:space="preserve"> Type: </w:t>
      </w:r>
      <w:r>
        <w:rPr>
          <w:i/>
        </w:rPr>
        <w:t>com.tibco.pe.core.AssignActivity</w:t>
      </w:r>
    </w:p>
    <w:p w:rsidR="00B6113D" w:rsidRDefault="00A66234">
      <w:pPr>
        <w:pStyle w:val="ListParagraph"/>
        <w:numPr>
          <w:ilvl w:val="0"/>
          <w:numId w:val="619"/>
        </w:numPr>
        <w:spacing w:after="0"/>
      </w:pPr>
      <w:r>
        <w:t xml:space="preserve"> Resource Type: </w:t>
      </w:r>
      <w:r>
        <w:rPr>
          <w:i/>
        </w:rPr>
        <w:t>ae.activities.assignActivity</w:t>
      </w:r>
    </w:p>
    <w:p w:rsidR="00B6113D" w:rsidRDefault="00A66234">
      <w:pPr>
        <w:pStyle w:val="ListParagraph"/>
        <w:numPr>
          <w:ilvl w:val="0"/>
          <w:numId w:val="619"/>
        </w:numPr>
        <w:spacing w:after="0"/>
      </w:pPr>
      <w:r>
        <w:t xml:space="preserve"> Description: </w:t>
      </w:r>
      <w:r>
        <w:rPr>
          <w:i/>
        </w:rPr>
        <w:t>init taskMin process variable</w:t>
      </w:r>
    </w:p>
    <w:p w:rsidR="00B6113D" w:rsidRDefault="00A66234">
      <w:pPr>
        <w:pStyle w:val="ListParagraph"/>
        <w:numPr>
          <w:ilvl w:val="0"/>
          <w:numId w:val="619"/>
        </w:numPr>
        <w:spacing w:after="0"/>
      </w:pPr>
      <w:r>
        <w:rPr>
          <w:i/>
        </w:rPr>
        <w:t>Configuration:</w:t>
      </w:r>
    </w:p>
    <w:p w:rsidR="00B6113D" w:rsidRDefault="00A66234">
      <w:pPr>
        <w:pStyle w:val="ListParagraph"/>
        <w:numPr>
          <w:ilvl w:val="1"/>
          <w:numId w:val="619"/>
        </w:numPr>
        <w:spacing w:after="0"/>
      </w:pPr>
      <w:r>
        <w:t>variableName = taskM</w:t>
      </w:r>
      <w:r>
        <w:t>in</w:t>
      </w:r>
    </w:p>
    <w:p w:rsidR="00B6113D" w:rsidRDefault="00A66234">
      <w:pPr>
        <w:pStyle w:val="ListParagraph"/>
        <w:numPr>
          <w:ilvl w:val="0"/>
          <w:numId w:val="61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001"/>
        <w:gridCol w:w="424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/root/confirm_subject</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/root/value</w:t>
            </w:r>
          </w:p>
        </w:tc>
        <w:tc>
          <w:tcPr>
            <w:tcW w:w="9576" w:type="dxa"/>
            <w:shd w:val="clear" w:color="auto" w:fill="FFFFFF" w:themeFill="background1"/>
          </w:tcPr>
          <w:p w:rsidR="00B6113D" w:rsidRDefault="00A66234">
            <w:pPr>
              <w:spacing w:after="0"/>
            </w:pPr>
            <w:r>
              <w:t>1000000</w:t>
            </w:r>
          </w:p>
        </w:tc>
      </w:tr>
    </w:tbl>
    <w:p w:rsidR="00B6113D" w:rsidRDefault="00B6113D"/>
    <w:p w:rsidR="00B6113D" w:rsidRDefault="00A66234">
      <w:pPr>
        <w:pStyle w:val="Simplesubtitle"/>
      </w:pPr>
      <w:bookmarkStart w:id="1497" w:name="3.2.4.1.5.---PublishRVRequest"/>
      <w:r>
        <w:lastRenderedPageBreak/>
        <w:t xml:space="preserve"> Name: </w:t>
      </w:r>
      <w:r>
        <w:rPr>
          <w:i/>
        </w:rPr>
        <w:t>PublishRVRequest</w:t>
      </w:r>
      <w:bookmarkEnd w:id="1497"/>
    </w:p>
    <w:p w:rsidR="00B6113D" w:rsidRDefault="00A66234">
      <w:pPr>
        <w:pStyle w:val="ListParagraph"/>
        <w:numPr>
          <w:ilvl w:val="0"/>
          <w:numId w:val="620"/>
        </w:numPr>
        <w:spacing w:after="0"/>
      </w:pPr>
      <w:r>
        <w:t xml:space="preserve"> Type: </w:t>
      </w:r>
      <w:r>
        <w:rPr>
          <w:i/>
        </w:rPr>
        <w:t>com.tibco.plugin.tibrv.RVPubActivity</w:t>
      </w:r>
    </w:p>
    <w:p w:rsidR="00B6113D" w:rsidRDefault="00A66234">
      <w:pPr>
        <w:pStyle w:val="ListParagraph"/>
        <w:numPr>
          <w:ilvl w:val="0"/>
          <w:numId w:val="620"/>
        </w:numPr>
        <w:spacing w:after="0"/>
      </w:pPr>
      <w:r>
        <w:t xml:space="preserve"> Resource Type: </w:t>
      </w:r>
      <w:r>
        <w:rPr>
          <w:i/>
        </w:rPr>
        <w:t>ae.rvpalette.RVPubActivity</w:t>
      </w:r>
    </w:p>
    <w:p w:rsidR="00B6113D" w:rsidRDefault="00A66234">
      <w:pPr>
        <w:pStyle w:val="ListParagraph"/>
        <w:numPr>
          <w:ilvl w:val="0"/>
          <w:numId w:val="620"/>
        </w:numPr>
        <w:spacing w:after="0"/>
      </w:pPr>
      <w:r>
        <w:t xml:space="preserve"> Description: </w:t>
      </w:r>
      <w:r>
        <w:rPr>
          <w:i/>
        </w:rPr>
        <w:t>publish RV request for appraisal</w:t>
      </w:r>
    </w:p>
    <w:p w:rsidR="00B6113D" w:rsidRDefault="00A66234">
      <w:pPr>
        <w:pStyle w:val="ListParagraph"/>
        <w:numPr>
          <w:ilvl w:val="0"/>
          <w:numId w:val="620"/>
        </w:numPr>
        <w:spacing w:after="0"/>
      </w:pPr>
      <w:r>
        <w:rPr>
          <w:i/>
        </w:rPr>
        <w:t>Configuration:</w:t>
      </w:r>
    </w:p>
    <w:p w:rsidR="00B6113D" w:rsidRDefault="00A66234">
      <w:pPr>
        <w:pStyle w:val="ListParagraph"/>
        <w:numPr>
          <w:ilvl w:val="1"/>
          <w:numId w:val="620"/>
        </w:numPr>
        <w:spacing w:after="0"/>
      </w:pPr>
      <w:r>
        <w:t>wantsXMLCompliantFieldNames = true</w:t>
      </w:r>
    </w:p>
    <w:p w:rsidR="00B6113D" w:rsidRDefault="00A66234">
      <w:pPr>
        <w:pStyle w:val="ListParagraph"/>
        <w:numPr>
          <w:ilvl w:val="1"/>
          <w:numId w:val="620"/>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620"/>
        </w:numPr>
        <w:spacing w:after="0"/>
      </w:pPr>
      <w:r>
        <w:t>subject = %%ENV%%.%%AppraisalRequestSubject%%</w:t>
      </w:r>
    </w:p>
    <w:p w:rsidR="00B6113D" w:rsidRDefault="00A66234">
      <w:pPr>
        <w:pStyle w:val="ListParagraph"/>
        <w:numPr>
          <w:ilvl w:val="1"/>
          <w:numId w:val="620"/>
        </w:numPr>
        <w:spacing w:after="0"/>
      </w:pPr>
      <w:r>
        <w:t>xsdString</w:t>
      </w:r>
    </w:p>
    <w:p w:rsidR="00B6113D" w:rsidRDefault="00A66234">
      <w:pPr>
        <w:pStyle w:val="ListParagraph"/>
        <w:numPr>
          <w:ilvl w:val="2"/>
          <w:numId w:val="620"/>
        </w:numPr>
        <w:spacing w:after="0"/>
      </w:pPr>
      <w:r>
        <w:t xml:space="preserve"> - </w:t>
      </w:r>
      <w:hyperlink w:anchor="null---">
        <w:r>
          <w:rPr>
            <w:color w:val="0000FF"/>
            <w:u w:val="single"/>
          </w:rPr>
          <w:t>ApprRequest</w:t>
        </w:r>
      </w:hyperlink>
      <w:r>
        <w:t xml:space="preserve"> (XML Element Reference, </w:t>
      </w:r>
      <w:r>
        <w:t xml:space="preserve">required ) </w:t>
      </w:r>
    </w:p>
    <w:p w:rsidR="00B6113D" w:rsidRDefault="00A66234">
      <w:pPr>
        <w:pStyle w:val="ListParagraph"/>
        <w:numPr>
          <w:ilvl w:val="0"/>
          <w:numId w:val="62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40"/>
        <w:gridCol w:w="72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/ActivityInput/body/replySubj</w:t>
            </w:r>
          </w:p>
        </w:tc>
        <w:tc>
          <w:tcPr>
            <w:tcW w:w="9576" w:type="dxa"/>
            <w:shd w:val="clear" w:color="auto" w:fill="FFFFFF" w:themeFill="background1"/>
          </w:tcPr>
          <w:p w:rsidR="00B6113D" w:rsidRDefault="00A66234">
            <w:pPr>
              <w:spacing w:after="0"/>
            </w:pPr>
            <w:r>
              <w:t>concat($_globalVariables/ns:GlobalVariables/ENV,".",$_globalVariables/ns:GlobalVariables/AppraisalReplySubject)</w:t>
            </w:r>
          </w:p>
        </w:tc>
      </w:tr>
    </w:tbl>
    <w:p w:rsidR="00B6113D" w:rsidRDefault="00B6113D"/>
    <w:p w:rsidR="00B6113D" w:rsidRDefault="00A66234">
      <w:pPr>
        <w:pStyle w:val="Simplesubtitle"/>
      </w:pPr>
      <w:bookmarkStart w:id="1498" w:name="3.2.4.1.5.---SaveTaskMin"/>
      <w:r>
        <w:t xml:space="preserve"> Name: </w:t>
      </w:r>
      <w:r>
        <w:rPr>
          <w:i/>
        </w:rPr>
        <w:t>SaveTaskMin</w:t>
      </w:r>
      <w:bookmarkEnd w:id="1498"/>
    </w:p>
    <w:p w:rsidR="00B6113D" w:rsidRDefault="00A66234">
      <w:pPr>
        <w:pStyle w:val="ListParagraph"/>
        <w:numPr>
          <w:ilvl w:val="0"/>
          <w:numId w:val="621"/>
        </w:numPr>
        <w:spacing w:after="0"/>
      </w:pPr>
      <w:r>
        <w:t xml:space="preserve"> Type: </w:t>
      </w:r>
      <w:r>
        <w:rPr>
          <w:i/>
        </w:rPr>
        <w:t>com.tibco.pe.core.AssignActivity</w:t>
      </w:r>
    </w:p>
    <w:p w:rsidR="00B6113D" w:rsidRDefault="00A66234">
      <w:pPr>
        <w:pStyle w:val="ListParagraph"/>
        <w:numPr>
          <w:ilvl w:val="0"/>
          <w:numId w:val="621"/>
        </w:numPr>
        <w:spacing w:after="0"/>
      </w:pPr>
      <w:r>
        <w:t xml:space="preserve"> Resource Type: </w:t>
      </w:r>
      <w:r>
        <w:rPr>
          <w:i/>
        </w:rPr>
        <w:t>ae.activities.assignActivity</w:t>
      </w:r>
    </w:p>
    <w:p w:rsidR="00B6113D" w:rsidRDefault="00A66234">
      <w:pPr>
        <w:pStyle w:val="ListParagraph"/>
        <w:numPr>
          <w:ilvl w:val="0"/>
          <w:numId w:val="621"/>
        </w:numPr>
        <w:spacing w:after="0"/>
      </w:pPr>
      <w:r>
        <w:t xml:space="preserve"> Description: </w:t>
      </w:r>
      <w:r>
        <w:rPr>
          <w:i/>
        </w:rPr>
        <w:t>save appraiser with minimal task count</w:t>
      </w:r>
    </w:p>
    <w:p w:rsidR="00B6113D" w:rsidRDefault="00A66234">
      <w:pPr>
        <w:pStyle w:val="ListParagraph"/>
        <w:numPr>
          <w:ilvl w:val="0"/>
          <w:numId w:val="621"/>
        </w:numPr>
        <w:spacing w:after="0"/>
      </w:pPr>
      <w:r>
        <w:rPr>
          <w:i/>
        </w:rPr>
        <w:t>Configuration:</w:t>
      </w:r>
    </w:p>
    <w:p w:rsidR="00B6113D" w:rsidRDefault="00A66234">
      <w:pPr>
        <w:pStyle w:val="ListParagraph"/>
        <w:numPr>
          <w:ilvl w:val="1"/>
          <w:numId w:val="621"/>
        </w:numPr>
        <w:spacing w:after="0"/>
      </w:pPr>
      <w:r>
        <w:t>variableName = taskMin</w:t>
      </w:r>
    </w:p>
    <w:p w:rsidR="00B6113D" w:rsidRDefault="00A66234">
      <w:pPr>
        <w:pStyle w:val="ListParagraph"/>
        <w:numPr>
          <w:ilvl w:val="0"/>
          <w:numId w:val="62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99"/>
        <w:gridCol w:w="564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/root/confirm_subject</w:t>
            </w:r>
          </w:p>
        </w:tc>
        <w:tc>
          <w:tcPr>
            <w:tcW w:w="9576" w:type="dxa"/>
            <w:shd w:val="clear" w:color="auto" w:fill="FFFFFF" w:themeFill="background1"/>
          </w:tcPr>
          <w:p w:rsidR="00B6113D" w:rsidRDefault="00A66234">
            <w:pPr>
              <w:spacing w:after="0"/>
            </w:pPr>
            <w:r>
              <w:t>$WaitForReply/ActivityOutput/body/confirmSubj</w:t>
            </w:r>
          </w:p>
        </w:tc>
      </w:tr>
      <w:tr w:rsidR="00B6113D">
        <w:tc>
          <w:tcPr>
            <w:tcW w:w="9576" w:type="dxa"/>
            <w:shd w:val="clear" w:color="auto" w:fill="FFFFFF" w:themeFill="background1"/>
          </w:tcPr>
          <w:p w:rsidR="00B6113D" w:rsidRDefault="00A66234">
            <w:pPr>
              <w:spacing w:after="0"/>
            </w:pPr>
            <w:r>
              <w:t>/root/value</w:t>
            </w:r>
          </w:p>
        </w:tc>
        <w:tc>
          <w:tcPr>
            <w:tcW w:w="9576" w:type="dxa"/>
            <w:shd w:val="clear" w:color="auto" w:fill="FFFFFF" w:themeFill="background1"/>
          </w:tcPr>
          <w:p w:rsidR="00B6113D" w:rsidRDefault="00A66234">
            <w:pPr>
              <w:spacing w:after="0"/>
            </w:pPr>
            <w:r>
              <w:t>$WaitForReply/ActivityOutput/body/tasksNumber</w:t>
            </w:r>
          </w:p>
        </w:tc>
      </w:tr>
    </w:tbl>
    <w:p w:rsidR="00B6113D" w:rsidRDefault="00B6113D"/>
    <w:p w:rsidR="00B6113D" w:rsidRDefault="00A66234">
      <w:pPr>
        <w:pStyle w:val="Simplesubtitle"/>
      </w:pPr>
      <w:bookmarkStart w:id="1499" w:name="3.2.4.1.5.---SendApprResult"/>
      <w:r>
        <w:t xml:space="preserve"> Name: </w:t>
      </w:r>
      <w:r>
        <w:rPr>
          <w:i/>
        </w:rPr>
        <w:t>SendApprResult</w:t>
      </w:r>
      <w:bookmarkEnd w:id="1499"/>
    </w:p>
    <w:p w:rsidR="00B6113D" w:rsidRDefault="00A66234">
      <w:pPr>
        <w:pStyle w:val="ListParagraph"/>
        <w:numPr>
          <w:ilvl w:val="0"/>
          <w:numId w:val="622"/>
        </w:numPr>
        <w:spacing w:after="0"/>
      </w:pPr>
      <w:r>
        <w:t xml:space="preserve"> Type: </w:t>
      </w:r>
      <w:r>
        <w:rPr>
          <w:i/>
        </w:rPr>
        <w:t>com.tibco.plugin.jms.JMSQueueSendActivity</w:t>
      </w:r>
    </w:p>
    <w:p w:rsidR="00B6113D" w:rsidRDefault="00A66234">
      <w:pPr>
        <w:pStyle w:val="ListParagraph"/>
        <w:numPr>
          <w:ilvl w:val="0"/>
          <w:numId w:val="622"/>
        </w:numPr>
        <w:spacing w:after="0"/>
      </w:pPr>
      <w:r>
        <w:t xml:space="preserve"> Resource Type: </w:t>
      </w:r>
      <w:r>
        <w:rPr>
          <w:i/>
        </w:rPr>
        <w:t>ae.activities.JMSQueueSendActivity</w:t>
      </w:r>
    </w:p>
    <w:p w:rsidR="00B6113D" w:rsidRDefault="00A66234">
      <w:pPr>
        <w:pStyle w:val="ListParagraph"/>
        <w:numPr>
          <w:ilvl w:val="0"/>
          <w:numId w:val="622"/>
        </w:numPr>
        <w:spacing w:after="0"/>
      </w:pPr>
      <w:r>
        <w:t xml:space="preserve"> Description: </w:t>
      </w:r>
      <w:r>
        <w:rPr>
          <w:i/>
        </w:rPr>
        <w:t>send appraisal value to examination service</w:t>
      </w:r>
    </w:p>
    <w:p w:rsidR="00B6113D" w:rsidRDefault="00A66234">
      <w:pPr>
        <w:pStyle w:val="ListParagraph"/>
        <w:numPr>
          <w:ilvl w:val="0"/>
          <w:numId w:val="622"/>
        </w:numPr>
        <w:spacing w:after="0"/>
      </w:pPr>
      <w:r>
        <w:rPr>
          <w:i/>
        </w:rPr>
        <w:t>Configuration:</w:t>
      </w:r>
    </w:p>
    <w:p w:rsidR="00B6113D" w:rsidRDefault="00A66234">
      <w:pPr>
        <w:pStyle w:val="ListParagraph"/>
        <w:numPr>
          <w:ilvl w:val="1"/>
          <w:numId w:val="622"/>
        </w:numPr>
        <w:spacing w:after="0"/>
      </w:pPr>
      <w:r>
        <w:t>PermittedMess</w:t>
      </w:r>
      <w:r>
        <w:t>ageType = XML Text</w:t>
      </w:r>
    </w:p>
    <w:p w:rsidR="00B6113D" w:rsidRDefault="00A66234">
      <w:pPr>
        <w:pStyle w:val="ListParagraph"/>
        <w:numPr>
          <w:ilvl w:val="1"/>
          <w:numId w:val="622"/>
        </w:numPr>
        <w:spacing w:after="0"/>
      </w:pPr>
      <w:r>
        <w:t>SessionAttributes</w:t>
      </w:r>
    </w:p>
    <w:p w:rsidR="00B6113D" w:rsidRDefault="00A66234">
      <w:pPr>
        <w:pStyle w:val="ListParagraph"/>
        <w:numPr>
          <w:ilvl w:val="2"/>
          <w:numId w:val="622"/>
        </w:numPr>
        <w:spacing w:after="0"/>
      </w:pPr>
      <w:r>
        <w:t>transacted = false</w:t>
      </w:r>
    </w:p>
    <w:p w:rsidR="00B6113D" w:rsidRDefault="00A66234">
      <w:pPr>
        <w:pStyle w:val="ListParagraph"/>
        <w:numPr>
          <w:ilvl w:val="2"/>
          <w:numId w:val="622"/>
        </w:numPr>
        <w:spacing w:after="0"/>
      </w:pPr>
      <w:r>
        <w:t>acknowledgeMode = 1</w:t>
      </w:r>
    </w:p>
    <w:p w:rsidR="00B6113D" w:rsidRDefault="00A66234">
      <w:pPr>
        <w:pStyle w:val="ListParagraph"/>
        <w:numPr>
          <w:ilvl w:val="2"/>
          <w:numId w:val="622"/>
        </w:numPr>
        <w:spacing w:after="0"/>
      </w:pPr>
      <w:r>
        <w:t>maxSessions = 1</w:t>
      </w:r>
    </w:p>
    <w:p w:rsidR="00B6113D" w:rsidRDefault="00A66234">
      <w:pPr>
        <w:pStyle w:val="ListParagraph"/>
        <w:numPr>
          <w:ilvl w:val="2"/>
          <w:numId w:val="622"/>
        </w:numPr>
        <w:spacing w:after="0"/>
      </w:pPr>
      <w:r>
        <w:t>destination = %%ENV%%.%%QueueApprResult%%</w:t>
      </w:r>
    </w:p>
    <w:p w:rsidR="00B6113D" w:rsidRDefault="00A66234">
      <w:pPr>
        <w:pStyle w:val="ListParagraph"/>
        <w:numPr>
          <w:ilvl w:val="1"/>
          <w:numId w:val="622"/>
        </w:numPr>
        <w:spacing w:after="0"/>
      </w:pPr>
      <w:r>
        <w:t>ConfigurableHeaders</w:t>
      </w:r>
    </w:p>
    <w:p w:rsidR="00B6113D" w:rsidRDefault="00A66234">
      <w:pPr>
        <w:pStyle w:val="ListParagraph"/>
        <w:numPr>
          <w:ilvl w:val="2"/>
          <w:numId w:val="622"/>
        </w:numPr>
        <w:spacing w:after="0"/>
      </w:pPr>
      <w:r>
        <w:t>JMSDeliveryMode = PERSISTENT</w:t>
      </w:r>
    </w:p>
    <w:p w:rsidR="00B6113D" w:rsidRDefault="00A66234">
      <w:pPr>
        <w:pStyle w:val="ListParagraph"/>
        <w:numPr>
          <w:ilvl w:val="2"/>
          <w:numId w:val="622"/>
        </w:numPr>
        <w:spacing w:after="0"/>
      </w:pPr>
      <w:r>
        <w:t>JMSExpiration = 0</w:t>
      </w:r>
    </w:p>
    <w:p w:rsidR="00B6113D" w:rsidRDefault="00A66234">
      <w:pPr>
        <w:pStyle w:val="ListParagraph"/>
        <w:numPr>
          <w:ilvl w:val="2"/>
          <w:numId w:val="622"/>
        </w:numPr>
        <w:spacing w:after="0"/>
      </w:pPr>
      <w:r>
        <w:t>JMSPriority = 4</w:t>
      </w:r>
    </w:p>
    <w:p w:rsidR="00B6113D" w:rsidRDefault="00A66234">
      <w:pPr>
        <w:pStyle w:val="ListParagraph"/>
        <w:numPr>
          <w:ilvl w:val="1"/>
          <w:numId w:val="622"/>
        </w:numPr>
        <w:spacing w:after="0"/>
      </w:pPr>
      <w:r>
        <w:t xml:space="preserve">ConnectionReference = </w:t>
      </w:r>
      <w:hyperlink w:anchor="3.2.4.6.1.---">
        <w:r>
          <w:rPr>
            <w:color w:val="0000FF"/>
            <w:u w:val="single"/>
          </w:rPr>
          <w:t>/SharedJMSResources/JMSConn.sharedjmscon</w:t>
        </w:r>
      </w:hyperlink>
      <w:r>
        <w:t xml:space="preserve"> </w:t>
      </w:r>
    </w:p>
    <w:p w:rsidR="00B6113D" w:rsidRDefault="00A66234">
      <w:pPr>
        <w:pStyle w:val="ListParagraph"/>
        <w:numPr>
          <w:ilvl w:val="1"/>
          <w:numId w:val="622"/>
        </w:numPr>
        <w:spacing w:after="0"/>
      </w:pPr>
      <w:r>
        <w:t xml:space="preserve">ApplicationProperties = </w:t>
      </w:r>
    </w:p>
    <w:p w:rsidR="00B6113D" w:rsidRDefault="00A66234">
      <w:pPr>
        <w:pStyle w:val="ListParagraph"/>
        <w:numPr>
          <w:ilvl w:val="1"/>
          <w:numId w:val="622"/>
        </w:numPr>
        <w:spacing w:after="0"/>
      </w:pPr>
      <w:r>
        <w:t>InDataxsdString</w:t>
      </w:r>
    </w:p>
    <w:p w:rsidR="00B6113D" w:rsidRDefault="00A66234">
      <w:pPr>
        <w:pStyle w:val="ListParagraph"/>
        <w:numPr>
          <w:ilvl w:val="2"/>
          <w:numId w:val="622"/>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622"/>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89"/>
        <w:gridCol w:w="545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/ActivityInput/Body/ApprResult/customerName / nil</w:t>
            </w:r>
          </w:p>
        </w:tc>
        <w:tc>
          <w:tcPr>
            <w:tcW w:w="9576" w:type="dxa"/>
            <w:shd w:val="clear" w:color="auto" w:fill="FFFFFF" w:themeFill="background1"/>
          </w:tcPr>
          <w:p w:rsidR="00B6113D" w:rsidRDefault="00A66234">
            <w:pPr>
              <w:spacing w:after="0"/>
            </w:pPr>
            <w:r>
              <w:rPr>
                <w:i/>
              </w:rPr>
              <w:t xml:space="preserve"> [IF] &lt; $SendTaskConfirmation/ActivityOutput/body/customerName &gt; </w:t>
            </w:r>
            <w:r>
              <w:t xml:space="preserve"> [copy-of] $SendTaskConfirmation/ActivityOutput/body/customerName/@xsi:nil</w:t>
            </w:r>
          </w:p>
        </w:tc>
      </w:tr>
      <w:tr w:rsidR="00B6113D">
        <w:tc>
          <w:tcPr>
            <w:tcW w:w="9576" w:type="dxa"/>
            <w:shd w:val="clear" w:color="auto" w:fill="FFFFFF" w:themeFill="background1"/>
          </w:tcPr>
          <w:p w:rsidR="00B6113D" w:rsidRDefault="00A66234">
            <w:pPr>
              <w:spacing w:after="0"/>
            </w:pPr>
            <w:r>
              <w:t>/ActivityInput/Body/ApprResult/customerName</w:t>
            </w:r>
          </w:p>
        </w:tc>
        <w:tc>
          <w:tcPr>
            <w:tcW w:w="9576" w:type="dxa"/>
            <w:shd w:val="clear" w:color="auto" w:fill="FFFFFF" w:themeFill="background1"/>
          </w:tcPr>
          <w:p w:rsidR="00B6113D" w:rsidRDefault="00A66234">
            <w:pPr>
              <w:spacing w:after="0"/>
            </w:pPr>
            <w:r>
              <w:rPr>
                <w:i/>
              </w:rPr>
              <w:t xml:space="preserve"> [IF] &lt;</w:t>
            </w:r>
            <w:r>
              <w:rPr>
                <w:i/>
              </w:rPr>
              <w:t xml:space="preserve"> $SendTaskConfirmation/ActivityOutput/body/customerName &gt; </w:t>
            </w:r>
            <w:r>
              <w:t>$SendTaskConfirmation/ActivityOutput/body/customerName</w:t>
            </w:r>
          </w:p>
        </w:tc>
      </w:tr>
      <w:tr w:rsidR="00B6113D">
        <w:tc>
          <w:tcPr>
            <w:tcW w:w="9576" w:type="dxa"/>
            <w:shd w:val="clear" w:color="auto" w:fill="FFFFFF" w:themeFill="background1"/>
          </w:tcPr>
          <w:p w:rsidR="00B6113D" w:rsidRDefault="00A66234">
            <w:pPr>
              <w:spacing w:after="0"/>
            </w:pPr>
            <w:r>
              <w:t>/ActivityInput/Body/ApprResult/realtyValue / nil</w:t>
            </w:r>
          </w:p>
        </w:tc>
        <w:tc>
          <w:tcPr>
            <w:tcW w:w="9576" w:type="dxa"/>
            <w:shd w:val="clear" w:color="auto" w:fill="FFFFFF" w:themeFill="background1"/>
          </w:tcPr>
          <w:p w:rsidR="00B6113D" w:rsidRDefault="00A66234">
            <w:pPr>
              <w:spacing w:after="0"/>
            </w:pPr>
            <w:r>
              <w:rPr>
                <w:i/>
              </w:rPr>
              <w:t xml:space="preserve"> [IF] &lt; $SendTaskConfirmation/ActivityOutput/body/realtyValue &gt; </w:t>
            </w:r>
            <w:r>
              <w:t xml:space="preserve"> [copy-of] $SendTaskConfirmat</w:t>
            </w:r>
            <w:r>
              <w:t>ion/ActivityOutput/body/realtyValue/@xsi:nil</w:t>
            </w:r>
          </w:p>
        </w:tc>
      </w:tr>
      <w:tr w:rsidR="00B6113D">
        <w:tc>
          <w:tcPr>
            <w:tcW w:w="9576" w:type="dxa"/>
            <w:shd w:val="clear" w:color="auto" w:fill="FFFFFF" w:themeFill="background1"/>
          </w:tcPr>
          <w:p w:rsidR="00B6113D" w:rsidRDefault="00A66234">
            <w:pPr>
              <w:spacing w:after="0"/>
            </w:pPr>
            <w:r>
              <w:t>/ActivityInput/Body/ApprResult/realtyValue</w:t>
            </w:r>
          </w:p>
        </w:tc>
        <w:tc>
          <w:tcPr>
            <w:tcW w:w="9576" w:type="dxa"/>
            <w:shd w:val="clear" w:color="auto" w:fill="FFFFFF" w:themeFill="background1"/>
          </w:tcPr>
          <w:p w:rsidR="00B6113D" w:rsidRDefault="00A66234">
            <w:pPr>
              <w:spacing w:after="0"/>
            </w:pPr>
            <w:r>
              <w:rPr>
                <w:i/>
              </w:rPr>
              <w:t xml:space="preserve"> [IF] &lt; $SendTaskConfirmation/ActivityOutput/body/realtyValue &gt; </w:t>
            </w:r>
            <w:r>
              <w:t>$SendTaskConfirmation/ActivityOutput/body/realtyValue</w:t>
            </w:r>
          </w:p>
        </w:tc>
      </w:tr>
    </w:tbl>
    <w:p w:rsidR="00B6113D" w:rsidRDefault="00B6113D"/>
    <w:p w:rsidR="00B6113D" w:rsidRDefault="00A66234">
      <w:pPr>
        <w:pStyle w:val="Simplesubtitle"/>
      </w:pPr>
      <w:bookmarkStart w:id="1500" w:name="3.2.4.1.5.---SendTaskConfirmation"/>
      <w:r>
        <w:t xml:space="preserve"> Name: </w:t>
      </w:r>
      <w:r>
        <w:rPr>
          <w:i/>
        </w:rPr>
        <w:t>SendTaskConfirmation</w:t>
      </w:r>
      <w:bookmarkEnd w:id="1500"/>
    </w:p>
    <w:p w:rsidR="00B6113D" w:rsidRDefault="00A66234">
      <w:pPr>
        <w:pStyle w:val="ListParagraph"/>
        <w:numPr>
          <w:ilvl w:val="0"/>
          <w:numId w:val="623"/>
        </w:numPr>
        <w:spacing w:after="0"/>
      </w:pPr>
      <w:r>
        <w:t xml:space="preserve"> Type: </w:t>
      </w:r>
      <w:r>
        <w:rPr>
          <w:i/>
        </w:rPr>
        <w:t>com.tibco.pl</w:t>
      </w:r>
      <w:r>
        <w:rPr>
          <w:i/>
        </w:rPr>
        <w:t>ugin.tibrv.RVRequestActivity</w:t>
      </w:r>
    </w:p>
    <w:p w:rsidR="00B6113D" w:rsidRDefault="00A66234">
      <w:pPr>
        <w:pStyle w:val="ListParagraph"/>
        <w:numPr>
          <w:ilvl w:val="0"/>
          <w:numId w:val="623"/>
        </w:numPr>
        <w:spacing w:after="0"/>
      </w:pPr>
      <w:r>
        <w:t xml:space="preserve"> Resource Type: </w:t>
      </w:r>
      <w:r>
        <w:rPr>
          <w:i/>
        </w:rPr>
        <w:t>ae.rvpalette.RVRequestActivity</w:t>
      </w:r>
    </w:p>
    <w:p w:rsidR="00B6113D" w:rsidRDefault="00A66234">
      <w:pPr>
        <w:pStyle w:val="ListParagraph"/>
        <w:numPr>
          <w:ilvl w:val="0"/>
          <w:numId w:val="623"/>
        </w:numPr>
        <w:spacing w:after="0"/>
      </w:pPr>
      <w:r>
        <w:t xml:space="preserve"> Description: </w:t>
      </w:r>
      <w:r>
        <w:rPr>
          <w:i/>
        </w:rPr>
        <w:t>send confirmation and details for appraisal then wait for reply including appraisal result</w:t>
      </w:r>
    </w:p>
    <w:p w:rsidR="00B6113D" w:rsidRDefault="00A66234">
      <w:pPr>
        <w:pStyle w:val="ListParagraph"/>
        <w:numPr>
          <w:ilvl w:val="0"/>
          <w:numId w:val="623"/>
        </w:numPr>
        <w:spacing w:after="0"/>
      </w:pPr>
      <w:r>
        <w:rPr>
          <w:i/>
        </w:rPr>
        <w:t>Configuration:</w:t>
      </w:r>
    </w:p>
    <w:p w:rsidR="00B6113D" w:rsidRDefault="00A66234">
      <w:pPr>
        <w:pStyle w:val="ListParagraph"/>
        <w:numPr>
          <w:ilvl w:val="1"/>
          <w:numId w:val="623"/>
        </w:numPr>
        <w:spacing w:after="0"/>
      </w:pPr>
      <w:r>
        <w:t>wantsValidationForOutput = true</w:t>
      </w:r>
    </w:p>
    <w:p w:rsidR="00B6113D" w:rsidRDefault="00A66234">
      <w:pPr>
        <w:pStyle w:val="ListParagraph"/>
        <w:numPr>
          <w:ilvl w:val="1"/>
          <w:numId w:val="623"/>
        </w:numPr>
        <w:spacing w:after="0"/>
      </w:pPr>
      <w:r>
        <w:t>wantsFiltrationForOutput  =</w:t>
      </w:r>
      <w:r>
        <w:t xml:space="preserve"> true</w:t>
      </w:r>
    </w:p>
    <w:p w:rsidR="00B6113D" w:rsidRDefault="00A66234">
      <w:pPr>
        <w:pStyle w:val="ListParagraph"/>
        <w:numPr>
          <w:ilvl w:val="1"/>
          <w:numId w:val="623"/>
        </w:numPr>
        <w:spacing w:after="0"/>
      </w:pPr>
      <w:r>
        <w:t>wantsXMLCompliantFieldNames = true</w:t>
      </w:r>
    </w:p>
    <w:p w:rsidR="00B6113D" w:rsidRDefault="00A66234">
      <w:pPr>
        <w:pStyle w:val="ListParagraph"/>
        <w:numPr>
          <w:ilvl w:val="1"/>
          <w:numId w:val="623"/>
        </w:numPr>
        <w:spacing w:after="0"/>
      </w:pPr>
      <w:r>
        <w:t>wantsXMLCompliantFieldNamesOutput = true</w:t>
      </w:r>
    </w:p>
    <w:p w:rsidR="00B6113D" w:rsidRDefault="00A66234">
      <w:pPr>
        <w:pStyle w:val="ListParagraph"/>
        <w:numPr>
          <w:ilvl w:val="1"/>
          <w:numId w:val="623"/>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623"/>
        </w:numPr>
        <w:spacing w:after="0"/>
      </w:pPr>
      <w:r>
        <w:t xml:space="preserve">subject = </w:t>
      </w:r>
      <w:r>
        <w:rPr>
          <w:i/>
        </w:rPr>
        <w:t>$taskMin/root/confirm_subject</w:t>
      </w:r>
    </w:p>
    <w:p w:rsidR="00B6113D" w:rsidRDefault="00A66234">
      <w:pPr>
        <w:pStyle w:val="ListParagraph"/>
        <w:numPr>
          <w:ilvl w:val="1"/>
          <w:numId w:val="623"/>
        </w:numPr>
        <w:spacing w:after="0"/>
      </w:pPr>
      <w:r>
        <w:t>inputXsdString</w:t>
      </w:r>
    </w:p>
    <w:p w:rsidR="00B6113D" w:rsidRDefault="00A66234">
      <w:pPr>
        <w:pStyle w:val="ListParagraph"/>
        <w:numPr>
          <w:ilvl w:val="2"/>
          <w:numId w:val="623"/>
        </w:numPr>
        <w:spacing w:after="0"/>
      </w:pPr>
      <w:r>
        <w:t xml:space="preserve"> - </w:t>
      </w:r>
      <w:hyperlink w:anchor="null---">
        <w:r>
          <w:rPr>
            <w:color w:val="0000FF"/>
            <w:u w:val="single"/>
          </w:rPr>
          <w:t>ApprDetails</w:t>
        </w:r>
      </w:hyperlink>
      <w:r>
        <w:t xml:space="preserve"> (XML Element Reference, required ) </w:t>
      </w:r>
    </w:p>
    <w:p w:rsidR="00B6113D" w:rsidRDefault="00A66234">
      <w:pPr>
        <w:pStyle w:val="ListParagraph"/>
        <w:numPr>
          <w:ilvl w:val="1"/>
          <w:numId w:val="623"/>
        </w:numPr>
        <w:spacing w:after="0"/>
      </w:pPr>
      <w:r>
        <w:t>outputXsdString</w:t>
      </w:r>
    </w:p>
    <w:p w:rsidR="00B6113D" w:rsidRDefault="00A66234">
      <w:pPr>
        <w:pStyle w:val="ListParagraph"/>
        <w:numPr>
          <w:ilvl w:val="2"/>
          <w:numId w:val="623"/>
        </w:numPr>
        <w:spacing w:after="0"/>
      </w:pPr>
      <w:r>
        <w:t xml:space="preserve"> - </w:t>
      </w:r>
      <w:hyperlink w:anchor="null---">
        <w:r>
          <w:rPr>
            <w:color w:val="0000FF"/>
            <w:u w:val="single"/>
          </w:rPr>
          <w:t>ApprResult</w:t>
        </w:r>
      </w:hyperlink>
      <w:r>
        <w:t xml:space="preserve"> (XML Element Reference, required ) </w:t>
      </w:r>
    </w:p>
    <w:p w:rsidR="00B6113D" w:rsidRDefault="00A66234">
      <w:pPr>
        <w:pStyle w:val="ListParagraph"/>
        <w:numPr>
          <w:ilvl w:val="0"/>
          <w:numId w:val="62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11"/>
        <w:gridCol w:w="663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/ActivityInput/subject</w:t>
            </w:r>
          </w:p>
        </w:tc>
        <w:tc>
          <w:tcPr>
            <w:tcW w:w="9576" w:type="dxa"/>
            <w:shd w:val="clear" w:color="auto" w:fill="FFFFFF" w:themeFill="background1"/>
          </w:tcPr>
          <w:p w:rsidR="00B6113D" w:rsidRDefault="00A66234">
            <w:pPr>
              <w:spacing w:after="0"/>
            </w:pPr>
            <w:r>
              <w:t>$taskMin/root/confirm_subject</w:t>
            </w:r>
          </w:p>
        </w:tc>
      </w:tr>
      <w:tr w:rsidR="00B6113D">
        <w:tc>
          <w:tcPr>
            <w:tcW w:w="9576" w:type="dxa"/>
            <w:shd w:val="clear" w:color="auto" w:fill="FFFFFF" w:themeFill="background1"/>
          </w:tcPr>
          <w:p w:rsidR="00B6113D" w:rsidRDefault="00A66234">
            <w:pPr>
              <w:spacing w:after="0"/>
            </w:pPr>
            <w:r>
              <w:t>/ActivityInput/replySubject</w:t>
            </w:r>
          </w:p>
        </w:tc>
        <w:tc>
          <w:tcPr>
            <w:tcW w:w="9576" w:type="dxa"/>
            <w:shd w:val="clear" w:color="auto" w:fill="FFFFFF" w:themeFill="background1"/>
          </w:tcPr>
          <w:p w:rsidR="00B6113D" w:rsidRDefault="00A66234">
            <w:pPr>
              <w:spacing w:after="0"/>
            </w:pPr>
            <w:r>
              <w:t>concat($_globalVariables/ns:GlobalVariables/ENV,".",$_globalVariables/ns:GlobalVariables/AppraisalResultSubject)</w:t>
            </w:r>
          </w:p>
        </w:tc>
      </w:tr>
      <w:tr w:rsidR="00B6113D">
        <w:tc>
          <w:tcPr>
            <w:tcW w:w="9576" w:type="dxa"/>
            <w:shd w:val="clear" w:color="auto" w:fill="FFFFFF" w:themeFill="background1"/>
          </w:tcPr>
          <w:p w:rsidR="00B6113D" w:rsidRDefault="00A66234">
            <w:pPr>
              <w:spacing w:after="0"/>
            </w:pPr>
            <w:r>
              <w:t>/ActivityInput/body/customerName/value-of</w:t>
            </w:r>
          </w:p>
        </w:tc>
        <w:tc>
          <w:tcPr>
            <w:tcW w:w="9576" w:type="dxa"/>
            <w:shd w:val="clear" w:color="auto" w:fill="FFFFFF" w:themeFill="background1"/>
          </w:tcPr>
          <w:p w:rsidR="00B6113D" w:rsidRDefault="00A66234">
            <w:pPr>
              <w:spacing w:after="0"/>
            </w:pPr>
            <w:r>
              <w:t>when ? exists($ReceiveApprRequest/ns4:BEReceiveEventOutput/ns6:appraisal</w:t>
            </w:r>
            <w:r>
              <w:t>Request/customerName) : $ReceiveApprRequest/ns4:BEReceiveEventOutput/ns6:appraisalReques</w:t>
            </w:r>
            <w:r>
              <w:lastRenderedPageBreak/>
              <w:t xml:space="preserve">t/customerName ; otherwise :  ; </w:t>
            </w:r>
          </w:p>
        </w:tc>
      </w:tr>
      <w:tr w:rsidR="00B6113D">
        <w:tc>
          <w:tcPr>
            <w:tcW w:w="9576" w:type="dxa"/>
            <w:shd w:val="clear" w:color="auto" w:fill="FFFFFF" w:themeFill="background1"/>
          </w:tcPr>
          <w:p w:rsidR="00B6113D" w:rsidRDefault="00A66234">
            <w:pPr>
              <w:spacing w:after="0"/>
            </w:pPr>
            <w:r>
              <w:lastRenderedPageBreak/>
              <w:t>/ActivityInput/body/realtyDetails/value-of</w:t>
            </w:r>
          </w:p>
        </w:tc>
        <w:tc>
          <w:tcPr>
            <w:tcW w:w="9576" w:type="dxa"/>
            <w:shd w:val="clear" w:color="auto" w:fill="FFFFFF" w:themeFill="background1"/>
          </w:tcPr>
          <w:p w:rsidR="00B6113D" w:rsidRDefault="00A66234">
            <w:pPr>
              <w:spacing w:after="0"/>
            </w:pPr>
            <w:r>
              <w:t>when ?</w:t>
            </w:r>
            <w:r>
              <w:t xml:space="preserve"> exists($ReceiveApprRequest/ns4:BEReceiveEventOutput/ns6:appraisalRequest/realtyDetails) : $ReceiveApprRequest/ns4:BEReceiveEventOutput/ns6:appraisalRequest/realtyDetails ; otherwise :  ; </w:t>
            </w:r>
          </w:p>
        </w:tc>
      </w:tr>
    </w:tbl>
    <w:p w:rsidR="00B6113D" w:rsidRDefault="00B6113D"/>
    <w:p w:rsidR="00B6113D" w:rsidRDefault="00A66234">
      <w:pPr>
        <w:pStyle w:val="Simplesubtitle"/>
      </w:pPr>
      <w:bookmarkStart w:id="1501" w:name="3.2.4.1.5.---WaitForReply"/>
      <w:r>
        <w:t xml:space="preserve"> Name: </w:t>
      </w:r>
      <w:r>
        <w:rPr>
          <w:i/>
        </w:rPr>
        <w:t>WaitForReply</w:t>
      </w:r>
      <w:bookmarkEnd w:id="1501"/>
    </w:p>
    <w:p w:rsidR="00B6113D" w:rsidRDefault="00A66234">
      <w:pPr>
        <w:pStyle w:val="ListParagraph"/>
        <w:numPr>
          <w:ilvl w:val="0"/>
          <w:numId w:val="624"/>
        </w:numPr>
        <w:spacing w:after="0"/>
      </w:pPr>
      <w:r>
        <w:t xml:space="preserve"> Type: </w:t>
      </w:r>
      <w:r>
        <w:rPr>
          <w:i/>
        </w:rPr>
        <w:t>com.tibco.plugin.tibrv.RVSignalInActiv</w:t>
      </w:r>
      <w:r>
        <w:rPr>
          <w:i/>
        </w:rPr>
        <w:t>ity</w:t>
      </w:r>
    </w:p>
    <w:p w:rsidR="00B6113D" w:rsidRDefault="00A66234">
      <w:pPr>
        <w:pStyle w:val="ListParagraph"/>
        <w:numPr>
          <w:ilvl w:val="0"/>
          <w:numId w:val="624"/>
        </w:numPr>
        <w:spacing w:after="0"/>
      </w:pPr>
      <w:r>
        <w:t xml:space="preserve"> Resource Type: </w:t>
      </w:r>
      <w:r>
        <w:rPr>
          <w:i/>
        </w:rPr>
        <w:t>ae.rvpalette.rvSignalInActivity</w:t>
      </w:r>
    </w:p>
    <w:p w:rsidR="00B6113D" w:rsidRDefault="00A66234">
      <w:pPr>
        <w:pStyle w:val="ListParagraph"/>
        <w:numPr>
          <w:ilvl w:val="0"/>
          <w:numId w:val="624"/>
        </w:numPr>
        <w:spacing w:after="0"/>
      </w:pPr>
      <w:r>
        <w:t xml:space="preserve"> Description: </w:t>
      </w:r>
      <w:r>
        <w:rPr>
          <w:i/>
        </w:rPr>
        <w:t>wait for replies from appraisers</w:t>
      </w:r>
    </w:p>
    <w:p w:rsidR="00B6113D" w:rsidRDefault="00A66234">
      <w:pPr>
        <w:pStyle w:val="ListParagraph"/>
        <w:numPr>
          <w:ilvl w:val="0"/>
          <w:numId w:val="624"/>
        </w:numPr>
        <w:spacing w:after="0"/>
      </w:pPr>
      <w:r>
        <w:rPr>
          <w:i/>
        </w:rPr>
        <w:t>Configuration:</w:t>
      </w:r>
    </w:p>
    <w:p w:rsidR="00B6113D" w:rsidRDefault="00A66234">
      <w:pPr>
        <w:pStyle w:val="ListParagraph"/>
        <w:numPr>
          <w:ilvl w:val="1"/>
          <w:numId w:val="624"/>
        </w:numPr>
        <w:spacing w:after="0"/>
      </w:pPr>
      <w:r>
        <w:t>_eventTimeout = 60000</w:t>
      </w:r>
    </w:p>
    <w:p w:rsidR="00B6113D" w:rsidRDefault="00A66234">
      <w:pPr>
        <w:pStyle w:val="ListParagraph"/>
        <w:numPr>
          <w:ilvl w:val="1"/>
          <w:numId w:val="624"/>
        </w:numPr>
        <w:spacing w:after="0"/>
      </w:pPr>
      <w:r>
        <w:t>wantsValidationForOutput = true</w:t>
      </w:r>
    </w:p>
    <w:p w:rsidR="00B6113D" w:rsidRDefault="00A66234">
      <w:pPr>
        <w:pStyle w:val="ListParagraph"/>
        <w:numPr>
          <w:ilvl w:val="1"/>
          <w:numId w:val="624"/>
        </w:numPr>
        <w:spacing w:after="0"/>
      </w:pPr>
      <w:r>
        <w:t>wantsFiltrationForOutput = true</w:t>
      </w:r>
    </w:p>
    <w:p w:rsidR="00B6113D" w:rsidRDefault="00A66234">
      <w:pPr>
        <w:pStyle w:val="ListParagraph"/>
        <w:numPr>
          <w:ilvl w:val="1"/>
          <w:numId w:val="624"/>
        </w:numPr>
        <w:spacing w:after="0"/>
      </w:pPr>
      <w:r>
        <w:t>wantsXMLCompliantFieldNames = true</w:t>
      </w:r>
    </w:p>
    <w:p w:rsidR="00B6113D" w:rsidRDefault="00A66234">
      <w:pPr>
        <w:pStyle w:val="ListParagraph"/>
        <w:numPr>
          <w:ilvl w:val="1"/>
          <w:numId w:val="624"/>
        </w:numPr>
        <w:spacing w:after="0"/>
      </w:pPr>
      <w:r>
        <w:t>subject =</w:t>
      </w:r>
      <w:r>
        <w:t xml:space="preserve"> %%ENV%%.%%AppraisalReplySubject%%</w:t>
      </w:r>
    </w:p>
    <w:p w:rsidR="00B6113D" w:rsidRDefault="00A66234">
      <w:pPr>
        <w:pStyle w:val="ListParagraph"/>
        <w:numPr>
          <w:ilvl w:val="1"/>
          <w:numId w:val="624"/>
        </w:numPr>
        <w:spacing w:after="0"/>
      </w:pPr>
      <w:r>
        <w:t xml:space="preserve">sharedChannel = </w:t>
      </w:r>
      <w:hyperlink w:anchor="3.2.4.5.1.---">
        <w:r>
          <w:rPr>
            <w:color w:val="0000FF"/>
            <w:u w:val="single"/>
          </w:rPr>
          <w:t>/SharedConnections/RVTransport.rvtransport</w:t>
        </w:r>
      </w:hyperlink>
      <w:r>
        <w:t xml:space="preserve"> </w:t>
      </w:r>
    </w:p>
    <w:p w:rsidR="00B6113D" w:rsidRDefault="00A66234">
      <w:pPr>
        <w:pStyle w:val="ListParagraph"/>
        <w:numPr>
          <w:ilvl w:val="1"/>
          <w:numId w:val="624"/>
        </w:numPr>
        <w:spacing w:after="0"/>
      </w:pPr>
      <w:r>
        <w:t>xsdString</w:t>
      </w:r>
    </w:p>
    <w:p w:rsidR="00B6113D" w:rsidRDefault="00A66234">
      <w:pPr>
        <w:pStyle w:val="ListParagraph"/>
        <w:numPr>
          <w:ilvl w:val="2"/>
          <w:numId w:val="624"/>
        </w:numPr>
        <w:spacing w:after="0"/>
      </w:pPr>
      <w:r>
        <w:t xml:space="preserve"> - </w:t>
      </w:r>
      <w:hyperlink w:anchor="null---">
        <w:r>
          <w:rPr>
            <w:color w:val="0000FF"/>
            <w:u w:val="single"/>
          </w:rPr>
          <w:t>ApprReply</w:t>
        </w:r>
      </w:hyperlink>
      <w:r>
        <w:t xml:space="preserve"> (XML Element Reference, required ) </w:t>
      </w:r>
    </w:p>
    <w:p w:rsidR="00B6113D" w:rsidRDefault="00A66234">
      <w:pPr>
        <w:pStyle w:val="Simplesubtitle"/>
      </w:pPr>
      <w:bookmarkStart w:id="1502" w:name="3.2.4.1.5.---Transitions"/>
      <w:r>
        <w:t>Transitions:</w:t>
      </w:r>
      <w:bookmarkEnd w:id="1502"/>
    </w:p>
    <w:p w:rsidR="00B6113D" w:rsidRDefault="00A66234">
      <w:pPr>
        <w:pStyle w:val="ListParagraph"/>
        <w:numPr>
          <w:ilvl w:val="0"/>
          <w:numId w:val="625"/>
        </w:numPr>
        <w:spacing w:after="0"/>
      </w:pPr>
      <w:r>
        <w:t xml:space="preserve"> From: </w:t>
      </w:r>
      <w:r>
        <w:rPr>
          <w:b/>
          <w:i/>
        </w:rPr>
        <w:t>Choose the least</w:t>
      </w:r>
      <w:r>
        <w:rPr>
          <w:b/>
          <w:i/>
        </w:rPr>
        <w:t xml:space="preserve"> busy appraiser</w:t>
      </w:r>
      <w:r>
        <w:t xml:space="preserve"> -To: </w:t>
      </w:r>
      <w:r>
        <w:rPr>
          <w:b/>
          <w:i/>
        </w:rPr>
        <w:t>end</w:t>
      </w:r>
    </w:p>
    <w:p w:rsidR="00B6113D" w:rsidRDefault="00A66234">
      <w:pPr>
        <w:pStyle w:val="ListParagraph"/>
        <w:numPr>
          <w:ilvl w:val="1"/>
          <w:numId w:val="625"/>
        </w:numPr>
        <w:spacing w:after="0"/>
      </w:pPr>
      <w:r>
        <w:t xml:space="preserve"> Label: </w:t>
      </w:r>
    </w:p>
    <w:p w:rsidR="00B6113D" w:rsidRDefault="00A66234">
      <w:pPr>
        <w:pStyle w:val="ListParagraph"/>
        <w:numPr>
          <w:ilvl w:val="1"/>
          <w:numId w:val="625"/>
        </w:numPr>
        <w:spacing w:after="0"/>
      </w:pPr>
      <w:r>
        <w:t xml:space="preserve"> Condition: </w:t>
      </w:r>
      <w:r>
        <w:rPr>
          <w:i/>
        </w:rPr>
        <w:t xml:space="preserve"> Success </w:t>
      </w:r>
    </w:p>
    <w:p w:rsidR="00B6113D" w:rsidRDefault="00A66234">
      <w:pPr>
        <w:pStyle w:val="ListParagraph"/>
        <w:numPr>
          <w:ilvl w:val="1"/>
          <w:numId w:val="625"/>
        </w:numPr>
        <w:spacing w:after="0"/>
      </w:pPr>
      <w:r>
        <w:t xml:space="preserve"> Description: </w:t>
      </w:r>
    </w:p>
    <w:p w:rsidR="00B6113D" w:rsidRDefault="00A66234">
      <w:pPr>
        <w:pStyle w:val="ListParagraph"/>
        <w:numPr>
          <w:ilvl w:val="0"/>
          <w:numId w:val="626"/>
        </w:numPr>
        <w:spacing w:after="0"/>
      </w:pPr>
      <w:r>
        <w:t xml:space="preserve"> From: </w:t>
      </w:r>
      <w:r>
        <w:rPr>
          <w:b/>
          <w:i/>
        </w:rPr>
        <w:t>Critical section</w:t>
      </w:r>
      <w:r>
        <w:t xml:space="preserve"> -To: </w:t>
      </w:r>
      <w:r>
        <w:rPr>
          <w:b/>
          <w:i/>
        </w:rPr>
        <w:t>SendTaskConfirmation</w:t>
      </w:r>
    </w:p>
    <w:p w:rsidR="00B6113D" w:rsidRDefault="00A66234">
      <w:pPr>
        <w:pStyle w:val="ListParagraph"/>
        <w:numPr>
          <w:ilvl w:val="1"/>
          <w:numId w:val="626"/>
        </w:numPr>
        <w:spacing w:after="0"/>
      </w:pPr>
      <w:r>
        <w:t xml:space="preserve"> Label: </w:t>
      </w:r>
    </w:p>
    <w:p w:rsidR="00B6113D" w:rsidRDefault="00A66234">
      <w:pPr>
        <w:pStyle w:val="ListParagraph"/>
        <w:numPr>
          <w:ilvl w:val="1"/>
          <w:numId w:val="626"/>
        </w:numPr>
        <w:spacing w:after="0"/>
      </w:pPr>
      <w:r>
        <w:t xml:space="preserve"> Condition: </w:t>
      </w:r>
      <w:r>
        <w:rPr>
          <w:i/>
        </w:rPr>
        <w:t xml:space="preserve"> Success </w:t>
      </w:r>
    </w:p>
    <w:p w:rsidR="00B6113D" w:rsidRDefault="00A66234">
      <w:pPr>
        <w:pStyle w:val="ListParagraph"/>
        <w:numPr>
          <w:ilvl w:val="1"/>
          <w:numId w:val="626"/>
        </w:numPr>
        <w:spacing w:after="0"/>
      </w:pPr>
      <w:r>
        <w:t xml:space="preserve"> Description: </w:t>
      </w:r>
    </w:p>
    <w:p w:rsidR="00B6113D" w:rsidRDefault="00A66234">
      <w:pPr>
        <w:pStyle w:val="ListParagraph"/>
        <w:numPr>
          <w:ilvl w:val="0"/>
          <w:numId w:val="627"/>
        </w:numPr>
        <w:spacing w:after="0"/>
      </w:pPr>
      <w:r>
        <w:t xml:space="preserve"> From: </w:t>
      </w:r>
      <w:r>
        <w:rPr>
          <w:b/>
          <w:i/>
        </w:rPr>
        <w:t>InitMin</w:t>
      </w:r>
      <w:r>
        <w:t xml:space="preserve"> -To: </w:t>
      </w:r>
      <w:r>
        <w:rPr>
          <w:b/>
          <w:i/>
        </w:rPr>
        <w:t>PublishRVRequest</w:t>
      </w:r>
    </w:p>
    <w:p w:rsidR="00B6113D" w:rsidRDefault="00A66234">
      <w:pPr>
        <w:pStyle w:val="ListParagraph"/>
        <w:numPr>
          <w:ilvl w:val="1"/>
          <w:numId w:val="627"/>
        </w:numPr>
        <w:spacing w:after="0"/>
      </w:pPr>
      <w:r>
        <w:t xml:space="preserve"> Label: </w:t>
      </w:r>
    </w:p>
    <w:p w:rsidR="00B6113D" w:rsidRDefault="00A66234">
      <w:pPr>
        <w:pStyle w:val="ListParagraph"/>
        <w:numPr>
          <w:ilvl w:val="1"/>
          <w:numId w:val="627"/>
        </w:numPr>
        <w:spacing w:after="0"/>
      </w:pPr>
      <w:r>
        <w:t xml:space="preserve"> Condition: </w:t>
      </w:r>
      <w:r>
        <w:rPr>
          <w:i/>
        </w:rPr>
        <w:t xml:space="preserve">  Success </w:t>
      </w:r>
    </w:p>
    <w:p w:rsidR="00B6113D" w:rsidRDefault="00A66234">
      <w:pPr>
        <w:pStyle w:val="ListParagraph"/>
        <w:numPr>
          <w:ilvl w:val="1"/>
          <w:numId w:val="627"/>
        </w:numPr>
        <w:spacing w:after="0"/>
      </w:pPr>
      <w:r>
        <w:t xml:space="preserve"> Description: </w:t>
      </w:r>
    </w:p>
    <w:p w:rsidR="00B6113D" w:rsidRDefault="00A66234">
      <w:pPr>
        <w:pStyle w:val="ListParagraph"/>
        <w:numPr>
          <w:ilvl w:val="0"/>
          <w:numId w:val="628"/>
        </w:numPr>
        <w:spacing w:after="0"/>
      </w:pPr>
      <w:r>
        <w:t xml:space="preserve"> From</w:t>
      </w:r>
      <w:r>
        <w:t xml:space="preserve">: </w:t>
      </w:r>
      <w:r>
        <w:rPr>
          <w:b/>
          <w:i/>
        </w:rPr>
        <w:t>PublishRVRequest</w:t>
      </w:r>
      <w:r>
        <w:t xml:space="preserve"> -To: </w:t>
      </w:r>
      <w:r>
        <w:rPr>
          <w:b/>
          <w:i/>
        </w:rPr>
        <w:t>Choose the least busy appraiser</w:t>
      </w:r>
    </w:p>
    <w:p w:rsidR="00B6113D" w:rsidRDefault="00A66234">
      <w:pPr>
        <w:pStyle w:val="ListParagraph"/>
        <w:numPr>
          <w:ilvl w:val="1"/>
          <w:numId w:val="628"/>
        </w:numPr>
        <w:spacing w:after="0"/>
      </w:pPr>
      <w:r>
        <w:t xml:space="preserve"> Label: </w:t>
      </w:r>
    </w:p>
    <w:p w:rsidR="00B6113D" w:rsidRDefault="00A66234">
      <w:pPr>
        <w:pStyle w:val="ListParagraph"/>
        <w:numPr>
          <w:ilvl w:val="1"/>
          <w:numId w:val="628"/>
        </w:numPr>
        <w:spacing w:after="0"/>
      </w:pPr>
      <w:r>
        <w:t xml:space="preserve"> Condition: </w:t>
      </w:r>
      <w:r>
        <w:rPr>
          <w:i/>
        </w:rPr>
        <w:t xml:space="preserve"> Success </w:t>
      </w:r>
    </w:p>
    <w:p w:rsidR="00B6113D" w:rsidRDefault="00A66234">
      <w:pPr>
        <w:pStyle w:val="ListParagraph"/>
        <w:numPr>
          <w:ilvl w:val="1"/>
          <w:numId w:val="628"/>
        </w:numPr>
        <w:spacing w:after="0"/>
      </w:pPr>
      <w:r>
        <w:t xml:space="preserve"> Description: </w:t>
      </w:r>
    </w:p>
    <w:p w:rsidR="00B6113D" w:rsidRDefault="00A66234">
      <w:pPr>
        <w:pStyle w:val="ListParagraph"/>
        <w:numPr>
          <w:ilvl w:val="0"/>
          <w:numId w:val="629"/>
        </w:numPr>
        <w:spacing w:after="0"/>
      </w:pPr>
      <w:r>
        <w:t xml:space="preserve"> From: </w:t>
      </w:r>
      <w:r>
        <w:rPr>
          <w:b/>
          <w:i/>
        </w:rPr>
        <w:t>ReceiveApprRequest</w:t>
      </w:r>
      <w:r>
        <w:t xml:space="preserve"> -To: </w:t>
      </w:r>
      <w:r>
        <w:rPr>
          <w:b/>
          <w:i/>
        </w:rPr>
        <w:t>Critical section</w:t>
      </w:r>
    </w:p>
    <w:p w:rsidR="00B6113D" w:rsidRDefault="00A66234">
      <w:pPr>
        <w:pStyle w:val="ListParagraph"/>
        <w:numPr>
          <w:ilvl w:val="1"/>
          <w:numId w:val="629"/>
        </w:numPr>
        <w:spacing w:after="0"/>
      </w:pPr>
      <w:r>
        <w:t xml:space="preserve"> Label: </w:t>
      </w:r>
    </w:p>
    <w:p w:rsidR="00B6113D" w:rsidRDefault="00A66234">
      <w:pPr>
        <w:pStyle w:val="ListParagraph"/>
        <w:numPr>
          <w:ilvl w:val="1"/>
          <w:numId w:val="629"/>
        </w:numPr>
        <w:spacing w:after="0"/>
      </w:pPr>
      <w:r>
        <w:t xml:space="preserve"> Condition: </w:t>
      </w:r>
      <w:r>
        <w:rPr>
          <w:i/>
        </w:rPr>
        <w:t xml:space="preserve"> Success </w:t>
      </w:r>
    </w:p>
    <w:p w:rsidR="00B6113D" w:rsidRDefault="00A66234">
      <w:pPr>
        <w:pStyle w:val="ListParagraph"/>
        <w:numPr>
          <w:ilvl w:val="1"/>
          <w:numId w:val="629"/>
        </w:numPr>
        <w:spacing w:after="0"/>
      </w:pPr>
      <w:r>
        <w:t xml:space="preserve"> Description: </w:t>
      </w:r>
    </w:p>
    <w:p w:rsidR="00B6113D" w:rsidRDefault="00A66234">
      <w:pPr>
        <w:pStyle w:val="ListParagraph"/>
        <w:numPr>
          <w:ilvl w:val="0"/>
          <w:numId w:val="630"/>
        </w:numPr>
        <w:spacing w:after="0"/>
      </w:pPr>
      <w:r>
        <w:t xml:space="preserve"> From: </w:t>
      </w:r>
      <w:r>
        <w:rPr>
          <w:b/>
          <w:i/>
        </w:rPr>
        <w:t>SaveTaskMin</w:t>
      </w:r>
      <w:r>
        <w:t xml:space="preserve"> -To: </w:t>
      </w:r>
      <w:r>
        <w:rPr>
          <w:b/>
          <w:i/>
        </w:rPr>
        <w:t>end</w:t>
      </w:r>
    </w:p>
    <w:p w:rsidR="00B6113D" w:rsidRDefault="00A66234">
      <w:pPr>
        <w:pStyle w:val="ListParagraph"/>
        <w:numPr>
          <w:ilvl w:val="1"/>
          <w:numId w:val="630"/>
        </w:numPr>
        <w:spacing w:after="0"/>
      </w:pPr>
      <w:r>
        <w:t xml:space="preserve"> Label: </w:t>
      </w:r>
    </w:p>
    <w:p w:rsidR="00B6113D" w:rsidRDefault="00A66234">
      <w:pPr>
        <w:pStyle w:val="ListParagraph"/>
        <w:numPr>
          <w:ilvl w:val="1"/>
          <w:numId w:val="630"/>
        </w:numPr>
        <w:spacing w:after="0"/>
      </w:pPr>
      <w:r>
        <w:t xml:space="preserve"> Condition: </w:t>
      </w:r>
      <w:r>
        <w:rPr>
          <w:i/>
        </w:rPr>
        <w:t xml:space="preserve"> Success </w:t>
      </w:r>
    </w:p>
    <w:p w:rsidR="00B6113D" w:rsidRDefault="00A66234">
      <w:pPr>
        <w:pStyle w:val="ListParagraph"/>
        <w:numPr>
          <w:ilvl w:val="1"/>
          <w:numId w:val="630"/>
        </w:numPr>
        <w:spacing w:after="0"/>
      </w:pPr>
      <w:r>
        <w:t xml:space="preserve"> Description: </w:t>
      </w:r>
    </w:p>
    <w:p w:rsidR="00B6113D" w:rsidRDefault="00A66234">
      <w:pPr>
        <w:pStyle w:val="ListParagraph"/>
        <w:numPr>
          <w:ilvl w:val="0"/>
          <w:numId w:val="631"/>
        </w:numPr>
        <w:spacing w:after="0"/>
      </w:pPr>
      <w:r>
        <w:t xml:space="preserve"> From: </w:t>
      </w:r>
      <w:r>
        <w:rPr>
          <w:b/>
          <w:i/>
        </w:rPr>
        <w:t>SendApprResult</w:t>
      </w:r>
      <w:r>
        <w:t xml:space="preserve"> -To: </w:t>
      </w:r>
      <w:r>
        <w:rPr>
          <w:b/>
          <w:i/>
        </w:rPr>
        <w:t>End</w:t>
      </w:r>
    </w:p>
    <w:p w:rsidR="00B6113D" w:rsidRDefault="00A66234">
      <w:pPr>
        <w:pStyle w:val="ListParagraph"/>
        <w:numPr>
          <w:ilvl w:val="1"/>
          <w:numId w:val="631"/>
        </w:numPr>
        <w:spacing w:after="0"/>
      </w:pPr>
      <w:r>
        <w:lastRenderedPageBreak/>
        <w:t xml:space="preserve"> Label: </w:t>
      </w:r>
    </w:p>
    <w:p w:rsidR="00B6113D" w:rsidRDefault="00A66234">
      <w:pPr>
        <w:pStyle w:val="ListParagraph"/>
        <w:numPr>
          <w:ilvl w:val="1"/>
          <w:numId w:val="631"/>
        </w:numPr>
        <w:spacing w:after="0"/>
      </w:pPr>
      <w:r>
        <w:t xml:space="preserve"> Condition: </w:t>
      </w:r>
      <w:r>
        <w:rPr>
          <w:i/>
        </w:rPr>
        <w:t xml:space="preserve"> Success </w:t>
      </w:r>
    </w:p>
    <w:p w:rsidR="00B6113D" w:rsidRDefault="00A66234">
      <w:pPr>
        <w:pStyle w:val="ListParagraph"/>
        <w:numPr>
          <w:ilvl w:val="1"/>
          <w:numId w:val="631"/>
        </w:numPr>
        <w:spacing w:after="0"/>
      </w:pPr>
      <w:r>
        <w:t xml:space="preserve"> Description: </w:t>
      </w:r>
    </w:p>
    <w:p w:rsidR="00B6113D" w:rsidRDefault="00A66234">
      <w:pPr>
        <w:pStyle w:val="ListParagraph"/>
        <w:numPr>
          <w:ilvl w:val="0"/>
          <w:numId w:val="632"/>
        </w:numPr>
        <w:spacing w:after="0"/>
      </w:pPr>
      <w:r>
        <w:t xml:space="preserve"> From: </w:t>
      </w:r>
      <w:r>
        <w:rPr>
          <w:b/>
          <w:i/>
        </w:rPr>
        <w:t>SendTaskConfirmation</w:t>
      </w:r>
      <w:r>
        <w:t xml:space="preserve"> -To: </w:t>
      </w:r>
      <w:r>
        <w:rPr>
          <w:b/>
          <w:i/>
        </w:rPr>
        <w:t>SendApprResult</w:t>
      </w:r>
    </w:p>
    <w:p w:rsidR="00B6113D" w:rsidRDefault="00A66234">
      <w:pPr>
        <w:pStyle w:val="ListParagraph"/>
        <w:numPr>
          <w:ilvl w:val="1"/>
          <w:numId w:val="632"/>
        </w:numPr>
        <w:spacing w:after="0"/>
      </w:pPr>
      <w:r>
        <w:t xml:space="preserve"> Label: </w:t>
      </w:r>
    </w:p>
    <w:p w:rsidR="00B6113D" w:rsidRDefault="00A66234">
      <w:pPr>
        <w:pStyle w:val="ListParagraph"/>
        <w:numPr>
          <w:ilvl w:val="1"/>
          <w:numId w:val="632"/>
        </w:numPr>
        <w:spacing w:after="0"/>
      </w:pPr>
      <w:r>
        <w:t xml:space="preserve"> Condition: </w:t>
      </w:r>
      <w:r>
        <w:rPr>
          <w:i/>
        </w:rPr>
        <w:t xml:space="preserve"> Success </w:t>
      </w:r>
    </w:p>
    <w:p w:rsidR="00B6113D" w:rsidRDefault="00A66234">
      <w:pPr>
        <w:pStyle w:val="ListParagraph"/>
        <w:numPr>
          <w:ilvl w:val="1"/>
          <w:numId w:val="632"/>
        </w:numPr>
        <w:spacing w:after="0"/>
      </w:pPr>
      <w:r>
        <w:t xml:space="preserve"> Description: </w:t>
      </w:r>
    </w:p>
    <w:p w:rsidR="00B6113D" w:rsidRDefault="00A66234">
      <w:pPr>
        <w:pStyle w:val="ListParagraph"/>
        <w:numPr>
          <w:ilvl w:val="0"/>
          <w:numId w:val="633"/>
        </w:numPr>
        <w:spacing w:after="0"/>
      </w:pPr>
      <w:r>
        <w:t xml:space="preserve"> From: </w:t>
      </w:r>
      <w:r>
        <w:rPr>
          <w:b/>
          <w:i/>
        </w:rPr>
        <w:t>WaitForReply</w:t>
      </w:r>
      <w:r>
        <w:t xml:space="preserve"> -To: </w:t>
      </w:r>
      <w:r>
        <w:rPr>
          <w:b/>
          <w:i/>
        </w:rPr>
        <w:t>SaveTaskMin</w:t>
      </w:r>
    </w:p>
    <w:p w:rsidR="00B6113D" w:rsidRDefault="00A66234">
      <w:pPr>
        <w:pStyle w:val="ListParagraph"/>
        <w:numPr>
          <w:ilvl w:val="1"/>
          <w:numId w:val="633"/>
        </w:numPr>
        <w:spacing w:after="0"/>
      </w:pPr>
      <w:r>
        <w:t xml:space="preserve"> Label: </w:t>
      </w:r>
      <w:r>
        <w:rPr>
          <w:i/>
        </w:rPr>
        <w:t>smaller count of tasks</w:t>
      </w:r>
    </w:p>
    <w:p w:rsidR="00B6113D" w:rsidRDefault="00A66234">
      <w:pPr>
        <w:pStyle w:val="ListParagraph"/>
        <w:numPr>
          <w:ilvl w:val="1"/>
          <w:numId w:val="633"/>
        </w:numPr>
        <w:spacing w:after="0"/>
      </w:pPr>
      <w:r>
        <w:t xml:space="preserve"> </w:t>
      </w:r>
      <w:r>
        <w:t xml:space="preserve"> Condition: </w:t>
      </w:r>
      <w:r>
        <w:rPr>
          <w:i/>
        </w:rPr>
        <w:t>$WaitForReply/ActivityOutput/body/tasksNumber &lt; $taskMin/root/value</w:t>
      </w:r>
    </w:p>
    <w:p w:rsidR="00B6113D" w:rsidRDefault="00A66234">
      <w:pPr>
        <w:pStyle w:val="ListParagraph"/>
        <w:numPr>
          <w:ilvl w:val="1"/>
          <w:numId w:val="633"/>
        </w:numPr>
        <w:spacing w:after="0"/>
      </w:pPr>
      <w:r>
        <w:t xml:space="preserve"> Description: </w:t>
      </w:r>
      <w:r>
        <w:rPr>
          <w:i/>
        </w:rPr>
        <w:t>appraiser's count of tasks is smaller than saved minimum</w:t>
      </w:r>
    </w:p>
    <w:p w:rsidR="00B6113D" w:rsidRDefault="00A66234">
      <w:pPr>
        <w:pStyle w:val="ListParagraph"/>
        <w:numPr>
          <w:ilvl w:val="0"/>
          <w:numId w:val="634"/>
        </w:numPr>
        <w:spacing w:after="0"/>
      </w:pPr>
      <w:r>
        <w:t xml:space="preserve"> From: </w:t>
      </w:r>
      <w:r>
        <w:rPr>
          <w:b/>
          <w:i/>
        </w:rPr>
        <w:t>WaitForReply</w:t>
      </w:r>
      <w:r>
        <w:t xml:space="preserve"> -To: </w:t>
      </w:r>
      <w:r>
        <w:rPr>
          <w:b/>
          <w:i/>
        </w:rPr>
        <w:t>end</w:t>
      </w:r>
    </w:p>
    <w:p w:rsidR="00B6113D" w:rsidRDefault="00A66234">
      <w:pPr>
        <w:pStyle w:val="ListParagraph"/>
        <w:numPr>
          <w:ilvl w:val="1"/>
          <w:numId w:val="634"/>
        </w:numPr>
        <w:spacing w:after="0"/>
      </w:pPr>
      <w:r>
        <w:t xml:space="preserve"> Label: </w:t>
      </w:r>
      <w:r>
        <w:rPr>
          <w:i/>
        </w:rPr>
        <w:t>greater count of tasks</w:t>
      </w:r>
    </w:p>
    <w:p w:rsidR="00B6113D" w:rsidRDefault="00A66234">
      <w:pPr>
        <w:pStyle w:val="ListParagraph"/>
        <w:numPr>
          <w:ilvl w:val="1"/>
          <w:numId w:val="634"/>
        </w:numPr>
        <w:spacing w:after="0"/>
      </w:pPr>
      <w:r>
        <w:t xml:space="preserve"> Condition: </w:t>
      </w:r>
      <w:r>
        <w:rPr>
          <w:i/>
        </w:rPr>
        <w:t>$WaitForReply/ActivityOutput/body</w:t>
      </w:r>
      <w:r>
        <w:rPr>
          <w:i/>
        </w:rPr>
        <w:t>/tasksNumber &gt;= $taskMin/root/value</w:t>
      </w:r>
    </w:p>
    <w:p w:rsidR="00B6113D" w:rsidRDefault="00A66234">
      <w:pPr>
        <w:pStyle w:val="ListParagraph"/>
        <w:numPr>
          <w:ilvl w:val="1"/>
          <w:numId w:val="634"/>
        </w:numPr>
        <w:spacing w:after="0"/>
      </w:pPr>
      <w:r>
        <w:t xml:space="preserve"> Description: </w:t>
      </w:r>
      <w:r>
        <w:rPr>
          <w:i/>
        </w:rPr>
        <w:t>appraiser's count of tasks is greater than (or equal to) saved minimum</w:t>
      </w:r>
    </w:p>
    <w:p w:rsidR="00B6113D" w:rsidRDefault="00A66234">
      <w:pPr>
        <w:pStyle w:val="ListParagraph"/>
        <w:numPr>
          <w:ilvl w:val="0"/>
          <w:numId w:val="635"/>
        </w:numPr>
        <w:spacing w:after="0"/>
      </w:pPr>
      <w:r>
        <w:t xml:space="preserve"> From: </w:t>
      </w:r>
      <w:r>
        <w:rPr>
          <w:b/>
          <w:i/>
        </w:rPr>
        <w:t>start</w:t>
      </w:r>
      <w:r>
        <w:t xml:space="preserve"> -To: </w:t>
      </w:r>
      <w:r>
        <w:rPr>
          <w:b/>
          <w:i/>
        </w:rPr>
        <w:t>InitMin</w:t>
      </w:r>
    </w:p>
    <w:p w:rsidR="00B6113D" w:rsidRDefault="00A66234">
      <w:pPr>
        <w:pStyle w:val="ListParagraph"/>
        <w:numPr>
          <w:ilvl w:val="1"/>
          <w:numId w:val="635"/>
        </w:numPr>
        <w:spacing w:after="0"/>
      </w:pPr>
      <w:r>
        <w:t xml:space="preserve"> Label: </w:t>
      </w:r>
    </w:p>
    <w:p w:rsidR="00B6113D" w:rsidRDefault="00A66234">
      <w:pPr>
        <w:pStyle w:val="ListParagraph"/>
        <w:numPr>
          <w:ilvl w:val="1"/>
          <w:numId w:val="635"/>
        </w:numPr>
        <w:spacing w:after="0"/>
      </w:pPr>
      <w:r>
        <w:t xml:space="preserve"> Condition: </w:t>
      </w:r>
      <w:r>
        <w:rPr>
          <w:i/>
        </w:rPr>
        <w:t xml:space="preserve"> Success </w:t>
      </w:r>
    </w:p>
    <w:p w:rsidR="00B6113D" w:rsidRDefault="00A66234">
      <w:pPr>
        <w:pStyle w:val="ListParagraph"/>
        <w:numPr>
          <w:ilvl w:val="1"/>
          <w:numId w:val="635"/>
        </w:numPr>
        <w:spacing w:after="0"/>
      </w:pPr>
      <w:r>
        <w:t xml:space="preserve"> Description: </w:t>
      </w:r>
    </w:p>
    <w:p w:rsidR="00B6113D" w:rsidRDefault="00A66234">
      <w:pPr>
        <w:pStyle w:val="ListParagraph"/>
        <w:numPr>
          <w:ilvl w:val="0"/>
          <w:numId w:val="636"/>
        </w:numPr>
        <w:spacing w:after="0"/>
      </w:pPr>
      <w:r>
        <w:t xml:space="preserve"> From: </w:t>
      </w:r>
      <w:r>
        <w:rPr>
          <w:b/>
          <w:i/>
        </w:rPr>
        <w:t>start</w:t>
      </w:r>
      <w:r>
        <w:t xml:space="preserve"> -To: </w:t>
      </w:r>
      <w:r>
        <w:rPr>
          <w:b/>
          <w:i/>
        </w:rPr>
        <w:t>WaitForReply</w:t>
      </w:r>
    </w:p>
    <w:p w:rsidR="00B6113D" w:rsidRDefault="00A66234">
      <w:pPr>
        <w:pStyle w:val="ListParagraph"/>
        <w:numPr>
          <w:ilvl w:val="1"/>
          <w:numId w:val="636"/>
        </w:numPr>
        <w:spacing w:after="0"/>
      </w:pPr>
      <w:r>
        <w:t xml:space="preserve"> Label: </w:t>
      </w:r>
    </w:p>
    <w:p w:rsidR="00B6113D" w:rsidRDefault="00A66234">
      <w:pPr>
        <w:pStyle w:val="ListParagraph"/>
        <w:numPr>
          <w:ilvl w:val="1"/>
          <w:numId w:val="636"/>
        </w:numPr>
        <w:spacing w:after="0"/>
      </w:pPr>
      <w:r>
        <w:t xml:space="preserve"> Condition: </w:t>
      </w:r>
      <w:r>
        <w:rPr>
          <w:i/>
        </w:rPr>
        <w:t xml:space="preserve"> Success </w:t>
      </w:r>
    </w:p>
    <w:p w:rsidR="00B6113D" w:rsidRDefault="00A66234">
      <w:pPr>
        <w:pStyle w:val="ListParagraph"/>
        <w:numPr>
          <w:ilvl w:val="1"/>
          <w:numId w:val="636"/>
        </w:numPr>
        <w:spacing w:after="0"/>
      </w:pPr>
      <w:r>
        <w:t xml:space="preserve"> Description: </w:t>
      </w:r>
    </w:p>
    <w:p w:rsidR="00B6113D" w:rsidRDefault="00A66234">
      <w:pPr>
        <w:pStyle w:val="Simplesubtitle"/>
      </w:pPr>
      <w:bookmarkStart w:id="1503" w:name="3.2.4.1.5.---Groups"/>
      <w:r>
        <w:t>Groups:</w:t>
      </w:r>
      <w:bookmarkEnd w:id="1503"/>
    </w:p>
    <w:p w:rsidR="00B6113D" w:rsidRDefault="00A66234">
      <w:pPr>
        <w:pStyle w:val="ListParagraph"/>
        <w:numPr>
          <w:ilvl w:val="0"/>
          <w:numId w:val="637"/>
        </w:numPr>
        <w:spacing w:after="0"/>
      </w:pPr>
      <w:r>
        <w:t xml:space="preserve"> Name: </w:t>
      </w:r>
      <w:r>
        <w:rPr>
          <w:b/>
          <w:i/>
        </w:rPr>
        <w:t>Choose the least busy appraiser</w:t>
      </w:r>
    </w:p>
    <w:p w:rsidR="00B6113D" w:rsidRDefault="00A66234">
      <w:pPr>
        <w:pStyle w:val="ListParagraph"/>
        <w:numPr>
          <w:ilvl w:val="1"/>
          <w:numId w:val="637"/>
        </w:numPr>
        <w:spacing w:after="0"/>
      </w:pPr>
      <w:r>
        <w:t xml:space="preserve"> Type: </w:t>
      </w:r>
      <w:r>
        <w:rPr>
          <w:i/>
        </w:rPr>
        <w:t>com.tibco.pe.core.LoopGroup</w:t>
      </w:r>
    </w:p>
    <w:p w:rsidR="00B6113D" w:rsidRDefault="00A66234">
      <w:pPr>
        <w:pStyle w:val="ListParagraph"/>
        <w:numPr>
          <w:ilvl w:val="1"/>
          <w:numId w:val="637"/>
        </w:numPr>
        <w:spacing w:after="0"/>
      </w:pPr>
      <w:r>
        <w:t xml:space="preserve"> Resource Type: </w:t>
      </w:r>
      <w:r>
        <w:rPr>
          <w:i/>
        </w:rPr>
        <w:t>ae.process.group</w:t>
      </w:r>
    </w:p>
    <w:p w:rsidR="00B6113D" w:rsidRDefault="00A66234">
      <w:pPr>
        <w:pStyle w:val="ListParagraph"/>
        <w:numPr>
          <w:ilvl w:val="1"/>
          <w:numId w:val="637"/>
        </w:numPr>
        <w:spacing w:after="0"/>
      </w:pPr>
      <w:r>
        <w:rPr>
          <w:i/>
        </w:rPr>
        <w:t>Configuration:</w:t>
      </w:r>
    </w:p>
    <w:p w:rsidR="00B6113D" w:rsidRDefault="00A66234">
      <w:pPr>
        <w:pStyle w:val="ListParagraph"/>
        <w:numPr>
          <w:ilvl w:val="2"/>
          <w:numId w:val="637"/>
        </w:numPr>
        <w:spacing w:after="0"/>
      </w:pPr>
      <w:r>
        <w:t>groupType = while</w:t>
      </w:r>
    </w:p>
    <w:p w:rsidR="00B6113D" w:rsidRDefault="00A66234">
      <w:pPr>
        <w:pStyle w:val="ListParagraph"/>
        <w:numPr>
          <w:ilvl w:val="2"/>
          <w:numId w:val="637"/>
        </w:numPr>
        <w:spacing w:after="0"/>
      </w:pPr>
      <w:r>
        <w:t>serializable = false</w:t>
      </w:r>
    </w:p>
    <w:p w:rsidR="00B6113D" w:rsidRDefault="00A66234">
      <w:pPr>
        <w:pStyle w:val="ListParagraph"/>
        <w:numPr>
          <w:ilvl w:val="2"/>
          <w:numId w:val="637"/>
        </w:numPr>
        <w:spacing w:after="0"/>
      </w:pPr>
      <w:r>
        <w:t>indexSlot = index</w:t>
      </w:r>
    </w:p>
    <w:p w:rsidR="00B6113D" w:rsidRDefault="00A66234">
      <w:pPr>
        <w:pStyle w:val="ListParagraph"/>
        <w:numPr>
          <w:ilvl w:val="2"/>
          <w:numId w:val="637"/>
        </w:numPr>
        <w:spacing w:after="0"/>
      </w:pPr>
      <w:r>
        <w:t>outSlot = result</w:t>
      </w:r>
    </w:p>
    <w:p w:rsidR="00B6113D" w:rsidRDefault="00A66234">
      <w:pPr>
        <w:pStyle w:val="ListParagraph"/>
        <w:numPr>
          <w:ilvl w:val="2"/>
          <w:numId w:val="637"/>
        </w:numPr>
        <w:spacing w:after="0"/>
      </w:pPr>
      <w:r>
        <w:t>activityOutputName = WaitForReply</w:t>
      </w:r>
    </w:p>
    <w:p w:rsidR="00B6113D" w:rsidRDefault="00A66234">
      <w:pPr>
        <w:pStyle w:val="ListParagraph"/>
        <w:numPr>
          <w:ilvl w:val="2"/>
          <w:numId w:val="637"/>
        </w:numPr>
        <w:spacing w:after="0"/>
      </w:pPr>
      <w:r>
        <w:t>whileCondition = $index &lt; 5</w:t>
      </w:r>
    </w:p>
    <w:p w:rsidR="00B6113D" w:rsidRDefault="00A66234">
      <w:pPr>
        <w:pStyle w:val="ListParagraph"/>
        <w:numPr>
          <w:ilvl w:val="2"/>
          <w:numId w:val="637"/>
        </w:numPr>
        <w:spacing w:after="0"/>
      </w:pPr>
      <w:r>
        <w:t>accumulateOutput = false</w:t>
      </w:r>
    </w:p>
    <w:p w:rsidR="00B6113D" w:rsidRDefault="00A66234">
      <w:pPr>
        <w:pStyle w:val="ListParagraph"/>
        <w:numPr>
          <w:ilvl w:val="0"/>
          <w:numId w:val="638"/>
        </w:numPr>
        <w:spacing w:after="0"/>
      </w:pPr>
      <w:r>
        <w:t xml:space="preserve"> Name:  </w:t>
      </w:r>
      <w:r>
        <w:rPr>
          <w:b/>
          <w:i/>
        </w:rPr>
        <w:t>Critical section</w:t>
      </w:r>
    </w:p>
    <w:p w:rsidR="00B6113D" w:rsidRDefault="00A66234">
      <w:pPr>
        <w:pStyle w:val="ListParagraph"/>
        <w:numPr>
          <w:ilvl w:val="1"/>
          <w:numId w:val="638"/>
        </w:numPr>
        <w:spacing w:after="0"/>
      </w:pPr>
      <w:r>
        <w:t xml:space="preserve"> Type: </w:t>
      </w:r>
      <w:r>
        <w:rPr>
          <w:i/>
        </w:rPr>
        <w:t>com.tibco.pe.core.CriticalSectionGroup</w:t>
      </w:r>
    </w:p>
    <w:p w:rsidR="00B6113D" w:rsidRDefault="00A66234">
      <w:pPr>
        <w:pStyle w:val="ListParagraph"/>
        <w:numPr>
          <w:ilvl w:val="1"/>
          <w:numId w:val="638"/>
        </w:numPr>
        <w:spacing w:after="0"/>
      </w:pPr>
      <w:r>
        <w:t xml:space="preserve"> Resource Type: </w:t>
      </w:r>
      <w:r>
        <w:rPr>
          <w:i/>
        </w:rPr>
        <w:t>ae.process.group</w:t>
      </w:r>
    </w:p>
    <w:p w:rsidR="00B6113D" w:rsidRDefault="00A66234">
      <w:pPr>
        <w:pStyle w:val="ListParagraph"/>
        <w:numPr>
          <w:ilvl w:val="1"/>
          <w:numId w:val="638"/>
        </w:numPr>
        <w:spacing w:after="0"/>
      </w:pPr>
      <w:r>
        <w:rPr>
          <w:i/>
        </w:rPr>
        <w:t>Configuration:</w:t>
      </w:r>
    </w:p>
    <w:p w:rsidR="00B6113D" w:rsidRDefault="00A66234">
      <w:pPr>
        <w:pStyle w:val="ListParagraph"/>
        <w:numPr>
          <w:ilvl w:val="2"/>
          <w:numId w:val="638"/>
        </w:numPr>
        <w:spacing w:after="0"/>
      </w:pPr>
      <w:r>
        <w:t>groupType = criticalSection</w:t>
      </w:r>
    </w:p>
    <w:p w:rsidR="00B6113D" w:rsidRDefault="00A66234">
      <w:pPr>
        <w:pStyle w:val="ListParagraph"/>
        <w:numPr>
          <w:ilvl w:val="2"/>
          <w:numId w:val="638"/>
        </w:numPr>
        <w:spacing w:after="0"/>
      </w:pPr>
      <w:r>
        <w:t>serializable = false</w:t>
      </w:r>
    </w:p>
    <w:p w:rsidR="00B6113D" w:rsidRDefault="00A66234">
      <w:pPr>
        <w:pStyle w:val="ListParagraph"/>
        <w:numPr>
          <w:ilvl w:val="2"/>
          <w:numId w:val="638"/>
        </w:numPr>
        <w:spacing w:after="0"/>
      </w:pPr>
      <w:r>
        <w:t>scope = single</w:t>
      </w:r>
    </w:p>
    <w:p w:rsidR="00B6113D" w:rsidRDefault="00A66234">
      <w:pPr>
        <w:pStyle w:val="Heading5"/>
      </w:pPr>
      <w:bookmarkStart w:id="1504" w:name="3.2.4.1.6.---"/>
      <w:r>
        <w:t>3.2.4.1.6. SendApprR</w:t>
      </w:r>
      <w:r>
        <w:t>equest</w:t>
      </w:r>
      <w:bookmarkEnd w:id="1504"/>
    </w:p>
    <w:p w:rsidR="00B6113D" w:rsidRDefault="00A66234">
      <w:pPr>
        <w:spacing w:after="0"/>
      </w:pPr>
      <w:r>
        <w:t xml:space="preserve"> Section contains description of Process " SendApprRequest.process " . </w:t>
      </w:r>
    </w:p>
    <w:p w:rsidR="00B6113D" w:rsidRDefault="00A66234">
      <w:pPr>
        <w:pStyle w:val="Simplesubtitle"/>
      </w:pPr>
      <w:bookmarkStart w:id="1505" w:name="3.2.4.1.6.---ProcessDescription"/>
      <w:r>
        <w:t>Process description:</w:t>
      </w:r>
      <w:bookmarkEnd w:id="150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send BE request for appraisal to bank service</w:t>
            </w:r>
          </w:p>
        </w:tc>
      </w:tr>
    </w:tbl>
    <w:p w:rsidR="00B6113D" w:rsidRDefault="00B6113D"/>
    <w:p w:rsidR="00B6113D" w:rsidRDefault="00A66234">
      <w:pPr>
        <w:pStyle w:val="Simplesubtitle"/>
      </w:pPr>
      <w:bookmarkStart w:id="1506" w:name="3.2.4.1.6.---ProcessDefinition"/>
      <w:r>
        <w:t>Process definition:</w:t>
      </w:r>
      <w:bookmarkEnd w:id="1506"/>
    </w:p>
    <w:p w:rsidR="00B6113D" w:rsidRDefault="00A66234">
      <w:pPr>
        <w:spacing w:after="0"/>
      </w:pPr>
      <w:r>
        <w:t xml:space="preserve"> Full process path: pawn/SendApprRequest.process</w:t>
      </w:r>
    </w:p>
    <w:p w:rsidR="00B6113D" w:rsidRDefault="00A66234">
      <w:pPr>
        <w:pStyle w:val="Simplesubtitle"/>
      </w:pPr>
      <w:bookmarkStart w:id="1507" w:name="3.2.4.1.6.---Diagram"/>
      <w:r>
        <w:t>Diagram:</w:t>
      </w:r>
      <w:bookmarkEnd w:id="1507"/>
    </w:p>
    <w:p w:rsidR="00B6113D" w:rsidRDefault="00A66234">
      <w:pPr>
        <w:spacing w:after="0"/>
      </w:pPr>
      <w:r>
        <w:rPr>
          <w:noProof/>
        </w:rPr>
        <w:drawing>
          <wp:inline distT="0" distB="0" distL="0" distR="0">
            <wp:extent cx="5408000" cy="1752000"/>
            <wp:effectExtent l="0" t="0" r="0" b="0"/>
            <wp:docPr id="140" name="Picture 140" descr="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png"/>
                    <pic:cNvPicPr/>
                  </pic:nvPicPr>
                  <pic:blipFill>
                    <a:blip r:embed="rId125"/>
                    <a:stretch>
                      <a:fillRect/>
                    </a:stretch>
                  </pic:blipFill>
                  <pic:spPr>
                    <a:xfrm>
                      <a:off x="0" y="0"/>
                      <a:ext cx="5408000" cy="1752000"/>
                    </a:xfrm>
                    <a:prstGeom prst="rect">
                      <a:avLst/>
                    </a:prstGeom>
                  </pic:spPr>
                </pic:pic>
              </a:graphicData>
            </a:graphic>
          </wp:inline>
        </w:drawing>
      </w:r>
    </w:p>
    <w:p w:rsidR="00B6113D" w:rsidRDefault="00A66234">
      <w:pPr>
        <w:pStyle w:val="Simplesubtitle"/>
      </w:pPr>
      <w:bookmarkStart w:id="1508" w:name="3.2.4.1.6.---Starter"/>
      <w:r>
        <w:t>Process starter activity:</w:t>
      </w:r>
      <w:bookmarkEnd w:id="1508"/>
    </w:p>
    <w:p w:rsidR="00B6113D" w:rsidRDefault="00A66234">
      <w:pPr>
        <w:spacing w:after="0"/>
      </w:pPr>
      <w:r>
        <w:t xml:space="preserve"> Name: CreditReqReceiver</w:t>
      </w:r>
    </w:p>
    <w:p w:rsidR="00B6113D" w:rsidRDefault="00A66234">
      <w:pPr>
        <w:pStyle w:val="ListParagraph"/>
        <w:numPr>
          <w:ilvl w:val="0"/>
          <w:numId w:val="639"/>
        </w:numPr>
        <w:spacing w:after="0"/>
      </w:pPr>
      <w:r>
        <w:t xml:space="preserve"> Property Name: </w:t>
      </w:r>
      <w:r>
        <w:rPr>
          <w:b/>
          <w:i/>
        </w:rPr>
        <w:t>CreditReqReceiver</w:t>
      </w:r>
    </w:p>
    <w:p w:rsidR="00B6113D" w:rsidRDefault="00A66234">
      <w:pPr>
        <w:pStyle w:val="ListParagraph"/>
        <w:numPr>
          <w:ilvl w:val="1"/>
          <w:numId w:val="639"/>
        </w:numPr>
        <w:spacing w:after="0"/>
      </w:pPr>
      <w:r>
        <w:t xml:space="preserve"> Type: </w:t>
      </w:r>
      <w:r>
        <w:rPr>
          <w:i/>
        </w:rPr>
        <w:t>com.tibco.plugin.jms.JMSQueueEventSource</w:t>
      </w:r>
    </w:p>
    <w:p w:rsidR="00B6113D" w:rsidRDefault="00A66234">
      <w:pPr>
        <w:pStyle w:val="ListParagraph"/>
        <w:numPr>
          <w:ilvl w:val="1"/>
          <w:numId w:val="639"/>
        </w:numPr>
        <w:spacing w:after="0"/>
      </w:pPr>
      <w:r>
        <w:t xml:space="preserve"> Resource Type: </w:t>
      </w:r>
      <w:r>
        <w:rPr>
          <w:i/>
        </w:rPr>
        <w:t>ae.activities.JMSQueueEventSource</w:t>
      </w:r>
    </w:p>
    <w:p w:rsidR="00B6113D" w:rsidRDefault="00A66234">
      <w:pPr>
        <w:pStyle w:val="ListParagraph"/>
        <w:numPr>
          <w:ilvl w:val="1"/>
          <w:numId w:val="639"/>
        </w:numPr>
        <w:spacing w:after="0"/>
      </w:pPr>
      <w:r>
        <w:t xml:space="preserve"> Description: </w:t>
      </w:r>
    </w:p>
    <w:p w:rsidR="00B6113D" w:rsidRDefault="00A66234">
      <w:pPr>
        <w:pStyle w:val="ListParagraph"/>
        <w:numPr>
          <w:ilvl w:val="1"/>
          <w:numId w:val="639"/>
        </w:numPr>
        <w:spacing w:after="0"/>
      </w:pPr>
      <w:r>
        <w:rPr>
          <w:i/>
        </w:rPr>
        <w:t>Configuration:</w:t>
      </w:r>
    </w:p>
    <w:p w:rsidR="00B6113D" w:rsidRDefault="00A66234">
      <w:pPr>
        <w:pStyle w:val="ListParagraph"/>
        <w:numPr>
          <w:ilvl w:val="2"/>
          <w:numId w:val="639"/>
        </w:numPr>
        <w:spacing w:after="0"/>
      </w:pPr>
      <w:r>
        <w:t>PermittedMessageType = XML Text</w:t>
      </w:r>
    </w:p>
    <w:p w:rsidR="00B6113D" w:rsidRDefault="00A66234">
      <w:pPr>
        <w:pStyle w:val="ListParagraph"/>
        <w:numPr>
          <w:ilvl w:val="2"/>
          <w:numId w:val="639"/>
        </w:numPr>
        <w:spacing w:after="0"/>
      </w:pPr>
      <w:r>
        <w:t>SessionAttributes</w:t>
      </w:r>
    </w:p>
    <w:p w:rsidR="00B6113D" w:rsidRDefault="00A66234">
      <w:pPr>
        <w:pStyle w:val="ListParagraph"/>
        <w:numPr>
          <w:ilvl w:val="3"/>
          <w:numId w:val="639"/>
        </w:numPr>
        <w:spacing w:after="0"/>
      </w:pPr>
      <w:r>
        <w:t>transacted = false</w:t>
      </w:r>
    </w:p>
    <w:p w:rsidR="00B6113D" w:rsidRDefault="00A66234">
      <w:pPr>
        <w:pStyle w:val="ListParagraph"/>
        <w:numPr>
          <w:ilvl w:val="3"/>
          <w:numId w:val="639"/>
        </w:numPr>
        <w:spacing w:after="0"/>
      </w:pPr>
      <w:r>
        <w:t xml:space="preserve">acknowledgeMode = 1 (Auto) </w:t>
      </w:r>
    </w:p>
    <w:p w:rsidR="00B6113D" w:rsidRDefault="00A66234">
      <w:pPr>
        <w:pStyle w:val="ListParagraph"/>
        <w:numPr>
          <w:ilvl w:val="3"/>
          <w:numId w:val="639"/>
        </w:numPr>
        <w:spacing w:after="0"/>
      </w:pPr>
      <w:r>
        <w:t>maxSessions = 1</w:t>
      </w:r>
    </w:p>
    <w:p w:rsidR="00B6113D" w:rsidRDefault="00A66234">
      <w:pPr>
        <w:pStyle w:val="ListParagraph"/>
        <w:numPr>
          <w:ilvl w:val="3"/>
          <w:numId w:val="639"/>
        </w:numPr>
        <w:spacing w:after="0"/>
      </w:pPr>
      <w:r>
        <w:t>destination = %%ENV%%.%%QueueCreditReq%%</w:t>
      </w:r>
    </w:p>
    <w:p w:rsidR="00B6113D" w:rsidRDefault="00A66234">
      <w:pPr>
        <w:pStyle w:val="ListParagraph"/>
        <w:numPr>
          <w:ilvl w:val="2"/>
          <w:numId w:val="639"/>
        </w:numPr>
        <w:spacing w:after="0"/>
      </w:pPr>
      <w:r>
        <w:t>ConfigurableHeaders</w:t>
      </w:r>
    </w:p>
    <w:p w:rsidR="00B6113D" w:rsidRDefault="00A66234">
      <w:pPr>
        <w:pStyle w:val="ListParagraph"/>
        <w:numPr>
          <w:ilvl w:val="3"/>
          <w:numId w:val="639"/>
        </w:numPr>
        <w:spacing w:after="0"/>
      </w:pPr>
      <w:r>
        <w:t>JMSDeliveryMode = PERSISTENT</w:t>
      </w:r>
    </w:p>
    <w:p w:rsidR="00B6113D" w:rsidRDefault="00A66234">
      <w:pPr>
        <w:pStyle w:val="ListParagraph"/>
        <w:numPr>
          <w:ilvl w:val="3"/>
          <w:numId w:val="639"/>
        </w:numPr>
        <w:spacing w:after="0"/>
      </w:pPr>
      <w:r>
        <w:t>JMSExpiration = 0</w:t>
      </w:r>
    </w:p>
    <w:p w:rsidR="00B6113D" w:rsidRDefault="00A66234">
      <w:pPr>
        <w:pStyle w:val="ListParagraph"/>
        <w:numPr>
          <w:ilvl w:val="3"/>
          <w:numId w:val="639"/>
        </w:numPr>
        <w:spacing w:after="0"/>
      </w:pPr>
      <w:r>
        <w:t>JMSPriority = 4</w:t>
      </w:r>
    </w:p>
    <w:p w:rsidR="00B6113D" w:rsidRDefault="00A66234">
      <w:pPr>
        <w:pStyle w:val="ListParagraph"/>
        <w:numPr>
          <w:ilvl w:val="2"/>
          <w:numId w:val="639"/>
        </w:numPr>
        <w:spacing w:after="0"/>
      </w:pPr>
      <w:r>
        <w:t xml:space="preserve">ConnectionReference = </w:t>
      </w:r>
      <w:hyperlink w:anchor="3.2.4.6.1.---">
        <w:r>
          <w:rPr>
            <w:color w:val="0000FF"/>
            <w:u w:val="single"/>
          </w:rPr>
          <w:t>/SharedJMSResources/JMSConn.sharedjmscon</w:t>
        </w:r>
      </w:hyperlink>
      <w:r>
        <w:t xml:space="preserve"> </w:t>
      </w:r>
    </w:p>
    <w:p w:rsidR="00B6113D" w:rsidRDefault="00A66234">
      <w:pPr>
        <w:pStyle w:val="ListParagraph"/>
        <w:numPr>
          <w:ilvl w:val="2"/>
          <w:numId w:val="639"/>
        </w:numPr>
        <w:spacing w:after="0"/>
      </w:pPr>
      <w:r>
        <w:t xml:space="preserve">ApplicationProperties = </w:t>
      </w:r>
    </w:p>
    <w:p w:rsidR="00B6113D" w:rsidRDefault="00A66234">
      <w:pPr>
        <w:pStyle w:val="ListParagraph"/>
        <w:numPr>
          <w:ilvl w:val="2"/>
          <w:numId w:val="639"/>
        </w:numPr>
        <w:spacing w:after="0"/>
      </w:pPr>
      <w:r>
        <w:t>OutDataxsdString</w:t>
      </w:r>
    </w:p>
    <w:p w:rsidR="00B6113D" w:rsidRDefault="00A66234">
      <w:pPr>
        <w:pStyle w:val="ListParagraph"/>
        <w:numPr>
          <w:ilvl w:val="3"/>
          <w:numId w:val="639"/>
        </w:numPr>
        <w:spacing w:after="0"/>
      </w:pPr>
      <w:r>
        <w:t xml:space="preserve"> - </w:t>
      </w:r>
      <w:hyperlink w:anchor="null---">
        <w:r>
          <w:rPr>
            <w:color w:val="0000FF"/>
            <w:u w:val="single"/>
          </w:rPr>
          <w:t>CreditRequest</w:t>
        </w:r>
      </w:hyperlink>
      <w:r>
        <w:t xml:space="preserve"> (XML Element Reference, required ) </w:t>
      </w:r>
    </w:p>
    <w:p w:rsidR="00B6113D" w:rsidRDefault="00A66234">
      <w:pPr>
        <w:pStyle w:val="Simplesubtitle"/>
      </w:pPr>
      <w:bookmarkStart w:id="1509" w:name="3.2.4.1.6.---EndActivity"/>
      <w:r>
        <w:t>Process end activity:</w:t>
      </w:r>
      <w:bookmarkEnd w:id="1509"/>
    </w:p>
    <w:p w:rsidR="00B6113D" w:rsidRDefault="00A66234">
      <w:pPr>
        <w:spacing w:after="0"/>
      </w:pPr>
      <w:r>
        <w:t xml:space="preserve"> Name: End</w:t>
      </w:r>
    </w:p>
    <w:p w:rsidR="00B6113D" w:rsidRDefault="00A66234">
      <w:pPr>
        <w:pStyle w:val="Simplesubtitle"/>
      </w:pPr>
      <w:bookmarkStart w:id="1510" w:name="3.2.4.1.6.---Activities"/>
      <w:r>
        <w:t>Activities:</w:t>
      </w:r>
      <w:bookmarkEnd w:id="1510"/>
    </w:p>
    <w:p w:rsidR="00B6113D" w:rsidRDefault="00A66234">
      <w:pPr>
        <w:pStyle w:val="Simplesubtitle"/>
      </w:pPr>
      <w:bookmarkStart w:id="1511" w:name="3.2.4.1.6.---SendAppraisalReq"/>
      <w:r>
        <w:t xml:space="preserve"> Name: </w:t>
      </w:r>
      <w:r>
        <w:rPr>
          <w:i/>
        </w:rPr>
        <w:t>SendAppraisalReq</w:t>
      </w:r>
      <w:bookmarkEnd w:id="1511"/>
    </w:p>
    <w:p w:rsidR="00B6113D" w:rsidRDefault="00A66234">
      <w:pPr>
        <w:pStyle w:val="ListParagraph"/>
        <w:numPr>
          <w:ilvl w:val="0"/>
          <w:numId w:val="640"/>
        </w:numPr>
        <w:spacing w:after="0"/>
      </w:pPr>
      <w:r>
        <w:t xml:space="preserve"> Type: </w:t>
      </w:r>
      <w:r>
        <w:rPr>
          <w:i/>
        </w:rPr>
        <w:t>com.tibco.be.</w:t>
      </w:r>
      <w:r>
        <w:rPr>
          <w:i/>
        </w:rPr>
        <w:t>bw.plugin.BESendEvent</w:t>
      </w:r>
    </w:p>
    <w:p w:rsidR="00B6113D" w:rsidRDefault="00A66234">
      <w:pPr>
        <w:pStyle w:val="ListParagraph"/>
        <w:numPr>
          <w:ilvl w:val="0"/>
          <w:numId w:val="640"/>
        </w:numPr>
        <w:spacing w:after="0"/>
      </w:pPr>
      <w:r>
        <w:t xml:space="preserve"> Resource Type: </w:t>
      </w:r>
      <w:r>
        <w:rPr>
          <w:i/>
        </w:rPr>
        <w:t>ae.activities.BESendEvent</w:t>
      </w:r>
    </w:p>
    <w:p w:rsidR="00B6113D" w:rsidRDefault="00A66234">
      <w:pPr>
        <w:pStyle w:val="ListParagraph"/>
        <w:numPr>
          <w:ilvl w:val="0"/>
          <w:numId w:val="640"/>
        </w:numPr>
        <w:spacing w:after="0"/>
      </w:pPr>
      <w:r>
        <w:t xml:space="preserve"> Description: </w:t>
      </w:r>
      <w:r>
        <w:rPr>
          <w:i/>
        </w:rPr>
        <w:t>send BE request for appraisal</w:t>
      </w:r>
    </w:p>
    <w:p w:rsidR="00B6113D" w:rsidRDefault="00A66234">
      <w:pPr>
        <w:pStyle w:val="ListParagraph"/>
        <w:numPr>
          <w:ilvl w:val="0"/>
          <w:numId w:val="640"/>
        </w:numPr>
        <w:spacing w:after="0"/>
      </w:pPr>
      <w:r>
        <w:rPr>
          <w:i/>
        </w:rPr>
        <w:t>Configuration:</w:t>
      </w:r>
    </w:p>
    <w:p w:rsidR="00B6113D" w:rsidRDefault="00A66234">
      <w:pPr>
        <w:pStyle w:val="ListParagraph"/>
        <w:numPr>
          <w:ilvl w:val="1"/>
          <w:numId w:val="640"/>
        </w:numPr>
        <w:spacing w:after="0"/>
      </w:pPr>
      <w:r>
        <w:t xml:space="preserve">eventRef = </w:t>
      </w:r>
      <w:hyperlink w:anchor="3.2.4.8.1.---">
        <w:r>
          <w:rPr>
            <w:color w:val="0000FF"/>
            <w:u w:val="single"/>
          </w:rPr>
          <w:t>/pawn/Events/appraisalRequest.event</w:t>
        </w:r>
      </w:hyperlink>
      <w:r>
        <w:t xml:space="preserve"> </w:t>
      </w:r>
    </w:p>
    <w:p w:rsidR="00B6113D" w:rsidRDefault="00A66234">
      <w:pPr>
        <w:pStyle w:val="ListParagraph"/>
        <w:numPr>
          <w:ilvl w:val="0"/>
          <w:numId w:val="64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99"/>
        <w:gridCol w:w="544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lastRenderedPageBreak/>
              <w:t>/BESendEventInput/appraisalRequest/customerName</w:t>
            </w:r>
          </w:p>
        </w:tc>
        <w:tc>
          <w:tcPr>
            <w:tcW w:w="9576" w:type="dxa"/>
            <w:shd w:val="clear" w:color="auto" w:fill="FFFFFF" w:themeFill="background1"/>
          </w:tcPr>
          <w:p w:rsidR="00B6113D" w:rsidRDefault="00A66234">
            <w:pPr>
              <w:spacing w:after="0"/>
            </w:pPr>
            <w:r>
              <w:t>$CreditReqReceiver/ns1:ActivityOutput/Body/pfx3:CreditRequest/Name</w:t>
            </w:r>
          </w:p>
        </w:tc>
      </w:tr>
      <w:tr w:rsidR="00B6113D">
        <w:tc>
          <w:tcPr>
            <w:tcW w:w="9576" w:type="dxa"/>
            <w:shd w:val="clear" w:color="auto" w:fill="FFFFFF" w:themeFill="background1"/>
          </w:tcPr>
          <w:p w:rsidR="00B6113D" w:rsidRDefault="00A66234">
            <w:pPr>
              <w:spacing w:after="0"/>
            </w:pPr>
            <w:r>
              <w:t>/BESendEventInput/appraisalRequest/realtyDetails</w:t>
            </w:r>
          </w:p>
        </w:tc>
        <w:tc>
          <w:tcPr>
            <w:tcW w:w="9576" w:type="dxa"/>
            <w:shd w:val="clear" w:color="auto" w:fill="FFFFFF" w:themeFill="background1"/>
          </w:tcPr>
          <w:p w:rsidR="00B6113D" w:rsidRDefault="00A66234">
            <w:pPr>
              <w:spacing w:after="0"/>
            </w:pPr>
            <w:r>
              <w:t>$CreditReqReceiver/ns1:ActivityOutput/Body/pfx3:CreditRequest/RealtyDetail</w:t>
            </w:r>
          </w:p>
        </w:tc>
      </w:tr>
    </w:tbl>
    <w:p w:rsidR="00B6113D" w:rsidRDefault="00B6113D"/>
    <w:p w:rsidR="00B6113D" w:rsidRDefault="00A66234">
      <w:pPr>
        <w:pStyle w:val="Simplesubtitle"/>
      </w:pPr>
      <w:bookmarkStart w:id="1512" w:name="3.2.4.1.6.---Transitions"/>
      <w:r>
        <w:t>Transitions:</w:t>
      </w:r>
      <w:bookmarkEnd w:id="1512"/>
    </w:p>
    <w:p w:rsidR="00B6113D" w:rsidRDefault="00A66234">
      <w:pPr>
        <w:pStyle w:val="ListParagraph"/>
        <w:numPr>
          <w:ilvl w:val="0"/>
          <w:numId w:val="641"/>
        </w:numPr>
        <w:spacing w:after="0"/>
      </w:pPr>
      <w:r>
        <w:t xml:space="preserve"> From: </w:t>
      </w:r>
      <w:r>
        <w:rPr>
          <w:b/>
          <w:i/>
        </w:rPr>
        <w:t>CreditReqReceiver</w:t>
      </w:r>
      <w:r>
        <w:t xml:space="preserve"> -To: </w:t>
      </w:r>
      <w:r>
        <w:rPr>
          <w:b/>
          <w:i/>
        </w:rPr>
        <w:t>End</w:t>
      </w:r>
    </w:p>
    <w:p w:rsidR="00B6113D" w:rsidRDefault="00A66234">
      <w:pPr>
        <w:pStyle w:val="ListParagraph"/>
        <w:numPr>
          <w:ilvl w:val="1"/>
          <w:numId w:val="641"/>
        </w:numPr>
        <w:spacing w:after="0"/>
      </w:pPr>
      <w:r>
        <w:t xml:space="preserve"> Label: </w:t>
      </w:r>
      <w:r>
        <w:rPr>
          <w:i/>
        </w:rPr>
        <w:t>no pawn</w:t>
      </w:r>
    </w:p>
    <w:p w:rsidR="00B6113D" w:rsidRDefault="00A66234">
      <w:pPr>
        <w:pStyle w:val="ListParagraph"/>
        <w:numPr>
          <w:ilvl w:val="1"/>
          <w:numId w:val="641"/>
        </w:numPr>
        <w:spacing w:after="0"/>
      </w:pPr>
      <w:r>
        <w:t xml:space="preserve"> Condition: </w:t>
      </w:r>
      <w:r>
        <w:rPr>
          <w:i/>
        </w:rPr>
        <w:t>$CreditReqReceiver/ns1:ActivityOutput/Body/pfx3:CreditRequest/Pawn = "false"</w:t>
      </w:r>
    </w:p>
    <w:p w:rsidR="00B6113D" w:rsidRDefault="00A66234">
      <w:pPr>
        <w:pStyle w:val="ListParagraph"/>
        <w:numPr>
          <w:ilvl w:val="1"/>
          <w:numId w:val="641"/>
        </w:numPr>
        <w:spacing w:after="0"/>
      </w:pPr>
      <w:r>
        <w:t xml:space="preserve"> Description: </w:t>
      </w:r>
      <w:r>
        <w:rPr>
          <w:i/>
        </w:rPr>
        <w:t>customer has no pawn</w:t>
      </w:r>
    </w:p>
    <w:p w:rsidR="00B6113D" w:rsidRDefault="00A66234">
      <w:pPr>
        <w:pStyle w:val="ListParagraph"/>
        <w:numPr>
          <w:ilvl w:val="0"/>
          <w:numId w:val="642"/>
        </w:numPr>
        <w:spacing w:after="0"/>
      </w:pPr>
      <w:r>
        <w:t xml:space="preserve"> From: </w:t>
      </w:r>
      <w:r>
        <w:rPr>
          <w:b/>
          <w:i/>
        </w:rPr>
        <w:t>CreditReqReceiver</w:t>
      </w:r>
      <w:r>
        <w:t xml:space="preserve"> -To: </w:t>
      </w:r>
      <w:r>
        <w:rPr>
          <w:b/>
          <w:i/>
        </w:rPr>
        <w:t>SendAppraisalReq</w:t>
      </w:r>
    </w:p>
    <w:p w:rsidR="00B6113D" w:rsidRDefault="00A66234">
      <w:pPr>
        <w:pStyle w:val="ListParagraph"/>
        <w:numPr>
          <w:ilvl w:val="1"/>
          <w:numId w:val="642"/>
        </w:numPr>
        <w:spacing w:after="0"/>
      </w:pPr>
      <w:r>
        <w:t xml:space="preserve"> Label: </w:t>
      </w:r>
      <w:r>
        <w:rPr>
          <w:i/>
        </w:rPr>
        <w:t>pawn</w:t>
      </w:r>
    </w:p>
    <w:p w:rsidR="00B6113D" w:rsidRDefault="00A66234">
      <w:pPr>
        <w:pStyle w:val="ListParagraph"/>
        <w:numPr>
          <w:ilvl w:val="1"/>
          <w:numId w:val="642"/>
        </w:numPr>
        <w:spacing w:after="0"/>
      </w:pPr>
      <w:r>
        <w:t xml:space="preserve"> Condition: </w:t>
      </w:r>
      <w:r>
        <w:rPr>
          <w:i/>
        </w:rPr>
        <w:t>$CreditReqReceiver/ns1:ActivityOutput/Body/pfx3:CreditRequest/Pawn="true"</w:t>
      </w:r>
    </w:p>
    <w:p w:rsidR="00B6113D" w:rsidRDefault="00A66234">
      <w:pPr>
        <w:pStyle w:val="ListParagraph"/>
        <w:numPr>
          <w:ilvl w:val="1"/>
          <w:numId w:val="642"/>
        </w:numPr>
        <w:spacing w:after="0"/>
      </w:pPr>
      <w:r>
        <w:t xml:space="preserve"> Description: </w:t>
      </w:r>
      <w:r>
        <w:rPr>
          <w:i/>
        </w:rPr>
        <w:t>customer has pawn</w:t>
      </w:r>
    </w:p>
    <w:p w:rsidR="00B6113D" w:rsidRDefault="00A66234">
      <w:pPr>
        <w:pStyle w:val="ListParagraph"/>
        <w:numPr>
          <w:ilvl w:val="0"/>
          <w:numId w:val="643"/>
        </w:numPr>
        <w:spacing w:after="0"/>
      </w:pPr>
      <w:r>
        <w:t xml:space="preserve"> From: </w:t>
      </w:r>
      <w:r>
        <w:rPr>
          <w:b/>
          <w:i/>
        </w:rPr>
        <w:t>SendAppraisalReq</w:t>
      </w:r>
      <w:r>
        <w:t xml:space="preserve"> -To: </w:t>
      </w:r>
      <w:r>
        <w:rPr>
          <w:b/>
          <w:i/>
        </w:rPr>
        <w:t>End</w:t>
      </w:r>
    </w:p>
    <w:p w:rsidR="00B6113D" w:rsidRDefault="00A66234">
      <w:pPr>
        <w:pStyle w:val="ListParagraph"/>
        <w:numPr>
          <w:ilvl w:val="1"/>
          <w:numId w:val="643"/>
        </w:numPr>
        <w:spacing w:after="0"/>
      </w:pPr>
      <w:r>
        <w:t xml:space="preserve"> Label: </w:t>
      </w:r>
    </w:p>
    <w:p w:rsidR="00B6113D" w:rsidRDefault="00A66234">
      <w:pPr>
        <w:pStyle w:val="ListParagraph"/>
        <w:numPr>
          <w:ilvl w:val="1"/>
          <w:numId w:val="643"/>
        </w:numPr>
        <w:spacing w:after="0"/>
      </w:pPr>
      <w:r>
        <w:t xml:space="preserve"> Condition: </w:t>
      </w:r>
      <w:r>
        <w:rPr>
          <w:i/>
        </w:rPr>
        <w:t xml:space="preserve"> Success </w:t>
      </w:r>
    </w:p>
    <w:p w:rsidR="00B6113D" w:rsidRDefault="00A66234">
      <w:pPr>
        <w:pStyle w:val="ListParagraph"/>
        <w:numPr>
          <w:ilvl w:val="1"/>
          <w:numId w:val="643"/>
        </w:numPr>
        <w:spacing w:after="0"/>
      </w:pPr>
      <w:r>
        <w:t xml:space="preserve"> Description: </w:t>
      </w:r>
    </w:p>
    <w:p w:rsidR="00B6113D" w:rsidRDefault="00A66234">
      <w:pPr>
        <w:pStyle w:val="Heading4"/>
      </w:pPr>
      <w:bookmarkStart w:id="1513" w:name="3.2.4.2.---"/>
      <w:bookmarkStart w:id="1514" w:name="_Toc336871389"/>
      <w:r>
        <w:t>3.2.4.2. AE Schemas</w:t>
      </w:r>
      <w:bookmarkEnd w:id="1513"/>
      <w:bookmarkEnd w:id="1514"/>
    </w:p>
    <w:p w:rsidR="00B6113D" w:rsidRDefault="00A66234">
      <w:pPr>
        <w:spacing w:after="0"/>
      </w:pPr>
      <w:r>
        <w:t>Chapter contains description of BusinessWorks AE Sc</w:t>
      </w:r>
      <w:r>
        <w:t>hemas from project Appraisal.ear.</w:t>
      </w:r>
    </w:p>
    <w:p w:rsidR="00B6113D" w:rsidRDefault="00A66234">
      <w:pPr>
        <w:pStyle w:val="Heading5"/>
      </w:pPr>
      <w:bookmarkStart w:id="1515" w:name="3.2.4.2.1.---"/>
      <w:r>
        <w:t>3.2.4.2.1. ae</w:t>
      </w:r>
      <w:bookmarkEnd w:id="1515"/>
    </w:p>
    <w:p w:rsidR="00B6113D" w:rsidRDefault="00A66234">
      <w:pPr>
        <w:spacing w:after="0"/>
      </w:pPr>
      <w:r>
        <w:t xml:space="preserve"> Section contains description of AE Schema ae.aeschema</w:t>
      </w:r>
    </w:p>
    <w:p w:rsidR="00B6113D" w:rsidRDefault="00A66234">
      <w:pPr>
        <w:pStyle w:val="Simplesubtitle"/>
      </w:pPr>
      <w:bookmarkStart w:id="1516" w:name="3.2.4.2.1.---Description"/>
      <w:r>
        <w:t>AE Schema Description:</w:t>
      </w:r>
      <w:bookmarkEnd w:id="151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517" w:name="3.2.4.2.1.---Scalars"/>
      <w:r>
        <w:t>Scalars:</w:t>
      </w:r>
      <w:bookmarkEnd w:id="151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lastRenderedPageBreak/>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518" w:name="3.2.4.2.2.---"/>
      <w:r>
        <w:t>3.2.4.2.2. AppraisalSchema</w:t>
      </w:r>
      <w:bookmarkEnd w:id="1518"/>
    </w:p>
    <w:p w:rsidR="00B6113D" w:rsidRDefault="00A66234">
      <w:pPr>
        <w:spacing w:after="0"/>
      </w:pPr>
      <w:r>
        <w:t xml:space="preserve"> Section contains description of AE Schema AppraisalSchema.aeschema</w:t>
      </w:r>
    </w:p>
    <w:p w:rsidR="00B6113D" w:rsidRDefault="00A66234">
      <w:pPr>
        <w:pStyle w:val="Simplesubtitle"/>
      </w:pPr>
      <w:bookmarkStart w:id="1519" w:name="3.2.4.2.2.---Description"/>
      <w:r>
        <w:t>AE Schema Description:</w:t>
      </w:r>
      <w:bookmarkEnd w:id="151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reply for appraisal request from bank service, includes number of tasks and subject for confirmation message from appraiser including appraised realty value task con</w:t>
            </w:r>
            <w:r>
              <w:t>firmation message from bank service including realty details request for appraisal</w:t>
            </w:r>
          </w:p>
        </w:tc>
      </w:tr>
    </w:tbl>
    <w:p w:rsidR="00B6113D" w:rsidRDefault="00B6113D"/>
    <w:p w:rsidR="00B6113D" w:rsidRDefault="00A66234">
      <w:pPr>
        <w:pStyle w:val="Simplesubtitle"/>
      </w:pPr>
      <w:bookmarkStart w:id="1520" w:name="3.2.4.2.2.---Classes"/>
      <w:r>
        <w:t>Classes:</w:t>
      </w:r>
      <w:bookmarkEnd w:id="1520"/>
    </w:p>
    <w:p w:rsidR="00B6113D" w:rsidRDefault="00A66234">
      <w:pPr>
        <w:pStyle w:val="Simplesubtitle"/>
      </w:pPr>
      <w:bookmarkStart w:id="1521" w:name="3.2.4.2.2.---class.ApprDetails"/>
      <w:r>
        <w:t xml:space="preserve"> Class name: ApprDetails</w:t>
      </w:r>
      <w:bookmarkEnd w:id="1521"/>
    </w:p>
    <w:p w:rsidR="00B6113D" w:rsidRDefault="00A66234">
      <w:pPr>
        <w:spacing w:after="0"/>
      </w:pPr>
      <w:r>
        <w:t>Attributes:</w:t>
      </w:r>
    </w:p>
    <w:p w:rsidR="00B6113D" w:rsidRDefault="00A66234">
      <w:pPr>
        <w:pStyle w:val="ListParagraph"/>
        <w:numPr>
          <w:ilvl w:val="0"/>
          <w:numId w:val="644"/>
        </w:numPr>
        <w:spacing w:after="0"/>
      </w:pPr>
      <w:r>
        <w:rPr>
          <w:b/>
        </w:rPr>
        <w:t>customerName</w:t>
      </w:r>
    </w:p>
    <w:p w:rsidR="00B6113D" w:rsidRDefault="00A66234">
      <w:pPr>
        <w:pStyle w:val="ListParagraph"/>
        <w:numPr>
          <w:ilvl w:val="1"/>
          <w:numId w:val="644"/>
        </w:numPr>
        <w:spacing w:after="0"/>
      </w:pPr>
      <w:r>
        <w:rPr>
          <w:b/>
        </w:rPr>
        <w:t xml:space="preserve">Readable: </w:t>
      </w:r>
      <w:r>
        <w:t>true</w:t>
      </w:r>
    </w:p>
    <w:p w:rsidR="00B6113D" w:rsidRDefault="00A66234">
      <w:pPr>
        <w:pStyle w:val="ListParagraph"/>
        <w:numPr>
          <w:ilvl w:val="1"/>
          <w:numId w:val="644"/>
        </w:numPr>
        <w:spacing w:after="0"/>
      </w:pPr>
      <w:r>
        <w:rPr>
          <w:b/>
        </w:rPr>
        <w:t xml:space="preserve">Writeable: </w:t>
      </w:r>
      <w:r>
        <w:t>true</w:t>
      </w:r>
    </w:p>
    <w:p w:rsidR="00B6113D" w:rsidRDefault="00A66234">
      <w:pPr>
        <w:pStyle w:val="ListParagraph"/>
        <w:numPr>
          <w:ilvl w:val="1"/>
          <w:numId w:val="644"/>
        </w:numPr>
        <w:spacing w:after="0"/>
      </w:pPr>
      <w:r>
        <w:rPr>
          <w:b/>
        </w:rPr>
        <w:t xml:space="preserve">Type: </w:t>
      </w:r>
      <w:hyperlink w:anchor="3.2.4.2.1.---">
        <w:r>
          <w:rPr>
            <w:color w:val="0000FF"/>
            <w:u w:val="single"/>
          </w:rPr>
          <w:t>/AESchemas/ae.aeschema#scalar.string</w:t>
        </w:r>
      </w:hyperlink>
    </w:p>
    <w:p w:rsidR="00B6113D" w:rsidRDefault="00A66234">
      <w:pPr>
        <w:pStyle w:val="ListParagraph"/>
        <w:numPr>
          <w:ilvl w:val="0"/>
          <w:numId w:val="644"/>
        </w:numPr>
        <w:spacing w:after="0"/>
      </w:pPr>
      <w:r>
        <w:rPr>
          <w:b/>
        </w:rPr>
        <w:t>realtyDetails</w:t>
      </w:r>
    </w:p>
    <w:p w:rsidR="00B6113D" w:rsidRDefault="00A66234">
      <w:pPr>
        <w:pStyle w:val="ListParagraph"/>
        <w:numPr>
          <w:ilvl w:val="1"/>
          <w:numId w:val="644"/>
        </w:numPr>
        <w:spacing w:after="0"/>
      </w:pPr>
      <w:r>
        <w:rPr>
          <w:b/>
        </w:rPr>
        <w:t xml:space="preserve">Readable: </w:t>
      </w:r>
      <w:r>
        <w:t>true</w:t>
      </w:r>
    </w:p>
    <w:p w:rsidR="00B6113D" w:rsidRDefault="00A66234">
      <w:pPr>
        <w:pStyle w:val="ListParagraph"/>
        <w:numPr>
          <w:ilvl w:val="1"/>
          <w:numId w:val="644"/>
        </w:numPr>
        <w:spacing w:after="0"/>
      </w:pPr>
      <w:r>
        <w:rPr>
          <w:b/>
        </w:rPr>
        <w:t xml:space="preserve">Writeable: </w:t>
      </w:r>
      <w:r>
        <w:t>true</w:t>
      </w:r>
    </w:p>
    <w:p w:rsidR="00B6113D" w:rsidRDefault="00A66234">
      <w:pPr>
        <w:pStyle w:val="ListParagraph"/>
        <w:numPr>
          <w:ilvl w:val="1"/>
          <w:numId w:val="644"/>
        </w:numPr>
        <w:spacing w:after="0"/>
      </w:pPr>
      <w:r>
        <w:rPr>
          <w:b/>
        </w:rPr>
        <w:t xml:space="preserve">Type: </w:t>
      </w:r>
      <w:hyperlink w:anchor="3.2.4.2.1.---">
        <w:r>
          <w:rPr>
            <w:color w:val="0000FF"/>
            <w:u w:val="single"/>
          </w:rPr>
          <w:t>/AESchemas/ae.aeschema#scalar.string</w:t>
        </w:r>
      </w:hyperlink>
    </w:p>
    <w:p w:rsidR="00B6113D" w:rsidRDefault="00A66234">
      <w:pPr>
        <w:pStyle w:val="Simplesubtitle"/>
      </w:pPr>
      <w:bookmarkStart w:id="1522" w:name="3.2.4.2.2.---class.ApprReply"/>
      <w:r>
        <w:t xml:space="preserve"> Class name: ApprReply</w:t>
      </w:r>
      <w:bookmarkEnd w:id="1522"/>
    </w:p>
    <w:p w:rsidR="00B6113D" w:rsidRDefault="00A66234">
      <w:pPr>
        <w:spacing w:after="0"/>
      </w:pPr>
      <w:r>
        <w:t>Attributes:</w:t>
      </w:r>
    </w:p>
    <w:p w:rsidR="00B6113D" w:rsidRDefault="00A66234">
      <w:pPr>
        <w:pStyle w:val="ListParagraph"/>
        <w:numPr>
          <w:ilvl w:val="0"/>
          <w:numId w:val="645"/>
        </w:numPr>
        <w:spacing w:after="0"/>
      </w:pPr>
      <w:r>
        <w:rPr>
          <w:b/>
        </w:rPr>
        <w:t>confirmSubj</w:t>
      </w:r>
    </w:p>
    <w:p w:rsidR="00B6113D" w:rsidRDefault="00A66234">
      <w:pPr>
        <w:pStyle w:val="ListParagraph"/>
        <w:numPr>
          <w:ilvl w:val="1"/>
          <w:numId w:val="645"/>
        </w:numPr>
        <w:spacing w:after="0"/>
      </w:pPr>
      <w:r>
        <w:rPr>
          <w:b/>
        </w:rPr>
        <w:t xml:space="preserve">Readable: </w:t>
      </w:r>
      <w:r>
        <w:t>true</w:t>
      </w:r>
    </w:p>
    <w:p w:rsidR="00B6113D" w:rsidRDefault="00A66234">
      <w:pPr>
        <w:pStyle w:val="ListParagraph"/>
        <w:numPr>
          <w:ilvl w:val="1"/>
          <w:numId w:val="645"/>
        </w:numPr>
        <w:spacing w:after="0"/>
      </w:pPr>
      <w:r>
        <w:rPr>
          <w:b/>
        </w:rPr>
        <w:t xml:space="preserve">Writeable: </w:t>
      </w:r>
      <w:r>
        <w:t>true</w:t>
      </w:r>
    </w:p>
    <w:p w:rsidR="00B6113D" w:rsidRDefault="00A66234">
      <w:pPr>
        <w:pStyle w:val="ListParagraph"/>
        <w:numPr>
          <w:ilvl w:val="1"/>
          <w:numId w:val="645"/>
        </w:numPr>
        <w:spacing w:after="0"/>
      </w:pPr>
      <w:r>
        <w:rPr>
          <w:b/>
        </w:rPr>
        <w:t xml:space="preserve">Type: </w:t>
      </w:r>
      <w:hyperlink w:anchor="3.2.4.2.1.---">
        <w:r>
          <w:rPr>
            <w:color w:val="0000FF"/>
            <w:u w:val="single"/>
          </w:rPr>
          <w:t>/AESchemas/ae.aeschema#scalar.string</w:t>
        </w:r>
      </w:hyperlink>
    </w:p>
    <w:p w:rsidR="00B6113D" w:rsidRDefault="00A66234">
      <w:pPr>
        <w:pStyle w:val="ListParagraph"/>
        <w:numPr>
          <w:ilvl w:val="0"/>
          <w:numId w:val="645"/>
        </w:numPr>
        <w:spacing w:after="0"/>
      </w:pPr>
      <w:r>
        <w:rPr>
          <w:b/>
        </w:rPr>
        <w:t>tasksNumber</w:t>
      </w:r>
    </w:p>
    <w:p w:rsidR="00B6113D" w:rsidRDefault="00A66234">
      <w:pPr>
        <w:pStyle w:val="ListParagraph"/>
        <w:numPr>
          <w:ilvl w:val="1"/>
          <w:numId w:val="645"/>
        </w:numPr>
        <w:spacing w:after="0"/>
      </w:pPr>
      <w:r>
        <w:rPr>
          <w:b/>
        </w:rPr>
        <w:t xml:space="preserve">Readable: </w:t>
      </w:r>
      <w:r>
        <w:t>true</w:t>
      </w:r>
    </w:p>
    <w:p w:rsidR="00B6113D" w:rsidRDefault="00A66234">
      <w:pPr>
        <w:pStyle w:val="ListParagraph"/>
        <w:numPr>
          <w:ilvl w:val="1"/>
          <w:numId w:val="645"/>
        </w:numPr>
        <w:spacing w:after="0"/>
      </w:pPr>
      <w:r>
        <w:rPr>
          <w:b/>
        </w:rPr>
        <w:t xml:space="preserve">Writeable: </w:t>
      </w:r>
      <w:r>
        <w:t>true</w:t>
      </w:r>
    </w:p>
    <w:p w:rsidR="00B6113D" w:rsidRDefault="00A66234">
      <w:pPr>
        <w:pStyle w:val="ListParagraph"/>
        <w:numPr>
          <w:ilvl w:val="1"/>
          <w:numId w:val="645"/>
        </w:numPr>
        <w:spacing w:after="0"/>
      </w:pPr>
      <w:r>
        <w:rPr>
          <w:b/>
        </w:rPr>
        <w:t xml:space="preserve">Type: </w:t>
      </w:r>
      <w:hyperlink w:anchor="3.2.4.2.1.---">
        <w:r>
          <w:rPr>
            <w:color w:val="0000FF"/>
            <w:u w:val="single"/>
          </w:rPr>
          <w:t>/AESchemas/ae.aeschema#scalar.i4</w:t>
        </w:r>
      </w:hyperlink>
    </w:p>
    <w:p w:rsidR="00B6113D" w:rsidRDefault="00A66234">
      <w:pPr>
        <w:pStyle w:val="Simplesubtitle"/>
      </w:pPr>
      <w:bookmarkStart w:id="1523" w:name="3.2.4.2.2.---class.ApprRequest"/>
      <w:r>
        <w:t xml:space="preserve"> Class name: ApprRequest</w:t>
      </w:r>
      <w:bookmarkEnd w:id="1523"/>
    </w:p>
    <w:p w:rsidR="00B6113D" w:rsidRDefault="00A66234">
      <w:pPr>
        <w:spacing w:after="0"/>
      </w:pPr>
      <w:r>
        <w:t>Attributes:</w:t>
      </w:r>
    </w:p>
    <w:p w:rsidR="00B6113D" w:rsidRDefault="00A66234">
      <w:pPr>
        <w:pStyle w:val="ListParagraph"/>
        <w:numPr>
          <w:ilvl w:val="0"/>
          <w:numId w:val="646"/>
        </w:numPr>
        <w:spacing w:after="0"/>
      </w:pPr>
      <w:r>
        <w:rPr>
          <w:b/>
        </w:rPr>
        <w:t>replySubj</w:t>
      </w:r>
    </w:p>
    <w:p w:rsidR="00B6113D" w:rsidRDefault="00A66234">
      <w:pPr>
        <w:pStyle w:val="ListParagraph"/>
        <w:numPr>
          <w:ilvl w:val="1"/>
          <w:numId w:val="646"/>
        </w:numPr>
        <w:spacing w:after="0"/>
      </w:pPr>
      <w:r>
        <w:rPr>
          <w:b/>
        </w:rPr>
        <w:t xml:space="preserve">Readable: </w:t>
      </w:r>
      <w:r>
        <w:t>true</w:t>
      </w:r>
    </w:p>
    <w:p w:rsidR="00B6113D" w:rsidRDefault="00A66234">
      <w:pPr>
        <w:pStyle w:val="ListParagraph"/>
        <w:numPr>
          <w:ilvl w:val="1"/>
          <w:numId w:val="646"/>
        </w:numPr>
        <w:spacing w:after="0"/>
      </w:pPr>
      <w:r>
        <w:rPr>
          <w:b/>
        </w:rPr>
        <w:t xml:space="preserve">Writeable: </w:t>
      </w:r>
      <w:r>
        <w:t>true</w:t>
      </w:r>
    </w:p>
    <w:p w:rsidR="00B6113D" w:rsidRDefault="00A66234">
      <w:pPr>
        <w:pStyle w:val="ListParagraph"/>
        <w:numPr>
          <w:ilvl w:val="1"/>
          <w:numId w:val="646"/>
        </w:numPr>
        <w:spacing w:after="0"/>
      </w:pPr>
      <w:r>
        <w:rPr>
          <w:b/>
        </w:rPr>
        <w:t xml:space="preserve">Type: </w:t>
      </w:r>
      <w:hyperlink w:anchor="3.2.4.2.1.---">
        <w:r>
          <w:rPr>
            <w:color w:val="0000FF"/>
            <w:u w:val="single"/>
          </w:rPr>
          <w:t>/AESchemas/ae.aeschema#scalar.string</w:t>
        </w:r>
      </w:hyperlink>
    </w:p>
    <w:p w:rsidR="00B6113D" w:rsidRDefault="00A66234">
      <w:pPr>
        <w:pStyle w:val="Simplesubtitle"/>
      </w:pPr>
      <w:bookmarkStart w:id="1524" w:name="3.2.4.2.2.---class.ApprResult"/>
      <w:r>
        <w:t xml:space="preserve"> Class name: ApprResult</w:t>
      </w:r>
      <w:bookmarkEnd w:id="1524"/>
    </w:p>
    <w:p w:rsidR="00B6113D" w:rsidRDefault="00A66234">
      <w:pPr>
        <w:spacing w:after="0"/>
      </w:pPr>
      <w:r>
        <w:t>Attributes:</w:t>
      </w:r>
    </w:p>
    <w:p w:rsidR="00B6113D" w:rsidRDefault="00A66234">
      <w:pPr>
        <w:pStyle w:val="ListParagraph"/>
        <w:numPr>
          <w:ilvl w:val="0"/>
          <w:numId w:val="647"/>
        </w:numPr>
        <w:spacing w:after="0"/>
      </w:pPr>
      <w:r>
        <w:rPr>
          <w:b/>
        </w:rPr>
        <w:t>customerName</w:t>
      </w:r>
    </w:p>
    <w:p w:rsidR="00B6113D" w:rsidRDefault="00A66234">
      <w:pPr>
        <w:pStyle w:val="ListParagraph"/>
        <w:numPr>
          <w:ilvl w:val="1"/>
          <w:numId w:val="647"/>
        </w:numPr>
        <w:spacing w:after="0"/>
      </w:pPr>
      <w:r>
        <w:rPr>
          <w:b/>
        </w:rPr>
        <w:t xml:space="preserve">Readable: </w:t>
      </w:r>
      <w:r>
        <w:t>true</w:t>
      </w:r>
    </w:p>
    <w:p w:rsidR="00B6113D" w:rsidRDefault="00A66234">
      <w:pPr>
        <w:pStyle w:val="ListParagraph"/>
        <w:numPr>
          <w:ilvl w:val="1"/>
          <w:numId w:val="647"/>
        </w:numPr>
        <w:spacing w:after="0"/>
      </w:pPr>
      <w:r>
        <w:rPr>
          <w:b/>
        </w:rPr>
        <w:lastRenderedPageBreak/>
        <w:t xml:space="preserve">Writeable: </w:t>
      </w:r>
      <w:r>
        <w:t>true</w:t>
      </w:r>
    </w:p>
    <w:p w:rsidR="00B6113D" w:rsidRDefault="00A66234">
      <w:pPr>
        <w:pStyle w:val="ListParagraph"/>
        <w:numPr>
          <w:ilvl w:val="1"/>
          <w:numId w:val="647"/>
        </w:numPr>
        <w:spacing w:after="0"/>
      </w:pPr>
      <w:r>
        <w:rPr>
          <w:b/>
        </w:rPr>
        <w:t xml:space="preserve">Type: </w:t>
      </w:r>
      <w:hyperlink w:anchor="3.2.4.2.1.---">
        <w:r>
          <w:rPr>
            <w:color w:val="0000FF"/>
            <w:u w:val="single"/>
          </w:rPr>
          <w:t>/AESchemas/ae.aeschema#scalar.string</w:t>
        </w:r>
      </w:hyperlink>
    </w:p>
    <w:p w:rsidR="00B6113D" w:rsidRDefault="00A66234">
      <w:pPr>
        <w:pStyle w:val="ListParagraph"/>
        <w:numPr>
          <w:ilvl w:val="0"/>
          <w:numId w:val="647"/>
        </w:numPr>
        <w:spacing w:after="0"/>
      </w:pPr>
      <w:r>
        <w:rPr>
          <w:b/>
        </w:rPr>
        <w:t>realtyValue</w:t>
      </w:r>
    </w:p>
    <w:p w:rsidR="00B6113D" w:rsidRDefault="00A66234">
      <w:pPr>
        <w:pStyle w:val="ListParagraph"/>
        <w:numPr>
          <w:ilvl w:val="1"/>
          <w:numId w:val="647"/>
        </w:numPr>
        <w:spacing w:after="0"/>
      </w:pPr>
      <w:r>
        <w:rPr>
          <w:b/>
        </w:rPr>
        <w:t xml:space="preserve">Readable: </w:t>
      </w:r>
      <w:r>
        <w:t>true</w:t>
      </w:r>
    </w:p>
    <w:p w:rsidR="00B6113D" w:rsidRDefault="00A66234">
      <w:pPr>
        <w:pStyle w:val="ListParagraph"/>
        <w:numPr>
          <w:ilvl w:val="1"/>
          <w:numId w:val="647"/>
        </w:numPr>
        <w:spacing w:after="0"/>
      </w:pPr>
      <w:r>
        <w:rPr>
          <w:b/>
        </w:rPr>
        <w:t xml:space="preserve">Writeable: </w:t>
      </w:r>
      <w:r>
        <w:t>tru</w:t>
      </w:r>
      <w:r>
        <w:t>e</w:t>
      </w:r>
    </w:p>
    <w:p w:rsidR="00B6113D" w:rsidRDefault="00A66234">
      <w:pPr>
        <w:pStyle w:val="ListParagraph"/>
        <w:numPr>
          <w:ilvl w:val="1"/>
          <w:numId w:val="647"/>
        </w:numPr>
        <w:spacing w:after="0"/>
      </w:pPr>
      <w:r>
        <w:rPr>
          <w:b/>
        </w:rPr>
        <w:t xml:space="preserve">Type: </w:t>
      </w:r>
      <w:hyperlink w:anchor="3.2.4.2.1.---">
        <w:r>
          <w:rPr>
            <w:color w:val="0000FF"/>
            <w:u w:val="single"/>
          </w:rPr>
          <w:t>/AESchemas/ae.aeschema#scalar.i8</w:t>
        </w:r>
      </w:hyperlink>
    </w:p>
    <w:p w:rsidR="00B6113D" w:rsidRDefault="00A66234">
      <w:pPr>
        <w:pStyle w:val="Simplesubtitle"/>
      </w:pPr>
      <w:bookmarkStart w:id="1525" w:name="3.2.4.2.2.---class.CreditRequest"/>
      <w:r>
        <w:t xml:space="preserve"> Class name: CreditRequest</w:t>
      </w:r>
      <w:bookmarkEnd w:id="1525"/>
    </w:p>
    <w:p w:rsidR="00B6113D" w:rsidRDefault="00A66234">
      <w:pPr>
        <w:spacing w:after="0"/>
      </w:pPr>
      <w:r>
        <w:t>Attributes:</w:t>
      </w:r>
    </w:p>
    <w:p w:rsidR="00B6113D" w:rsidRDefault="00A66234">
      <w:pPr>
        <w:pStyle w:val="ListParagraph"/>
        <w:numPr>
          <w:ilvl w:val="0"/>
          <w:numId w:val="648"/>
        </w:numPr>
        <w:spacing w:after="0"/>
      </w:pPr>
      <w:r>
        <w:rPr>
          <w:b/>
        </w:rPr>
        <w:t>Name</w:t>
      </w:r>
    </w:p>
    <w:p w:rsidR="00B6113D" w:rsidRDefault="00A66234">
      <w:pPr>
        <w:pStyle w:val="ListParagraph"/>
        <w:numPr>
          <w:ilvl w:val="1"/>
          <w:numId w:val="648"/>
        </w:numPr>
        <w:spacing w:after="0"/>
      </w:pPr>
      <w:r>
        <w:rPr>
          <w:b/>
        </w:rPr>
        <w:t xml:space="preserve">Readable: </w:t>
      </w:r>
      <w:r>
        <w:t>true</w:t>
      </w:r>
    </w:p>
    <w:p w:rsidR="00B6113D" w:rsidRDefault="00A66234">
      <w:pPr>
        <w:pStyle w:val="ListParagraph"/>
        <w:numPr>
          <w:ilvl w:val="1"/>
          <w:numId w:val="648"/>
        </w:numPr>
        <w:spacing w:after="0"/>
      </w:pPr>
      <w:r>
        <w:rPr>
          <w:b/>
        </w:rPr>
        <w:t xml:space="preserve">Writeable: </w:t>
      </w:r>
      <w:r>
        <w:t>true</w:t>
      </w:r>
    </w:p>
    <w:p w:rsidR="00B6113D" w:rsidRDefault="00A66234">
      <w:pPr>
        <w:pStyle w:val="ListParagraph"/>
        <w:numPr>
          <w:ilvl w:val="1"/>
          <w:numId w:val="648"/>
        </w:numPr>
        <w:spacing w:after="0"/>
      </w:pPr>
      <w:r>
        <w:rPr>
          <w:b/>
        </w:rPr>
        <w:t xml:space="preserve">Type: </w:t>
      </w:r>
      <w:hyperlink w:anchor="3.2.4.2.1.---">
        <w:r>
          <w:rPr>
            <w:color w:val="0000FF"/>
            <w:u w:val="single"/>
          </w:rPr>
          <w:t>/AESchemas/ae.aeschema#scalar.string</w:t>
        </w:r>
      </w:hyperlink>
    </w:p>
    <w:p w:rsidR="00B6113D" w:rsidRDefault="00A66234">
      <w:pPr>
        <w:pStyle w:val="ListParagraph"/>
        <w:numPr>
          <w:ilvl w:val="0"/>
          <w:numId w:val="648"/>
        </w:numPr>
        <w:spacing w:after="0"/>
      </w:pPr>
      <w:r>
        <w:rPr>
          <w:b/>
        </w:rPr>
        <w:t>Pawn</w:t>
      </w:r>
    </w:p>
    <w:p w:rsidR="00B6113D" w:rsidRDefault="00A66234">
      <w:pPr>
        <w:pStyle w:val="ListParagraph"/>
        <w:numPr>
          <w:ilvl w:val="1"/>
          <w:numId w:val="648"/>
        </w:numPr>
        <w:spacing w:after="0"/>
      </w:pPr>
      <w:r>
        <w:rPr>
          <w:b/>
        </w:rPr>
        <w:t xml:space="preserve">Readable: </w:t>
      </w:r>
      <w:r>
        <w:t>true</w:t>
      </w:r>
    </w:p>
    <w:p w:rsidR="00B6113D" w:rsidRDefault="00A66234">
      <w:pPr>
        <w:pStyle w:val="ListParagraph"/>
        <w:numPr>
          <w:ilvl w:val="1"/>
          <w:numId w:val="648"/>
        </w:numPr>
        <w:spacing w:after="0"/>
      </w:pPr>
      <w:r>
        <w:rPr>
          <w:b/>
        </w:rPr>
        <w:t xml:space="preserve">Writeable: </w:t>
      </w:r>
      <w:r>
        <w:t>true</w:t>
      </w:r>
    </w:p>
    <w:p w:rsidR="00B6113D" w:rsidRDefault="00A66234">
      <w:pPr>
        <w:pStyle w:val="ListParagraph"/>
        <w:numPr>
          <w:ilvl w:val="1"/>
          <w:numId w:val="648"/>
        </w:numPr>
        <w:spacing w:after="0"/>
      </w:pPr>
      <w:r>
        <w:rPr>
          <w:b/>
        </w:rPr>
        <w:t xml:space="preserve">Type: </w:t>
      </w:r>
      <w:hyperlink w:anchor="3.2.4.2.1.---">
        <w:r>
          <w:rPr>
            <w:color w:val="0000FF"/>
            <w:u w:val="single"/>
          </w:rPr>
          <w:t>/AESchemas/ae.aeschema#scalar.boolean</w:t>
        </w:r>
      </w:hyperlink>
    </w:p>
    <w:p w:rsidR="00B6113D" w:rsidRDefault="00A66234">
      <w:pPr>
        <w:pStyle w:val="ListParagraph"/>
        <w:numPr>
          <w:ilvl w:val="0"/>
          <w:numId w:val="648"/>
        </w:numPr>
        <w:spacing w:after="0"/>
      </w:pPr>
      <w:r>
        <w:rPr>
          <w:b/>
        </w:rPr>
        <w:t>RealtyDetail</w:t>
      </w:r>
    </w:p>
    <w:p w:rsidR="00B6113D" w:rsidRDefault="00A66234">
      <w:pPr>
        <w:pStyle w:val="ListParagraph"/>
        <w:numPr>
          <w:ilvl w:val="1"/>
          <w:numId w:val="648"/>
        </w:numPr>
        <w:spacing w:after="0"/>
      </w:pPr>
      <w:r>
        <w:rPr>
          <w:b/>
        </w:rPr>
        <w:t xml:space="preserve">Readable: </w:t>
      </w:r>
      <w:r>
        <w:t>true</w:t>
      </w:r>
    </w:p>
    <w:p w:rsidR="00B6113D" w:rsidRDefault="00A66234">
      <w:pPr>
        <w:pStyle w:val="ListParagraph"/>
        <w:numPr>
          <w:ilvl w:val="1"/>
          <w:numId w:val="648"/>
        </w:numPr>
        <w:spacing w:after="0"/>
      </w:pPr>
      <w:r>
        <w:rPr>
          <w:b/>
        </w:rPr>
        <w:t xml:space="preserve">Writeable: </w:t>
      </w:r>
      <w:r>
        <w:t>true</w:t>
      </w:r>
    </w:p>
    <w:p w:rsidR="00B6113D" w:rsidRDefault="00A66234">
      <w:pPr>
        <w:pStyle w:val="ListParagraph"/>
        <w:numPr>
          <w:ilvl w:val="1"/>
          <w:numId w:val="648"/>
        </w:numPr>
        <w:spacing w:after="0"/>
      </w:pPr>
      <w:r>
        <w:rPr>
          <w:b/>
        </w:rPr>
        <w:t xml:space="preserve">Type: </w:t>
      </w:r>
      <w:hyperlink w:anchor="3.2.4.2.1.---">
        <w:r>
          <w:rPr>
            <w:color w:val="0000FF"/>
            <w:u w:val="single"/>
          </w:rPr>
          <w:t>/AESchemas/ae.aeschema#scalar.string</w:t>
        </w:r>
      </w:hyperlink>
    </w:p>
    <w:p w:rsidR="00B6113D" w:rsidRDefault="00A66234">
      <w:pPr>
        <w:pStyle w:val="Heading4"/>
      </w:pPr>
      <w:bookmarkStart w:id="1526" w:name="3.2.4.3.---"/>
      <w:bookmarkStart w:id="1527" w:name="_Toc336871390"/>
      <w:r>
        <w:t>3.2.4.3. Global Variables</w:t>
      </w:r>
      <w:bookmarkEnd w:id="1526"/>
      <w:bookmarkEnd w:id="1527"/>
    </w:p>
    <w:p w:rsidR="00B6113D" w:rsidRDefault="00A66234">
      <w:pPr>
        <w:spacing w:after="0"/>
      </w:pPr>
      <w:r>
        <w:t>Chapter con</w:t>
      </w:r>
      <w:r>
        <w:t>tains description of BusinessWorks Global Variables from project Appraisal.ear.</w:t>
      </w:r>
    </w:p>
    <w:p w:rsidR="00B6113D" w:rsidRDefault="00A66234">
      <w:pPr>
        <w:pStyle w:val="Heading5"/>
      </w:pPr>
      <w:bookmarkStart w:id="1528" w:name="3.2.4.3.1.---"/>
      <w:r>
        <w:t>3.2.4.3.1. defaultVars</w:t>
      </w:r>
      <w:bookmarkEnd w:id="1528"/>
    </w:p>
    <w:p w:rsidR="00B6113D" w:rsidRDefault="00A66234">
      <w:pPr>
        <w:spacing w:after="0"/>
      </w:pPr>
      <w:r>
        <w:t xml:space="preserve"> Section contains description of Global Variables " defaultVars " </w:t>
      </w:r>
    </w:p>
    <w:p w:rsidR="00B6113D" w:rsidRDefault="00A66234">
      <w:pPr>
        <w:pStyle w:val="ListParagraph"/>
        <w:numPr>
          <w:ilvl w:val="0"/>
          <w:numId w:val="649"/>
        </w:numPr>
        <w:spacing w:after="0"/>
      </w:pPr>
      <w:r>
        <w:rPr>
          <w:b/>
        </w:rPr>
        <w:t xml:space="preserve">Name: </w:t>
      </w:r>
      <w:r>
        <w:t>Appr1ConfirmSubj</w:t>
      </w:r>
    </w:p>
    <w:p w:rsidR="00B6113D" w:rsidRDefault="00A66234">
      <w:pPr>
        <w:pStyle w:val="ListParagraph"/>
        <w:numPr>
          <w:ilvl w:val="1"/>
          <w:numId w:val="649"/>
        </w:numPr>
        <w:spacing w:after="0"/>
      </w:pPr>
      <w:r>
        <w:rPr>
          <w:b/>
        </w:rPr>
        <w:t xml:space="preserve">Value: </w:t>
      </w:r>
      <w:r>
        <w:t>APPRAISAL.APPRAISER1.CONFIRM</w:t>
      </w:r>
    </w:p>
    <w:p w:rsidR="00B6113D" w:rsidRDefault="00A66234">
      <w:pPr>
        <w:pStyle w:val="ListParagraph"/>
        <w:numPr>
          <w:ilvl w:val="0"/>
          <w:numId w:val="649"/>
        </w:numPr>
        <w:spacing w:after="0"/>
      </w:pPr>
      <w:r>
        <w:rPr>
          <w:b/>
        </w:rPr>
        <w:t xml:space="preserve">Name: </w:t>
      </w:r>
      <w:r>
        <w:t>Appr2ConfirmSubj</w:t>
      </w:r>
    </w:p>
    <w:p w:rsidR="00B6113D" w:rsidRDefault="00A66234">
      <w:pPr>
        <w:pStyle w:val="ListParagraph"/>
        <w:numPr>
          <w:ilvl w:val="1"/>
          <w:numId w:val="649"/>
        </w:numPr>
        <w:spacing w:after="0"/>
      </w:pPr>
      <w:r>
        <w:rPr>
          <w:b/>
        </w:rPr>
        <w:t>Valu</w:t>
      </w:r>
      <w:r>
        <w:rPr>
          <w:b/>
        </w:rPr>
        <w:t xml:space="preserve">e: </w:t>
      </w:r>
      <w:r>
        <w:t>APPRAISAL.APPRAISER2.CONFIRM</w:t>
      </w:r>
    </w:p>
    <w:p w:rsidR="00B6113D" w:rsidRDefault="00A66234">
      <w:pPr>
        <w:pStyle w:val="ListParagraph"/>
        <w:numPr>
          <w:ilvl w:val="0"/>
          <w:numId w:val="649"/>
        </w:numPr>
        <w:spacing w:after="0"/>
      </w:pPr>
      <w:r>
        <w:rPr>
          <w:b/>
        </w:rPr>
        <w:t xml:space="preserve">Name: </w:t>
      </w:r>
      <w:r>
        <w:t>Appr3ConfirmSubj</w:t>
      </w:r>
    </w:p>
    <w:p w:rsidR="00B6113D" w:rsidRDefault="00A66234">
      <w:pPr>
        <w:pStyle w:val="ListParagraph"/>
        <w:numPr>
          <w:ilvl w:val="1"/>
          <w:numId w:val="649"/>
        </w:numPr>
        <w:spacing w:after="0"/>
      </w:pPr>
      <w:r>
        <w:rPr>
          <w:b/>
        </w:rPr>
        <w:t xml:space="preserve">Value: </w:t>
      </w:r>
      <w:r>
        <w:t>APPRAISAL.APPRAISER3.CONFIRM</w:t>
      </w:r>
    </w:p>
    <w:p w:rsidR="00B6113D" w:rsidRDefault="00A66234">
      <w:pPr>
        <w:pStyle w:val="ListParagraph"/>
        <w:numPr>
          <w:ilvl w:val="0"/>
          <w:numId w:val="649"/>
        </w:numPr>
        <w:spacing w:after="0"/>
      </w:pPr>
      <w:r>
        <w:rPr>
          <w:b/>
        </w:rPr>
        <w:t xml:space="preserve">Name: </w:t>
      </w:r>
      <w:r>
        <w:t>Appr4ConfirmSubj</w:t>
      </w:r>
    </w:p>
    <w:p w:rsidR="00B6113D" w:rsidRDefault="00A66234">
      <w:pPr>
        <w:pStyle w:val="ListParagraph"/>
        <w:numPr>
          <w:ilvl w:val="1"/>
          <w:numId w:val="649"/>
        </w:numPr>
        <w:spacing w:after="0"/>
      </w:pPr>
      <w:r>
        <w:rPr>
          <w:b/>
        </w:rPr>
        <w:t xml:space="preserve">Value: </w:t>
      </w:r>
      <w:r>
        <w:t>APPRAISAL.APPRAISER4.CONFIRM</w:t>
      </w:r>
    </w:p>
    <w:p w:rsidR="00B6113D" w:rsidRDefault="00A66234">
      <w:pPr>
        <w:pStyle w:val="ListParagraph"/>
        <w:numPr>
          <w:ilvl w:val="0"/>
          <w:numId w:val="649"/>
        </w:numPr>
        <w:spacing w:after="0"/>
      </w:pPr>
      <w:r>
        <w:rPr>
          <w:b/>
        </w:rPr>
        <w:t xml:space="preserve">Name: </w:t>
      </w:r>
      <w:r>
        <w:t>ApprValue1</w:t>
      </w:r>
    </w:p>
    <w:p w:rsidR="00B6113D" w:rsidRDefault="00A66234">
      <w:pPr>
        <w:pStyle w:val="ListParagraph"/>
        <w:numPr>
          <w:ilvl w:val="1"/>
          <w:numId w:val="649"/>
        </w:numPr>
        <w:spacing w:after="0"/>
      </w:pPr>
      <w:r>
        <w:rPr>
          <w:b/>
        </w:rPr>
        <w:t xml:space="preserve">Value: </w:t>
      </w:r>
      <w:r>
        <w:t>1000000</w:t>
      </w:r>
    </w:p>
    <w:p w:rsidR="00B6113D" w:rsidRDefault="00A66234">
      <w:pPr>
        <w:pStyle w:val="ListParagraph"/>
        <w:numPr>
          <w:ilvl w:val="0"/>
          <w:numId w:val="649"/>
        </w:numPr>
        <w:spacing w:after="0"/>
      </w:pPr>
      <w:r>
        <w:rPr>
          <w:b/>
        </w:rPr>
        <w:t xml:space="preserve">Name: </w:t>
      </w:r>
      <w:r>
        <w:t>ApprValue2</w:t>
      </w:r>
    </w:p>
    <w:p w:rsidR="00B6113D" w:rsidRDefault="00A66234">
      <w:pPr>
        <w:pStyle w:val="ListParagraph"/>
        <w:numPr>
          <w:ilvl w:val="1"/>
          <w:numId w:val="649"/>
        </w:numPr>
        <w:spacing w:after="0"/>
      </w:pPr>
      <w:r>
        <w:rPr>
          <w:b/>
        </w:rPr>
        <w:t xml:space="preserve">Value: </w:t>
      </w:r>
      <w:r>
        <w:t>1200000</w:t>
      </w:r>
    </w:p>
    <w:p w:rsidR="00B6113D" w:rsidRDefault="00A66234">
      <w:pPr>
        <w:pStyle w:val="ListParagraph"/>
        <w:numPr>
          <w:ilvl w:val="0"/>
          <w:numId w:val="649"/>
        </w:numPr>
        <w:spacing w:after="0"/>
      </w:pPr>
      <w:r>
        <w:rPr>
          <w:b/>
        </w:rPr>
        <w:t xml:space="preserve">Name: </w:t>
      </w:r>
      <w:r>
        <w:t>ApprValue3</w:t>
      </w:r>
    </w:p>
    <w:p w:rsidR="00B6113D" w:rsidRDefault="00A66234">
      <w:pPr>
        <w:pStyle w:val="ListParagraph"/>
        <w:numPr>
          <w:ilvl w:val="1"/>
          <w:numId w:val="649"/>
        </w:numPr>
        <w:spacing w:after="0"/>
      </w:pPr>
      <w:r>
        <w:rPr>
          <w:b/>
        </w:rPr>
        <w:t xml:space="preserve">Value: </w:t>
      </w:r>
      <w:r>
        <w:t>1250000</w:t>
      </w:r>
    </w:p>
    <w:p w:rsidR="00B6113D" w:rsidRDefault="00A66234">
      <w:pPr>
        <w:pStyle w:val="ListParagraph"/>
        <w:numPr>
          <w:ilvl w:val="0"/>
          <w:numId w:val="649"/>
        </w:numPr>
        <w:spacing w:after="0"/>
      </w:pPr>
      <w:r>
        <w:rPr>
          <w:b/>
        </w:rPr>
        <w:t xml:space="preserve">Name: </w:t>
      </w:r>
      <w:r>
        <w:t>ApprValue4</w:t>
      </w:r>
    </w:p>
    <w:p w:rsidR="00B6113D" w:rsidRDefault="00A66234">
      <w:pPr>
        <w:pStyle w:val="ListParagraph"/>
        <w:numPr>
          <w:ilvl w:val="1"/>
          <w:numId w:val="649"/>
        </w:numPr>
        <w:spacing w:after="0"/>
      </w:pPr>
      <w:r>
        <w:rPr>
          <w:b/>
        </w:rPr>
        <w:t xml:space="preserve">Value: </w:t>
      </w:r>
      <w:r>
        <w:t>1200000</w:t>
      </w:r>
    </w:p>
    <w:p w:rsidR="00B6113D" w:rsidRDefault="00A66234">
      <w:pPr>
        <w:pStyle w:val="ListParagraph"/>
        <w:numPr>
          <w:ilvl w:val="0"/>
          <w:numId w:val="649"/>
        </w:numPr>
        <w:spacing w:after="0"/>
      </w:pPr>
      <w:r>
        <w:rPr>
          <w:b/>
        </w:rPr>
        <w:t xml:space="preserve">Name: </w:t>
      </w:r>
      <w:r>
        <w:t>AppraisalReplySubject</w:t>
      </w:r>
    </w:p>
    <w:p w:rsidR="00B6113D" w:rsidRDefault="00A66234">
      <w:pPr>
        <w:pStyle w:val="ListParagraph"/>
        <w:numPr>
          <w:ilvl w:val="1"/>
          <w:numId w:val="649"/>
        </w:numPr>
        <w:spacing w:after="0"/>
      </w:pPr>
      <w:r>
        <w:rPr>
          <w:b/>
        </w:rPr>
        <w:t xml:space="preserve">Value: </w:t>
      </w:r>
      <w:r>
        <w:t>APPRAISAL.SERVICE.REPLY</w:t>
      </w:r>
    </w:p>
    <w:p w:rsidR="00B6113D" w:rsidRDefault="00A66234">
      <w:pPr>
        <w:pStyle w:val="ListParagraph"/>
        <w:numPr>
          <w:ilvl w:val="0"/>
          <w:numId w:val="649"/>
        </w:numPr>
        <w:spacing w:after="0"/>
      </w:pPr>
      <w:r>
        <w:rPr>
          <w:b/>
        </w:rPr>
        <w:t xml:space="preserve">Name: </w:t>
      </w:r>
      <w:r>
        <w:t>AppraisalRequestSubject</w:t>
      </w:r>
    </w:p>
    <w:p w:rsidR="00B6113D" w:rsidRDefault="00A66234">
      <w:pPr>
        <w:pStyle w:val="ListParagraph"/>
        <w:numPr>
          <w:ilvl w:val="1"/>
          <w:numId w:val="649"/>
        </w:numPr>
        <w:spacing w:after="0"/>
      </w:pPr>
      <w:r>
        <w:rPr>
          <w:b/>
        </w:rPr>
        <w:t xml:space="preserve">Value: </w:t>
      </w:r>
      <w:r>
        <w:t>APPRAISAL.APPRAISER.REQUEST</w:t>
      </w:r>
    </w:p>
    <w:p w:rsidR="00B6113D" w:rsidRDefault="00A66234">
      <w:pPr>
        <w:pStyle w:val="ListParagraph"/>
        <w:numPr>
          <w:ilvl w:val="0"/>
          <w:numId w:val="649"/>
        </w:numPr>
        <w:spacing w:after="0"/>
      </w:pPr>
      <w:r>
        <w:rPr>
          <w:b/>
        </w:rPr>
        <w:t xml:space="preserve">Name: </w:t>
      </w:r>
      <w:r>
        <w:t>AppraisalResultSubject</w:t>
      </w:r>
    </w:p>
    <w:p w:rsidR="00B6113D" w:rsidRDefault="00A66234">
      <w:pPr>
        <w:pStyle w:val="ListParagraph"/>
        <w:numPr>
          <w:ilvl w:val="1"/>
          <w:numId w:val="649"/>
        </w:numPr>
        <w:spacing w:after="0"/>
      </w:pPr>
      <w:r>
        <w:rPr>
          <w:b/>
        </w:rPr>
        <w:lastRenderedPageBreak/>
        <w:t xml:space="preserve">Value: </w:t>
      </w:r>
      <w:r>
        <w:t>APPRAISAL.SERVICE.RESULT</w:t>
      </w:r>
    </w:p>
    <w:p w:rsidR="00B6113D" w:rsidRDefault="00A66234">
      <w:pPr>
        <w:pStyle w:val="ListParagraph"/>
        <w:numPr>
          <w:ilvl w:val="0"/>
          <w:numId w:val="649"/>
        </w:numPr>
        <w:spacing w:after="0"/>
      </w:pPr>
      <w:r>
        <w:rPr>
          <w:b/>
        </w:rPr>
        <w:t xml:space="preserve">Name: </w:t>
      </w:r>
      <w:r>
        <w:t>Deployment</w:t>
      </w:r>
    </w:p>
    <w:p w:rsidR="00B6113D" w:rsidRDefault="00A66234">
      <w:pPr>
        <w:pStyle w:val="ListParagraph"/>
        <w:numPr>
          <w:ilvl w:val="1"/>
          <w:numId w:val="649"/>
        </w:numPr>
        <w:spacing w:after="0"/>
      </w:pPr>
      <w:r>
        <w:rPr>
          <w:b/>
        </w:rPr>
        <w:t xml:space="preserve">Value: </w:t>
      </w:r>
      <w:r>
        <w:t>appraisal</w:t>
      </w:r>
    </w:p>
    <w:p w:rsidR="00B6113D" w:rsidRDefault="00A66234">
      <w:pPr>
        <w:pStyle w:val="ListParagraph"/>
        <w:numPr>
          <w:ilvl w:val="0"/>
          <w:numId w:val="649"/>
        </w:numPr>
        <w:spacing w:after="0"/>
      </w:pPr>
      <w:r>
        <w:rPr>
          <w:b/>
        </w:rPr>
        <w:t xml:space="preserve">Name: </w:t>
      </w:r>
      <w:r>
        <w:t>DirLedger</w:t>
      </w:r>
    </w:p>
    <w:p w:rsidR="00B6113D" w:rsidRDefault="00A66234">
      <w:pPr>
        <w:pStyle w:val="ListParagraph"/>
        <w:numPr>
          <w:ilvl w:val="1"/>
          <w:numId w:val="649"/>
        </w:numPr>
        <w:spacing w:after="0"/>
      </w:pPr>
      <w:r>
        <w:rPr>
          <w:b/>
        </w:rPr>
        <w:t xml:space="preserve">Value: </w:t>
      </w:r>
      <w:r>
        <w:t>.</w:t>
      </w:r>
    </w:p>
    <w:p w:rsidR="00B6113D" w:rsidRDefault="00A66234">
      <w:pPr>
        <w:pStyle w:val="ListParagraph"/>
        <w:numPr>
          <w:ilvl w:val="0"/>
          <w:numId w:val="649"/>
        </w:numPr>
        <w:spacing w:after="0"/>
      </w:pPr>
      <w:r>
        <w:rPr>
          <w:b/>
        </w:rPr>
        <w:t xml:space="preserve">Name: </w:t>
      </w:r>
      <w:r>
        <w:t>DirTrace</w:t>
      </w:r>
    </w:p>
    <w:p w:rsidR="00B6113D" w:rsidRDefault="00A66234">
      <w:pPr>
        <w:pStyle w:val="ListParagraph"/>
        <w:numPr>
          <w:ilvl w:val="1"/>
          <w:numId w:val="649"/>
        </w:numPr>
        <w:spacing w:after="0"/>
      </w:pPr>
      <w:r>
        <w:rPr>
          <w:b/>
        </w:rPr>
        <w:t xml:space="preserve">Value: </w:t>
      </w:r>
      <w:r>
        <w:t>.</w:t>
      </w:r>
    </w:p>
    <w:p w:rsidR="00B6113D" w:rsidRDefault="00A66234">
      <w:pPr>
        <w:pStyle w:val="ListParagraph"/>
        <w:numPr>
          <w:ilvl w:val="0"/>
          <w:numId w:val="649"/>
        </w:numPr>
        <w:spacing w:after="0"/>
      </w:pPr>
      <w:r>
        <w:rPr>
          <w:b/>
        </w:rPr>
        <w:t xml:space="preserve">Name: </w:t>
      </w:r>
      <w:r>
        <w:t>Domain</w:t>
      </w:r>
    </w:p>
    <w:p w:rsidR="00B6113D" w:rsidRDefault="00A66234">
      <w:pPr>
        <w:pStyle w:val="ListParagraph"/>
        <w:numPr>
          <w:ilvl w:val="1"/>
          <w:numId w:val="649"/>
        </w:numPr>
        <w:spacing w:after="0"/>
      </w:pPr>
      <w:r>
        <w:rPr>
          <w:b/>
        </w:rPr>
        <w:t xml:space="preserve">Value: </w:t>
      </w:r>
      <w:r>
        <w:t>domain</w:t>
      </w:r>
    </w:p>
    <w:p w:rsidR="00B6113D" w:rsidRDefault="00A66234">
      <w:pPr>
        <w:pStyle w:val="ListParagraph"/>
        <w:numPr>
          <w:ilvl w:val="0"/>
          <w:numId w:val="649"/>
        </w:numPr>
        <w:spacing w:after="0"/>
      </w:pPr>
      <w:r>
        <w:rPr>
          <w:b/>
        </w:rPr>
        <w:t xml:space="preserve">Name: </w:t>
      </w:r>
      <w:r>
        <w:t>ENV</w:t>
      </w:r>
    </w:p>
    <w:p w:rsidR="00B6113D" w:rsidRDefault="00A66234">
      <w:pPr>
        <w:pStyle w:val="ListParagraph"/>
        <w:numPr>
          <w:ilvl w:val="1"/>
          <w:numId w:val="649"/>
        </w:numPr>
        <w:spacing w:after="0"/>
      </w:pPr>
      <w:r>
        <w:rPr>
          <w:b/>
        </w:rPr>
        <w:t xml:space="preserve">Value: </w:t>
      </w:r>
      <w:r>
        <w:t>DEV</w:t>
      </w:r>
    </w:p>
    <w:p w:rsidR="00B6113D" w:rsidRDefault="00A66234">
      <w:pPr>
        <w:pStyle w:val="ListParagraph"/>
        <w:numPr>
          <w:ilvl w:val="0"/>
          <w:numId w:val="649"/>
        </w:numPr>
        <w:spacing w:after="0"/>
      </w:pPr>
      <w:r>
        <w:rPr>
          <w:b/>
        </w:rPr>
        <w:t xml:space="preserve">Name: </w:t>
      </w:r>
      <w:r>
        <w:t>HawkEnabled</w:t>
      </w:r>
    </w:p>
    <w:p w:rsidR="00B6113D" w:rsidRDefault="00A66234">
      <w:pPr>
        <w:pStyle w:val="ListParagraph"/>
        <w:numPr>
          <w:ilvl w:val="1"/>
          <w:numId w:val="649"/>
        </w:numPr>
        <w:spacing w:after="0"/>
      </w:pPr>
      <w:r>
        <w:rPr>
          <w:b/>
        </w:rPr>
        <w:t xml:space="preserve">Value: </w:t>
      </w:r>
      <w:r>
        <w:t>false</w:t>
      </w:r>
    </w:p>
    <w:p w:rsidR="00B6113D" w:rsidRDefault="00A66234">
      <w:pPr>
        <w:pStyle w:val="ListParagraph"/>
        <w:numPr>
          <w:ilvl w:val="0"/>
          <w:numId w:val="649"/>
        </w:numPr>
        <w:spacing w:after="0"/>
      </w:pPr>
      <w:r>
        <w:rPr>
          <w:b/>
        </w:rPr>
        <w:t xml:space="preserve">Name: </w:t>
      </w:r>
      <w:r>
        <w:t>JmsProviderUrl</w:t>
      </w:r>
    </w:p>
    <w:p w:rsidR="00B6113D" w:rsidRDefault="00A66234">
      <w:pPr>
        <w:pStyle w:val="ListParagraph"/>
        <w:numPr>
          <w:ilvl w:val="1"/>
          <w:numId w:val="649"/>
        </w:numPr>
        <w:spacing w:after="0"/>
      </w:pPr>
      <w:r>
        <w:rPr>
          <w:b/>
        </w:rPr>
        <w:t xml:space="preserve">Value: </w:t>
      </w:r>
      <w:r>
        <w:t>tcp://localhost:7222</w:t>
      </w:r>
    </w:p>
    <w:p w:rsidR="00B6113D" w:rsidRDefault="00A66234">
      <w:pPr>
        <w:pStyle w:val="ListParagraph"/>
        <w:numPr>
          <w:ilvl w:val="0"/>
          <w:numId w:val="649"/>
        </w:numPr>
        <w:spacing w:after="0"/>
      </w:pPr>
      <w:r>
        <w:rPr>
          <w:b/>
        </w:rPr>
        <w:t xml:space="preserve">Name: </w:t>
      </w:r>
      <w:r>
        <w:t>JmsSslProviderUrl</w:t>
      </w:r>
    </w:p>
    <w:p w:rsidR="00B6113D" w:rsidRDefault="00A66234">
      <w:pPr>
        <w:pStyle w:val="ListParagraph"/>
        <w:numPr>
          <w:ilvl w:val="1"/>
          <w:numId w:val="649"/>
        </w:numPr>
        <w:spacing w:after="0"/>
      </w:pPr>
      <w:r>
        <w:rPr>
          <w:b/>
        </w:rPr>
        <w:t xml:space="preserve">Value: </w:t>
      </w:r>
      <w:r>
        <w:t>ssl://localhost:7243</w:t>
      </w:r>
    </w:p>
    <w:p w:rsidR="00B6113D" w:rsidRDefault="00A66234">
      <w:pPr>
        <w:pStyle w:val="ListParagraph"/>
        <w:numPr>
          <w:ilvl w:val="0"/>
          <w:numId w:val="649"/>
        </w:numPr>
        <w:spacing w:after="0"/>
      </w:pPr>
      <w:r>
        <w:rPr>
          <w:b/>
        </w:rPr>
        <w:t xml:space="preserve">Name: </w:t>
      </w:r>
      <w:r>
        <w:t>MessageEncoding</w:t>
      </w:r>
    </w:p>
    <w:p w:rsidR="00B6113D" w:rsidRDefault="00A66234">
      <w:pPr>
        <w:pStyle w:val="ListParagraph"/>
        <w:numPr>
          <w:ilvl w:val="1"/>
          <w:numId w:val="649"/>
        </w:numPr>
        <w:spacing w:after="0"/>
      </w:pPr>
      <w:r>
        <w:rPr>
          <w:b/>
        </w:rPr>
        <w:t xml:space="preserve">Value: </w:t>
      </w:r>
      <w:r>
        <w:t>UTF-8</w:t>
      </w:r>
    </w:p>
    <w:p w:rsidR="00B6113D" w:rsidRDefault="00A66234">
      <w:pPr>
        <w:pStyle w:val="ListParagraph"/>
        <w:numPr>
          <w:ilvl w:val="0"/>
          <w:numId w:val="649"/>
        </w:numPr>
        <w:spacing w:after="0"/>
      </w:pPr>
      <w:r>
        <w:rPr>
          <w:b/>
        </w:rPr>
        <w:t xml:space="preserve">Name: </w:t>
      </w:r>
      <w:r>
        <w:t>QueueApprReq</w:t>
      </w:r>
    </w:p>
    <w:p w:rsidR="00B6113D" w:rsidRDefault="00A66234">
      <w:pPr>
        <w:pStyle w:val="ListParagraph"/>
        <w:numPr>
          <w:ilvl w:val="1"/>
          <w:numId w:val="649"/>
        </w:numPr>
        <w:spacing w:after="0"/>
      </w:pPr>
      <w:r>
        <w:rPr>
          <w:b/>
        </w:rPr>
        <w:t xml:space="preserve">Value: </w:t>
      </w:r>
      <w:r>
        <w:t>BANK.APPRAISAL.REQUEST</w:t>
      </w:r>
    </w:p>
    <w:p w:rsidR="00B6113D" w:rsidRDefault="00A66234">
      <w:pPr>
        <w:pStyle w:val="ListParagraph"/>
        <w:numPr>
          <w:ilvl w:val="0"/>
          <w:numId w:val="649"/>
        </w:numPr>
        <w:spacing w:after="0"/>
      </w:pPr>
      <w:r>
        <w:rPr>
          <w:b/>
        </w:rPr>
        <w:t xml:space="preserve">Name: </w:t>
      </w:r>
      <w:r>
        <w:t>QueueApprResult</w:t>
      </w:r>
    </w:p>
    <w:p w:rsidR="00B6113D" w:rsidRDefault="00A66234">
      <w:pPr>
        <w:pStyle w:val="ListParagraph"/>
        <w:numPr>
          <w:ilvl w:val="1"/>
          <w:numId w:val="649"/>
        </w:numPr>
        <w:spacing w:after="0"/>
      </w:pPr>
      <w:r>
        <w:rPr>
          <w:b/>
        </w:rPr>
        <w:t xml:space="preserve">Value: </w:t>
      </w:r>
      <w:r>
        <w:t>BANK.EXAMINATION.APPRVALUE</w:t>
      </w:r>
    </w:p>
    <w:p w:rsidR="00B6113D" w:rsidRDefault="00A66234">
      <w:pPr>
        <w:pStyle w:val="ListParagraph"/>
        <w:numPr>
          <w:ilvl w:val="0"/>
          <w:numId w:val="649"/>
        </w:numPr>
        <w:spacing w:after="0"/>
      </w:pPr>
      <w:r>
        <w:rPr>
          <w:b/>
        </w:rPr>
        <w:t xml:space="preserve">Name: </w:t>
      </w:r>
      <w:r>
        <w:t>QueueCreditReq</w:t>
      </w:r>
    </w:p>
    <w:p w:rsidR="00B6113D" w:rsidRDefault="00A66234">
      <w:pPr>
        <w:pStyle w:val="ListParagraph"/>
        <w:numPr>
          <w:ilvl w:val="1"/>
          <w:numId w:val="649"/>
        </w:numPr>
        <w:spacing w:after="0"/>
      </w:pPr>
      <w:r>
        <w:rPr>
          <w:b/>
        </w:rPr>
        <w:t xml:space="preserve">Value: </w:t>
      </w:r>
      <w:r>
        <w:t>BANK.PAWN.CREDITREQ</w:t>
      </w:r>
    </w:p>
    <w:p w:rsidR="00B6113D" w:rsidRDefault="00A66234">
      <w:pPr>
        <w:pStyle w:val="ListParagraph"/>
        <w:numPr>
          <w:ilvl w:val="0"/>
          <w:numId w:val="649"/>
        </w:numPr>
        <w:spacing w:after="0"/>
      </w:pPr>
      <w:r>
        <w:rPr>
          <w:b/>
        </w:rPr>
        <w:t xml:space="preserve">Name: </w:t>
      </w:r>
      <w:r>
        <w:t>RemoteRvDaemon</w:t>
      </w:r>
    </w:p>
    <w:p w:rsidR="00B6113D" w:rsidRDefault="00A66234">
      <w:pPr>
        <w:pStyle w:val="ListParagraph"/>
        <w:numPr>
          <w:ilvl w:val="1"/>
          <w:numId w:val="649"/>
        </w:numPr>
        <w:spacing w:after="0"/>
      </w:pPr>
      <w:r>
        <w:rPr>
          <w:b/>
        </w:rPr>
        <w:t xml:space="preserve">Value: </w:t>
      </w:r>
    </w:p>
    <w:p w:rsidR="00B6113D" w:rsidRDefault="00A66234">
      <w:pPr>
        <w:pStyle w:val="ListParagraph"/>
        <w:numPr>
          <w:ilvl w:val="0"/>
          <w:numId w:val="649"/>
        </w:numPr>
        <w:spacing w:after="0"/>
      </w:pPr>
      <w:r>
        <w:rPr>
          <w:b/>
        </w:rPr>
        <w:t xml:space="preserve">Name: </w:t>
      </w:r>
      <w:r>
        <w:t>RvDaemon</w:t>
      </w:r>
    </w:p>
    <w:p w:rsidR="00B6113D" w:rsidRDefault="00A66234">
      <w:pPr>
        <w:pStyle w:val="ListParagraph"/>
        <w:numPr>
          <w:ilvl w:val="1"/>
          <w:numId w:val="649"/>
        </w:numPr>
        <w:spacing w:after="0"/>
      </w:pPr>
      <w:r>
        <w:rPr>
          <w:b/>
        </w:rPr>
        <w:t xml:space="preserve">Value: </w:t>
      </w:r>
      <w:r>
        <w:t>tcp:7500</w:t>
      </w:r>
    </w:p>
    <w:p w:rsidR="00B6113D" w:rsidRDefault="00A66234">
      <w:pPr>
        <w:pStyle w:val="ListParagraph"/>
        <w:numPr>
          <w:ilvl w:val="0"/>
          <w:numId w:val="649"/>
        </w:numPr>
        <w:spacing w:after="0"/>
      </w:pPr>
      <w:r>
        <w:rPr>
          <w:b/>
        </w:rPr>
        <w:t xml:space="preserve">Name: </w:t>
      </w:r>
      <w:r>
        <w:t>RvNetwork</w:t>
      </w:r>
    </w:p>
    <w:p w:rsidR="00B6113D" w:rsidRDefault="00A66234">
      <w:pPr>
        <w:pStyle w:val="ListParagraph"/>
        <w:numPr>
          <w:ilvl w:val="1"/>
          <w:numId w:val="649"/>
        </w:numPr>
        <w:spacing w:after="0"/>
      </w:pPr>
      <w:r>
        <w:rPr>
          <w:b/>
        </w:rPr>
        <w:t xml:space="preserve">Value: </w:t>
      </w:r>
    </w:p>
    <w:p w:rsidR="00B6113D" w:rsidRDefault="00A66234">
      <w:pPr>
        <w:pStyle w:val="ListParagraph"/>
        <w:numPr>
          <w:ilvl w:val="0"/>
          <w:numId w:val="649"/>
        </w:numPr>
        <w:spacing w:after="0"/>
      </w:pPr>
      <w:r>
        <w:rPr>
          <w:b/>
        </w:rPr>
        <w:t xml:space="preserve">Name: </w:t>
      </w:r>
      <w:r>
        <w:t>RvService</w:t>
      </w:r>
    </w:p>
    <w:p w:rsidR="00B6113D" w:rsidRDefault="00A66234">
      <w:pPr>
        <w:pStyle w:val="ListParagraph"/>
        <w:numPr>
          <w:ilvl w:val="1"/>
          <w:numId w:val="649"/>
        </w:numPr>
        <w:spacing w:after="0"/>
      </w:pPr>
      <w:r>
        <w:rPr>
          <w:b/>
        </w:rPr>
        <w:t xml:space="preserve">Value: </w:t>
      </w:r>
      <w:r>
        <w:t>7500</w:t>
      </w:r>
    </w:p>
    <w:p w:rsidR="00B6113D" w:rsidRDefault="00A66234">
      <w:pPr>
        <w:pStyle w:val="ListParagraph"/>
        <w:numPr>
          <w:ilvl w:val="0"/>
          <w:numId w:val="649"/>
        </w:numPr>
        <w:spacing w:after="0"/>
      </w:pPr>
      <w:r>
        <w:rPr>
          <w:b/>
        </w:rPr>
        <w:t xml:space="preserve">Name: </w:t>
      </w:r>
      <w:r>
        <w:t>RvaHost</w:t>
      </w:r>
    </w:p>
    <w:p w:rsidR="00B6113D" w:rsidRDefault="00A66234">
      <w:pPr>
        <w:pStyle w:val="ListParagraph"/>
        <w:numPr>
          <w:ilvl w:val="1"/>
          <w:numId w:val="649"/>
        </w:numPr>
        <w:spacing w:after="0"/>
      </w:pPr>
      <w:r>
        <w:rPr>
          <w:b/>
        </w:rPr>
        <w:t xml:space="preserve">Value: </w:t>
      </w:r>
      <w:r>
        <w:t>localhost</w:t>
      </w:r>
    </w:p>
    <w:p w:rsidR="00B6113D" w:rsidRDefault="00A66234">
      <w:pPr>
        <w:pStyle w:val="ListParagraph"/>
        <w:numPr>
          <w:ilvl w:val="0"/>
          <w:numId w:val="649"/>
        </w:numPr>
        <w:spacing w:after="0"/>
      </w:pPr>
      <w:r>
        <w:rPr>
          <w:b/>
        </w:rPr>
        <w:t xml:space="preserve">Name: </w:t>
      </w:r>
      <w:r>
        <w:t>RvaPort</w:t>
      </w:r>
    </w:p>
    <w:p w:rsidR="00B6113D" w:rsidRDefault="00A66234">
      <w:pPr>
        <w:pStyle w:val="ListParagraph"/>
        <w:numPr>
          <w:ilvl w:val="1"/>
          <w:numId w:val="649"/>
        </w:numPr>
        <w:spacing w:after="0"/>
      </w:pPr>
      <w:r>
        <w:rPr>
          <w:b/>
        </w:rPr>
        <w:t xml:space="preserve">Value: </w:t>
      </w:r>
      <w:r>
        <w:t>7600</w:t>
      </w:r>
    </w:p>
    <w:p w:rsidR="00B6113D" w:rsidRDefault="00A66234">
      <w:pPr>
        <w:pStyle w:val="ListParagraph"/>
        <w:numPr>
          <w:ilvl w:val="0"/>
          <w:numId w:val="649"/>
        </w:numPr>
        <w:spacing w:after="0"/>
      </w:pPr>
      <w:r>
        <w:rPr>
          <w:b/>
        </w:rPr>
        <w:t xml:space="preserve">Name: </w:t>
      </w:r>
      <w:r>
        <w:t>TIBHawkDaemon</w:t>
      </w:r>
    </w:p>
    <w:p w:rsidR="00B6113D" w:rsidRDefault="00A66234">
      <w:pPr>
        <w:pStyle w:val="ListParagraph"/>
        <w:numPr>
          <w:ilvl w:val="1"/>
          <w:numId w:val="649"/>
        </w:numPr>
        <w:spacing w:after="0"/>
      </w:pPr>
      <w:r>
        <w:rPr>
          <w:b/>
        </w:rPr>
        <w:t xml:space="preserve">Value: </w:t>
      </w:r>
      <w:r>
        <w:t>tcp:7474</w:t>
      </w:r>
    </w:p>
    <w:p w:rsidR="00B6113D" w:rsidRDefault="00A66234">
      <w:pPr>
        <w:pStyle w:val="ListParagraph"/>
        <w:numPr>
          <w:ilvl w:val="0"/>
          <w:numId w:val="649"/>
        </w:numPr>
        <w:spacing w:after="0"/>
      </w:pPr>
      <w:r>
        <w:rPr>
          <w:b/>
        </w:rPr>
        <w:t xml:space="preserve">Name: </w:t>
      </w:r>
      <w:r>
        <w:t>TIBHawkNetwork</w:t>
      </w:r>
    </w:p>
    <w:p w:rsidR="00B6113D" w:rsidRDefault="00A66234">
      <w:pPr>
        <w:pStyle w:val="ListParagraph"/>
        <w:numPr>
          <w:ilvl w:val="1"/>
          <w:numId w:val="649"/>
        </w:numPr>
        <w:spacing w:after="0"/>
      </w:pPr>
      <w:r>
        <w:rPr>
          <w:b/>
        </w:rPr>
        <w:t xml:space="preserve">Value: </w:t>
      </w:r>
    </w:p>
    <w:p w:rsidR="00B6113D" w:rsidRDefault="00A66234">
      <w:pPr>
        <w:pStyle w:val="ListParagraph"/>
        <w:numPr>
          <w:ilvl w:val="0"/>
          <w:numId w:val="649"/>
        </w:numPr>
        <w:spacing w:after="0"/>
      </w:pPr>
      <w:r>
        <w:rPr>
          <w:b/>
        </w:rPr>
        <w:t xml:space="preserve">Name: </w:t>
      </w:r>
      <w:r>
        <w:t>TIBHawkService</w:t>
      </w:r>
    </w:p>
    <w:p w:rsidR="00B6113D" w:rsidRDefault="00A66234">
      <w:pPr>
        <w:pStyle w:val="ListParagraph"/>
        <w:numPr>
          <w:ilvl w:val="1"/>
          <w:numId w:val="649"/>
        </w:numPr>
        <w:spacing w:after="0"/>
      </w:pPr>
      <w:r>
        <w:rPr>
          <w:b/>
        </w:rPr>
        <w:t xml:space="preserve">Value: </w:t>
      </w:r>
      <w:r>
        <w:t>7474</w:t>
      </w:r>
    </w:p>
    <w:p w:rsidR="00B6113D" w:rsidRDefault="00A66234">
      <w:pPr>
        <w:pStyle w:val="ListParagraph"/>
        <w:numPr>
          <w:ilvl w:val="0"/>
          <w:numId w:val="649"/>
        </w:numPr>
        <w:spacing w:after="0"/>
      </w:pPr>
      <w:r>
        <w:rPr>
          <w:b/>
        </w:rPr>
        <w:t xml:space="preserve">Name: </w:t>
      </w:r>
      <w:r>
        <w:t>TaskFile1</w:t>
      </w:r>
    </w:p>
    <w:p w:rsidR="00B6113D" w:rsidRDefault="00A66234">
      <w:pPr>
        <w:pStyle w:val="ListParagraph"/>
        <w:numPr>
          <w:ilvl w:val="1"/>
          <w:numId w:val="649"/>
        </w:numPr>
        <w:spacing w:after="0"/>
      </w:pPr>
      <w:r>
        <w:rPr>
          <w:b/>
        </w:rPr>
        <w:t xml:space="preserve">Value: </w:t>
      </w:r>
      <w:r>
        <w:t>X:\MakeDoc\demo\trial30\trialProjects\Appraisal\data\tasks1.xml</w:t>
      </w:r>
    </w:p>
    <w:p w:rsidR="00B6113D" w:rsidRDefault="00A66234">
      <w:pPr>
        <w:pStyle w:val="ListParagraph"/>
        <w:numPr>
          <w:ilvl w:val="0"/>
          <w:numId w:val="649"/>
        </w:numPr>
        <w:spacing w:after="0"/>
      </w:pPr>
      <w:r>
        <w:rPr>
          <w:b/>
        </w:rPr>
        <w:t xml:space="preserve">Name: </w:t>
      </w:r>
      <w:r>
        <w:t>TaskFile2</w:t>
      </w:r>
    </w:p>
    <w:p w:rsidR="00B6113D" w:rsidRDefault="00A66234">
      <w:pPr>
        <w:pStyle w:val="ListParagraph"/>
        <w:numPr>
          <w:ilvl w:val="1"/>
          <w:numId w:val="649"/>
        </w:numPr>
        <w:spacing w:after="0"/>
      </w:pPr>
      <w:r>
        <w:rPr>
          <w:b/>
        </w:rPr>
        <w:t xml:space="preserve">Value: </w:t>
      </w:r>
      <w:r>
        <w:t>X:\MakeDoc\demo\trial30\trialProjects\Appraisal\data\tasks2.xml</w:t>
      </w:r>
    </w:p>
    <w:p w:rsidR="00B6113D" w:rsidRDefault="00A66234">
      <w:pPr>
        <w:pStyle w:val="ListParagraph"/>
        <w:numPr>
          <w:ilvl w:val="0"/>
          <w:numId w:val="649"/>
        </w:numPr>
        <w:spacing w:after="0"/>
      </w:pPr>
      <w:r>
        <w:rPr>
          <w:b/>
        </w:rPr>
        <w:lastRenderedPageBreak/>
        <w:t xml:space="preserve">Name: </w:t>
      </w:r>
      <w:r>
        <w:t>TaskFile3</w:t>
      </w:r>
    </w:p>
    <w:p w:rsidR="00B6113D" w:rsidRDefault="00A66234">
      <w:pPr>
        <w:pStyle w:val="ListParagraph"/>
        <w:numPr>
          <w:ilvl w:val="1"/>
          <w:numId w:val="649"/>
        </w:numPr>
        <w:spacing w:after="0"/>
      </w:pPr>
      <w:r>
        <w:rPr>
          <w:b/>
        </w:rPr>
        <w:t xml:space="preserve">Value: </w:t>
      </w:r>
      <w:r>
        <w:t>X:\MakeDoc\demo\trial30\trialProjects\Appraisal\data\tasks3.xml</w:t>
      </w:r>
    </w:p>
    <w:p w:rsidR="00B6113D" w:rsidRDefault="00A66234">
      <w:pPr>
        <w:pStyle w:val="ListParagraph"/>
        <w:numPr>
          <w:ilvl w:val="0"/>
          <w:numId w:val="649"/>
        </w:numPr>
        <w:spacing w:after="0"/>
      </w:pPr>
      <w:r>
        <w:rPr>
          <w:b/>
        </w:rPr>
        <w:t xml:space="preserve">Name: </w:t>
      </w:r>
      <w:r>
        <w:t>TaskFile4</w:t>
      </w:r>
    </w:p>
    <w:p w:rsidR="00B6113D" w:rsidRDefault="00A66234">
      <w:pPr>
        <w:pStyle w:val="ListParagraph"/>
        <w:numPr>
          <w:ilvl w:val="1"/>
          <w:numId w:val="649"/>
        </w:numPr>
        <w:spacing w:after="0"/>
      </w:pPr>
      <w:r>
        <w:rPr>
          <w:b/>
        </w:rPr>
        <w:t>Va</w:t>
      </w:r>
      <w:r>
        <w:rPr>
          <w:b/>
        </w:rPr>
        <w:t xml:space="preserve">lue: </w:t>
      </w:r>
      <w:r>
        <w:t>X:\MakeDoc\demo\trial30\trialProjects\Appraisal\data\tasks4.xml</w:t>
      </w:r>
    </w:p>
    <w:p w:rsidR="00B6113D" w:rsidRDefault="00A66234">
      <w:pPr>
        <w:pStyle w:val="Heading4"/>
      </w:pPr>
      <w:bookmarkStart w:id="1529" w:name="3.2.4.4.---"/>
      <w:bookmarkStart w:id="1530" w:name="_Toc336871391"/>
      <w:r>
        <w:t>3.2.4.4. Archives</w:t>
      </w:r>
      <w:bookmarkEnd w:id="1529"/>
      <w:bookmarkEnd w:id="1530"/>
    </w:p>
    <w:p w:rsidR="00B6113D" w:rsidRDefault="00A66234">
      <w:pPr>
        <w:spacing w:after="0"/>
      </w:pPr>
      <w:r>
        <w:t>Chapter contains description of BusinessWorks Enterprise Archives from project Appraisal.ear.</w:t>
      </w:r>
    </w:p>
    <w:p w:rsidR="00B6113D" w:rsidRDefault="00A66234">
      <w:pPr>
        <w:pStyle w:val="Heading5"/>
      </w:pPr>
      <w:bookmarkStart w:id="1531" w:name="3.2.4.4.1.---"/>
      <w:r>
        <w:t>3.2.4.4.1. Appraisal</w:t>
      </w:r>
      <w:bookmarkEnd w:id="1531"/>
    </w:p>
    <w:p w:rsidR="00B6113D" w:rsidRDefault="00A66234">
      <w:pPr>
        <w:spacing w:after="0"/>
      </w:pPr>
      <w:r>
        <w:t xml:space="preserve"> Section contains description of Enterprise Archive " </w:t>
      </w:r>
      <w:r>
        <w:t xml:space="preserve">Appraisal.mdearinfo " </w:t>
      </w:r>
    </w:p>
    <w:p w:rsidR="00B6113D" w:rsidRDefault="00A66234">
      <w:pPr>
        <w:pStyle w:val="Simplesubtitle"/>
      </w:pPr>
      <w:bookmarkStart w:id="1532" w:name="3.2.4.4.1.---EnterpriseArchive"/>
      <w:r>
        <w:t>Enterprise archive:</w:t>
      </w:r>
      <w:bookmarkEnd w:id="1532"/>
    </w:p>
    <w:p w:rsidR="00B6113D" w:rsidRDefault="00A66234">
      <w:pPr>
        <w:pStyle w:val="ListParagraph"/>
        <w:numPr>
          <w:ilvl w:val="0"/>
          <w:numId w:val="650"/>
        </w:numPr>
        <w:spacing w:after="0"/>
      </w:pPr>
      <w:r>
        <w:rPr>
          <w:b/>
        </w:rPr>
        <w:t xml:space="preserve">Archive name: </w:t>
      </w:r>
      <w:r>
        <w:t>Appraisal</w:t>
      </w:r>
    </w:p>
    <w:p w:rsidR="00B6113D" w:rsidRDefault="00A66234">
      <w:pPr>
        <w:pStyle w:val="ListParagraph"/>
        <w:numPr>
          <w:ilvl w:val="0"/>
          <w:numId w:val="650"/>
        </w:numPr>
        <w:spacing w:after="0"/>
      </w:pPr>
      <w:r>
        <w:rPr>
          <w:b/>
        </w:rPr>
        <w:t xml:space="preserve">Author: </w:t>
      </w:r>
      <w:r>
        <w:t>PIKE Electronic</w:t>
      </w:r>
    </w:p>
    <w:p w:rsidR="00B6113D" w:rsidRDefault="00A66234">
      <w:pPr>
        <w:pStyle w:val="ListParagraph"/>
        <w:numPr>
          <w:ilvl w:val="0"/>
          <w:numId w:val="650"/>
        </w:numPr>
        <w:spacing w:after="0"/>
      </w:pPr>
      <w:r>
        <w:rPr>
          <w:b/>
        </w:rPr>
        <w:t xml:space="preserve">Version: </w:t>
      </w:r>
      <w:r>
        <w:t>11</w:t>
      </w:r>
    </w:p>
    <w:p w:rsidR="00B6113D" w:rsidRDefault="00A66234">
      <w:pPr>
        <w:pStyle w:val="ListParagraph"/>
        <w:numPr>
          <w:ilvl w:val="0"/>
          <w:numId w:val="650"/>
        </w:numPr>
        <w:spacing w:after="0"/>
      </w:pPr>
      <w:r>
        <w:rPr>
          <w:b/>
        </w:rPr>
        <w:t xml:space="preserve">Service settable global vars: </w:t>
      </w:r>
    </w:p>
    <w:p w:rsidR="00B6113D" w:rsidRDefault="00A66234">
      <w:pPr>
        <w:pStyle w:val="ListParagraph"/>
        <w:numPr>
          <w:ilvl w:val="0"/>
          <w:numId w:val="650"/>
        </w:numPr>
        <w:spacing w:after="0"/>
      </w:pPr>
      <w:r>
        <w:rPr>
          <w:b/>
        </w:rPr>
        <w:t xml:space="preserve">File location: </w:t>
      </w:r>
      <w:r>
        <w:t>*** ARCHIVE WAS RECONSTRUCTED FROM EAR's TIBCO.XML. ***</w:t>
      </w:r>
    </w:p>
    <w:p w:rsidR="00B6113D" w:rsidRDefault="00A66234">
      <w:pPr>
        <w:pStyle w:val="ListParagraph"/>
        <w:numPr>
          <w:ilvl w:val="0"/>
          <w:numId w:val="650"/>
        </w:numPr>
        <w:spacing w:after="0"/>
      </w:pPr>
      <w:r>
        <w:rPr>
          <w:b/>
        </w:rPr>
        <w:t xml:space="preserve">Description: </w:t>
      </w:r>
      <w:r>
        <w:t>appraisal module archive</w:t>
      </w:r>
    </w:p>
    <w:p w:rsidR="00B6113D" w:rsidRDefault="00A66234">
      <w:pPr>
        <w:pStyle w:val="Heading4"/>
      </w:pPr>
      <w:bookmarkStart w:id="1533" w:name="3.2.4.5.---"/>
      <w:bookmarkStart w:id="1534" w:name="_Toc336871392"/>
      <w:r>
        <w:t>3.2.4.5. RV T</w:t>
      </w:r>
      <w:r>
        <w:t>ransports</w:t>
      </w:r>
      <w:bookmarkEnd w:id="1533"/>
      <w:bookmarkEnd w:id="1534"/>
    </w:p>
    <w:p w:rsidR="00B6113D" w:rsidRDefault="00A66234">
      <w:pPr>
        <w:spacing w:after="0"/>
      </w:pPr>
      <w:r>
        <w:t>Chapter contains description of BusinessWorks RV Transports from project Appraisal.ear.</w:t>
      </w:r>
    </w:p>
    <w:p w:rsidR="00B6113D" w:rsidRDefault="00A66234">
      <w:pPr>
        <w:pStyle w:val="Heading5"/>
      </w:pPr>
      <w:bookmarkStart w:id="1535" w:name="3.2.4.5.1.---"/>
      <w:r>
        <w:t>3.2.4.5.1. RVTransport</w:t>
      </w:r>
      <w:bookmarkEnd w:id="1535"/>
    </w:p>
    <w:p w:rsidR="00B6113D" w:rsidRDefault="00A66234">
      <w:pPr>
        <w:spacing w:after="0"/>
      </w:pPr>
      <w:r>
        <w:t xml:space="preserve"> Section contains description of Rendezvous Transport " RVTransport.rvtransport " </w:t>
      </w:r>
    </w:p>
    <w:p w:rsidR="00B6113D" w:rsidRDefault="00A66234">
      <w:pPr>
        <w:pStyle w:val="Simplesubtitle"/>
      </w:pPr>
      <w:bookmarkStart w:id="1536" w:name="3.2.4.5.1.---TransportDescription"/>
      <w:r>
        <w:t>Transport description:</w:t>
      </w:r>
      <w:bookmarkEnd w:id="153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537" w:name="3.2.4.5.1.---Config"/>
      <w:r>
        <w:t>Transport configuration:</w:t>
      </w:r>
      <w:bookmarkEnd w:id="153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27"/>
        <w:gridCol w:w="451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workerWeight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workerTasks</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workerCompleteTime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schedulerWeight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scheduleHeartbeat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scheduleActivation</w:t>
            </w:r>
          </w:p>
        </w:tc>
        <w:tc>
          <w:tcPr>
            <w:tcW w:w="9576" w:type="dxa"/>
            <w:shd w:val="clear" w:color="auto" w:fill="FFFFFF" w:themeFill="background1"/>
          </w:tcPr>
          <w:p w:rsidR="00B6113D" w:rsidRDefault="00A66234">
            <w:pPr>
              <w:spacing w:after="0"/>
            </w:pPr>
            <w:r>
              <w:t>3.5</w:t>
            </w:r>
          </w:p>
        </w:tc>
      </w:tr>
      <w:tr w:rsidR="00B6113D">
        <w:tc>
          <w:tcPr>
            <w:tcW w:w="9576" w:type="dxa"/>
            <w:shd w:val="clear" w:color="auto" w:fill="FFFFFF" w:themeFill="background1"/>
          </w:tcPr>
          <w:p w:rsidR="00B6113D" w:rsidRDefault="00A66234">
            <w:pPr>
              <w:spacing w:after="0"/>
            </w:pPr>
            <w:r>
              <w:t>showExpertSettings</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network</w:t>
            </w:r>
          </w:p>
        </w:tc>
        <w:tc>
          <w:tcPr>
            <w:tcW w:w="9576" w:type="dxa"/>
            <w:shd w:val="clear" w:color="auto" w:fill="FFFFFF" w:themeFill="background1"/>
          </w:tcPr>
          <w:p w:rsidR="00B6113D" w:rsidRDefault="00A66234">
            <w:pPr>
              <w:spacing w:after="0"/>
            </w:pPr>
            <w:r>
              <w:t>%%RvNetwork%%</w:t>
            </w:r>
          </w:p>
        </w:tc>
      </w:tr>
      <w:tr w:rsidR="00B6113D">
        <w:tc>
          <w:tcPr>
            <w:tcW w:w="9576" w:type="dxa"/>
            <w:shd w:val="clear" w:color="auto" w:fill="FFFFFF" w:themeFill="background1"/>
          </w:tcPr>
          <w:p w:rsidR="00B6113D" w:rsidRDefault="00A66234">
            <w:pPr>
              <w:spacing w:after="0"/>
            </w:pPr>
            <w:r>
              <w:t>daemon</w:t>
            </w:r>
          </w:p>
        </w:tc>
        <w:tc>
          <w:tcPr>
            <w:tcW w:w="9576" w:type="dxa"/>
            <w:shd w:val="clear" w:color="auto" w:fill="FFFFFF" w:themeFill="background1"/>
          </w:tcPr>
          <w:p w:rsidR="00B6113D" w:rsidRDefault="00A66234">
            <w:pPr>
              <w:spacing w:after="0"/>
            </w:pPr>
            <w:r>
              <w:t>%%RvDaemon%%</w:t>
            </w:r>
          </w:p>
        </w:tc>
      </w:tr>
      <w:tr w:rsidR="00B6113D">
        <w:tc>
          <w:tcPr>
            <w:tcW w:w="9576" w:type="dxa"/>
            <w:shd w:val="clear" w:color="auto" w:fill="FFFFFF" w:themeFill="background1"/>
          </w:tcPr>
          <w:p w:rsidR="00B6113D" w:rsidRDefault="00A66234">
            <w:pPr>
              <w:spacing w:after="0"/>
            </w:pPr>
            <w:r>
              <w:t>service</w:t>
            </w:r>
          </w:p>
        </w:tc>
        <w:tc>
          <w:tcPr>
            <w:tcW w:w="9576" w:type="dxa"/>
            <w:shd w:val="clear" w:color="auto" w:fill="FFFFFF" w:themeFill="background1"/>
          </w:tcPr>
          <w:p w:rsidR="00B6113D" w:rsidRDefault="00A66234">
            <w:pPr>
              <w:spacing w:after="0"/>
            </w:pPr>
            <w:r>
              <w:t>%%RvService%%</w:t>
            </w:r>
          </w:p>
        </w:tc>
      </w:tr>
    </w:tbl>
    <w:p w:rsidR="00B6113D" w:rsidRDefault="00B6113D"/>
    <w:p w:rsidR="00B6113D" w:rsidRDefault="00A66234">
      <w:pPr>
        <w:pStyle w:val="Heading4"/>
      </w:pPr>
      <w:bookmarkStart w:id="1538" w:name="3.2.4.6.---"/>
      <w:bookmarkStart w:id="1539" w:name="_Toc336871393"/>
      <w:r>
        <w:t>3.2.4.6. Shared JMS Connections</w:t>
      </w:r>
      <w:bookmarkEnd w:id="1538"/>
      <w:bookmarkEnd w:id="1539"/>
    </w:p>
    <w:p w:rsidR="00B6113D" w:rsidRDefault="00A66234">
      <w:pPr>
        <w:spacing w:after="0"/>
      </w:pPr>
      <w:r>
        <w:t>Chapter contains description of BusinessWorks Shared JMS Connections from project Appraisal.ear.</w:t>
      </w:r>
    </w:p>
    <w:p w:rsidR="00B6113D" w:rsidRDefault="00A66234">
      <w:pPr>
        <w:pStyle w:val="Heading5"/>
      </w:pPr>
      <w:bookmarkStart w:id="1540" w:name="3.2.4.6.1.---"/>
      <w:r>
        <w:t>3.2.4.6.1. JMSConn</w:t>
      </w:r>
      <w:bookmarkEnd w:id="1540"/>
    </w:p>
    <w:p w:rsidR="00B6113D" w:rsidRDefault="00A66234">
      <w:pPr>
        <w:spacing w:after="0"/>
      </w:pPr>
      <w:r>
        <w:t xml:space="preserve"> Section contains description of JMS Connection " JMSConn " </w:t>
      </w:r>
    </w:p>
    <w:p w:rsidR="00B6113D" w:rsidRDefault="00A66234">
      <w:pPr>
        <w:spacing w:after="0"/>
      </w:pPr>
      <w:r>
        <w:t xml:space="preserve"> ResourceType: ae.shared.JMSConnectionKey</w:t>
      </w:r>
    </w:p>
    <w:p w:rsidR="00B6113D" w:rsidRDefault="00A66234">
      <w:pPr>
        <w:pStyle w:val="Simplesubtitle"/>
      </w:pPr>
      <w:bookmarkStart w:id="1541" w:name="3.2.4.6.1.---JMSDescription"/>
      <w:r>
        <w:lastRenderedPageBreak/>
        <w:t>JMS d</w:t>
      </w:r>
      <w:r>
        <w:t>escription:</w:t>
      </w:r>
      <w:bookmarkEnd w:id="154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542" w:name="3.2.4.6.1.---JMSConfiguration"/>
      <w:r>
        <w:t>JMS configuration:</w:t>
      </w:r>
      <w:bookmarkEnd w:id="15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317"/>
        <w:gridCol w:w="492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%%JmsProviderUrl%%</w:t>
            </w:r>
          </w:p>
        </w:tc>
      </w:tr>
      <w:tr w:rsidR="00B6113D">
        <w:tc>
          <w:tcPr>
            <w:tcW w:w="9576" w:type="dxa"/>
            <w:shd w:val="clear" w:color="auto" w:fill="FFFFFF" w:themeFill="background1"/>
          </w:tcPr>
          <w:p w:rsidR="00B6113D" w:rsidRDefault="00A66234">
            <w:pPr>
              <w:spacing w:after="0"/>
            </w:pPr>
            <w:r>
              <w:t>Use XA Connection Factory:</w:t>
            </w:r>
          </w:p>
        </w:tc>
        <w:tc>
          <w:tcPr>
            <w:tcW w:w="9576" w:type="dxa"/>
            <w:shd w:val="clear" w:color="auto" w:fill="FFFFFF" w:themeFill="background1"/>
          </w:tcPr>
          <w:p w:rsidR="00B6113D" w:rsidRDefault="00A66234">
            <w:pPr>
              <w:spacing w:after="0"/>
            </w:pPr>
            <w:r>
              <w:t>false</w:t>
            </w:r>
          </w:p>
        </w:tc>
      </w:tr>
    </w:tbl>
    <w:p w:rsidR="00B6113D" w:rsidRDefault="00B6113D"/>
    <w:p w:rsidR="00B6113D" w:rsidRDefault="00A66234">
      <w:pPr>
        <w:pStyle w:val="Heading4"/>
      </w:pPr>
      <w:bookmarkStart w:id="1543" w:name="3.2.4.7.---"/>
      <w:bookmarkStart w:id="1544" w:name="_Toc336871394"/>
      <w:r>
        <w:t>3.2.4.7. Channels</w:t>
      </w:r>
      <w:bookmarkEnd w:id="1543"/>
      <w:bookmarkEnd w:id="1544"/>
    </w:p>
    <w:p w:rsidR="00B6113D" w:rsidRDefault="00A66234">
      <w:pPr>
        <w:spacing w:after="0"/>
      </w:pPr>
      <w:r>
        <w:t>Chapter contains description of BusinessEvents Channels from project Appraisal.ear.</w:t>
      </w:r>
    </w:p>
    <w:p w:rsidR="00B6113D" w:rsidRDefault="00A66234">
      <w:pPr>
        <w:pStyle w:val="Heading5"/>
      </w:pPr>
      <w:bookmarkStart w:id="1545" w:name="3.2.4.7.1.---"/>
      <w:r>
        <w:t>3.2.4.7.1. JMSChannel</w:t>
      </w:r>
      <w:bookmarkEnd w:id="1545"/>
    </w:p>
    <w:p w:rsidR="00B6113D" w:rsidRDefault="00A66234">
      <w:pPr>
        <w:spacing w:after="0"/>
      </w:pPr>
      <w:r>
        <w:t xml:space="preserve"> Section contains description of Channel " JMSChannel " </w:t>
      </w:r>
    </w:p>
    <w:p w:rsidR="00B6113D" w:rsidRDefault="00A66234">
      <w:pPr>
        <w:spacing w:after="0"/>
      </w:pPr>
      <w:r>
        <w:t xml:space="preserve"> Full Path: /pawn/Channels/JMSChannel</w:t>
      </w:r>
    </w:p>
    <w:p w:rsidR="00B6113D" w:rsidRDefault="00A66234">
      <w:pPr>
        <w:pStyle w:val="Simplesubtitle"/>
      </w:pPr>
      <w:bookmarkStart w:id="1546" w:name="3.2.4.7.1.---Description"/>
      <w:r>
        <w:t>Channel description:</w:t>
      </w:r>
      <w:bookmarkEnd w:id="154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547" w:name="3.2.4.7.1.---Properties"/>
      <w:r>
        <w:t>Properties:</w:t>
      </w:r>
      <w:bookmarkEnd w:id="1547"/>
    </w:p>
    <w:p w:rsidR="00B6113D" w:rsidRDefault="00A66234">
      <w:pPr>
        <w:pStyle w:val="ListParagraph"/>
        <w:numPr>
          <w:ilvl w:val="0"/>
          <w:numId w:val="651"/>
        </w:numPr>
        <w:spacing w:after="0"/>
      </w:pPr>
      <w:r>
        <w:rPr>
          <w:b/>
        </w:rPr>
        <w:t xml:space="preserve">Channel Type: </w:t>
      </w:r>
      <w:r>
        <w:t>JMS</w:t>
      </w:r>
    </w:p>
    <w:p w:rsidR="00B6113D" w:rsidRDefault="00A66234">
      <w:pPr>
        <w:pStyle w:val="ListParagraph"/>
        <w:numPr>
          <w:ilvl w:val="0"/>
          <w:numId w:val="651"/>
        </w:numPr>
        <w:spacing w:after="0"/>
      </w:pPr>
      <w:r>
        <w:rPr>
          <w:b/>
        </w:rPr>
        <w:t xml:space="preserve">Channel Properties: </w:t>
      </w:r>
      <w:hyperlink w:anchor="3.2.4.6.1.---">
        <w:r>
          <w:rPr>
            <w:color w:val="0000FF"/>
            <w:u w:val="single"/>
          </w:rPr>
          <w:t>/SharedJMSResources/JMSConn.sharedjmscon</w:t>
        </w:r>
      </w:hyperlink>
    </w:p>
    <w:p w:rsidR="00B6113D" w:rsidRDefault="00A66234">
      <w:pPr>
        <w:pStyle w:val="Simplesubtitle"/>
      </w:pPr>
      <w:bookmarkStart w:id="1548" w:name="3.2.4.7.1.---Destinations"/>
      <w:r>
        <w:t>Destinations</w:t>
      </w:r>
      <w:bookmarkEnd w:id="1548"/>
    </w:p>
    <w:p w:rsidR="00B6113D" w:rsidRDefault="00A66234">
      <w:pPr>
        <w:pStyle w:val="Simplesubtitle"/>
      </w:pPr>
      <w:bookmarkStart w:id="1549" w:name="3.2.4.7.1.---apprReqQueue"/>
      <w:r>
        <w:t xml:space="preserve"> Destination apprReqQueue</w:t>
      </w:r>
      <w:bookmarkEnd w:id="1549"/>
    </w:p>
    <w:p w:rsidR="00B6113D" w:rsidRDefault="00A66234">
      <w:pPr>
        <w:pStyle w:val="Simplesubtitle"/>
      </w:pPr>
      <w:bookmarkStart w:id="1550" w:name="3.2.4.7.1.---Properties-apprReqQueue"/>
      <w:r>
        <w:t>Properties</w:t>
      </w:r>
      <w:bookmarkEnd w:id="1550"/>
    </w:p>
    <w:p w:rsidR="00B6113D" w:rsidRDefault="00A66234">
      <w:pPr>
        <w:pStyle w:val="ListParagraph"/>
        <w:numPr>
          <w:ilvl w:val="0"/>
          <w:numId w:val="652"/>
        </w:numPr>
        <w:spacing w:after="0"/>
      </w:pPr>
      <w:r>
        <w:rPr>
          <w:b/>
        </w:rPr>
        <w:t xml:space="preserve">Serializer/Deserializer Class: </w:t>
      </w:r>
    </w:p>
    <w:p w:rsidR="00B6113D" w:rsidRDefault="00A66234">
      <w:pPr>
        <w:pStyle w:val="ListParagraph"/>
        <w:numPr>
          <w:ilvl w:val="0"/>
          <w:numId w:val="652"/>
        </w:numPr>
        <w:spacing w:after="0"/>
      </w:pPr>
      <w:r>
        <w:rPr>
          <w:b/>
        </w:rPr>
        <w:t xml:space="preserve">Default Event: </w:t>
      </w:r>
      <w:hyperlink w:anchor="3.2.4.8.1.---">
        <w:r>
          <w:rPr>
            <w:color w:val="0000FF"/>
            <w:u w:val="single"/>
          </w:rPr>
          <w:t>/pawn/Ev</w:t>
        </w:r>
        <w:r>
          <w:rPr>
            <w:color w:val="0000FF"/>
            <w:u w:val="single"/>
          </w:rPr>
          <w:t>ents/appraisalRequest.event</w:t>
        </w:r>
      </w:hyperlink>
    </w:p>
    <w:p w:rsidR="00B6113D" w:rsidRDefault="00A66234">
      <w:pPr>
        <w:pStyle w:val="ListParagraph"/>
        <w:numPr>
          <w:ilvl w:val="0"/>
          <w:numId w:val="652"/>
        </w:numPr>
        <w:spacing w:after="0"/>
      </w:pPr>
      <w:r>
        <w:rPr>
          <w:b/>
        </w:rPr>
        <w:t xml:space="preserve">Queue : </w:t>
      </w:r>
      <w:r>
        <w:t>true</w:t>
      </w:r>
    </w:p>
    <w:p w:rsidR="00B6113D" w:rsidRDefault="00A66234">
      <w:pPr>
        <w:pStyle w:val="ListParagraph"/>
        <w:numPr>
          <w:ilvl w:val="0"/>
          <w:numId w:val="652"/>
        </w:numPr>
        <w:spacing w:after="0"/>
      </w:pPr>
      <w:r>
        <w:rPr>
          <w:b/>
        </w:rPr>
        <w:t xml:space="preserve">Name : </w:t>
      </w:r>
      <w:r>
        <w:t>%%ENV%%.%%QueueApprReq%%</w:t>
      </w:r>
    </w:p>
    <w:p w:rsidR="00B6113D" w:rsidRDefault="00A66234">
      <w:pPr>
        <w:pStyle w:val="ListParagraph"/>
        <w:numPr>
          <w:ilvl w:val="0"/>
          <w:numId w:val="652"/>
        </w:numPr>
        <w:spacing w:after="0"/>
      </w:pPr>
      <w:r>
        <w:rPr>
          <w:b/>
        </w:rPr>
        <w:t xml:space="preserve">Selector : </w:t>
      </w:r>
    </w:p>
    <w:p w:rsidR="00B6113D" w:rsidRDefault="00A66234">
      <w:pPr>
        <w:pStyle w:val="ListParagraph"/>
        <w:numPr>
          <w:ilvl w:val="0"/>
          <w:numId w:val="652"/>
        </w:numPr>
        <w:spacing w:after="0"/>
      </w:pPr>
      <w:r>
        <w:rPr>
          <w:b/>
        </w:rPr>
        <w:t xml:space="preserve">DurableSuscriberName : </w:t>
      </w:r>
      <w:r>
        <w:t>%%Deployment%%:%%be.engine.name%%:%%ChannelURI%%:%%DestinationURI%%</w:t>
      </w:r>
    </w:p>
    <w:p w:rsidR="00B6113D" w:rsidRDefault="00A66234">
      <w:pPr>
        <w:pStyle w:val="Simplesubtitle"/>
      </w:pPr>
      <w:bookmarkStart w:id="1551" w:name="3.2.4.7.1.---apprReqTopic"/>
      <w:r>
        <w:t xml:space="preserve"> Destination apprReqTopic</w:t>
      </w:r>
      <w:bookmarkEnd w:id="1551"/>
    </w:p>
    <w:p w:rsidR="00B6113D" w:rsidRDefault="00A66234">
      <w:pPr>
        <w:pStyle w:val="Simplesubtitle"/>
      </w:pPr>
      <w:bookmarkStart w:id="1552" w:name="3.2.4.7.1.---Properties-apprReqTopic"/>
      <w:r>
        <w:t>Properties</w:t>
      </w:r>
      <w:bookmarkEnd w:id="1552"/>
    </w:p>
    <w:p w:rsidR="00B6113D" w:rsidRDefault="00A66234">
      <w:pPr>
        <w:pStyle w:val="ListParagraph"/>
        <w:numPr>
          <w:ilvl w:val="0"/>
          <w:numId w:val="653"/>
        </w:numPr>
        <w:spacing w:after="0"/>
      </w:pPr>
      <w:r>
        <w:rPr>
          <w:b/>
        </w:rPr>
        <w:t xml:space="preserve">Serializer/Deserializer Class: </w:t>
      </w:r>
    </w:p>
    <w:p w:rsidR="00B6113D" w:rsidRDefault="00A66234">
      <w:pPr>
        <w:pStyle w:val="ListParagraph"/>
        <w:numPr>
          <w:ilvl w:val="0"/>
          <w:numId w:val="653"/>
        </w:numPr>
        <w:spacing w:after="0"/>
      </w:pPr>
      <w:r>
        <w:rPr>
          <w:b/>
        </w:rPr>
        <w:t xml:space="preserve">Default Event: </w:t>
      </w:r>
      <w:hyperlink w:anchor="3.2.4.8.1.---">
        <w:r>
          <w:rPr>
            <w:color w:val="0000FF"/>
            <w:u w:val="single"/>
          </w:rPr>
          <w:t>/pawn/Events/appraisalRequest.event</w:t>
        </w:r>
      </w:hyperlink>
    </w:p>
    <w:p w:rsidR="00B6113D" w:rsidRDefault="00A66234">
      <w:pPr>
        <w:pStyle w:val="ListParagraph"/>
        <w:numPr>
          <w:ilvl w:val="0"/>
          <w:numId w:val="653"/>
        </w:numPr>
        <w:spacing w:after="0"/>
      </w:pPr>
      <w:r>
        <w:rPr>
          <w:b/>
        </w:rPr>
        <w:t xml:space="preserve">Queue : </w:t>
      </w:r>
      <w:r>
        <w:t>false</w:t>
      </w:r>
    </w:p>
    <w:p w:rsidR="00B6113D" w:rsidRDefault="00A66234">
      <w:pPr>
        <w:pStyle w:val="ListParagraph"/>
        <w:numPr>
          <w:ilvl w:val="0"/>
          <w:numId w:val="653"/>
        </w:numPr>
        <w:spacing w:after="0"/>
      </w:pPr>
      <w:r>
        <w:rPr>
          <w:b/>
        </w:rPr>
        <w:t xml:space="preserve">Name : </w:t>
      </w:r>
      <w:r>
        <w:t>%%ENV%%.%%QueueApprReq%%</w:t>
      </w:r>
    </w:p>
    <w:p w:rsidR="00B6113D" w:rsidRDefault="00A66234">
      <w:pPr>
        <w:pStyle w:val="ListParagraph"/>
        <w:numPr>
          <w:ilvl w:val="0"/>
          <w:numId w:val="653"/>
        </w:numPr>
        <w:spacing w:after="0"/>
      </w:pPr>
      <w:r>
        <w:rPr>
          <w:b/>
        </w:rPr>
        <w:t xml:space="preserve">Selector : </w:t>
      </w:r>
    </w:p>
    <w:p w:rsidR="00B6113D" w:rsidRDefault="00A66234">
      <w:pPr>
        <w:pStyle w:val="ListParagraph"/>
        <w:numPr>
          <w:ilvl w:val="0"/>
          <w:numId w:val="653"/>
        </w:numPr>
        <w:spacing w:after="0"/>
      </w:pPr>
      <w:r>
        <w:rPr>
          <w:b/>
        </w:rPr>
        <w:t xml:space="preserve">DurableSuscriberName : </w:t>
      </w:r>
    </w:p>
    <w:p w:rsidR="00B6113D" w:rsidRDefault="00A66234">
      <w:pPr>
        <w:pStyle w:val="Heading4"/>
      </w:pPr>
      <w:bookmarkStart w:id="1553" w:name="3.2.4.8.---"/>
      <w:bookmarkStart w:id="1554" w:name="_Toc336871395"/>
      <w:r>
        <w:t>3.2.4.8. Events</w:t>
      </w:r>
      <w:bookmarkEnd w:id="1553"/>
      <w:bookmarkEnd w:id="1554"/>
    </w:p>
    <w:p w:rsidR="00B6113D" w:rsidRDefault="00A66234">
      <w:pPr>
        <w:spacing w:after="0"/>
      </w:pPr>
      <w:r>
        <w:t>Chapter contains description of BusinessEvents Events from project Appr</w:t>
      </w:r>
      <w:r>
        <w:t>aisal.ear.</w:t>
      </w:r>
    </w:p>
    <w:p w:rsidR="00B6113D" w:rsidRDefault="00A66234">
      <w:pPr>
        <w:pStyle w:val="Heading5"/>
      </w:pPr>
      <w:bookmarkStart w:id="1555" w:name="3.2.4.8.1.---"/>
      <w:r>
        <w:lastRenderedPageBreak/>
        <w:t>3.2.4.8.1. appraisalRequest</w:t>
      </w:r>
      <w:bookmarkEnd w:id="1555"/>
    </w:p>
    <w:p w:rsidR="00B6113D" w:rsidRDefault="00A66234">
      <w:pPr>
        <w:spacing w:after="0"/>
      </w:pPr>
      <w:r>
        <w:t xml:space="preserve"> Section contains description of Event " appraisalRequest " </w:t>
      </w:r>
    </w:p>
    <w:p w:rsidR="00B6113D" w:rsidRDefault="00A66234">
      <w:pPr>
        <w:spacing w:after="0"/>
      </w:pPr>
      <w:r>
        <w:t xml:space="preserve"> Full Path: /pawn/Events/appraisalRequest</w:t>
      </w:r>
    </w:p>
    <w:p w:rsidR="00B6113D" w:rsidRDefault="00A66234">
      <w:pPr>
        <w:pStyle w:val="Simplesubtitle"/>
      </w:pPr>
      <w:bookmarkStart w:id="1556" w:name="3.2.4.8.1.---Description"/>
      <w:r>
        <w:t>Event description:</w:t>
      </w:r>
      <w:bookmarkEnd w:id="15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557" w:name="3.2.4.8.1.---Properties"/>
      <w:r>
        <w:t>Properties:</w:t>
      </w:r>
      <w:bookmarkEnd w:id="1557"/>
    </w:p>
    <w:p w:rsidR="00B6113D" w:rsidRDefault="00A66234">
      <w:pPr>
        <w:pStyle w:val="ListParagraph"/>
        <w:numPr>
          <w:ilvl w:val="0"/>
          <w:numId w:val="654"/>
        </w:numPr>
        <w:spacing w:after="0"/>
      </w:pPr>
      <w:r>
        <w:rPr>
          <w:b/>
        </w:rPr>
        <w:t xml:space="preserve">Inherits from: </w:t>
      </w:r>
    </w:p>
    <w:p w:rsidR="00B6113D" w:rsidRDefault="00A66234">
      <w:pPr>
        <w:pStyle w:val="ListParagraph"/>
        <w:numPr>
          <w:ilvl w:val="0"/>
          <w:numId w:val="654"/>
        </w:numPr>
        <w:spacing w:after="0"/>
      </w:pPr>
      <w:r>
        <w:rPr>
          <w:b/>
        </w:rPr>
        <w:t xml:space="preserve">Time to live: </w:t>
      </w:r>
      <w:r>
        <w:t>0 Seconds</w:t>
      </w:r>
    </w:p>
    <w:p w:rsidR="00B6113D" w:rsidRDefault="00A66234">
      <w:pPr>
        <w:pStyle w:val="ListParagraph"/>
        <w:numPr>
          <w:ilvl w:val="0"/>
          <w:numId w:val="654"/>
        </w:numPr>
        <w:spacing w:after="0"/>
      </w:pPr>
      <w:r>
        <w:rPr>
          <w:b/>
        </w:rPr>
        <w:t xml:space="preserve">Serialize as: </w:t>
      </w:r>
      <w:r>
        <w:t>Default</w:t>
      </w:r>
    </w:p>
    <w:p w:rsidR="00B6113D" w:rsidRDefault="00A66234">
      <w:pPr>
        <w:pStyle w:val="ListParagraph"/>
        <w:numPr>
          <w:ilvl w:val="0"/>
          <w:numId w:val="654"/>
        </w:numPr>
        <w:spacing w:after="0"/>
      </w:pPr>
      <w:r>
        <w:rPr>
          <w:b/>
        </w:rPr>
        <w:t xml:space="preserve">Default Destination: </w:t>
      </w:r>
      <w:hyperlink w:anchor="3.2.4.7.1.---">
        <w:r>
          <w:rPr>
            <w:color w:val="0000FF"/>
            <w:u w:val="single"/>
          </w:rPr>
          <w:t>/pawn/Channels/JMSChannel.channel</w:t>
        </w:r>
      </w:hyperlink>
    </w:p>
    <w:p w:rsidR="00B6113D" w:rsidRDefault="00A66234">
      <w:pPr>
        <w:pStyle w:val="Simplesubtitle"/>
      </w:pPr>
      <w:bookmarkStart w:id="1558" w:name="3.2.4.8.1.---expiryAction"/>
      <w:r>
        <w:t xml:space="preserve"> Rule " expiryAction " </w:t>
      </w:r>
      <w:bookmarkEnd w:id="155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89"/>
        <w:gridCol w:w="4454"/>
      </w:tblGrid>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5</w:t>
            </w:r>
          </w:p>
        </w:tc>
      </w:tr>
    </w:tbl>
    <w:p w:rsidR="00B6113D" w:rsidRDefault="00B6113D"/>
    <w:p w:rsidR="00B6113D" w:rsidRDefault="00A66234">
      <w:pPr>
        <w:pStyle w:val="Simplesubtitle"/>
      </w:pPr>
      <w:bookmarkStart w:id="1559" w:name="3.2.4.8.1.---expiryActionActions"/>
      <w:r>
        <w:t>Actions:</w:t>
      </w:r>
      <w:bookmarkEnd w:id="1559"/>
    </w:p>
    <w:p w:rsidR="00B6113D" w:rsidRDefault="00A66234">
      <w:pPr>
        <w:spacing w:after="0"/>
      </w:pPr>
      <w:r>
        <w:t xml:space="preserve"> (no action) </w:t>
      </w:r>
    </w:p>
    <w:p w:rsidR="00B6113D" w:rsidRDefault="00A66234">
      <w:pPr>
        <w:pStyle w:val="Simplesubtitle"/>
      </w:pPr>
      <w:bookmarkStart w:id="1560" w:name="3.2.4.8.1.---UserDefinedProperties"/>
      <w:r>
        <w:t>User Defined Properties:</w:t>
      </w:r>
      <w:bookmarkEnd w:id="15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74"/>
        <w:gridCol w:w="4369"/>
      </w:tblGrid>
      <w:tr w:rsidR="00B6113D">
        <w:tc>
          <w:tcPr>
            <w:tcW w:w="9576" w:type="dxa"/>
            <w:shd w:val="clear" w:color="auto" w:fill="D9D9D9" w:themeFill="background1" w:themeFillShade="D9"/>
          </w:tcPr>
          <w:p w:rsidR="00B6113D" w:rsidRDefault="00A66234">
            <w:pPr>
              <w:spacing w:after="0"/>
            </w:pPr>
            <w:r>
              <w:rPr>
                <w:b/>
              </w:rPr>
              <w:t>Property Name</w:t>
            </w:r>
          </w:p>
        </w:tc>
        <w:tc>
          <w:tcPr>
            <w:tcW w:w="9576" w:type="dxa"/>
            <w:shd w:val="clear" w:color="auto" w:fill="D9D9D9" w:themeFill="background1" w:themeFillShade="D9"/>
          </w:tcPr>
          <w:p w:rsidR="00B6113D" w:rsidRDefault="00A66234">
            <w:pPr>
              <w:spacing w:after="0"/>
            </w:pPr>
            <w:r>
              <w:rPr>
                <w:b/>
              </w:rPr>
              <w:t>Type</w:t>
            </w:r>
          </w:p>
        </w:tc>
      </w:tr>
      <w:tr w:rsidR="00B6113D">
        <w:tc>
          <w:tcPr>
            <w:tcW w:w="9576" w:type="dxa"/>
            <w:shd w:val="clear" w:color="auto" w:fill="FFFFFF" w:themeFill="background1"/>
          </w:tcPr>
          <w:p w:rsidR="00B6113D" w:rsidRDefault="00A66234">
            <w:pPr>
              <w:spacing w:after="0"/>
            </w:pPr>
            <w:r>
              <w:t>customerName</w:t>
            </w:r>
          </w:p>
        </w:tc>
        <w:tc>
          <w:tcPr>
            <w:tcW w:w="9576" w:type="dxa"/>
            <w:shd w:val="clear" w:color="auto" w:fill="FFFFFF" w:themeFill="background1"/>
          </w:tcPr>
          <w:p w:rsidR="00B6113D" w:rsidRDefault="00A66234">
            <w:pPr>
              <w:spacing w:after="0"/>
            </w:pPr>
            <w:r>
              <w:t>String</w:t>
            </w:r>
          </w:p>
        </w:tc>
      </w:tr>
      <w:tr w:rsidR="00B6113D">
        <w:tc>
          <w:tcPr>
            <w:tcW w:w="9576" w:type="dxa"/>
            <w:shd w:val="clear" w:color="auto" w:fill="FFFFFF" w:themeFill="background1"/>
          </w:tcPr>
          <w:p w:rsidR="00B6113D" w:rsidRDefault="00A66234">
            <w:pPr>
              <w:spacing w:after="0"/>
            </w:pPr>
            <w:r>
              <w:t>realtyDetails</w:t>
            </w:r>
          </w:p>
        </w:tc>
        <w:tc>
          <w:tcPr>
            <w:tcW w:w="9576" w:type="dxa"/>
            <w:shd w:val="clear" w:color="auto" w:fill="FFFFFF" w:themeFill="background1"/>
          </w:tcPr>
          <w:p w:rsidR="00B6113D" w:rsidRDefault="00A66234">
            <w:pPr>
              <w:spacing w:after="0"/>
            </w:pPr>
            <w:r>
              <w:t>String</w:t>
            </w:r>
          </w:p>
        </w:tc>
      </w:tr>
    </w:tbl>
    <w:p w:rsidR="00B6113D" w:rsidRDefault="00B6113D"/>
    <w:p w:rsidR="00B6113D" w:rsidRDefault="00A66234">
      <w:pPr>
        <w:pStyle w:val="Heading3"/>
      </w:pPr>
      <w:bookmarkStart w:id="1561" w:name="3.2.5.---"/>
      <w:bookmarkStart w:id="1562" w:name="_Toc336871396"/>
      <w:r>
        <w:t>3.2.5. Benefits</w:t>
      </w:r>
      <w:bookmarkEnd w:id="1561"/>
      <w:bookmarkEnd w:id="1562"/>
    </w:p>
    <w:p w:rsidR="00B6113D" w:rsidRDefault="00A66234">
      <w:pPr>
        <w:spacing w:after="0"/>
      </w:pPr>
      <w:r>
        <w:t>Chapter contains Benefits's project documentation.</w:t>
      </w:r>
    </w:p>
    <w:p w:rsidR="00B6113D" w:rsidRDefault="00A66234">
      <w:pPr>
        <w:spacing w:after="0"/>
      </w:pPr>
      <w:r>
        <w:t>Modification time: 2012/06/12 11:29:49</w:t>
      </w:r>
    </w:p>
    <w:p w:rsidR="00B6113D" w:rsidRDefault="00A66234">
      <w:pPr>
        <w:pStyle w:val="Heading4"/>
      </w:pPr>
      <w:bookmarkStart w:id="1563" w:name="3.2.5.1.---"/>
      <w:bookmarkStart w:id="1564" w:name="_Toc336871397"/>
      <w:r>
        <w:t>3.2.5.1. Processes</w:t>
      </w:r>
      <w:bookmarkEnd w:id="1563"/>
      <w:bookmarkEnd w:id="1564"/>
    </w:p>
    <w:p w:rsidR="00B6113D" w:rsidRDefault="00A66234">
      <w:pPr>
        <w:spacing w:after="0"/>
      </w:pPr>
      <w:r>
        <w:t>Chapter contains description of BusinessWorks Processes from project Benefits.</w:t>
      </w:r>
    </w:p>
    <w:p w:rsidR="00B6113D" w:rsidRDefault="00A66234">
      <w:pPr>
        <w:pStyle w:val="Heading5"/>
      </w:pPr>
      <w:bookmarkStart w:id="1565" w:name="3.2.5.1.1.---"/>
      <w:r>
        <w:t>3.2.5.1.1. GetDate</w:t>
      </w:r>
      <w:bookmarkEnd w:id="1565"/>
    </w:p>
    <w:p w:rsidR="00B6113D" w:rsidRDefault="00A66234">
      <w:pPr>
        <w:spacing w:after="0"/>
      </w:pPr>
      <w:r>
        <w:t xml:space="preserve"> Section contains description of Process "</w:t>
      </w:r>
      <w:r>
        <w:t xml:space="preserve"> GetDate.process " . </w:t>
      </w:r>
    </w:p>
    <w:p w:rsidR="00B6113D" w:rsidRDefault="00A66234">
      <w:pPr>
        <w:pStyle w:val="Simplesubtitle"/>
      </w:pPr>
      <w:bookmarkStart w:id="1566" w:name="3.2.5.1.1.---ProcessDescription"/>
      <w:r>
        <w:t>Process description:</w:t>
      </w:r>
      <w:bookmarkEnd w:id="156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The process gets current date from the system....</w:t>
            </w:r>
          </w:p>
        </w:tc>
      </w:tr>
    </w:tbl>
    <w:p w:rsidR="00B6113D" w:rsidRDefault="00B6113D"/>
    <w:p w:rsidR="00B6113D" w:rsidRDefault="00A66234">
      <w:pPr>
        <w:pStyle w:val="Simplesubtitle"/>
      </w:pPr>
      <w:bookmarkStart w:id="1567" w:name="3.2.5.1.1.---ProcessDefinition"/>
      <w:r>
        <w:t>Process definition:</w:t>
      </w:r>
      <w:bookmarkEnd w:id="1567"/>
    </w:p>
    <w:p w:rsidR="00B6113D" w:rsidRDefault="00A66234">
      <w:pPr>
        <w:spacing w:after="0"/>
      </w:pPr>
      <w:r>
        <w:t xml:space="preserve"> Full process path: PantherBW/ProcessDefinitions/BusinessLogic/GetDate.process</w:t>
      </w:r>
    </w:p>
    <w:p w:rsidR="00B6113D" w:rsidRDefault="00A66234">
      <w:pPr>
        <w:pStyle w:val="Simplesubtitle"/>
      </w:pPr>
      <w:bookmarkStart w:id="1568" w:name="3.2.5.1.1.---Diagram"/>
      <w:r>
        <w:lastRenderedPageBreak/>
        <w:t>Diagram:</w:t>
      </w:r>
      <w:bookmarkEnd w:id="1568"/>
    </w:p>
    <w:p w:rsidR="00B6113D" w:rsidRDefault="00A66234">
      <w:pPr>
        <w:spacing w:after="0"/>
      </w:pPr>
      <w:r>
        <w:rPr>
          <w:noProof/>
        </w:rPr>
        <w:drawing>
          <wp:inline distT="0" distB="0" distL="0" distR="0">
            <wp:extent cx="4216000" cy="1560000"/>
            <wp:effectExtent l="0" t="0" r="0" b="0"/>
            <wp:docPr id="141" name="Picture 141" descr="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1.png"/>
                    <pic:cNvPicPr/>
                  </pic:nvPicPr>
                  <pic:blipFill>
                    <a:blip r:embed="rId131"/>
                    <a:stretch>
                      <a:fillRect/>
                    </a:stretch>
                  </pic:blipFill>
                  <pic:spPr>
                    <a:xfrm>
                      <a:off x="0" y="0"/>
                      <a:ext cx="4216000" cy="1560000"/>
                    </a:xfrm>
                    <a:prstGeom prst="rect">
                      <a:avLst/>
                    </a:prstGeom>
                  </pic:spPr>
                </pic:pic>
              </a:graphicData>
            </a:graphic>
          </wp:inline>
        </w:drawing>
      </w:r>
    </w:p>
    <w:p w:rsidR="00B6113D" w:rsidRDefault="00A66234">
      <w:pPr>
        <w:pStyle w:val="Simplesubtitle"/>
      </w:pPr>
      <w:bookmarkStart w:id="1569" w:name="3.2.5.1.1.---Starter"/>
      <w:r>
        <w:t>Process starter activity:</w:t>
      </w:r>
      <w:bookmarkEnd w:id="1569"/>
    </w:p>
    <w:p w:rsidR="00B6113D" w:rsidRDefault="00A66234">
      <w:pPr>
        <w:spacing w:after="0"/>
      </w:pPr>
      <w:r>
        <w:t xml:space="preserve"> Name: Start</w:t>
      </w:r>
    </w:p>
    <w:p w:rsidR="00B6113D" w:rsidRDefault="00A66234">
      <w:pPr>
        <w:spacing w:after="0"/>
      </w:pPr>
      <w:r>
        <w:t xml:space="preserve"> Description</w:t>
      </w:r>
      <w:r>
        <w:t xml:space="preserve">: </w:t>
      </w:r>
      <w:r>
        <w:rPr>
          <w:i/>
        </w:rPr>
        <w:t>The beginning of the process.</w:t>
      </w:r>
    </w:p>
    <w:p w:rsidR="00B6113D" w:rsidRDefault="00A66234">
      <w:pPr>
        <w:spacing w:after="0"/>
      </w:pPr>
      <w:r>
        <w:t>Input Parameters:</w:t>
      </w:r>
    </w:p>
    <w:p w:rsidR="00B6113D" w:rsidRDefault="00A66234">
      <w:pPr>
        <w:pStyle w:val="ListParagraph"/>
        <w:numPr>
          <w:ilvl w:val="0"/>
          <w:numId w:val="655"/>
        </w:numPr>
        <w:spacing w:after="0"/>
      </w:pPr>
      <w:r>
        <w:t xml:space="preserve"> - </w:t>
      </w:r>
      <w:hyperlink w:anchor="null---">
        <w:r>
          <w:rPr>
            <w:color w:val="0000FF"/>
            <w:u w:val="single"/>
          </w:rPr>
          <w:t>GetInformationRequest</w:t>
        </w:r>
      </w:hyperlink>
      <w:r>
        <w:t xml:space="preserve"> (XML Element Reference, required ) </w:t>
      </w:r>
    </w:p>
    <w:p w:rsidR="00B6113D" w:rsidRDefault="00A66234">
      <w:pPr>
        <w:pStyle w:val="Simplesubtitle"/>
      </w:pPr>
      <w:bookmarkStart w:id="1570" w:name="3.2.5.1.1.---EndActivity"/>
      <w:r>
        <w:t>Process end activity:</w:t>
      </w:r>
      <w:bookmarkEnd w:id="1570"/>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656"/>
        </w:numPr>
        <w:spacing w:after="0"/>
      </w:pPr>
      <w:r>
        <w:t xml:space="preserve"> - </w:t>
      </w:r>
      <w:hyperlink w:anchor="null---">
        <w:r>
          <w:rPr>
            <w:color w:val="0000FF"/>
            <w:u w:val="single"/>
          </w:rPr>
          <w:t>GetInformationResponse</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76"/>
        <w:gridCol w:w="496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/GetInformationResponse</w:t>
            </w:r>
          </w:p>
        </w:tc>
        <w:tc>
          <w:tcPr>
            <w:tcW w:w="9576" w:type="dxa"/>
            <w:shd w:val="clear" w:color="auto" w:fill="FFFFFF" w:themeFill="background1"/>
          </w:tcPr>
          <w:p w:rsidR="00B6113D" w:rsidRDefault="00A66234">
            <w:pPr>
              <w:spacing w:after="0"/>
            </w:pPr>
            <w:r>
              <w:t xml:space="preserve">when ? $_error : -1$_error/ns:ErrorReport/StackTrace  ; otherwise : 0$SetDate/root/DateTime ; </w:t>
            </w:r>
          </w:p>
        </w:tc>
      </w:tr>
    </w:tbl>
    <w:p w:rsidR="00B6113D" w:rsidRDefault="00B6113D"/>
    <w:p w:rsidR="00B6113D" w:rsidRDefault="00A66234">
      <w:pPr>
        <w:pStyle w:val="Simplesubtitle"/>
      </w:pPr>
      <w:bookmarkStart w:id="1571" w:name="3.2.5.1.1.---Activities"/>
      <w:r>
        <w:t>Activities:</w:t>
      </w:r>
      <w:bookmarkEnd w:id="1571"/>
    </w:p>
    <w:p w:rsidR="00B6113D" w:rsidRDefault="00A66234">
      <w:pPr>
        <w:pStyle w:val="Simplesubtitle"/>
      </w:pPr>
      <w:bookmarkStart w:id="1572" w:name="3.2.5.1.1.---Null"/>
      <w:r>
        <w:t xml:space="preserve"> Name: </w:t>
      </w:r>
      <w:r>
        <w:rPr>
          <w:i/>
        </w:rPr>
        <w:t>Null</w:t>
      </w:r>
      <w:bookmarkEnd w:id="1572"/>
    </w:p>
    <w:p w:rsidR="00B6113D" w:rsidRDefault="00A66234">
      <w:pPr>
        <w:pStyle w:val="ListParagraph"/>
        <w:numPr>
          <w:ilvl w:val="0"/>
          <w:numId w:val="657"/>
        </w:numPr>
        <w:spacing w:after="0"/>
      </w:pPr>
      <w:r>
        <w:t xml:space="preserve"> Type: </w:t>
      </w:r>
      <w:r>
        <w:rPr>
          <w:i/>
        </w:rPr>
        <w:t>com.tibco.plugin.timer.NullActivity</w:t>
      </w:r>
    </w:p>
    <w:p w:rsidR="00B6113D" w:rsidRDefault="00A66234">
      <w:pPr>
        <w:pStyle w:val="ListParagraph"/>
        <w:numPr>
          <w:ilvl w:val="0"/>
          <w:numId w:val="657"/>
        </w:numPr>
        <w:spacing w:after="0"/>
      </w:pPr>
      <w:r>
        <w:t xml:space="preserve"> Resource Type: </w:t>
      </w:r>
      <w:r>
        <w:rPr>
          <w:i/>
        </w:rPr>
        <w:t>ae.activities.null</w:t>
      </w:r>
    </w:p>
    <w:p w:rsidR="00B6113D" w:rsidRDefault="00A66234">
      <w:pPr>
        <w:pStyle w:val="ListParagraph"/>
        <w:numPr>
          <w:ilvl w:val="0"/>
          <w:numId w:val="657"/>
        </w:numPr>
        <w:spacing w:after="0"/>
      </w:pPr>
      <w:r>
        <w:t xml:space="preserve"> Description: </w:t>
      </w:r>
      <w:r>
        <w:rPr>
          <w:i/>
        </w:rPr>
        <w:t>The error branch.</w:t>
      </w:r>
    </w:p>
    <w:p w:rsidR="00B6113D" w:rsidRDefault="00A66234">
      <w:pPr>
        <w:pStyle w:val="Simplesubtitle"/>
      </w:pPr>
      <w:bookmarkStart w:id="1573" w:name="3.2.5.1.1.---SetDate"/>
      <w:r>
        <w:t xml:space="preserve"> Name: </w:t>
      </w:r>
      <w:r>
        <w:rPr>
          <w:i/>
        </w:rPr>
        <w:t>SetDate</w:t>
      </w:r>
      <w:bookmarkEnd w:id="1573"/>
    </w:p>
    <w:p w:rsidR="00B6113D" w:rsidRDefault="00A66234">
      <w:pPr>
        <w:pStyle w:val="ListParagraph"/>
        <w:numPr>
          <w:ilvl w:val="0"/>
          <w:numId w:val="658"/>
        </w:numPr>
        <w:spacing w:after="0"/>
      </w:pPr>
      <w:r>
        <w:t xml:space="preserve"> Type: </w:t>
      </w:r>
      <w:r>
        <w:rPr>
          <w:i/>
        </w:rPr>
        <w:t>com.tibco.plugin.mapper.MapperActivity</w:t>
      </w:r>
    </w:p>
    <w:p w:rsidR="00B6113D" w:rsidRDefault="00A66234">
      <w:pPr>
        <w:pStyle w:val="ListParagraph"/>
        <w:numPr>
          <w:ilvl w:val="0"/>
          <w:numId w:val="658"/>
        </w:numPr>
        <w:spacing w:after="0"/>
      </w:pPr>
      <w:r>
        <w:t xml:space="preserve"> Resource Type: </w:t>
      </w:r>
      <w:r>
        <w:rPr>
          <w:i/>
        </w:rPr>
        <w:t>ae.activities.MapperActivity</w:t>
      </w:r>
    </w:p>
    <w:p w:rsidR="00B6113D" w:rsidRDefault="00A66234">
      <w:pPr>
        <w:pStyle w:val="ListParagraph"/>
        <w:numPr>
          <w:ilvl w:val="0"/>
          <w:numId w:val="658"/>
        </w:numPr>
        <w:spacing w:after="0"/>
      </w:pPr>
      <w:r>
        <w:t xml:space="preserve"> Description: </w:t>
      </w:r>
      <w:r>
        <w:rPr>
          <w:i/>
        </w:rPr>
        <w:t>The component where we get the cu</w:t>
      </w:r>
      <w:r>
        <w:rPr>
          <w:i/>
        </w:rPr>
        <w:t>rrent date.</w:t>
      </w:r>
    </w:p>
    <w:p w:rsidR="00B6113D" w:rsidRDefault="00A66234">
      <w:pPr>
        <w:pStyle w:val="ListParagraph"/>
        <w:numPr>
          <w:ilvl w:val="0"/>
          <w:numId w:val="658"/>
        </w:numPr>
        <w:spacing w:after="0"/>
      </w:pPr>
      <w:r>
        <w:rPr>
          <w:i/>
        </w:rPr>
        <w:t>Configuration:</w:t>
      </w:r>
    </w:p>
    <w:p w:rsidR="00B6113D" w:rsidRDefault="00A66234">
      <w:pPr>
        <w:pStyle w:val="ListParagraph"/>
        <w:numPr>
          <w:ilvl w:val="1"/>
          <w:numId w:val="658"/>
        </w:numPr>
        <w:spacing w:after="0"/>
      </w:pPr>
      <w:r>
        <w:t xml:space="preserve"> + root (Complex Type, required ) </w:t>
      </w:r>
    </w:p>
    <w:p w:rsidR="00B6113D" w:rsidRDefault="00A66234">
      <w:pPr>
        <w:pStyle w:val="ListParagraph"/>
        <w:numPr>
          <w:ilvl w:val="2"/>
          <w:numId w:val="658"/>
        </w:numPr>
        <w:spacing w:after="0"/>
      </w:pPr>
      <w:r>
        <w:t xml:space="preserve"> - DateTime(xsd:date,required)</w:t>
      </w:r>
    </w:p>
    <w:p w:rsidR="00B6113D" w:rsidRDefault="00A66234">
      <w:pPr>
        <w:pStyle w:val="ListParagraph"/>
        <w:numPr>
          <w:ilvl w:val="0"/>
          <w:numId w:val="65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28"/>
        <w:gridCol w:w="441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/root/DateTime</w:t>
            </w:r>
          </w:p>
        </w:tc>
        <w:tc>
          <w:tcPr>
            <w:tcW w:w="9576" w:type="dxa"/>
            <w:shd w:val="clear" w:color="auto" w:fill="FFFFFF" w:themeFill="background1"/>
          </w:tcPr>
          <w:p w:rsidR="00B6113D" w:rsidRDefault="00A66234">
            <w:pPr>
              <w:spacing w:after="0"/>
            </w:pPr>
            <w:r>
              <w:t>current-date()</w:t>
            </w:r>
          </w:p>
        </w:tc>
      </w:tr>
    </w:tbl>
    <w:p w:rsidR="00B6113D" w:rsidRDefault="00B6113D"/>
    <w:p w:rsidR="00B6113D" w:rsidRDefault="00A66234">
      <w:pPr>
        <w:pStyle w:val="Simplesubtitle"/>
      </w:pPr>
      <w:bookmarkStart w:id="1574" w:name="3.2.5.1.1.---Transitions"/>
      <w:r>
        <w:t>Transitions:</w:t>
      </w:r>
      <w:bookmarkEnd w:id="1574"/>
    </w:p>
    <w:p w:rsidR="00B6113D" w:rsidRDefault="00A66234">
      <w:pPr>
        <w:pStyle w:val="ListParagraph"/>
        <w:numPr>
          <w:ilvl w:val="0"/>
          <w:numId w:val="659"/>
        </w:numPr>
        <w:spacing w:after="0"/>
      </w:pPr>
      <w:r>
        <w:t xml:space="preserve"> From: </w:t>
      </w:r>
      <w:r>
        <w:rPr>
          <w:b/>
          <w:i/>
        </w:rPr>
        <w:t>Null</w:t>
      </w:r>
      <w:r>
        <w:t xml:space="preserve"> -To: </w:t>
      </w:r>
      <w:r>
        <w:rPr>
          <w:b/>
          <w:i/>
        </w:rPr>
        <w:t>End</w:t>
      </w:r>
    </w:p>
    <w:p w:rsidR="00B6113D" w:rsidRDefault="00A66234">
      <w:pPr>
        <w:pStyle w:val="ListParagraph"/>
        <w:numPr>
          <w:ilvl w:val="1"/>
          <w:numId w:val="659"/>
        </w:numPr>
        <w:spacing w:after="0"/>
      </w:pPr>
      <w:r>
        <w:t xml:space="preserve"> Label: </w:t>
      </w:r>
    </w:p>
    <w:p w:rsidR="00B6113D" w:rsidRDefault="00A66234">
      <w:pPr>
        <w:pStyle w:val="ListParagraph"/>
        <w:numPr>
          <w:ilvl w:val="1"/>
          <w:numId w:val="659"/>
        </w:numPr>
        <w:spacing w:after="0"/>
      </w:pPr>
      <w:r>
        <w:t xml:space="preserve"> Condition: </w:t>
      </w:r>
      <w:r>
        <w:rPr>
          <w:i/>
        </w:rPr>
        <w:t xml:space="preserve"> Success </w:t>
      </w:r>
    </w:p>
    <w:p w:rsidR="00B6113D" w:rsidRDefault="00A66234">
      <w:pPr>
        <w:pStyle w:val="ListParagraph"/>
        <w:numPr>
          <w:ilvl w:val="1"/>
          <w:numId w:val="659"/>
        </w:numPr>
        <w:spacing w:after="0"/>
      </w:pPr>
      <w:r>
        <w:lastRenderedPageBreak/>
        <w:t xml:space="preserve"> Description: </w:t>
      </w:r>
    </w:p>
    <w:p w:rsidR="00B6113D" w:rsidRDefault="00A66234">
      <w:pPr>
        <w:pStyle w:val="ListParagraph"/>
        <w:numPr>
          <w:ilvl w:val="0"/>
          <w:numId w:val="660"/>
        </w:numPr>
        <w:spacing w:after="0"/>
      </w:pPr>
      <w:r>
        <w:t xml:space="preserve"> From: </w:t>
      </w:r>
      <w:r>
        <w:rPr>
          <w:b/>
          <w:i/>
        </w:rPr>
        <w:t>SetDate</w:t>
      </w:r>
      <w:r>
        <w:t xml:space="preserve"> -To: </w:t>
      </w:r>
      <w:r>
        <w:rPr>
          <w:b/>
          <w:i/>
        </w:rPr>
        <w:t>End</w:t>
      </w:r>
    </w:p>
    <w:p w:rsidR="00B6113D" w:rsidRDefault="00A66234">
      <w:pPr>
        <w:pStyle w:val="ListParagraph"/>
        <w:numPr>
          <w:ilvl w:val="1"/>
          <w:numId w:val="660"/>
        </w:numPr>
        <w:spacing w:after="0"/>
      </w:pPr>
      <w:r>
        <w:t xml:space="preserve"> Label: </w:t>
      </w:r>
    </w:p>
    <w:p w:rsidR="00B6113D" w:rsidRDefault="00A66234">
      <w:pPr>
        <w:pStyle w:val="ListParagraph"/>
        <w:numPr>
          <w:ilvl w:val="1"/>
          <w:numId w:val="660"/>
        </w:numPr>
        <w:spacing w:after="0"/>
      </w:pPr>
      <w:r>
        <w:t xml:space="preserve"> Condition: </w:t>
      </w:r>
      <w:r>
        <w:rPr>
          <w:i/>
        </w:rPr>
        <w:t xml:space="preserve"> Success </w:t>
      </w:r>
    </w:p>
    <w:p w:rsidR="00B6113D" w:rsidRDefault="00A66234">
      <w:pPr>
        <w:pStyle w:val="ListParagraph"/>
        <w:numPr>
          <w:ilvl w:val="1"/>
          <w:numId w:val="660"/>
        </w:numPr>
        <w:spacing w:after="0"/>
      </w:pPr>
      <w:r>
        <w:t xml:space="preserve">  Description: </w:t>
      </w:r>
    </w:p>
    <w:p w:rsidR="00B6113D" w:rsidRDefault="00A66234">
      <w:pPr>
        <w:pStyle w:val="ListParagraph"/>
        <w:numPr>
          <w:ilvl w:val="0"/>
          <w:numId w:val="661"/>
        </w:numPr>
        <w:spacing w:after="0"/>
      </w:pPr>
      <w:r>
        <w:t xml:space="preserve"> From: </w:t>
      </w:r>
      <w:r>
        <w:rPr>
          <w:b/>
          <w:i/>
        </w:rPr>
        <w:t>SetDate</w:t>
      </w:r>
      <w:r>
        <w:t xml:space="preserve"> -To: </w:t>
      </w:r>
      <w:r>
        <w:rPr>
          <w:b/>
          <w:i/>
        </w:rPr>
        <w:t>Null</w:t>
      </w:r>
    </w:p>
    <w:p w:rsidR="00B6113D" w:rsidRDefault="00A66234">
      <w:pPr>
        <w:pStyle w:val="ListParagraph"/>
        <w:numPr>
          <w:ilvl w:val="1"/>
          <w:numId w:val="661"/>
        </w:numPr>
        <w:spacing w:after="0"/>
      </w:pPr>
      <w:r>
        <w:t xml:space="preserve"> Label: </w:t>
      </w:r>
    </w:p>
    <w:p w:rsidR="00B6113D" w:rsidRDefault="00A66234">
      <w:pPr>
        <w:pStyle w:val="ListParagraph"/>
        <w:numPr>
          <w:ilvl w:val="1"/>
          <w:numId w:val="661"/>
        </w:numPr>
        <w:spacing w:after="0"/>
      </w:pPr>
      <w:r>
        <w:t xml:space="preserve"> Condition: </w:t>
      </w:r>
      <w:r>
        <w:rPr>
          <w:i/>
        </w:rPr>
        <w:t xml:space="preserve"> Error </w:t>
      </w:r>
    </w:p>
    <w:p w:rsidR="00B6113D" w:rsidRDefault="00A66234">
      <w:pPr>
        <w:pStyle w:val="ListParagraph"/>
        <w:numPr>
          <w:ilvl w:val="1"/>
          <w:numId w:val="661"/>
        </w:numPr>
        <w:spacing w:after="0"/>
      </w:pPr>
      <w:r>
        <w:t xml:space="preserve"> Description: </w:t>
      </w:r>
    </w:p>
    <w:p w:rsidR="00B6113D" w:rsidRDefault="00A66234">
      <w:pPr>
        <w:pStyle w:val="ListParagraph"/>
        <w:numPr>
          <w:ilvl w:val="0"/>
          <w:numId w:val="662"/>
        </w:numPr>
        <w:spacing w:after="0"/>
      </w:pPr>
      <w:r>
        <w:t xml:space="preserve"> From: </w:t>
      </w:r>
      <w:r>
        <w:rPr>
          <w:b/>
          <w:i/>
        </w:rPr>
        <w:t>Start</w:t>
      </w:r>
      <w:r>
        <w:t xml:space="preserve"> -To: </w:t>
      </w:r>
      <w:r>
        <w:rPr>
          <w:b/>
          <w:i/>
        </w:rPr>
        <w:t>SetDate</w:t>
      </w:r>
    </w:p>
    <w:p w:rsidR="00B6113D" w:rsidRDefault="00A66234">
      <w:pPr>
        <w:pStyle w:val="ListParagraph"/>
        <w:numPr>
          <w:ilvl w:val="1"/>
          <w:numId w:val="662"/>
        </w:numPr>
        <w:spacing w:after="0"/>
      </w:pPr>
      <w:r>
        <w:t xml:space="preserve"> Label: </w:t>
      </w:r>
    </w:p>
    <w:p w:rsidR="00B6113D" w:rsidRDefault="00A66234">
      <w:pPr>
        <w:pStyle w:val="ListParagraph"/>
        <w:numPr>
          <w:ilvl w:val="1"/>
          <w:numId w:val="662"/>
        </w:numPr>
        <w:spacing w:after="0"/>
      </w:pPr>
      <w:r>
        <w:t xml:space="preserve"> Condition: </w:t>
      </w:r>
      <w:r>
        <w:rPr>
          <w:i/>
        </w:rPr>
        <w:t xml:space="preserve"> Success </w:t>
      </w:r>
    </w:p>
    <w:p w:rsidR="00B6113D" w:rsidRDefault="00A66234">
      <w:pPr>
        <w:pStyle w:val="ListParagraph"/>
        <w:numPr>
          <w:ilvl w:val="1"/>
          <w:numId w:val="662"/>
        </w:numPr>
        <w:spacing w:after="0"/>
      </w:pPr>
      <w:r>
        <w:t xml:space="preserve"> Description: </w:t>
      </w:r>
    </w:p>
    <w:p w:rsidR="00B6113D" w:rsidRDefault="00A66234">
      <w:pPr>
        <w:pStyle w:val="Heading5"/>
      </w:pPr>
      <w:bookmarkStart w:id="1575" w:name="3.2.5.1.2.---"/>
      <w:r>
        <w:t>3.2.5.1.2. SendEmail</w:t>
      </w:r>
      <w:bookmarkEnd w:id="1575"/>
    </w:p>
    <w:p w:rsidR="00B6113D" w:rsidRDefault="00A66234">
      <w:pPr>
        <w:spacing w:after="0"/>
      </w:pPr>
      <w:r>
        <w:t xml:space="preserve"> Section contains description of Process " </w:t>
      </w:r>
      <w:r>
        <w:t xml:space="preserve">SendEmail.process " . </w:t>
      </w:r>
    </w:p>
    <w:p w:rsidR="00B6113D" w:rsidRDefault="00A66234">
      <w:pPr>
        <w:pStyle w:val="Simplesubtitle"/>
      </w:pPr>
      <w:bookmarkStart w:id="1576" w:name="3.2.5.1.2.---ProcessDescription"/>
      <w:r>
        <w:t>Process description:</w:t>
      </w:r>
      <w:bookmarkEnd w:id="157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The process which sends emails...</w:t>
            </w:r>
          </w:p>
        </w:tc>
      </w:tr>
    </w:tbl>
    <w:p w:rsidR="00B6113D" w:rsidRDefault="00B6113D"/>
    <w:p w:rsidR="00B6113D" w:rsidRDefault="00A66234">
      <w:pPr>
        <w:pStyle w:val="Simplesubtitle"/>
      </w:pPr>
      <w:bookmarkStart w:id="1577" w:name="3.2.5.1.2.---ProcessDefinition"/>
      <w:r>
        <w:t>Process definition:</w:t>
      </w:r>
      <w:bookmarkEnd w:id="1577"/>
    </w:p>
    <w:p w:rsidR="00B6113D" w:rsidRDefault="00A66234">
      <w:pPr>
        <w:spacing w:after="0"/>
      </w:pPr>
      <w:r>
        <w:t xml:space="preserve"> Full process path: PantherBW/ProcessDefinitions/BusinessLogic/SendEmail.process</w:t>
      </w:r>
    </w:p>
    <w:p w:rsidR="00B6113D" w:rsidRDefault="00A66234">
      <w:pPr>
        <w:pStyle w:val="Simplesubtitle"/>
      </w:pPr>
      <w:bookmarkStart w:id="1578" w:name="3.2.5.1.2.---Diagram"/>
      <w:r>
        <w:t>Diagram:</w:t>
      </w:r>
      <w:bookmarkEnd w:id="1578"/>
    </w:p>
    <w:p w:rsidR="00B6113D" w:rsidRDefault="00A66234">
      <w:pPr>
        <w:spacing w:after="0"/>
      </w:pPr>
      <w:r>
        <w:rPr>
          <w:noProof/>
        </w:rPr>
        <w:drawing>
          <wp:inline distT="0" distB="0" distL="0" distR="0">
            <wp:extent cx="4456000" cy="1720000"/>
            <wp:effectExtent l="0" t="0" r="0" b="0"/>
            <wp:docPr id="142" name="Picture 142" descr="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2.png"/>
                    <pic:cNvPicPr/>
                  </pic:nvPicPr>
                  <pic:blipFill>
                    <a:blip r:embed="rId132"/>
                    <a:stretch>
                      <a:fillRect/>
                    </a:stretch>
                  </pic:blipFill>
                  <pic:spPr>
                    <a:xfrm>
                      <a:off x="0" y="0"/>
                      <a:ext cx="4456000" cy="1720000"/>
                    </a:xfrm>
                    <a:prstGeom prst="rect">
                      <a:avLst/>
                    </a:prstGeom>
                  </pic:spPr>
                </pic:pic>
              </a:graphicData>
            </a:graphic>
          </wp:inline>
        </w:drawing>
      </w:r>
    </w:p>
    <w:p w:rsidR="00B6113D" w:rsidRDefault="00A66234">
      <w:pPr>
        <w:pStyle w:val="Simplesubtitle"/>
      </w:pPr>
      <w:bookmarkStart w:id="1579" w:name="3.2.5.1.2.---Starter"/>
      <w:r>
        <w:t>Process starter activity:</w:t>
      </w:r>
      <w:bookmarkEnd w:id="1579"/>
    </w:p>
    <w:p w:rsidR="00B6113D" w:rsidRDefault="00A66234">
      <w:pPr>
        <w:spacing w:after="0"/>
      </w:pPr>
      <w:r>
        <w:t xml:space="preserve"> Name: Start</w:t>
      </w:r>
    </w:p>
    <w:p w:rsidR="00B6113D" w:rsidRDefault="00A66234">
      <w:pPr>
        <w:spacing w:after="0"/>
      </w:pPr>
      <w:r>
        <w:t xml:space="preserve"> Description: </w:t>
      </w:r>
      <w:r>
        <w:rPr>
          <w:i/>
        </w:rPr>
        <w:t xml:space="preserve">The beginning of the SendEmail process. </w:t>
      </w:r>
    </w:p>
    <w:p w:rsidR="00B6113D" w:rsidRDefault="00A66234">
      <w:pPr>
        <w:spacing w:after="0"/>
      </w:pPr>
      <w:r>
        <w:t>Input Parameters:</w:t>
      </w:r>
    </w:p>
    <w:p w:rsidR="00B6113D" w:rsidRDefault="00A66234">
      <w:pPr>
        <w:pStyle w:val="ListParagraph"/>
        <w:numPr>
          <w:ilvl w:val="0"/>
          <w:numId w:val="663"/>
        </w:numPr>
        <w:spacing w:after="0"/>
      </w:pPr>
      <w:r>
        <w:t xml:space="preserve"> - </w:t>
      </w:r>
      <w:hyperlink w:anchor="null---">
        <w:r>
          <w:rPr>
            <w:color w:val="0000FF"/>
            <w:u w:val="single"/>
          </w:rPr>
          <w:t>SendEmailRequest</w:t>
        </w:r>
      </w:hyperlink>
      <w:r>
        <w:t xml:space="preserve"> (XML Element Reference, required ) </w:t>
      </w:r>
    </w:p>
    <w:p w:rsidR="00B6113D" w:rsidRDefault="00A66234">
      <w:pPr>
        <w:pStyle w:val="Simplesubtitle"/>
      </w:pPr>
      <w:bookmarkStart w:id="1580" w:name="3.2.5.1.2.---EndActivity"/>
      <w:r>
        <w:t>Process end activity:</w:t>
      </w:r>
      <w:bookmarkEnd w:id="1580"/>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664"/>
        </w:numPr>
        <w:spacing w:after="0"/>
      </w:pPr>
      <w:r>
        <w:t xml:space="preserve"> - </w:t>
      </w:r>
      <w:hyperlink w:anchor="null---">
        <w:r>
          <w:rPr>
            <w:color w:val="0000FF"/>
            <w:u w:val="single"/>
          </w:rPr>
          <w:t>SendEmailResponse</w:t>
        </w:r>
      </w:hyperlink>
      <w:r>
        <w:t xml:space="preserve"> (XML Ele</w:t>
      </w:r>
      <w:r>
        <w:t xml:space="preserv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76"/>
        <w:gridCol w:w="516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/SendEmailResponse</w:t>
            </w:r>
          </w:p>
        </w:tc>
        <w:tc>
          <w:tcPr>
            <w:tcW w:w="9576" w:type="dxa"/>
            <w:shd w:val="clear" w:color="auto" w:fill="FFFFFF" w:themeFill="background1"/>
          </w:tcPr>
          <w:p w:rsidR="00B6113D" w:rsidRDefault="00A66234">
            <w:pPr>
              <w:spacing w:after="0"/>
            </w:pPr>
            <w:r>
              <w:t xml:space="preserve">when ? $_error : -1$_error/ns3:ErrorReport/StackTrace ;  otherwise : 0 ; </w:t>
            </w:r>
          </w:p>
        </w:tc>
      </w:tr>
    </w:tbl>
    <w:p w:rsidR="00B6113D" w:rsidRDefault="00B6113D"/>
    <w:p w:rsidR="00B6113D" w:rsidRDefault="00A66234">
      <w:pPr>
        <w:pStyle w:val="Simplesubtitle"/>
      </w:pPr>
      <w:bookmarkStart w:id="1581" w:name="3.2.5.1.2.---Activities"/>
      <w:r>
        <w:lastRenderedPageBreak/>
        <w:t>Activities:</w:t>
      </w:r>
      <w:bookmarkEnd w:id="1581"/>
    </w:p>
    <w:p w:rsidR="00B6113D" w:rsidRDefault="00A66234">
      <w:pPr>
        <w:pStyle w:val="Simplesubtitle"/>
      </w:pPr>
      <w:bookmarkStart w:id="1582" w:name="3.2.5.1.2.---Null"/>
      <w:r>
        <w:t xml:space="preserve"> Name: </w:t>
      </w:r>
      <w:r>
        <w:rPr>
          <w:i/>
        </w:rPr>
        <w:t>Null</w:t>
      </w:r>
      <w:bookmarkEnd w:id="1582"/>
    </w:p>
    <w:p w:rsidR="00B6113D" w:rsidRDefault="00A66234">
      <w:pPr>
        <w:pStyle w:val="ListParagraph"/>
        <w:numPr>
          <w:ilvl w:val="0"/>
          <w:numId w:val="665"/>
        </w:numPr>
        <w:spacing w:after="0"/>
      </w:pPr>
      <w:r>
        <w:t xml:space="preserve"> Type: </w:t>
      </w:r>
      <w:r>
        <w:rPr>
          <w:i/>
        </w:rPr>
        <w:t>com.tibco.plugin.timer.NullActivity</w:t>
      </w:r>
    </w:p>
    <w:p w:rsidR="00B6113D" w:rsidRDefault="00A66234">
      <w:pPr>
        <w:pStyle w:val="ListParagraph"/>
        <w:numPr>
          <w:ilvl w:val="0"/>
          <w:numId w:val="665"/>
        </w:numPr>
        <w:spacing w:after="0"/>
      </w:pPr>
      <w:r>
        <w:t xml:space="preserve"> Resource Type: </w:t>
      </w:r>
      <w:r>
        <w:rPr>
          <w:i/>
        </w:rPr>
        <w:t>ae.activities.null</w:t>
      </w:r>
    </w:p>
    <w:p w:rsidR="00B6113D" w:rsidRDefault="00A66234">
      <w:pPr>
        <w:pStyle w:val="ListParagraph"/>
        <w:numPr>
          <w:ilvl w:val="0"/>
          <w:numId w:val="665"/>
        </w:numPr>
        <w:spacing w:after="0"/>
      </w:pPr>
      <w:r>
        <w:t xml:space="preserve"> Description: </w:t>
      </w:r>
      <w:r>
        <w:rPr>
          <w:i/>
        </w:rPr>
        <w:t>SendEmail error branch</w:t>
      </w:r>
    </w:p>
    <w:p w:rsidR="00B6113D" w:rsidRDefault="00A66234">
      <w:pPr>
        <w:pStyle w:val="Simplesubtitle"/>
      </w:pPr>
      <w:bookmarkStart w:id="1583" w:name="3.2.5.1.2.---Send_Mail"/>
      <w:r>
        <w:t xml:space="preserve"> Name: </w:t>
      </w:r>
      <w:r>
        <w:rPr>
          <w:i/>
        </w:rPr>
        <w:t>Send Mail</w:t>
      </w:r>
      <w:bookmarkEnd w:id="1583"/>
    </w:p>
    <w:p w:rsidR="00B6113D" w:rsidRDefault="00A66234">
      <w:pPr>
        <w:pStyle w:val="ListParagraph"/>
        <w:numPr>
          <w:ilvl w:val="0"/>
          <w:numId w:val="666"/>
        </w:numPr>
        <w:spacing w:after="0"/>
      </w:pPr>
      <w:r>
        <w:t xml:space="preserve"> Type: </w:t>
      </w:r>
      <w:r>
        <w:rPr>
          <w:i/>
        </w:rPr>
        <w:t>com.tibco.plugin.mail.MailPubActivity</w:t>
      </w:r>
    </w:p>
    <w:p w:rsidR="00B6113D" w:rsidRDefault="00A66234">
      <w:pPr>
        <w:pStyle w:val="ListParagraph"/>
        <w:numPr>
          <w:ilvl w:val="0"/>
          <w:numId w:val="666"/>
        </w:numPr>
        <w:spacing w:after="0"/>
      </w:pPr>
      <w:r>
        <w:t xml:space="preserve"> Resource Type: </w:t>
      </w:r>
      <w:r>
        <w:rPr>
          <w:i/>
        </w:rPr>
        <w:t>ae.activities.MailActivityResource</w:t>
      </w:r>
    </w:p>
    <w:p w:rsidR="00B6113D" w:rsidRDefault="00A66234">
      <w:pPr>
        <w:pStyle w:val="ListParagraph"/>
        <w:numPr>
          <w:ilvl w:val="0"/>
          <w:numId w:val="666"/>
        </w:numPr>
        <w:spacing w:after="0"/>
      </w:pPr>
      <w:r>
        <w:t xml:space="preserve"> Description: </w:t>
      </w:r>
      <w:r>
        <w:rPr>
          <w:i/>
        </w:rPr>
        <w:t>sending of the email.....</w:t>
      </w:r>
    </w:p>
    <w:p w:rsidR="00B6113D" w:rsidRDefault="00A66234">
      <w:pPr>
        <w:pStyle w:val="ListParagraph"/>
        <w:numPr>
          <w:ilvl w:val="0"/>
          <w:numId w:val="666"/>
        </w:numPr>
        <w:spacing w:after="0"/>
      </w:pPr>
      <w:r>
        <w:rPr>
          <w:i/>
        </w:rPr>
        <w:t>Configuration:</w:t>
      </w:r>
    </w:p>
    <w:p w:rsidR="00B6113D" w:rsidRDefault="00A66234">
      <w:pPr>
        <w:pStyle w:val="ListParagraph"/>
        <w:numPr>
          <w:ilvl w:val="1"/>
          <w:numId w:val="666"/>
        </w:numPr>
        <w:spacing w:after="0"/>
      </w:pPr>
      <w:r>
        <w:t>newMimeSupport = true</w:t>
      </w:r>
    </w:p>
    <w:p w:rsidR="00B6113D" w:rsidRDefault="00A66234">
      <w:pPr>
        <w:pStyle w:val="ListParagraph"/>
        <w:numPr>
          <w:ilvl w:val="1"/>
          <w:numId w:val="666"/>
        </w:numPr>
        <w:spacing w:after="0"/>
      </w:pPr>
      <w:r>
        <w:t>inputOutpu</w:t>
      </w:r>
      <w:r>
        <w:t xml:space="preserve">tVersion = </w:t>
      </w:r>
      <w:r>
        <w:rPr>
          <w:i/>
        </w:rPr>
        <w:t>$_globalVariables/ns1:GlobalVariables/PantherBW/Shared/Email/to</w:t>
      </w:r>
    </w:p>
    <w:p w:rsidR="00B6113D" w:rsidRDefault="00A66234">
      <w:pPr>
        <w:pStyle w:val="ListParagraph"/>
        <w:numPr>
          <w:ilvl w:val="1"/>
          <w:numId w:val="666"/>
        </w:numPr>
        <w:spacing w:after="0"/>
      </w:pPr>
      <w:r>
        <w:t>authenticate = false</w:t>
      </w:r>
    </w:p>
    <w:p w:rsidR="00B6113D" w:rsidRDefault="00A66234">
      <w:pPr>
        <w:pStyle w:val="ListParagraph"/>
        <w:numPr>
          <w:ilvl w:val="1"/>
          <w:numId w:val="666"/>
        </w:numPr>
        <w:spacing w:after="0"/>
      </w:pPr>
      <w:r>
        <w:t>nonRFC822 = false</w:t>
      </w:r>
    </w:p>
    <w:p w:rsidR="00B6113D" w:rsidRDefault="00A66234">
      <w:pPr>
        <w:pStyle w:val="ListParagraph"/>
        <w:numPr>
          <w:ilvl w:val="1"/>
          <w:numId w:val="666"/>
        </w:numPr>
        <w:spacing w:after="0"/>
      </w:pPr>
      <w:r>
        <w:t>host = %%PantherBW/Shared/Email/SMTP%%</w:t>
      </w:r>
    </w:p>
    <w:p w:rsidR="00B6113D" w:rsidRDefault="00A66234">
      <w:pPr>
        <w:pStyle w:val="ListParagraph"/>
        <w:numPr>
          <w:ilvl w:val="1"/>
          <w:numId w:val="666"/>
        </w:numPr>
        <w:spacing w:after="0"/>
      </w:pPr>
      <w:r>
        <w:t>InputHeaders</w:t>
      </w:r>
    </w:p>
    <w:p w:rsidR="00B6113D" w:rsidRDefault="00A66234">
      <w:pPr>
        <w:pStyle w:val="ListParagraph"/>
        <w:numPr>
          <w:ilvl w:val="2"/>
          <w:numId w:val="666"/>
        </w:numPr>
        <w:spacing w:after="0"/>
      </w:pPr>
      <w:r>
        <w:t xml:space="preserve"> + root (Complex Type, required ) </w:t>
      </w:r>
    </w:p>
    <w:p w:rsidR="00B6113D" w:rsidRDefault="00A66234">
      <w:pPr>
        <w:pStyle w:val="ListParagraph"/>
        <w:numPr>
          <w:ilvl w:val="3"/>
          <w:numId w:val="666"/>
        </w:numPr>
        <w:spacing w:after="0"/>
      </w:pPr>
      <w:r>
        <w:t xml:space="preserve"> - Content-Type(xsd:string,optional)</w:t>
      </w:r>
    </w:p>
    <w:p w:rsidR="00B6113D" w:rsidRDefault="00A66234">
      <w:pPr>
        <w:pStyle w:val="ListParagraph"/>
        <w:numPr>
          <w:ilvl w:val="0"/>
          <w:numId w:val="66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13"/>
        <w:gridCol w:w="573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/mailActivityInput/from</w:t>
            </w:r>
          </w:p>
        </w:tc>
        <w:tc>
          <w:tcPr>
            <w:tcW w:w="9576" w:type="dxa"/>
            <w:shd w:val="clear" w:color="auto" w:fill="FFFFFF" w:themeFill="background1"/>
          </w:tcPr>
          <w:p w:rsidR="00B6113D" w:rsidRDefault="00A66234">
            <w:pPr>
              <w:spacing w:after="0"/>
            </w:pPr>
            <w:r>
              <w:t>$_globalVariables/ns1:GlobalVariables/PantherBW/Shared/Email/from</w:t>
            </w:r>
          </w:p>
        </w:tc>
      </w:tr>
      <w:tr w:rsidR="00B6113D">
        <w:tc>
          <w:tcPr>
            <w:tcW w:w="9576" w:type="dxa"/>
            <w:shd w:val="clear" w:color="auto" w:fill="FFFFFF" w:themeFill="background1"/>
          </w:tcPr>
          <w:p w:rsidR="00B6113D" w:rsidRDefault="00A66234">
            <w:pPr>
              <w:spacing w:after="0"/>
            </w:pPr>
            <w:r>
              <w:t>/mailActivityInput/to</w:t>
            </w:r>
          </w:p>
        </w:tc>
        <w:tc>
          <w:tcPr>
            <w:tcW w:w="9576" w:type="dxa"/>
            <w:shd w:val="clear" w:color="auto" w:fill="FFFFFF" w:themeFill="background1"/>
          </w:tcPr>
          <w:p w:rsidR="00B6113D" w:rsidRDefault="00A66234">
            <w:pPr>
              <w:spacing w:after="0"/>
            </w:pPr>
            <w:r>
              <w:t>$_globalVariables/ns1:GlobalVariables/PantherBW/Shared/Email/to</w:t>
            </w:r>
          </w:p>
        </w:tc>
      </w:tr>
      <w:tr w:rsidR="00B6113D">
        <w:tc>
          <w:tcPr>
            <w:tcW w:w="9576" w:type="dxa"/>
            <w:shd w:val="clear" w:color="auto" w:fill="FFFFFF" w:themeFill="background1"/>
          </w:tcPr>
          <w:p w:rsidR="00B6113D" w:rsidRDefault="00A66234">
            <w:pPr>
              <w:spacing w:after="0"/>
            </w:pPr>
            <w:r>
              <w:t>/mailActivityInput/subject</w:t>
            </w:r>
          </w:p>
        </w:tc>
        <w:tc>
          <w:tcPr>
            <w:tcW w:w="9576" w:type="dxa"/>
            <w:shd w:val="clear" w:color="auto" w:fill="FFFFFF" w:themeFill="background1"/>
          </w:tcPr>
          <w:p w:rsidR="00B6113D" w:rsidRDefault="00A66234">
            <w:pPr>
              <w:spacing w:after="0"/>
            </w:pPr>
            <w:r>
              <w:t>"test"</w:t>
            </w:r>
          </w:p>
        </w:tc>
      </w:tr>
      <w:tr w:rsidR="00B6113D">
        <w:tc>
          <w:tcPr>
            <w:tcW w:w="9576" w:type="dxa"/>
            <w:shd w:val="clear" w:color="auto" w:fill="FFFFFF" w:themeFill="background1"/>
          </w:tcPr>
          <w:p w:rsidR="00B6113D" w:rsidRDefault="00A66234">
            <w:pPr>
              <w:spacing w:after="0"/>
            </w:pPr>
            <w:r>
              <w:t>/mailActivityInput/bodyElement/bodyText</w:t>
            </w:r>
          </w:p>
        </w:tc>
        <w:tc>
          <w:tcPr>
            <w:tcW w:w="9576" w:type="dxa"/>
            <w:shd w:val="clear" w:color="auto" w:fill="FFFFFF" w:themeFill="background1"/>
          </w:tcPr>
          <w:p w:rsidR="00B6113D" w:rsidRDefault="00A66234">
            <w:pPr>
              <w:spacing w:after="0"/>
            </w:pPr>
            <w:r>
              <w:t>$Start/pfx:SendEmailRequest/pfx:message</w:t>
            </w:r>
          </w:p>
        </w:tc>
      </w:tr>
    </w:tbl>
    <w:p w:rsidR="00B6113D" w:rsidRDefault="00B6113D"/>
    <w:p w:rsidR="00B6113D" w:rsidRDefault="00A66234">
      <w:pPr>
        <w:pStyle w:val="Simplesubtitle"/>
      </w:pPr>
      <w:bookmarkStart w:id="1584" w:name="3.2.5.1.2.---Transitions"/>
      <w:r>
        <w:t>Transitions:</w:t>
      </w:r>
      <w:bookmarkEnd w:id="1584"/>
    </w:p>
    <w:p w:rsidR="00B6113D" w:rsidRDefault="00A66234">
      <w:pPr>
        <w:pStyle w:val="ListParagraph"/>
        <w:numPr>
          <w:ilvl w:val="0"/>
          <w:numId w:val="667"/>
        </w:numPr>
        <w:spacing w:after="0"/>
      </w:pPr>
      <w:r>
        <w:t xml:space="preserve"> From: </w:t>
      </w:r>
      <w:r>
        <w:rPr>
          <w:b/>
          <w:i/>
        </w:rPr>
        <w:t>Null</w:t>
      </w:r>
      <w:r>
        <w:t xml:space="preserve"> -To: </w:t>
      </w:r>
      <w:r>
        <w:rPr>
          <w:b/>
          <w:i/>
        </w:rPr>
        <w:t>End</w:t>
      </w:r>
    </w:p>
    <w:p w:rsidR="00B6113D" w:rsidRDefault="00A66234">
      <w:pPr>
        <w:pStyle w:val="ListParagraph"/>
        <w:numPr>
          <w:ilvl w:val="1"/>
          <w:numId w:val="667"/>
        </w:numPr>
        <w:spacing w:after="0"/>
      </w:pPr>
      <w:r>
        <w:t xml:space="preserve"> Label: </w:t>
      </w:r>
    </w:p>
    <w:p w:rsidR="00B6113D" w:rsidRDefault="00A66234">
      <w:pPr>
        <w:pStyle w:val="ListParagraph"/>
        <w:numPr>
          <w:ilvl w:val="1"/>
          <w:numId w:val="667"/>
        </w:numPr>
        <w:spacing w:after="0"/>
      </w:pPr>
      <w:r>
        <w:t xml:space="preserve"> Condition: </w:t>
      </w:r>
      <w:r>
        <w:rPr>
          <w:i/>
        </w:rPr>
        <w:t xml:space="preserve"> Success </w:t>
      </w:r>
    </w:p>
    <w:p w:rsidR="00B6113D" w:rsidRDefault="00A66234">
      <w:pPr>
        <w:pStyle w:val="ListParagraph"/>
        <w:numPr>
          <w:ilvl w:val="1"/>
          <w:numId w:val="667"/>
        </w:numPr>
        <w:spacing w:after="0"/>
      </w:pPr>
      <w:r>
        <w:t xml:space="preserve"> Description: </w:t>
      </w:r>
    </w:p>
    <w:p w:rsidR="00B6113D" w:rsidRDefault="00A66234">
      <w:pPr>
        <w:pStyle w:val="ListParagraph"/>
        <w:numPr>
          <w:ilvl w:val="0"/>
          <w:numId w:val="668"/>
        </w:numPr>
        <w:spacing w:after="0"/>
      </w:pPr>
      <w:r>
        <w:t xml:space="preserve"> From: </w:t>
      </w:r>
      <w:r>
        <w:rPr>
          <w:b/>
          <w:i/>
        </w:rPr>
        <w:t>Send Mail</w:t>
      </w:r>
      <w:r>
        <w:t xml:space="preserve"> -To: </w:t>
      </w:r>
      <w:r>
        <w:rPr>
          <w:b/>
          <w:i/>
        </w:rPr>
        <w:t>End</w:t>
      </w:r>
    </w:p>
    <w:p w:rsidR="00B6113D" w:rsidRDefault="00A66234">
      <w:pPr>
        <w:pStyle w:val="ListParagraph"/>
        <w:numPr>
          <w:ilvl w:val="1"/>
          <w:numId w:val="668"/>
        </w:numPr>
        <w:spacing w:after="0"/>
      </w:pPr>
      <w:r>
        <w:t xml:space="preserve"> Label: </w:t>
      </w:r>
    </w:p>
    <w:p w:rsidR="00B6113D" w:rsidRDefault="00A66234">
      <w:pPr>
        <w:pStyle w:val="ListParagraph"/>
        <w:numPr>
          <w:ilvl w:val="1"/>
          <w:numId w:val="668"/>
        </w:numPr>
        <w:spacing w:after="0"/>
      </w:pPr>
      <w:r>
        <w:t xml:space="preserve"> Condition: </w:t>
      </w:r>
      <w:r>
        <w:rPr>
          <w:i/>
        </w:rPr>
        <w:t xml:space="preserve"> Success </w:t>
      </w:r>
    </w:p>
    <w:p w:rsidR="00B6113D" w:rsidRDefault="00A66234">
      <w:pPr>
        <w:pStyle w:val="ListParagraph"/>
        <w:numPr>
          <w:ilvl w:val="1"/>
          <w:numId w:val="668"/>
        </w:numPr>
        <w:spacing w:after="0"/>
      </w:pPr>
      <w:r>
        <w:t xml:space="preserve"> Description: </w:t>
      </w:r>
    </w:p>
    <w:p w:rsidR="00B6113D" w:rsidRDefault="00A66234">
      <w:pPr>
        <w:pStyle w:val="ListParagraph"/>
        <w:numPr>
          <w:ilvl w:val="0"/>
          <w:numId w:val="669"/>
        </w:numPr>
        <w:spacing w:after="0"/>
      </w:pPr>
      <w:r>
        <w:t xml:space="preserve"> From: </w:t>
      </w:r>
      <w:r>
        <w:rPr>
          <w:b/>
          <w:i/>
        </w:rPr>
        <w:t>Send Mail</w:t>
      </w:r>
      <w:r>
        <w:t xml:space="preserve"> -To: </w:t>
      </w:r>
      <w:r>
        <w:rPr>
          <w:b/>
          <w:i/>
        </w:rPr>
        <w:t>Null</w:t>
      </w:r>
    </w:p>
    <w:p w:rsidR="00B6113D" w:rsidRDefault="00A66234">
      <w:pPr>
        <w:pStyle w:val="ListParagraph"/>
        <w:numPr>
          <w:ilvl w:val="1"/>
          <w:numId w:val="669"/>
        </w:numPr>
        <w:spacing w:after="0"/>
      </w:pPr>
      <w:r>
        <w:t xml:space="preserve"> Label: </w:t>
      </w:r>
    </w:p>
    <w:p w:rsidR="00B6113D" w:rsidRDefault="00A66234">
      <w:pPr>
        <w:pStyle w:val="ListParagraph"/>
        <w:numPr>
          <w:ilvl w:val="1"/>
          <w:numId w:val="669"/>
        </w:numPr>
        <w:spacing w:after="0"/>
      </w:pPr>
      <w:r>
        <w:t xml:space="preserve"> Condition: </w:t>
      </w:r>
      <w:r>
        <w:rPr>
          <w:i/>
        </w:rPr>
        <w:t xml:space="preserve"> Error </w:t>
      </w:r>
    </w:p>
    <w:p w:rsidR="00B6113D" w:rsidRDefault="00A66234">
      <w:pPr>
        <w:pStyle w:val="ListParagraph"/>
        <w:numPr>
          <w:ilvl w:val="1"/>
          <w:numId w:val="669"/>
        </w:numPr>
        <w:spacing w:after="0"/>
      </w:pPr>
      <w:r>
        <w:t xml:space="preserve"> Description: </w:t>
      </w:r>
    </w:p>
    <w:p w:rsidR="00B6113D" w:rsidRDefault="00A66234">
      <w:pPr>
        <w:pStyle w:val="ListParagraph"/>
        <w:numPr>
          <w:ilvl w:val="0"/>
          <w:numId w:val="670"/>
        </w:numPr>
        <w:spacing w:after="0"/>
      </w:pPr>
      <w:r>
        <w:t xml:space="preserve"> From: </w:t>
      </w:r>
      <w:r>
        <w:rPr>
          <w:b/>
          <w:i/>
        </w:rPr>
        <w:t>Start</w:t>
      </w:r>
      <w:r>
        <w:t xml:space="preserve"> -To: </w:t>
      </w:r>
      <w:r>
        <w:rPr>
          <w:b/>
          <w:i/>
        </w:rPr>
        <w:t>Send Mail</w:t>
      </w:r>
    </w:p>
    <w:p w:rsidR="00B6113D" w:rsidRDefault="00A66234">
      <w:pPr>
        <w:pStyle w:val="ListParagraph"/>
        <w:numPr>
          <w:ilvl w:val="1"/>
          <w:numId w:val="670"/>
        </w:numPr>
        <w:spacing w:after="0"/>
      </w:pPr>
      <w:r>
        <w:t xml:space="preserve"> Label: </w:t>
      </w:r>
    </w:p>
    <w:p w:rsidR="00B6113D" w:rsidRDefault="00A66234">
      <w:pPr>
        <w:pStyle w:val="ListParagraph"/>
        <w:numPr>
          <w:ilvl w:val="1"/>
          <w:numId w:val="670"/>
        </w:numPr>
        <w:spacing w:after="0"/>
      </w:pPr>
      <w:r>
        <w:t xml:space="preserve"> Condition: </w:t>
      </w:r>
      <w:r>
        <w:rPr>
          <w:i/>
        </w:rPr>
        <w:t xml:space="preserve"> Success </w:t>
      </w:r>
    </w:p>
    <w:p w:rsidR="00B6113D" w:rsidRDefault="00A66234">
      <w:pPr>
        <w:pStyle w:val="ListParagraph"/>
        <w:numPr>
          <w:ilvl w:val="1"/>
          <w:numId w:val="670"/>
        </w:numPr>
        <w:spacing w:after="0"/>
      </w:pPr>
      <w:r>
        <w:t xml:space="preserve"> Description: </w:t>
      </w:r>
    </w:p>
    <w:p w:rsidR="00B6113D" w:rsidRDefault="00A66234">
      <w:pPr>
        <w:pStyle w:val="Heading5"/>
      </w:pPr>
      <w:bookmarkStart w:id="1585" w:name="3.2.5.1.3.---"/>
      <w:r>
        <w:lastRenderedPageBreak/>
        <w:t>3.2.5.1.3. TriggerCourtProcess</w:t>
      </w:r>
      <w:bookmarkEnd w:id="1585"/>
    </w:p>
    <w:p w:rsidR="00B6113D" w:rsidRDefault="00A66234">
      <w:pPr>
        <w:spacing w:after="0"/>
      </w:pPr>
      <w:r>
        <w:t xml:space="preserve"> Section contains description of Process " TriggerCourtProcess.process " . </w:t>
      </w:r>
    </w:p>
    <w:p w:rsidR="00B6113D" w:rsidRDefault="00A66234">
      <w:pPr>
        <w:pStyle w:val="Simplesubtitle"/>
      </w:pPr>
      <w:bookmarkStart w:id="1586" w:name="3.2.5.1.3.---ProcessDescription"/>
      <w:r>
        <w:t>Process description:</w:t>
      </w:r>
      <w:bookmarkEnd w:id="158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The process which triggers procedures in the iProcess</w:t>
            </w:r>
          </w:p>
        </w:tc>
      </w:tr>
    </w:tbl>
    <w:p w:rsidR="00B6113D" w:rsidRDefault="00B6113D"/>
    <w:p w:rsidR="00B6113D" w:rsidRDefault="00A66234">
      <w:pPr>
        <w:pStyle w:val="Simplesubtitle"/>
      </w:pPr>
      <w:bookmarkStart w:id="1587" w:name="3.2.5.1.3.---ProcessDefinition"/>
      <w:r>
        <w:t>Process definition:</w:t>
      </w:r>
      <w:bookmarkEnd w:id="1587"/>
    </w:p>
    <w:p w:rsidR="00B6113D" w:rsidRDefault="00A66234">
      <w:pPr>
        <w:spacing w:after="0"/>
      </w:pPr>
      <w:r>
        <w:t xml:space="preserve"> Full process path: PantherBW/ProcessDefinitions/BusinessLogic/TriggerCourtProcess.process</w:t>
      </w:r>
    </w:p>
    <w:p w:rsidR="00B6113D" w:rsidRDefault="00A66234">
      <w:pPr>
        <w:pStyle w:val="Simplesubtitle"/>
      </w:pPr>
      <w:bookmarkStart w:id="1588" w:name="3.2.5.1.3.---Diagram"/>
      <w:r>
        <w:t>Diagram:</w:t>
      </w:r>
      <w:bookmarkEnd w:id="1588"/>
    </w:p>
    <w:p w:rsidR="00B6113D" w:rsidRDefault="00A66234">
      <w:pPr>
        <w:spacing w:after="0"/>
      </w:pPr>
      <w:r>
        <w:rPr>
          <w:noProof/>
        </w:rPr>
        <w:drawing>
          <wp:inline distT="0" distB="0" distL="0" distR="0">
            <wp:extent cx="5336000" cy="3552000"/>
            <wp:effectExtent l="0" t="0" r="0" b="0"/>
            <wp:docPr id="143" name="Picture 143" descr="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png"/>
                    <pic:cNvPicPr/>
                  </pic:nvPicPr>
                  <pic:blipFill>
                    <a:blip r:embed="rId133"/>
                    <a:stretch>
                      <a:fillRect/>
                    </a:stretch>
                  </pic:blipFill>
                  <pic:spPr>
                    <a:xfrm>
                      <a:off x="0" y="0"/>
                      <a:ext cx="5336000" cy="3552000"/>
                    </a:xfrm>
                    <a:prstGeom prst="rect">
                      <a:avLst/>
                    </a:prstGeom>
                  </pic:spPr>
                </pic:pic>
              </a:graphicData>
            </a:graphic>
          </wp:inline>
        </w:drawing>
      </w:r>
    </w:p>
    <w:p w:rsidR="00B6113D" w:rsidRDefault="00A66234">
      <w:pPr>
        <w:pStyle w:val="Simplesubtitle"/>
      </w:pPr>
      <w:bookmarkStart w:id="1589" w:name="3.2.5.1.3.---Starter"/>
      <w:r>
        <w:t>Process starter activity:</w:t>
      </w:r>
      <w:bookmarkEnd w:id="1589"/>
    </w:p>
    <w:p w:rsidR="00B6113D" w:rsidRDefault="00A66234">
      <w:pPr>
        <w:spacing w:after="0"/>
      </w:pPr>
      <w:r>
        <w:t xml:space="preserve"> Name: Start</w:t>
      </w:r>
    </w:p>
    <w:p w:rsidR="00B6113D" w:rsidRDefault="00A66234">
      <w:pPr>
        <w:spacing w:after="0"/>
      </w:pPr>
      <w:r>
        <w:t xml:space="preserve"> Description: </w:t>
      </w:r>
      <w:r>
        <w:rPr>
          <w:i/>
        </w:rPr>
        <w:t>The beginning of TriggerCourt process</w:t>
      </w:r>
    </w:p>
    <w:p w:rsidR="00B6113D" w:rsidRDefault="00A66234">
      <w:pPr>
        <w:spacing w:after="0"/>
      </w:pPr>
      <w:r>
        <w:t>Input Parameters:</w:t>
      </w:r>
    </w:p>
    <w:p w:rsidR="00B6113D" w:rsidRDefault="00A66234">
      <w:pPr>
        <w:pStyle w:val="ListParagraph"/>
        <w:numPr>
          <w:ilvl w:val="0"/>
          <w:numId w:val="671"/>
        </w:numPr>
        <w:spacing w:after="0"/>
      </w:pPr>
      <w:r>
        <w:t xml:space="preserve"> - </w:t>
      </w:r>
      <w:hyperlink w:anchor="null---">
        <w:r>
          <w:rPr>
            <w:color w:val="0000FF"/>
            <w:u w:val="single"/>
          </w:rPr>
          <w:t>TriggerCourtProcessRequest</w:t>
        </w:r>
      </w:hyperlink>
      <w:r>
        <w:t xml:space="preserve"> (XML Element Reference, required ) </w:t>
      </w:r>
    </w:p>
    <w:p w:rsidR="00B6113D" w:rsidRDefault="00A66234">
      <w:pPr>
        <w:pStyle w:val="Simplesubtitle"/>
      </w:pPr>
      <w:bookmarkStart w:id="1590" w:name="3.2.5.1.3.---EndActivity"/>
      <w:r>
        <w:t>Process end activity:</w:t>
      </w:r>
      <w:bookmarkEnd w:id="1590"/>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672"/>
        </w:numPr>
        <w:spacing w:after="0"/>
      </w:pPr>
      <w:r>
        <w:t xml:space="preserve"> - </w:t>
      </w:r>
      <w:hyperlink w:anchor="null---">
        <w:r>
          <w:rPr>
            <w:color w:val="0000FF"/>
            <w:u w:val="single"/>
          </w:rPr>
          <w:t>TriggerCourtProcess</w:t>
        </w:r>
        <w:r>
          <w:rPr>
            <w:color w:val="0000FF"/>
            <w:u w:val="single"/>
          </w:rPr>
          <w:t>Response</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24"/>
        <w:gridCol w:w="471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/TriggerCourtProcessResponse</w:t>
            </w:r>
          </w:p>
        </w:tc>
        <w:tc>
          <w:tcPr>
            <w:tcW w:w="9576" w:type="dxa"/>
            <w:shd w:val="clear" w:color="auto" w:fill="FFFFFF" w:themeFill="background1"/>
          </w:tcPr>
          <w:p w:rsidR="00B6113D" w:rsidRDefault="00A66234">
            <w:pPr>
              <w:spacing w:after="0"/>
            </w:pPr>
            <w:r>
              <w:t xml:space="preserve">when ? $Variable0/Results/ResultCode=0 : 0 ; otherwise : -1"Error." ; </w:t>
            </w:r>
          </w:p>
        </w:tc>
      </w:tr>
    </w:tbl>
    <w:p w:rsidR="00B6113D" w:rsidRDefault="00B6113D"/>
    <w:p w:rsidR="00B6113D" w:rsidRDefault="00A66234">
      <w:pPr>
        <w:pStyle w:val="Simplesubtitle"/>
      </w:pPr>
      <w:bookmarkStart w:id="1591" w:name="3.2.5.1.3.---ProcessVariables"/>
      <w:r>
        <w:t>Process variables:</w:t>
      </w:r>
      <w:bookmarkEnd w:id="1591"/>
    </w:p>
    <w:p w:rsidR="00B6113D" w:rsidRDefault="00A66234">
      <w:pPr>
        <w:spacing w:after="0"/>
      </w:pPr>
      <w:r>
        <w:t xml:space="preserve"> Schema: Variable0</w:t>
      </w:r>
    </w:p>
    <w:p w:rsidR="00B6113D" w:rsidRDefault="00A66234">
      <w:pPr>
        <w:pStyle w:val="ListParagraph"/>
        <w:numPr>
          <w:ilvl w:val="0"/>
          <w:numId w:val="673"/>
        </w:numPr>
        <w:spacing w:after="0"/>
      </w:pPr>
      <w:r>
        <w:t xml:space="preserve"> + Results (Complex Type, required ) </w:t>
      </w:r>
    </w:p>
    <w:p w:rsidR="00B6113D" w:rsidRDefault="00A66234">
      <w:pPr>
        <w:pStyle w:val="ListParagraph"/>
        <w:numPr>
          <w:ilvl w:val="1"/>
          <w:numId w:val="673"/>
        </w:numPr>
        <w:spacing w:after="0"/>
      </w:pPr>
      <w:r>
        <w:lastRenderedPageBreak/>
        <w:t xml:space="preserve"> - ResultCode(xsd:int,required)</w:t>
      </w:r>
    </w:p>
    <w:p w:rsidR="00B6113D" w:rsidRDefault="00A66234">
      <w:pPr>
        <w:pStyle w:val="ListParagraph"/>
        <w:numPr>
          <w:ilvl w:val="1"/>
          <w:numId w:val="673"/>
        </w:numPr>
        <w:spacing w:after="0"/>
      </w:pPr>
      <w:r>
        <w:t xml:space="preserve"> - ResultMsg(xsd:string,optional)</w:t>
      </w:r>
    </w:p>
    <w:p w:rsidR="00B6113D" w:rsidRDefault="00A66234">
      <w:pPr>
        <w:pStyle w:val="Simplesubtitle"/>
      </w:pPr>
      <w:bookmarkStart w:id="1592" w:name="3.2.5.1.3.---Activities"/>
      <w:r>
        <w:t>Activities:</w:t>
      </w:r>
      <w:bookmarkEnd w:id="1592"/>
    </w:p>
    <w:p w:rsidR="00B6113D" w:rsidRDefault="00A66234">
      <w:pPr>
        <w:pStyle w:val="Simplesubtitle"/>
      </w:pPr>
      <w:bookmarkStart w:id="1593" w:name="3.2.5.1.3.---Assign"/>
      <w:r>
        <w:t xml:space="preserve"> Name: </w:t>
      </w:r>
      <w:r>
        <w:rPr>
          <w:i/>
        </w:rPr>
        <w:t>Assign</w:t>
      </w:r>
      <w:bookmarkEnd w:id="1593"/>
    </w:p>
    <w:p w:rsidR="00B6113D" w:rsidRDefault="00A66234">
      <w:pPr>
        <w:pStyle w:val="ListParagraph"/>
        <w:numPr>
          <w:ilvl w:val="0"/>
          <w:numId w:val="674"/>
        </w:numPr>
        <w:spacing w:after="0"/>
      </w:pPr>
      <w:r>
        <w:t xml:space="preserve"> Type: </w:t>
      </w:r>
      <w:r>
        <w:rPr>
          <w:i/>
        </w:rPr>
        <w:t>com.tibco.pe.core.AssignActivity</w:t>
      </w:r>
    </w:p>
    <w:p w:rsidR="00B6113D" w:rsidRDefault="00A66234">
      <w:pPr>
        <w:pStyle w:val="ListParagraph"/>
        <w:numPr>
          <w:ilvl w:val="0"/>
          <w:numId w:val="674"/>
        </w:numPr>
        <w:spacing w:after="0"/>
      </w:pPr>
      <w:r>
        <w:t xml:space="preserve"> Resource Type: </w:t>
      </w:r>
      <w:r>
        <w:rPr>
          <w:i/>
        </w:rPr>
        <w:t>ae.activities.assignActivity</w:t>
      </w:r>
    </w:p>
    <w:p w:rsidR="00B6113D" w:rsidRDefault="00A66234">
      <w:pPr>
        <w:pStyle w:val="ListParagraph"/>
        <w:numPr>
          <w:ilvl w:val="0"/>
          <w:numId w:val="674"/>
        </w:numPr>
        <w:spacing w:after="0"/>
      </w:pPr>
      <w:r>
        <w:t xml:space="preserve"> Description: </w:t>
      </w:r>
      <w:r>
        <w:rPr>
          <w:i/>
        </w:rPr>
        <w:t>It assigns the error value and error message.</w:t>
      </w:r>
    </w:p>
    <w:p w:rsidR="00B6113D" w:rsidRDefault="00A66234">
      <w:pPr>
        <w:pStyle w:val="ListParagraph"/>
        <w:numPr>
          <w:ilvl w:val="0"/>
          <w:numId w:val="674"/>
        </w:numPr>
        <w:spacing w:after="0"/>
      </w:pPr>
      <w:r>
        <w:rPr>
          <w:i/>
        </w:rPr>
        <w:t>Configuration:</w:t>
      </w:r>
    </w:p>
    <w:p w:rsidR="00B6113D" w:rsidRDefault="00A66234">
      <w:pPr>
        <w:pStyle w:val="ListParagraph"/>
        <w:numPr>
          <w:ilvl w:val="1"/>
          <w:numId w:val="674"/>
        </w:numPr>
        <w:spacing w:after="0"/>
      </w:pPr>
      <w:r>
        <w:t>var</w:t>
      </w:r>
      <w:r>
        <w:t>iableName = Variable0</w:t>
      </w:r>
    </w:p>
    <w:p w:rsidR="00B6113D" w:rsidRDefault="00A66234">
      <w:pPr>
        <w:pStyle w:val="ListParagraph"/>
        <w:numPr>
          <w:ilvl w:val="0"/>
          <w:numId w:val="67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85"/>
        <w:gridCol w:w="425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/Results/ResultCode</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/Results/ResultMsg</w:t>
            </w:r>
          </w:p>
        </w:tc>
        <w:tc>
          <w:tcPr>
            <w:tcW w:w="9576" w:type="dxa"/>
            <w:shd w:val="clear" w:color="auto" w:fill="FFFFFF" w:themeFill="background1"/>
          </w:tcPr>
          <w:p w:rsidR="00B6113D" w:rsidRDefault="00A66234">
            <w:pPr>
              <w:spacing w:after="0"/>
            </w:pPr>
            <w:r>
              <w:t>"Error"</w:t>
            </w:r>
          </w:p>
        </w:tc>
      </w:tr>
    </w:tbl>
    <w:p w:rsidR="00B6113D" w:rsidRDefault="00B6113D"/>
    <w:p w:rsidR="00B6113D" w:rsidRDefault="00A66234">
      <w:pPr>
        <w:pStyle w:val="Simplesubtitle"/>
      </w:pPr>
      <w:bookmarkStart w:id="1594" w:name="3.2.5.1.3.---Panther1_-_restart_process"/>
      <w:r>
        <w:t xml:space="preserve"> Name: </w:t>
      </w:r>
      <w:r>
        <w:rPr>
          <w:i/>
        </w:rPr>
        <w:t>Panther1 - restart process</w:t>
      </w:r>
      <w:bookmarkEnd w:id="1594"/>
    </w:p>
    <w:p w:rsidR="00B6113D" w:rsidRDefault="00A66234">
      <w:pPr>
        <w:pStyle w:val="ListParagraph"/>
        <w:numPr>
          <w:ilvl w:val="0"/>
          <w:numId w:val="675"/>
        </w:numPr>
        <w:spacing w:after="0"/>
      </w:pPr>
      <w:r>
        <w:t xml:space="preserve"> Type: </w:t>
      </w:r>
      <w:r>
        <w:rPr>
          <w:i/>
        </w:rPr>
        <w:t>com.tibco.plugin.staffware.iProcessStartCaseActivity</w:t>
      </w:r>
    </w:p>
    <w:p w:rsidR="00B6113D" w:rsidRDefault="00A66234">
      <w:pPr>
        <w:pStyle w:val="ListParagraph"/>
        <w:numPr>
          <w:ilvl w:val="0"/>
          <w:numId w:val="675"/>
        </w:numPr>
        <w:spacing w:after="0"/>
      </w:pPr>
      <w:r>
        <w:t xml:space="preserve"> Resource Type: </w:t>
      </w:r>
      <w:r>
        <w:rPr>
          <w:i/>
        </w:rPr>
        <w:t>ae.activities.iProcessStartCase</w:t>
      </w:r>
    </w:p>
    <w:p w:rsidR="00B6113D" w:rsidRDefault="00A66234">
      <w:pPr>
        <w:pStyle w:val="ListParagraph"/>
        <w:numPr>
          <w:ilvl w:val="0"/>
          <w:numId w:val="675"/>
        </w:numPr>
        <w:spacing w:after="0"/>
      </w:pPr>
      <w:r>
        <w:t xml:space="preserve"> Description: </w:t>
      </w:r>
      <w:r>
        <w:rPr>
          <w:i/>
        </w:rPr>
        <w:t>Panther1 - restart process</w:t>
      </w:r>
    </w:p>
    <w:p w:rsidR="00B6113D" w:rsidRDefault="00A66234">
      <w:pPr>
        <w:pStyle w:val="ListParagraph"/>
        <w:numPr>
          <w:ilvl w:val="0"/>
          <w:numId w:val="675"/>
        </w:numPr>
        <w:spacing w:after="0"/>
      </w:pPr>
      <w:r>
        <w:rPr>
          <w:i/>
        </w:rPr>
        <w:t>Configuration:</w:t>
      </w:r>
    </w:p>
    <w:p w:rsidR="00B6113D" w:rsidRDefault="00A66234">
      <w:pPr>
        <w:pStyle w:val="ListParagraph"/>
        <w:numPr>
          <w:ilvl w:val="1"/>
          <w:numId w:val="675"/>
        </w:numPr>
        <w:spacing w:after="0"/>
      </w:pPr>
      <w:r>
        <w:t>StaffwareStepType = 2</w:t>
      </w:r>
    </w:p>
    <w:p w:rsidR="00B6113D" w:rsidRDefault="00A66234">
      <w:pPr>
        <w:pStyle w:val="ListParagraph"/>
        <w:numPr>
          <w:ilvl w:val="1"/>
          <w:numId w:val="675"/>
        </w:numPr>
        <w:spacing w:after="0"/>
      </w:pPr>
      <w:r>
        <w:t>StaffwareProcedureStatus = 1</w:t>
      </w:r>
    </w:p>
    <w:p w:rsidR="00B6113D" w:rsidRDefault="00A66234">
      <w:pPr>
        <w:pStyle w:val="ListParagraph"/>
        <w:numPr>
          <w:ilvl w:val="1"/>
          <w:numId w:val="675"/>
        </w:numPr>
        <w:spacing w:after="0"/>
      </w:pPr>
      <w:r>
        <w:t>UseCasePrecedenceRule = true</w:t>
      </w:r>
    </w:p>
    <w:p w:rsidR="00B6113D" w:rsidRDefault="00A66234">
      <w:pPr>
        <w:pStyle w:val="ListParagraph"/>
        <w:numPr>
          <w:ilvl w:val="1"/>
          <w:numId w:val="675"/>
        </w:numPr>
        <w:spacing w:after="0"/>
      </w:pPr>
      <w:r>
        <w:t>StaffwareProcedureStartMode = 1</w:t>
      </w:r>
    </w:p>
    <w:p w:rsidR="00B6113D" w:rsidRDefault="00A66234">
      <w:pPr>
        <w:pStyle w:val="ListParagraph"/>
        <w:numPr>
          <w:ilvl w:val="1"/>
          <w:numId w:val="675"/>
        </w:numPr>
        <w:spacing w:after="0"/>
      </w:pPr>
      <w:r>
        <w:t>ShowStaffwareProcedureSystemFields = false</w:t>
      </w:r>
    </w:p>
    <w:p w:rsidR="00B6113D" w:rsidRDefault="00A66234">
      <w:pPr>
        <w:pStyle w:val="ListParagraph"/>
        <w:numPr>
          <w:ilvl w:val="1"/>
          <w:numId w:val="675"/>
        </w:numPr>
        <w:spacing w:after="0"/>
      </w:pPr>
      <w:r>
        <w:t>ValidateInputValueLength = true</w:t>
      </w:r>
    </w:p>
    <w:p w:rsidR="00B6113D" w:rsidRDefault="00A66234">
      <w:pPr>
        <w:pStyle w:val="ListParagraph"/>
        <w:numPr>
          <w:ilvl w:val="1"/>
          <w:numId w:val="675"/>
        </w:numPr>
        <w:spacing w:after="0"/>
      </w:pPr>
      <w:r>
        <w:t>OverrideTrans</w:t>
      </w:r>
      <w:r>
        <w:t>actionBehavior = false</w:t>
      </w:r>
    </w:p>
    <w:p w:rsidR="00B6113D" w:rsidRDefault="00A66234">
      <w:pPr>
        <w:pStyle w:val="ListParagraph"/>
        <w:numPr>
          <w:ilvl w:val="1"/>
          <w:numId w:val="675"/>
        </w:numPr>
        <w:spacing w:after="0"/>
      </w:pPr>
      <w:r>
        <w:t>StaticConfiguration = false</w:t>
      </w:r>
    </w:p>
    <w:p w:rsidR="00B6113D" w:rsidRDefault="00A66234">
      <w:pPr>
        <w:pStyle w:val="ListParagraph"/>
        <w:numPr>
          <w:ilvl w:val="1"/>
          <w:numId w:val="675"/>
        </w:numPr>
        <w:spacing w:after="0"/>
      </w:pPr>
      <w:r>
        <w:t>StaffwareProcedureName = PANTHER1 (0.6)</w:t>
      </w:r>
    </w:p>
    <w:p w:rsidR="00B6113D" w:rsidRDefault="00A66234">
      <w:pPr>
        <w:pStyle w:val="ListParagraph"/>
        <w:numPr>
          <w:ilvl w:val="1"/>
          <w:numId w:val="675"/>
        </w:numPr>
        <w:spacing w:after="0"/>
      </w:pPr>
      <w:r>
        <w:t>StaffwareProcedureInput = N_EMAILS^82^?^10^0,T_DATE^65^?^20^0,T_ERRORMSG^70^?^0^0,T_EXPDATE^65^?^20^0,T_FIRSTMAIL^65^?^20^0,T_WAIT^65^?^20^0,</w:t>
      </w:r>
    </w:p>
    <w:p w:rsidR="00B6113D" w:rsidRDefault="00A66234">
      <w:pPr>
        <w:pStyle w:val="ListParagraph"/>
        <w:numPr>
          <w:ilvl w:val="1"/>
          <w:numId w:val="675"/>
        </w:numPr>
        <w:spacing w:after="0"/>
      </w:pPr>
      <w:r>
        <w:t>StaffwareNodeInfo = 0^/</w:t>
      </w:r>
      <w:r>
        <w:t>^:^[3.1.1]^</w:t>
      </w:r>
    </w:p>
    <w:p w:rsidR="00B6113D" w:rsidRDefault="00A66234">
      <w:pPr>
        <w:pStyle w:val="ListParagraph"/>
        <w:numPr>
          <w:ilvl w:val="1"/>
          <w:numId w:val="675"/>
        </w:numPr>
        <w:spacing w:after="0"/>
      </w:pPr>
      <w:r>
        <w:t>StaffwareStepName = RT00</w:t>
      </w:r>
    </w:p>
    <w:p w:rsidR="00B6113D" w:rsidRDefault="00A66234">
      <w:pPr>
        <w:pStyle w:val="ListParagraph"/>
        <w:numPr>
          <w:ilvl w:val="1"/>
          <w:numId w:val="675"/>
        </w:numPr>
        <w:spacing w:after="0"/>
      </w:pPr>
      <w:r>
        <w:t xml:space="preserve">StaffwareStepInput = </w:t>
      </w:r>
    </w:p>
    <w:p w:rsidR="00B6113D" w:rsidRDefault="00A66234">
      <w:pPr>
        <w:pStyle w:val="ListParagraph"/>
        <w:numPr>
          <w:ilvl w:val="1"/>
          <w:numId w:val="675"/>
        </w:numPr>
        <w:spacing w:after="0"/>
      </w:pPr>
      <w:r>
        <w:t>StaffwareConnection = /SharedResources/Connection/iProcess Connection.sharediprocesscon</w:t>
      </w:r>
    </w:p>
    <w:p w:rsidR="00B6113D" w:rsidRDefault="00A66234">
      <w:pPr>
        <w:pStyle w:val="ListParagraph"/>
        <w:numPr>
          <w:ilvl w:val="0"/>
          <w:numId w:val="67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33"/>
        <w:gridCol w:w="501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/iProcessStartCaseActivityInput/CaseDescription-24</w:t>
            </w:r>
          </w:p>
        </w:tc>
        <w:tc>
          <w:tcPr>
            <w:tcW w:w="9576" w:type="dxa"/>
            <w:shd w:val="clear" w:color="auto" w:fill="FFFFFF" w:themeFill="background1"/>
          </w:tcPr>
          <w:p w:rsidR="00B6113D" w:rsidRDefault="00A66234">
            <w:pPr>
              <w:spacing w:after="0"/>
            </w:pPr>
            <w:r>
              <w:t>$Start/pfx:TriggerCourtProcessRequest/pfx:SW_CASENUM</w:t>
            </w:r>
          </w:p>
        </w:tc>
      </w:tr>
    </w:tbl>
    <w:p w:rsidR="00B6113D" w:rsidRDefault="00B6113D"/>
    <w:p w:rsidR="00B6113D" w:rsidRDefault="00A66234">
      <w:pPr>
        <w:pStyle w:val="Simplesubtitle"/>
      </w:pPr>
      <w:bookmarkStart w:id="1595" w:name="3.2.5.1.3.---Panther1_-_send_email"/>
      <w:r>
        <w:t xml:space="preserve"> Name: </w:t>
      </w:r>
      <w:r>
        <w:rPr>
          <w:i/>
        </w:rPr>
        <w:t>Panther1 - send email</w:t>
      </w:r>
      <w:bookmarkEnd w:id="1595"/>
    </w:p>
    <w:p w:rsidR="00B6113D" w:rsidRDefault="00A66234">
      <w:pPr>
        <w:pStyle w:val="ListParagraph"/>
        <w:numPr>
          <w:ilvl w:val="0"/>
          <w:numId w:val="676"/>
        </w:numPr>
        <w:spacing w:after="0"/>
      </w:pPr>
      <w:r>
        <w:t xml:space="preserve"> Type: </w:t>
      </w:r>
      <w:r>
        <w:rPr>
          <w:i/>
        </w:rPr>
        <w:t>com.tibco.plugin.staffware.iProcessStartCaseActivity</w:t>
      </w:r>
    </w:p>
    <w:p w:rsidR="00B6113D" w:rsidRDefault="00A66234">
      <w:pPr>
        <w:pStyle w:val="ListParagraph"/>
        <w:numPr>
          <w:ilvl w:val="0"/>
          <w:numId w:val="676"/>
        </w:numPr>
        <w:spacing w:after="0"/>
      </w:pPr>
      <w:r>
        <w:t xml:space="preserve"> Resource Type: </w:t>
      </w:r>
      <w:r>
        <w:rPr>
          <w:i/>
        </w:rPr>
        <w:t>ae.activities.iProcessStartCase</w:t>
      </w:r>
    </w:p>
    <w:p w:rsidR="00B6113D" w:rsidRDefault="00A66234">
      <w:pPr>
        <w:pStyle w:val="ListParagraph"/>
        <w:numPr>
          <w:ilvl w:val="0"/>
          <w:numId w:val="676"/>
        </w:numPr>
        <w:spacing w:after="0"/>
      </w:pPr>
      <w:r>
        <w:t xml:space="preserve"> Description: </w:t>
      </w:r>
      <w:r>
        <w:rPr>
          <w:i/>
        </w:rPr>
        <w:t>Panther1 - send email</w:t>
      </w:r>
    </w:p>
    <w:p w:rsidR="00B6113D" w:rsidRDefault="00A66234">
      <w:pPr>
        <w:pStyle w:val="ListParagraph"/>
        <w:numPr>
          <w:ilvl w:val="0"/>
          <w:numId w:val="676"/>
        </w:numPr>
        <w:spacing w:after="0"/>
      </w:pPr>
      <w:r>
        <w:rPr>
          <w:i/>
        </w:rPr>
        <w:lastRenderedPageBreak/>
        <w:t>Configuration:</w:t>
      </w:r>
    </w:p>
    <w:p w:rsidR="00B6113D" w:rsidRDefault="00A66234">
      <w:pPr>
        <w:pStyle w:val="ListParagraph"/>
        <w:numPr>
          <w:ilvl w:val="1"/>
          <w:numId w:val="676"/>
        </w:numPr>
        <w:spacing w:after="0"/>
      </w:pPr>
      <w:r>
        <w:t>StaffwareStepType = 0</w:t>
      </w:r>
    </w:p>
    <w:p w:rsidR="00B6113D" w:rsidRDefault="00A66234">
      <w:pPr>
        <w:pStyle w:val="ListParagraph"/>
        <w:numPr>
          <w:ilvl w:val="1"/>
          <w:numId w:val="676"/>
        </w:numPr>
        <w:spacing w:after="0"/>
      </w:pPr>
      <w:r>
        <w:t>StaffwareProcedureStatus = 1</w:t>
      </w:r>
    </w:p>
    <w:p w:rsidR="00B6113D" w:rsidRDefault="00A66234">
      <w:pPr>
        <w:pStyle w:val="ListParagraph"/>
        <w:numPr>
          <w:ilvl w:val="1"/>
          <w:numId w:val="676"/>
        </w:numPr>
        <w:spacing w:after="0"/>
      </w:pPr>
      <w:r>
        <w:t>UseCasePrecedenceRule = true</w:t>
      </w:r>
    </w:p>
    <w:p w:rsidR="00B6113D" w:rsidRDefault="00A66234">
      <w:pPr>
        <w:pStyle w:val="ListParagraph"/>
        <w:numPr>
          <w:ilvl w:val="1"/>
          <w:numId w:val="676"/>
        </w:numPr>
        <w:spacing w:after="0"/>
      </w:pPr>
      <w:r>
        <w:t>StaffwareProcedureStartMode = 1</w:t>
      </w:r>
    </w:p>
    <w:p w:rsidR="00B6113D" w:rsidRDefault="00A66234">
      <w:pPr>
        <w:pStyle w:val="ListParagraph"/>
        <w:numPr>
          <w:ilvl w:val="1"/>
          <w:numId w:val="676"/>
        </w:numPr>
        <w:spacing w:after="0"/>
      </w:pPr>
      <w:r>
        <w:t>ShowStaffwareProcedureSystemFields = false</w:t>
      </w:r>
    </w:p>
    <w:p w:rsidR="00B6113D" w:rsidRDefault="00A66234">
      <w:pPr>
        <w:pStyle w:val="ListParagraph"/>
        <w:numPr>
          <w:ilvl w:val="1"/>
          <w:numId w:val="676"/>
        </w:numPr>
        <w:spacing w:after="0"/>
      </w:pPr>
      <w:r>
        <w:t>ValidateInputValueLength = true</w:t>
      </w:r>
    </w:p>
    <w:p w:rsidR="00B6113D" w:rsidRDefault="00A66234">
      <w:pPr>
        <w:pStyle w:val="ListParagraph"/>
        <w:numPr>
          <w:ilvl w:val="1"/>
          <w:numId w:val="676"/>
        </w:numPr>
        <w:spacing w:after="0"/>
      </w:pPr>
      <w:r>
        <w:t>OverrideTransactionBehavior = false</w:t>
      </w:r>
    </w:p>
    <w:p w:rsidR="00B6113D" w:rsidRDefault="00A66234">
      <w:pPr>
        <w:pStyle w:val="ListParagraph"/>
        <w:numPr>
          <w:ilvl w:val="1"/>
          <w:numId w:val="676"/>
        </w:numPr>
        <w:spacing w:after="0"/>
      </w:pPr>
      <w:r>
        <w:t>StaticConfiguration = false</w:t>
      </w:r>
    </w:p>
    <w:p w:rsidR="00B6113D" w:rsidRDefault="00A66234">
      <w:pPr>
        <w:pStyle w:val="ListParagraph"/>
        <w:numPr>
          <w:ilvl w:val="1"/>
          <w:numId w:val="676"/>
        </w:numPr>
        <w:spacing w:after="0"/>
      </w:pPr>
      <w:r>
        <w:t>Staff</w:t>
      </w:r>
      <w:r>
        <w:t>wareProcedureName = PANTHER1 (0.6)</w:t>
      </w:r>
    </w:p>
    <w:p w:rsidR="00B6113D" w:rsidRDefault="00A66234">
      <w:pPr>
        <w:pStyle w:val="ListParagraph"/>
        <w:numPr>
          <w:ilvl w:val="1"/>
          <w:numId w:val="676"/>
        </w:numPr>
        <w:spacing w:after="0"/>
      </w:pPr>
      <w:r>
        <w:t>StaffwareProcedureInput = N_EMAILS^82^?^10^0,T_DATE^65^?^20^0,T_ERRORMSG^70^?^0^0,T_EXPDATE^65^?^20^0,T_FIRSTMAIL^65^?^20^0,T_WAIT^65^?^20^0,</w:t>
      </w:r>
    </w:p>
    <w:p w:rsidR="00B6113D" w:rsidRDefault="00A66234">
      <w:pPr>
        <w:pStyle w:val="ListParagraph"/>
        <w:numPr>
          <w:ilvl w:val="1"/>
          <w:numId w:val="676"/>
        </w:numPr>
        <w:spacing w:after="0"/>
      </w:pPr>
      <w:r>
        <w:t>StaffwareNodeInfo = 0^/^:^[3.1.1]^</w:t>
      </w:r>
    </w:p>
    <w:p w:rsidR="00B6113D" w:rsidRDefault="00A66234">
      <w:pPr>
        <w:pStyle w:val="ListParagraph"/>
        <w:numPr>
          <w:ilvl w:val="1"/>
          <w:numId w:val="676"/>
        </w:numPr>
        <w:spacing w:after="0"/>
      </w:pPr>
      <w:r>
        <w:t>StaffwareStepName = RT03</w:t>
      </w:r>
    </w:p>
    <w:p w:rsidR="00B6113D" w:rsidRDefault="00A66234">
      <w:pPr>
        <w:pStyle w:val="ListParagraph"/>
        <w:numPr>
          <w:ilvl w:val="1"/>
          <w:numId w:val="676"/>
        </w:numPr>
        <w:spacing w:after="0"/>
      </w:pPr>
      <w:r>
        <w:t xml:space="preserve">StaffwareStepInput </w:t>
      </w:r>
      <w:r>
        <w:t xml:space="preserve">= </w:t>
      </w:r>
    </w:p>
    <w:p w:rsidR="00B6113D" w:rsidRDefault="00A66234">
      <w:pPr>
        <w:pStyle w:val="ListParagraph"/>
        <w:numPr>
          <w:ilvl w:val="1"/>
          <w:numId w:val="676"/>
        </w:numPr>
        <w:spacing w:after="0"/>
      </w:pPr>
      <w:r>
        <w:t>StaffwareConnection = /SharedResources/Connection/iProcess Connection.sharediprocesscon</w:t>
      </w:r>
    </w:p>
    <w:p w:rsidR="00B6113D" w:rsidRDefault="00A66234">
      <w:pPr>
        <w:pStyle w:val="ListParagraph"/>
        <w:numPr>
          <w:ilvl w:val="0"/>
          <w:numId w:val="67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33"/>
        <w:gridCol w:w="501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/iProcessStartCaseActivityInput/CaseDescription-24</w:t>
            </w:r>
          </w:p>
        </w:tc>
        <w:tc>
          <w:tcPr>
            <w:tcW w:w="9576" w:type="dxa"/>
            <w:shd w:val="clear" w:color="auto" w:fill="FFFFFF" w:themeFill="background1"/>
          </w:tcPr>
          <w:p w:rsidR="00B6113D" w:rsidRDefault="00A66234">
            <w:pPr>
              <w:spacing w:after="0"/>
            </w:pPr>
            <w:r>
              <w:t>$Start/pfx:TriggerCourtProcessRequest/pfx:SW_CASENUM</w:t>
            </w:r>
          </w:p>
        </w:tc>
      </w:tr>
    </w:tbl>
    <w:p w:rsidR="00B6113D" w:rsidRDefault="00B6113D"/>
    <w:p w:rsidR="00B6113D" w:rsidRDefault="00A66234">
      <w:pPr>
        <w:pStyle w:val="Simplesubtitle"/>
      </w:pPr>
      <w:bookmarkStart w:id="1596" w:name="3.2.5.1.3.---Panther2_-_begin_the_proces"/>
      <w:r>
        <w:t xml:space="preserve"> Name: </w:t>
      </w:r>
      <w:r>
        <w:rPr>
          <w:i/>
        </w:rPr>
        <w:t>Panther2 - begin the process</w:t>
      </w:r>
      <w:bookmarkEnd w:id="1596"/>
    </w:p>
    <w:p w:rsidR="00B6113D" w:rsidRDefault="00A66234">
      <w:pPr>
        <w:pStyle w:val="ListParagraph"/>
        <w:numPr>
          <w:ilvl w:val="0"/>
          <w:numId w:val="677"/>
        </w:numPr>
        <w:spacing w:after="0"/>
      </w:pPr>
      <w:r>
        <w:t xml:space="preserve"> Type: </w:t>
      </w:r>
      <w:r>
        <w:rPr>
          <w:i/>
        </w:rPr>
        <w:t>com.tibco.plugin.staffware.iProcessStartCaseActivity</w:t>
      </w:r>
    </w:p>
    <w:p w:rsidR="00B6113D" w:rsidRDefault="00A66234">
      <w:pPr>
        <w:pStyle w:val="ListParagraph"/>
        <w:numPr>
          <w:ilvl w:val="0"/>
          <w:numId w:val="677"/>
        </w:numPr>
        <w:spacing w:after="0"/>
      </w:pPr>
      <w:r>
        <w:t xml:space="preserve"> Resource Type: </w:t>
      </w:r>
      <w:r>
        <w:rPr>
          <w:i/>
        </w:rPr>
        <w:t>ae.activities.iProcessStartCase</w:t>
      </w:r>
    </w:p>
    <w:p w:rsidR="00B6113D" w:rsidRDefault="00A66234">
      <w:pPr>
        <w:pStyle w:val="ListParagraph"/>
        <w:numPr>
          <w:ilvl w:val="0"/>
          <w:numId w:val="677"/>
        </w:numPr>
        <w:spacing w:after="0"/>
      </w:pPr>
      <w:r>
        <w:t xml:space="preserve"> Description: </w:t>
      </w:r>
      <w:r>
        <w:rPr>
          <w:i/>
        </w:rPr>
        <w:t>Panther2 - begin the process</w:t>
      </w:r>
    </w:p>
    <w:p w:rsidR="00B6113D" w:rsidRDefault="00A66234">
      <w:pPr>
        <w:pStyle w:val="ListParagraph"/>
        <w:numPr>
          <w:ilvl w:val="0"/>
          <w:numId w:val="677"/>
        </w:numPr>
        <w:spacing w:after="0"/>
      </w:pPr>
      <w:r>
        <w:rPr>
          <w:i/>
        </w:rPr>
        <w:t>Configuration:</w:t>
      </w:r>
    </w:p>
    <w:p w:rsidR="00B6113D" w:rsidRDefault="00A66234">
      <w:pPr>
        <w:pStyle w:val="ListParagraph"/>
        <w:numPr>
          <w:ilvl w:val="1"/>
          <w:numId w:val="677"/>
        </w:numPr>
        <w:spacing w:after="0"/>
      </w:pPr>
      <w:r>
        <w:t>StaffwareStepType = 2</w:t>
      </w:r>
    </w:p>
    <w:p w:rsidR="00B6113D" w:rsidRDefault="00A66234">
      <w:pPr>
        <w:pStyle w:val="ListParagraph"/>
        <w:numPr>
          <w:ilvl w:val="1"/>
          <w:numId w:val="677"/>
        </w:numPr>
        <w:spacing w:after="0"/>
      </w:pPr>
      <w:r>
        <w:t>StaffwareProcedureStatus = 1</w:t>
      </w:r>
    </w:p>
    <w:p w:rsidR="00B6113D" w:rsidRDefault="00A66234">
      <w:pPr>
        <w:pStyle w:val="ListParagraph"/>
        <w:numPr>
          <w:ilvl w:val="1"/>
          <w:numId w:val="677"/>
        </w:numPr>
        <w:spacing w:after="0"/>
      </w:pPr>
      <w:r>
        <w:t>UseCasePrecedenceRule = true</w:t>
      </w:r>
    </w:p>
    <w:p w:rsidR="00B6113D" w:rsidRDefault="00A66234">
      <w:pPr>
        <w:pStyle w:val="ListParagraph"/>
        <w:numPr>
          <w:ilvl w:val="1"/>
          <w:numId w:val="677"/>
        </w:numPr>
        <w:spacing w:after="0"/>
      </w:pPr>
      <w:r>
        <w:t>StaffwareProcedureStartMode = 1</w:t>
      </w:r>
    </w:p>
    <w:p w:rsidR="00B6113D" w:rsidRDefault="00A66234">
      <w:pPr>
        <w:pStyle w:val="ListParagraph"/>
        <w:numPr>
          <w:ilvl w:val="1"/>
          <w:numId w:val="677"/>
        </w:numPr>
        <w:spacing w:after="0"/>
      </w:pPr>
      <w:r>
        <w:t>ShowStaffwareProcedureSystemFields = false</w:t>
      </w:r>
    </w:p>
    <w:p w:rsidR="00B6113D" w:rsidRDefault="00A66234">
      <w:pPr>
        <w:pStyle w:val="ListParagraph"/>
        <w:numPr>
          <w:ilvl w:val="1"/>
          <w:numId w:val="677"/>
        </w:numPr>
        <w:spacing w:after="0"/>
      </w:pPr>
      <w:r>
        <w:t>ValidateInputValueLength = true</w:t>
      </w:r>
    </w:p>
    <w:p w:rsidR="00B6113D" w:rsidRDefault="00A66234">
      <w:pPr>
        <w:pStyle w:val="ListParagraph"/>
        <w:numPr>
          <w:ilvl w:val="1"/>
          <w:numId w:val="677"/>
        </w:numPr>
        <w:spacing w:after="0"/>
      </w:pPr>
      <w:r>
        <w:t>OverrideTransactionBehavior = false</w:t>
      </w:r>
    </w:p>
    <w:p w:rsidR="00B6113D" w:rsidRDefault="00A66234">
      <w:pPr>
        <w:pStyle w:val="ListParagraph"/>
        <w:numPr>
          <w:ilvl w:val="1"/>
          <w:numId w:val="677"/>
        </w:numPr>
        <w:spacing w:after="0"/>
      </w:pPr>
      <w:r>
        <w:t>StaticConfiguration = false</w:t>
      </w:r>
    </w:p>
    <w:p w:rsidR="00B6113D" w:rsidRDefault="00A66234">
      <w:pPr>
        <w:pStyle w:val="ListParagraph"/>
        <w:numPr>
          <w:ilvl w:val="1"/>
          <w:numId w:val="677"/>
        </w:numPr>
        <w:spacing w:after="0"/>
      </w:pPr>
      <w:r>
        <w:t>StaffwareProcedureName = PANTHER2 (0.1)</w:t>
      </w:r>
    </w:p>
    <w:p w:rsidR="00B6113D" w:rsidRDefault="00A66234">
      <w:pPr>
        <w:pStyle w:val="ListParagraph"/>
        <w:numPr>
          <w:ilvl w:val="1"/>
          <w:numId w:val="677"/>
        </w:numPr>
        <w:spacing w:after="0"/>
      </w:pPr>
      <w:r>
        <w:t>StaffwareProcedu</w:t>
      </w:r>
      <w:r>
        <w:t xml:space="preserve">reInput = </w:t>
      </w:r>
    </w:p>
    <w:p w:rsidR="00B6113D" w:rsidRDefault="00A66234">
      <w:pPr>
        <w:pStyle w:val="ListParagraph"/>
        <w:numPr>
          <w:ilvl w:val="1"/>
          <w:numId w:val="677"/>
        </w:numPr>
        <w:spacing w:after="0"/>
      </w:pPr>
      <w:r>
        <w:t>StaffwareNodeInfo = 0^/^:^[3.1.1]^</w:t>
      </w:r>
    </w:p>
    <w:p w:rsidR="00B6113D" w:rsidRDefault="00A66234">
      <w:pPr>
        <w:pStyle w:val="ListParagraph"/>
        <w:numPr>
          <w:ilvl w:val="1"/>
          <w:numId w:val="677"/>
        </w:numPr>
        <w:spacing w:after="0"/>
      </w:pPr>
      <w:r>
        <w:t>StaffwareStepName = RT00</w:t>
      </w:r>
    </w:p>
    <w:p w:rsidR="00B6113D" w:rsidRDefault="00A66234">
      <w:pPr>
        <w:pStyle w:val="ListParagraph"/>
        <w:numPr>
          <w:ilvl w:val="1"/>
          <w:numId w:val="677"/>
        </w:numPr>
        <w:spacing w:after="0"/>
      </w:pPr>
      <w:r>
        <w:t xml:space="preserve">StaffwareStepInput = </w:t>
      </w:r>
    </w:p>
    <w:p w:rsidR="00B6113D" w:rsidRDefault="00A66234">
      <w:pPr>
        <w:pStyle w:val="ListParagraph"/>
        <w:numPr>
          <w:ilvl w:val="1"/>
          <w:numId w:val="677"/>
        </w:numPr>
        <w:spacing w:after="0"/>
      </w:pPr>
      <w:r>
        <w:t>StaffwareConnection = /SharedResources/Connection/iProcess Connection.sharediprocesscon</w:t>
      </w:r>
    </w:p>
    <w:p w:rsidR="00B6113D" w:rsidRDefault="00A66234">
      <w:pPr>
        <w:pStyle w:val="ListParagraph"/>
        <w:numPr>
          <w:ilvl w:val="0"/>
          <w:numId w:val="67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33"/>
        <w:gridCol w:w="501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/iProcessStartCaseActivityInput/CaseDescrip</w:t>
            </w:r>
            <w:r>
              <w:lastRenderedPageBreak/>
              <w:t>tion-24</w:t>
            </w:r>
          </w:p>
        </w:tc>
        <w:tc>
          <w:tcPr>
            <w:tcW w:w="9576" w:type="dxa"/>
            <w:shd w:val="clear" w:color="auto" w:fill="FFFFFF" w:themeFill="background1"/>
          </w:tcPr>
          <w:p w:rsidR="00B6113D" w:rsidRDefault="00A66234">
            <w:pPr>
              <w:spacing w:after="0"/>
            </w:pPr>
            <w:r>
              <w:lastRenderedPageBreak/>
              <w:t>$Start/pfx:TriggerCourtProcessRequest/pfx:SW_CASE</w:t>
            </w:r>
            <w:r>
              <w:lastRenderedPageBreak/>
              <w:t>NUM</w:t>
            </w:r>
          </w:p>
        </w:tc>
      </w:tr>
    </w:tbl>
    <w:p w:rsidR="00B6113D" w:rsidRDefault="00B6113D"/>
    <w:p w:rsidR="00B6113D" w:rsidRDefault="00A66234">
      <w:pPr>
        <w:pStyle w:val="Simplesubtitle"/>
      </w:pPr>
      <w:bookmarkStart w:id="1597" w:name="3.2.5.1.3.---Transitions"/>
      <w:r>
        <w:t>Transitions:</w:t>
      </w:r>
      <w:bookmarkEnd w:id="1597"/>
    </w:p>
    <w:p w:rsidR="00B6113D" w:rsidRDefault="00A66234">
      <w:pPr>
        <w:pStyle w:val="ListParagraph"/>
        <w:numPr>
          <w:ilvl w:val="0"/>
          <w:numId w:val="678"/>
        </w:numPr>
        <w:spacing w:after="0"/>
      </w:pPr>
      <w:r>
        <w:t xml:space="preserve"> From: </w:t>
      </w:r>
      <w:r>
        <w:rPr>
          <w:b/>
          <w:i/>
        </w:rPr>
        <w:t>Assign</w:t>
      </w:r>
      <w:r>
        <w:t xml:space="preserve"> -To: </w:t>
      </w:r>
      <w:r>
        <w:rPr>
          <w:b/>
          <w:i/>
        </w:rPr>
        <w:t>End</w:t>
      </w:r>
    </w:p>
    <w:p w:rsidR="00B6113D" w:rsidRDefault="00A66234">
      <w:pPr>
        <w:pStyle w:val="ListParagraph"/>
        <w:numPr>
          <w:ilvl w:val="1"/>
          <w:numId w:val="678"/>
        </w:numPr>
        <w:spacing w:after="0"/>
      </w:pPr>
      <w:r>
        <w:t xml:space="preserve"> Label: </w:t>
      </w:r>
    </w:p>
    <w:p w:rsidR="00B6113D" w:rsidRDefault="00A66234">
      <w:pPr>
        <w:pStyle w:val="ListParagraph"/>
        <w:numPr>
          <w:ilvl w:val="1"/>
          <w:numId w:val="678"/>
        </w:numPr>
        <w:spacing w:after="0"/>
      </w:pPr>
      <w:r>
        <w:t xml:space="preserve"> Condition: </w:t>
      </w:r>
      <w:r>
        <w:rPr>
          <w:i/>
        </w:rPr>
        <w:t xml:space="preserve"> Success </w:t>
      </w:r>
    </w:p>
    <w:p w:rsidR="00B6113D" w:rsidRDefault="00A66234">
      <w:pPr>
        <w:pStyle w:val="ListParagraph"/>
        <w:numPr>
          <w:ilvl w:val="1"/>
          <w:numId w:val="678"/>
        </w:numPr>
        <w:spacing w:after="0"/>
      </w:pPr>
      <w:r>
        <w:t xml:space="preserve"> Description: </w:t>
      </w:r>
    </w:p>
    <w:p w:rsidR="00B6113D" w:rsidRDefault="00A66234">
      <w:pPr>
        <w:pStyle w:val="ListParagraph"/>
        <w:numPr>
          <w:ilvl w:val="0"/>
          <w:numId w:val="679"/>
        </w:numPr>
        <w:spacing w:after="0"/>
      </w:pPr>
      <w:r>
        <w:t xml:space="preserve"> From: </w:t>
      </w:r>
      <w:r>
        <w:rPr>
          <w:b/>
          <w:i/>
        </w:rPr>
        <w:t>Panther1 - restart process</w:t>
      </w:r>
      <w:r>
        <w:t xml:space="preserve"> -To: </w:t>
      </w:r>
      <w:r>
        <w:rPr>
          <w:b/>
          <w:i/>
        </w:rPr>
        <w:t>End</w:t>
      </w:r>
    </w:p>
    <w:p w:rsidR="00B6113D" w:rsidRDefault="00A66234">
      <w:pPr>
        <w:pStyle w:val="ListParagraph"/>
        <w:numPr>
          <w:ilvl w:val="1"/>
          <w:numId w:val="679"/>
        </w:numPr>
        <w:spacing w:after="0"/>
      </w:pPr>
      <w:r>
        <w:t xml:space="preserve"> Label: </w:t>
      </w:r>
    </w:p>
    <w:p w:rsidR="00B6113D" w:rsidRDefault="00A66234">
      <w:pPr>
        <w:pStyle w:val="ListParagraph"/>
        <w:numPr>
          <w:ilvl w:val="1"/>
          <w:numId w:val="679"/>
        </w:numPr>
        <w:spacing w:after="0"/>
      </w:pPr>
      <w:r>
        <w:t xml:space="preserve"> Condition: </w:t>
      </w:r>
      <w:r>
        <w:rPr>
          <w:i/>
        </w:rPr>
        <w:t xml:space="preserve"> Success </w:t>
      </w:r>
    </w:p>
    <w:p w:rsidR="00B6113D" w:rsidRDefault="00A66234">
      <w:pPr>
        <w:pStyle w:val="ListParagraph"/>
        <w:numPr>
          <w:ilvl w:val="1"/>
          <w:numId w:val="679"/>
        </w:numPr>
        <w:spacing w:after="0"/>
      </w:pPr>
      <w:r>
        <w:t xml:space="preserve"> Description: </w:t>
      </w:r>
    </w:p>
    <w:p w:rsidR="00B6113D" w:rsidRDefault="00A66234">
      <w:pPr>
        <w:pStyle w:val="ListParagraph"/>
        <w:numPr>
          <w:ilvl w:val="0"/>
          <w:numId w:val="680"/>
        </w:numPr>
        <w:spacing w:after="0"/>
      </w:pPr>
      <w:r>
        <w:t xml:space="preserve"> From: </w:t>
      </w:r>
      <w:r>
        <w:rPr>
          <w:b/>
          <w:i/>
        </w:rPr>
        <w:t>Panther1 - send email</w:t>
      </w:r>
      <w:r>
        <w:t xml:space="preserve"> -To: </w:t>
      </w:r>
      <w:r>
        <w:rPr>
          <w:b/>
          <w:i/>
        </w:rPr>
        <w:t>End</w:t>
      </w:r>
    </w:p>
    <w:p w:rsidR="00B6113D" w:rsidRDefault="00A66234">
      <w:pPr>
        <w:pStyle w:val="ListParagraph"/>
        <w:numPr>
          <w:ilvl w:val="1"/>
          <w:numId w:val="680"/>
        </w:numPr>
        <w:spacing w:after="0"/>
      </w:pPr>
      <w:r>
        <w:t xml:space="preserve"> Label: </w:t>
      </w:r>
    </w:p>
    <w:p w:rsidR="00B6113D" w:rsidRDefault="00A66234">
      <w:pPr>
        <w:pStyle w:val="ListParagraph"/>
        <w:numPr>
          <w:ilvl w:val="1"/>
          <w:numId w:val="680"/>
        </w:numPr>
        <w:spacing w:after="0"/>
      </w:pPr>
      <w:r>
        <w:t xml:space="preserve"> Condition: </w:t>
      </w:r>
      <w:r>
        <w:rPr>
          <w:i/>
        </w:rPr>
        <w:t xml:space="preserve"> Success </w:t>
      </w:r>
    </w:p>
    <w:p w:rsidR="00B6113D" w:rsidRDefault="00A66234">
      <w:pPr>
        <w:pStyle w:val="ListParagraph"/>
        <w:numPr>
          <w:ilvl w:val="1"/>
          <w:numId w:val="680"/>
        </w:numPr>
        <w:spacing w:after="0"/>
      </w:pPr>
      <w:r>
        <w:t xml:space="preserve"> Description: </w:t>
      </w:r>
    </w:p>
    <w:p w:rsidR="00B6113D" w:rsidRDefault="00A66234">
      <w:pPr>
        <w:pStyle w:val="ListParagraph"/>
        <w:numPr>
          <w:ilvl w:val="0"/>
          <w:numId w:val="681"/>
        </w:numPr>
        <w:spacing w:after="0"/>
      </w:pPr>
      <w:r>
        <w:t xml:space="preserve"> From: </w:t>
      </w:r>
      <w:r>
        <w:rPr>
          <w:b/>
          <w:i/>
        </w:rPr>
        <w:t>Panther2 - begin the process</w:t>
      </w:r>
      <w:r>
        <w:t xml:space="preserve"> -To: </w:t>
      </w:r>
      <w:r>
        <w:rPr>
          <w:b/>
          <w:i/>
        </w:rPr>
        <w:t>End</w:t>
      </w:r>
    </w:p>
    <w:p w:rsidR="00B6113D" w:rsidRDefault="00A66234">
      <w:pPr>
        <w:pStyle w:val="ListParagraph"/>
        <w:numPr>
          <w:ilvl w:val="1"/>
          <w:numId w:val="681"/>
        </w:numPr>
        <w:spacing w:after="0"/>
      </w:pPr>
      <w:r>
        <w:t xml:space="preserve"> Label: </w:t>
      </w:r>
    </w:p>
    <w:p w:rsidR="00B6113D" w:rsidRDefault="00A66234">
      <w:pPr>
        <w:pStyle w:val="ListParagraph"/>
        <w:numPr>
          <w:ilvl w:val="1"/>
          <w:numId w:val="681"/>
        </w:numPr>
        <w:spacing w:after="0"/>
      </w:pPr>
      <w:r>
        <w:t xml:space="preserve"> Condition: </w:t>
      </w:r>
      <w:r>
        <w:rPr>
          <w:i/>
        </w:rPr>
        <w:t xml:space="preserve">  Success </w:t>
      </w:r>
    </w:p>
    <w:p w:rsidR="00B6113D" w:rsidRDefault="00A66234">
      <w:pPr>
        <w:pStyle w:val="ListParagraph"/>
        <w:numPr>
          <w:ilvl w:val="1"/>
          <w:numId w:val="681"/>
        </w:numPr>
        <w:spacing w:after="0"/>
      </w:pPr>
      <w:r>
        <w:t xml:space="preserve"> Description: </w:t>
      </w:r>
    </w:p>
    <w:p w:rsidR="00B6113D" w:rsidRDefault="00A66234">
      <w:pPr>
        <w:pStyle w:val="ListParagraph"/>
        <w:numPr>
          <w:ilvl w:val="0"/>
          <w:numId w:val="682"/>
        </w:numPr>
        <w:spacing w:after="0"/>
      </w:pPr>
      <w:r>
        <w:t xml:space="preserve"> From: </w:t>
      </w:r>
      <w:r>
        <w:rPr>
          <w:b/>
          <w:i/>
        </w:rPr>
        <w:t>Start</w:t>
      </w:r>
      <w:r>
        <w:t xml:space="preserve"> -To: </w:t>
      </w:r>
      <w:r>
        <w:rPr>
          <w:b/>
          <w:i/>
        </w:rPr>
        <w:t>Assign</w:t>
      </w:r>
    </w:p>
    <w:p w:rsidR="00B6113D" w:rsidRDefault="00A66234">
      <w:pPr>
        <w:pStyle w:val="ListParagraph"/>
        <w:numPr>
          <w:ilvl w:val="1"/>
          <w:numId w:val="682"/>
        </w:numPr>
        <w:spacing w:after="0"/>
      </w:pPr>
      <w:r>
        <w:t xml:space="preserve"> Label: </w:t>
      </w:r>
      <w:r>
        <w:rPr>
          <w:i/>
        </w:rPr>
        <w:t>otherwise</w:t>
      </w:r>
    </w:p>
    <w:p w:rsidR="00B6113D" w:rsidRDefault="00A66234">
      <w:pPr>
        <w:pStyle w:val="ListParagraph"/>
        <w:numPr>
          <w:ilvl w:val="1"/>
          <w:numId w:val="682"/>
        </w:numPr>
        <w:spacing w:after="0"/>
      </w:pPr>
      <w:r>
        <w:t xml:space="preserve"> Condition: </w:t>
      </w:r>
      <w:r>
        <w:rPr>
          <w:i/>
        </w:rPr>
        <w:t xml:space="preserve"> Success with no matching condition </w:t>
      </w:r>
    </w:p>
    <w:p w:rsidR="00B6113D" w:rsidRDefault="00A66234">
      <w:pPr>
        <w:pStyle w:val="ListParagraph"/>
        <w:numPr>
          <w:ilvl w:val="1"/>
          <w:numId w:val="682"/>
        </w:numPr>
        <w:spacing w:after="0"/>
      </w:pPr>
      <w:r>
        <w:t xml:space="preserve"> Description: </w:t>
      </w:r>
    </w:p>
    <w:p w:rsidR="00B6113D" w:rsidRDefault="00A66234">
      <w:pPr>
        <w:pStyle w:val="ListParagraph"/>
        <w:numPr>
          <w:ilvl w:val="0"/>
          <w:numId w:val="683"/>
        </w:numPr>
        <w:spacing w:after="0"/>
      </w:pPr>
      <w:r>
        <w:t xml:space="preserve"> From: </w:t>
      </w:r>
      <w:r>
        <w:rPr>
          <w:b/>
          <w:i/>
        </w:rPr>
        <w:t>Start</w:t>
      </w:r>
      <w:r>
        <w:t xml:space="preserve"> -To: </w:t>
      </w:r>
      <w:r>
        <w:rPr>
          <w:b/>
          <w:i/>
        </w:rPr>
        <w:t>End</w:t>
      </w:r>
    </w:p>
    <w:p w:rsidR="00B6113D" w:rsidRDefault="00A66234">
      <w:pPr>
        <w:pStyle w:val="ListParagraph"/>
        <w:numPr>
          <w:ilvl w:val="1"/>
          <w:numId w:val="683"/>
        </w:numPr>
        <w:spacing w:after="0"/>
      </w:pPr>
      <w:r>
        <w:t xml:space="preserve"> Label: </w:t>
      </w:r>
      <w:r>
        <w:rPr>
          <w:i/>
        </w:rPr>
        <w:t>end process</w:t>
      </w:r>
    </w:p>
    <w:p w:rsidR="00B6113D" w:rsidRDefault="00A66234">
      <w:pPr>
        <w:pStyle w:val="ListParagraph"/>
        <w:numPr>
          <w:ilvl w:val="1"/>
          <w:numId w:val="683"/>
        </w:numPr>
        <w:spacing w:after="0"/>
      </w:pPr>
      <w:r>
        <w:t xml:space="preserve"> Condition: </w:t>
      </w:r>
      <w:r>
        <w:rPr>
          <w:i/>
        </w:rPr>
        <w:t>$Start/pfx:TriggerCourtProcessRequest/pfx:message="QUIT"</w:t>
      </w:r>
    </w:p>
    <w:p w:rsidR="00B6113D" w:rsidRDefault="00A66234">
      <w:pPr>
        <w:pStyle w:val="ListParagraph"/>
        <w:numPr>
          <w:ilvl w:val="1"/>
          <w:numId w:val="683"/>
        </w:numPr>
        <w:spacing w:after="0"/>
      </w:pPr>
      <w:r>
        <w:t xml:space="preserve"> Description: </w:t>
      </w:r>
      <w:r>
        <w:rPr>
          <w:i/>
        </w:rPr>
        <w:t>ends the process</w:t>
      </w:r>
    </w:p>
    <w:p w:rsidR="00B6113D" w:rsidRDefault="00A66234">
      <w:pPr>
        <w:pStyle w:val="ListParagraph"/>
        <w:numPr>
          <w:ilvl w:val="0"/>
          <w:numId w:val="684"/>
        </w:numPr>
        <w:spacing w:after="0"/>
      </w:pPr>
      <w:r>
        <w:t xml:space="preserve"> From: </w:t>
      </w:r>
      <w:r>
        <w:rPr>
          <w:b/>
          <w:i/>
        </w:rPr>
        <w:t>Start</w:t>
      </w:r>
      <w:r>
        <w:t xml:space="preserve"> -To: </w:t>
      </w:r>
      <w:r>
        <w:rPr>
          <w:b/>
          <w:i/>
        </w:rPr>
        <w:t>Panther1 - restart process</w:t>
      </w:r>
    </w:p>
    <w:p w:rsidR="00B6113D" w:rsidRDefault="00A66234">
      <w:pPr>
        <w:pStyle w:val="ListParagraph"/>
        <w:numPr>
          <w:ilvl w:val="1"/>
          <w:numId w:val="684"/>
        </w:numPr>
        <w:spacing w:after="0"/>
      </w:pPr>
      <w:r>
        <w:t xml:space="preserve"> Label: </w:t>
      </w:r>
      <w:r>
        <w:rPr>
          <w:i/>
        </w:rPr>
        <w:t>restart</w:t>
      </w:r>
    </w:p>
    <w:p w:rsidR="00B6113D" w:rsidRDefault="00A66234">
      <w:pPr>
        <w:pStyle w:val="ListParagraph"/>
        <w:numPr>
          <w:ilvl w:val="1"/>
          <w:numId w:val="684"/>
        </w:numPr>
        <w:spacing w:after="0"/>
      </w:pPr>
      <w:r>
        <w:t xml:space="preserve"> Condition: </w:t>
      </w:r>
      <w:r>
        <w:rPr>
          <w:i/>
        </w:rPr>
        <w:t>$Start/pfx:TriggerCourtProcessRequest/pfx:message="RESTART"</w:t>
      </w:r>
    </w:p>
    <w:p w:rsidR="00B6113D" w:rsidRDefault="00A66234">
      <w:pPr>
        <w:pStyle w:val="ListParagraph"/>
        <w:numPr>
          <w:ilvl w:val="1"/>
          <w:numId w:val="684"/>
        </w:numPr>
        <w:spacing w:after="0"/>
      </w:pPr>
      <w:r>
        <w:t xml:space="preserve"> Description: </w:t>
      </w:r>
      <w:r>
        <w:rPr>
          <w:i/>
        </w:rPr>
        <w:t>restarts the whole process</w:t>
      </w:r>
    </w:p>
    <w:p w:rsidR="00B6113D" w:rsidRDefault="00A66234">
      <w:pPr>
        <w:pStyle w:val="ListParagraph"/>
        <w:numPr>
          <w:ilvl w:val="0"/>
          <w:numId w:val="685"/>
        </w:numPr>
        <w:spacing w:after="0"/>
      </w:pPr>
      <w:r>
        <w:t xml:space="preserve"> From: </w:t>
      </w:r>
      <w:r>
        <w:rPr>
          <w:b/>
          <w:i/>
        </w:rPr>
        <w:t>Start</w:t>
      </w:r>
      <w:r>
        <w:t xml:space="preserve"> -To: </w:t>
      </w:r>
      <w:r>
        <w:rPr>
          <w:b/>
          <w:i/>
        </w:rPr>
        <w:t>Panther1 - send email</w:t>
      </w:r>
    </w:p>
    <w:p w:rsidR="00B6113D" w:rsidRDefault="00A66234">
      <w:pPr>
        <w:pStyle w:val="ListParagraph"/>
        <w:numPr>
          <w:ilvl w:val="1"/>
          <w:numId w:val="685"/>
        </w:numPr>
        <w:spacing w:after="0"/>
      </w:pPr>
      <w:r>
        <w:t xml:space="preserve"> Label: </w:t>
      </w:r>
      <w:r>
        <w:rPr>
          <w:i/>
        </w:rPr>
        <w:t>mail</w:t>
      </w:r>
    </w:p>
    <w:p w:rsidR="00B6113D" w:rsidRDefault="00A66234">
      <w:pPr>
        <w:pStyle w:val="ListParagraph"/>
        <w:numPr>
          <w:ilvl w:val="1"/>
          <w:numId w:val="685"/>
        </w:numPr>
        <w:spacing w:after="0"/>
      </w:pPr>
      <w:r>
        <w:t xml:space="preserve"> Condition: </w:t>
      </w:r>
      <w:r>
        <w:rPr>
          <w:i/>
        </w:rPr>
        <w:t>$Start/pfx:TriggerCourtProcessRequest/pfx:message="MAIL"</w:t>
      </w:r>
    </w:p>
    <w:p w:rsidR="00B6113D" w:rsidRDefault="00A66234">
      <w:pPr>
        <w:pStyle w:val="ListParagraph"/>
        <w:numPr>
          <w:ilvl w:val="1"/>
          <w:numId w:val="685"/>
        </w:numPr>
        <w:spacing w:after="0"/>
      </w:pPr>
      <w:r>
        <w:t xml:space="preserve"> Description: </w:t>
      </w:r>
      <w:r>
        <w:rPr>
          <w:i/>
        </w:rPr>
        <w:t xml:space="preserve">starts </w:t>
      </w:r>
      <w:r>
        <w:rPr>
          <w:i/>
        </w:rPr>
        <w:t>the procedure which sends email</w:t>
      </w:r>
    </w:p>
    <w:p w:rsidR="00B6113D" w:rsidRDefault="00A66234">
      <w:pPr>
        <w:pStyle w:val="ListParagraph"/>
        <w:numPr>
          <w:ilvl w:val="0"/>
          <w:numId w:val="686"/>
        </w:numPr>
        <w:spacing w:after="0"/>
      </w:pPr>
      <w:r>
        <w:t xml:space="preserve"> From: </w:t>
      </w:r>
      <w:r>
        <w:rPr>
          <w:b/>
          <w:i/>
        </w:rPr>
        <w:t>Start</w:t>
      </w:r>
      <w:r>
        <w:t xml:space="preserve"> -To: </w:t>
      </w:r>
      <w:r>
        <w:rPr>
          <w:b/>
          <w:i/>
        </w:rPr>
        <w:t>Panther2 - begin the process</w:t>
      </w:r>
    </w:p>
    <w:p w:rsidR="00B6113D" w:rsidRDefault="00A66234">
      <w:pPr>
        <w:pStyle w:val="ListParagraph"/>
        <w:numPr>
          <w:ilvl w:val="1"/>
          <w:numId w:val="686"/>
        </w:numPr>
        <w:spacing w:after="0"/>
      </w:pPr>
      <w:r>
        <w:t xml:space="preserve"> Label: </w:t>
      </w:r>
      <w:r>
        <w:rPr>
          <w:i/>
        </w:rPr>
        <w:t>court</w:t>
      </w:r>
    </w:p>
    <w:p w:rsidR="00B6113D" w:rsidRDefault="00A66234">
      <w:pPr>
        <w:pStyle w:val="ListParagraph"/>
        <w:numPr>
          <w:ilvl w:val="1"/>
          <w:numId w:val="686"/>
        </w:numPr>
        <w:spacing w:after="0"/>
      </w:pPr>
      <w:r>
        <w:t xml:space="preserve"> Condition: </w:t>
      </w:r>
      <w:r>
        <w:rPr>
          <w:i/>
        </w:rPr>
        <w:t>$Start/pfx:TriggerCourtProcessRequest/pfx:message="COURT"</w:t>
      </w:r>
    </w:p>
    <w:p w:rsidR="00B6113D" w:rsidRDefault="00A66234">
      <w:pPr>
        <w:pStyle w:val="ListParagraph"/>
        <w:numPr>
          <w:ilvl w:val="1"/>
          <w:numId w:val="686"/>
        </w:numPr>
        <w:spacing w:after="0"/>
      </w:pPr>
      <w:r>
        <w:t xml:space="preserve"> Description: </w:t>
      </w:r>
      <w:r>
        <w:rPr>
          <w:i/>
        </w:rPr>
        <w:t>starts the court</w:t>
      </w:r>
    </w:p>
    <w:p w:rsidR="00B6113D" w:rsidRDefault="00A66234">
      <w:pPr>
        <w:pStyle w:val="Heading4"/>
      </w:pPr>
      <w:bookmarkStart w:id="1598" w:name="3.2.5.2.---"/>
      <w:bookmarkStart w:id="1599" w:name="_Toc336871398"/>
      <w:r>
        <w:t>3.2.5.2. AE Schemas</w:t>
      </w:r>
      <w:bookmarkEnd w:id="1598"/>
      <w:bookmarkEnd w:id="1599"/>
    </w:p>
    <w:p w:rsidR="00B6113D" w:rsidRDefault="00A66234">
      <w:pPr>
        <w:spacing w:after="0"/>
      </w:pPr>
      <w:r>
        <w:t>Chapter contains description of BusinessWo</w:t>
      </w:r>
      <w:r>
        <w:t>rks AE Schemas from project Benefits.</w:t>
      </w:r>
    </w:p>
    <w:p w:rsidR="00B6113D" w:rsidRDefault="00A66234">
      <w:pPr>
        <w:pStyle w:val="Heading5"/>
      </w:pPr>
      <w:bookmarkStart w:id="1600" w:name="3.2.5.2.1.---"/>
      <w:r>
        <w:t>3.2.5.2.1. ae</w:t>
      </w:r>
      <w:bookmarkEnd w:id="1600"/>
    </w:p>
    <w:p w:rsidR="00B6113D" w:rsidRDefault="00A66234">
      <w:pPr>
        <w:spacing w:after="0"/>
      </w:pPr>
      <w:r>
        <w:t xml:space="preserve"> Section contains description of AE Schema ae.aeschema</w:t>
      </w:r>
    </w:p>
    <w:p w:rsidR="00B6113D" w:rsidRDefault="00A66234">
      <w:pPr>
        <w:pStyle w:val="Simplesubtitle"/>
      </w:pPr>
      <w:bookmarkStart w:id="1601" w:name="3.2.5.2.1.---Description"/>
      <w:r>
        <w:lastRenderedPageBreak/>
        <w:t>AE Schema Description:</w:t>
      </w:r>
      <w:bookmarkEnd w:id="160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602" w:name="3.2.5.2.1.---Scalars"/>
      <w:r>
        <w:t>Scalars:</w:t>
      </w:r>
      <w:bookmarkEnd w:id="160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603" w:name="3.2.5.2.2.---"/>
      <w:r>
        <w:t>3.2.5.2.2. corba</w:t>
      </w:r>
      <w:bookmarkEnd w:id="1603"/>
    </w:p>
    <w:p w:rsidR="00B6113D" w:rsidRDefault="00A66234">
      <w:pPr>
        <w:spacing w:after="0"/>
      </w:pPr>
      <w:r>
        <w:t xml:space="preserve"> Section contains description of AE Schema </w:t>
      </w:r>
      <w:r>
        <w:t>corba.aeschema</w:t>
      </w:r>
    </w:p>
    <w:p w:rsidR="00B6113D" w:rsidRDefault="00A66234">
      <w:pPr>
        <w:pStyle w:val="Simplesubtitle"/>
      </w:pPr>
      <w:bookmarkStart w:id="1604" w:name="3.2.5.2.2.---Description"/>
      <w:r>
        <w:t>AE Schema Description:</w:t>
      </w:r>
      <w:bookmarkEnd w:id="160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605" w:name="3.2.5.2.2.---Scalars"/>
      <w:r>
        <w:t>Scalars:</w:t>
      </w:r>
      <w:bookmarkEnd w:id="160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0"/>
        <w:gridCol w:w="2860"/>
        <w:gridCol w:w="352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lastRenderedPageBreak/>
              <w:t>ulonglong</w:t>
            </w:r>
          </w:p>
        </w:tc>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606" w:name="3.2.5.2.3.---"/>
      <w:r>
        <w:t>3.2.5.2.3. java</w:t>
      </w:r>
      <w:bookmarkEnd w:id="1606"/>
    </w:p>
    <w:p w:rsidR="00B6113D" w:rsidRDefault="00A66234">
      <w:pPr>
        <w:spacing w:after="0"/>
      </w:pPr>
      <w:r>
        <w:t xml:space="preserve"> Section contains description of AE Schema java.aeschema</w:t>
      </w:r>
    </w:p>
    <w:p w:rsidR="00B6113D" w:rsidRDefault="00A66234">
      <w:pPr>
        <w:pStyle w:val="Simplesubtitle"/>
      </w:pPr>
      <w:bookmarkStart w:id="1607" w:name="3.2.5.2.3.---Description"/>
      <w:r>
        <w:t>AE Schema Description:</w:t>
      </w:r>
      <w:bookmarkEnd w:id="160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608" w:name="3.2.5.2.3.---Scalars"/>
      <w:r>
        <w:t>Scalars:</w:t>
      </w:r>
      <w:bookmarkEnd w:id="16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21"/>
        <w:gridCol w:w="2822"/>
        <w:gridCol w:w="3600"/>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609" w:name="3.2.5.2.4.---"/>
      <w:r>
        <w:t>3.2.5.2.4. sql</w:t>
      </w:r>
      <w:bookmarkEnd w:id="1609"/>
    </w:p>
    <w:p w:rsidR="00B6113D" w:rsidRDefault="00A66234">
      <w:pPr>
        <w:spacing w:after="0"/>
      </w:pPr>
      <w:r>
        <w:t xml:space="preserve"> Section contains description of AE Schema </w:t>
      </w:r>
      <w:r>
        <w:t>sql.aeschema</w:t>
      </w:r>
    </w:p>
    <w:p w:rsidR="00B6113D" w:rsidRDefault="00A66234">
      <w:pPr>
        <w:pStyle w:val="Simplesubtitle"/>
      </w:pPr>
      <w:bookmarkStart w:id="1610" w:name="3.2.5.2.4.---Description"/>
      <w:r>
        <w:t>AE Schema Description:</w:t>
      </w:r>
      <w:bookmarkEnd w:id="161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611" w:name="3.2.5.2.4.---Scalars"/>
      <w:r>
        <w:t>Scalars:</w:t>
      </w:r>
      <w:bookmarkEnd w:id="161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35"/>
        <w:gridCol w:w="3035"/>
        <w:gridCol w:w="317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java.sql.Date</w:t>
            </w:r>
          </w:p>
        </w:tc>
      </w:tr>
      <w:tr w:rsidR="00B6113D">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java.sql.Timestamp</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java.sql.Time</w:t>
            </w:r>
          </w:p>
        </w:tc>
      </w:tr>
      <w:tr w:rsidR="00B6113D">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612" w:name="3.2.5.2.5.---"/>
      <w:r>
        <w:t>3.2.5.2.5. baseDocument</w:t>
      </w:r>
      <w:bookmarkEnd w:id="1612"/>
    </w:p>
    <w:p w:rsidR="00B6113D" w:rsidRDefault="00A66234">
      <w:pPr>
        <w:spacing w:after="0"/>
      </w:pPr>
      <w:r>
        <w:t xml:space="preserve"> Section contains description of AE Schema baseDocument.aeschema</w:t>
      </w:r>
    </w:p>
    <w:p w:rsidR="00B6113D" w:rsidRDefault="00A66234">
      <w:pPr>
        <w:pStyle w:val="Simplesubtitle"/>
      </w:pPr>
      <w:bookmarkStart w:id="1613" w:name="3.2.5.2.5.---Description"/>
      <w:r>
        <w:t>AE Schema Description:</w:t>
      </w:r>
      <w:bookmarkEnd w:id="161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614" w:name="3.2.5.2.5.---Classes"/>
      <w:r>
        <w:t>Classes:</w:t>
      </w:r>
      <w:bookmarkEnd w:id="1614"/>
    </w:p>
    <w:p w:rsidR="00B6113D" w:rsidRDefault="00A66234">
      <w:pPr>
        <w:pStyle w:val="Simplesubtitle"/>
      </w:pPr>
      <w:bookmarkStart w:id="1615" w:name="3.2.5.2.5.---class.MAdvisoryDocument"/>
      <w:r>
        <w:t xml:space="preserve"> Class name:</w:t>
      </w:r>
      <w:r>
        <w:t xml:space="preserve"> MAdvisoryDocument</w:t>
      </w:r>
      <w:bookmarkEnd w:id="1615"/>
    </w:p>
    <w:p w:rsidR="00B6113D" w:rsidRDefault="00A66234">
      <w:pPr>
        <w:spacing w:after="0"/>
      </w:pPr>
      <w:r>
        <w:t xml:space="preserve"> Superclass:   </w:t>
      </w:r>
      <w:hyperlink w:anchor="3.2.5.2.5.---">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687"/>
        </w:numPr>
        <w:spacing w:after="0"/>
      </w:pPr>
      <w:r>
        <w:rPr>
          <w:b/>
        </w:rPr>
        <w:t>Data</w:t>
      </w:r>
    </w:p>
    <w:p w:rsidR="00B6113D" w:rsidRDefault="00A66234">
      <w:pPr>
        <w:pStyle w:val="ListParagraph"/>
        <w:numPr>
          <w:ilvl w:val="1"/>
          <w:numId w:val="687"/>
        </w:numPr>
        <w:spacing w:after="0"/>
      </w:pPr>
      <w:r>
        <w:rPr>
          <w:b/>
        </w:rPr>
        <w:t xml:space="preserve">Readable: </w:t>
      </w:r>
      <w:r>
        <w:t>true</w:t>
      </w:r>
    </w:p>
    <w:p w:rsidR="00B6113D" w:rsidRDefault="00A66234">
      <w:pPr>
        <w:pStyle w:val="ListParagraph"/>
        <w:numPr>
          <w:ilvl w:val="1"/>
          <w:numId w:val="687"/>
        </w:numPr>
        <w:spacing w:after="0"/>
      </w:pPr>
      <w:r>
        <w:rPr>
          <w:b/>
        </w:rPr>
        <w:t xml:space="preserve">Writeable: </w:t>
      </w:r>
      <w:r>
        <w:t>true</w:t>
      </w:r>
    </w:p>
    <w:p w:rsidR="00B6113D" w:rsidRDefault="00A66234">
      <w:pPr>
        <w:pStyle w:val="ListParagraph"/>
        <w:numPr>
          <w:ilvl w:val="1"/>
          <w:numId w:val="687"/>
        </w:numPr>
        <w:spacing w:after="0"/>
      </w:pPr>
      <w:r>
        <w:rPr>
          <w:b/>
        </w:rPr>
        <w:t xml:space="preserve">Type: </w:t>
      </w:r>
      <w:hyperlink w:anchor="3.2.5.2.1.---">
        <w:r>
          <w:rPr>
            <w:color w:val="0000FF"/>
            <w:u w:val="single"/>
          </w:rPr>
          <w:t>/AESchemas/ae.aeschema#scalar.any</w:t>
        </w:r>
      </w:hyperlink>
    </w:p>
    <w:p w:rsidR="00B6113D" w:rsidRDefault="00A66234">
      <w:pPr>
        <w:pStyle w:val="Simplesubtitle"/>
      </w:pPr>
      <w:bookmarkStart w:id="1616" w:name="3.2.5.2.5.---class.MBusinessDocument"/>
      <w:r>
        <w:t xml:space="preserve"> Class name: MBusinessDocument</w:t>
      </w:r>
      <w:bookmarkEnd w:id="1616"/>
    </w:p>
    <w:p w:rsidR="00B6113D" w:rsidRDefault="00A66234">
      <w:pPr>
        <w:spacing w:after="0"/>
      </w:pPr>
      <w:r>
        <w:t xml:space="preserve"> Superclass:   </w:t>
      </w:r>
      <w:hyperlink w:anchor="3.2.5.2.5.---">
        <w:r>
          <w:rPr>
            <w:color w:val="0000FF"/>
            <w:u w:val="single"/>
          </w:rPr>
          <w:t>/AESchemas/ae/baseDocument.aeschema#class.baseBusinessDocument</w:t>
        </w:r>
      </w:hyperlink>
    </w:p>
    <w:p w:rsidR="00B6113D" w:rsidRDefault="00A66234">
      <w:pPr>
        <w:spacing w:after="0"/>
      </w:pPr>
      <w:r>
        <w:t>Attributes:</w:t>
      </w:r>
    </w:p>
    <w:p w:rsidR="00B6113D" w:rsidRDefault="00A66234">
      <w:pPr>
        <w:pStyle w:val="ListParagraph"/>
        <w:numPr>
          <w:ilvl w:val="0"/>
          <w:numId w:val="688"/>
        </w:numPr>
        <w:spacing w:after="0"/>
      </w:pPr>
      <w:r>
        <w:rPr>
          <w:b/>
        </w:rPr>
        <w:t>DataSection</w:t>
      </w:r>
    </w:p>
    <w:p w:rsidR="00B6113D" w:rsidRDefault="00A66234">
      <w:pPr>
        <w:pStyle w:val="ListParagraph"/>
        <w:numPr>
          <w:ilvl w:val="1"/>
          <w:numId w:val="688"/>
        </w:numPr>
        <w:spacing w:after="0"/>
      </w:pPr>
      <w:r>
        <w:rPr>
          <w:b/>
        </w:rPr>
        <w:t xml:space="preserve">Readable: </w:t>
      </w:r>
      <w:r>
        <w:t>true</w:t>
      </w:r>
    </w:p>
    <w:p w:rsidR="00B6113D" w:rsidRDefault="00A66234">
      <w:pPr>
        <w:pStyle w:val="ListParagraph"/>
        <w:numPr>
          <w:ilvl w:val="1"/>
          <w:numId w:val="688"/>
        </w:numPr>
        <w:spacing w:after="0"/>
      </w:pPr>
      <w:r>
        <w:rPr>
          <w:b/>
        </w:rPr>
        <w:t xml:space="preserve">Writeable: </w:t>
      </w:r>
      <w:r>
        <w:t>true</w:t>
      </w:r>
    </w:p>
    <w:p w:rsidR="00B6113D" w:rsidRDefault="00A66234">
      <w:pPr>
        <w:pStyle w:val="ListParagraph"/>
        <w:numPr>
          <w:ilvl w:val="1"/>
          <w:numId w:val="688"/>
        </w:numPr>
        <w:spacing w:after="0"/>
      </w:pPr>
      <w:r>
        <w:rPr>
          <w:b/>
        </w:rPr>
        <w:t xml:space="preserve">Type: </w:t>
      </w:r>
      <w:hyperlink w:anchor="3.2.5.2.5.---">
        <w:r>
          <w:rPr>
            <w:color w:val="0000FF"/>
            <w:u w:val="single"/>
          </w:rPr>
          <w:t>/AESchemas/ae</w:t>
        </w:r>
        <w:r>
          <w:rPr>
            <w:color w:val="0000FF"/>
            <w:u w:val="single"/>
          </w:rPr>
          <w:t>/baseDocument.aeschema#sequence.se</w:t>
        </w:r>
      </w:hyperlink>
      <w:hyperlink w:anchor="3.2.5.2.5.---">
        <w:r>
          <w:rPr>
            <w:color w:val="0000FF"/>
            <w:u w:val="single"/>
          </w:rPr>
          <w:t>quence[MDataSection</w:t>
        </w:r>
      </w:hyperlink>
      <w:hyperlink w:anchor="3.2.5.2.5.---">
        <w:r>
          <w:rPr>
            <w:color w:val="0000FF"/>
            <w:u w:val="single"/>
          </w:rPr>
          <w:t>]</w:t>
        </w:r>
      </w:hyperlink>
    </w:p>
    <w:p w:rsidR="00B6113D" w:rsidRDefault="00A66234">
      <w:pPr>
        <w:pStyle w:val="Simplesubtitle"/>
      </w:pPr>
      <w:bookmarkStart w:id="1617" w:name="3.2.5.2.5.---class.MDataSection"/>
      <w:r>
        <w:t xml:space="preserve"> Class name: MDataSection</w:t>
      </w:r>
      <w:bookmarkEnd w:id="1617"/>
    </w:p>
    <w:p w:rsidR="00B6113D" w:rsidRDefault="00A66234">
      <w:pPr>
        <w:spacing w:after="0"/>
      </w:pPr>
      <w:r>
        <w:t>Attributes:</w:t>
      </w:r>
    </w:p>
    <w:p w:rsidR="00B6113D" w:rsidRDefault="00A66234">
      <w:pPr>
        <w:pStyle w:val="ListParagraph"/>
        <w:numPr>
          <w:ilvl w:val="0"/>
          <w:numId w:val="689"/>
        </w:numPr>
        <w:spacing w:after="0"/>
      </w:pPr>
      <w:r>
        <w:rPr>
          <w:b/>
        </w:rPr>
        <w:t>Data</w:t>
      </w:r>
    </w:p>
    <w:p w:rsidR="00B6113D" w:rsidRDefault="00A66234">
      <w:pPr>
        <w:pStyle w:val="ListParagraph"/>
        <w:numPr>
          <w:ilvl w:val="1"/>
          <w:numId w:val="689"/>
        </w:numPr>
        <w:spacing w:after="0"/>
      </w:pPr>
      <w:r>
        <w:rPr>
          <w:b/>
        </w:rPr>
        <w:t xml:space="preserve">Readable: </w:t>
      </w:r>
      <w:r>
        <w:t>true</w:t>
      </w:r>
    </w:p>
    <w:p w:rsidR="00B6113D" w:rsidRDefault="00A66234">
      <w:pPr>
        <w:pStyle w:val="ListParagraph"/>
        <w:numPr>
          <w:ilvl w:val="1"/>
          <w:numId w:val="689"/>
        </w:numPr>
        <w:spacing w:after="0"/>
      </w:pPr>
      <w:r>
        <w:rPr>
          <w:b/>
        </w:rPr>
        <w:t xml:space="preserve">Writeable: </w:t>
      </w:r>
      <w:r>
        <w:t>true</w:t>
      </w:r>
    </w:p>
    <w:p w:rsidR="00B6113D" w:rsidRDefault="00A66234">
      <w:pPr>
        <w:pStyle w:val="ListParagraph"/>
        <w:numPr>
          <w:ilvl w:val="1"/>
          <w:numId w:val="689"/>
        </w:numPr>
        <w:spacing w:after="0"/>
      </w:pPr>
      <w:r>
        <w:rPr>
          <w:b/>
        </w:rPr>
        <w:t xml:space="preserve">Type: </w:t>
      </w:r>
      <w:hyperlink w:anchor="3.2.5.2.1.---">
        <w:r>
          <w:rPr>
            <w:color w:val="0000FF"/>
            <w:u w:val="single"/>
          </w:rPr>
          <w:t>/AESchemas/ae</w:t>
        </w:r>
        <w:r>
          <w:rPr>
            <w:color w:val="0000FF"/>
            <w:u w:val="single"/>
          </w:rPr>
          <w:t>.aeschema#scalar.any</w:t>
        </w:r>
      </w:hyperlink>
    </w:p>
    <w:p w:rsidR="00B6113D" w:rsidRDefault="00A66234">
      <w:pPr>
        <w:pStyle w:val="ListParagraph"/>
        <w:numPr>
          <w:ilvl w:val="0"/>
          <w:numId w:val="689"/>
        </w:numPr>
        <w:spacing w:after="0"/>
      </w:pPr>
      <w:r>
        <w:rPr>
          <w:b/>
        </w:rPr>
        <w:t>VerbCode</w:t>
      </w:r>
    </w:p>
    <w:p w:rsidR="00B6113D" w:rsidRDefault="00A66234">
      <w:pPr>
        <w:pStyle w:val="ListParagraph"/>
        <w:numPr>
          <w:ilvl w:val="1"/>
          <w:numId w:val="689"/>
        </w:numPr>
        <w:spacing w:after="0"/>
      </w:pPr>
      <w:r>
        <w:rPr>
          <w:b/>
        </w:rPr>
        <w:t xml:space="preserve">Readable: </w:t>
      </w:r>
      <w:r>
        <w:t>true</w:t>
      </w:r>
    </w:p>
    <w:p w:rsidR="00B6113D" w:rsidRDefault="00A66234">
      <w:pPr>
        <w:pStyle w:val="ListParagraph"/>
        <w:numPr>
          <w:ilvl w:val="1"/>
          <w:numId w:val="689"/>
        </w:numPr>
        <w:spacing w:after="0"/>
      </w:pPr>
      <w:r>
        <w:rPr>
          <w:b/>
        </w:rPr>
        <w:t xml:space="preserve">Writeable: </w:t>
      </w:r>
      <w:r>
        <w:t>true</w:t>
      </w:r>
    </w:p>
    <w:p w:rsidR="00B6113D" w:rsidRDefault="00A66234">
      <w:pPr>
        <w:pStyle w:val="ListParagraph"/>
        <w:numPr>
          <w:ilvl w:val="1"/>
          <w:numId w:val="689"/>
        </w:numPr>
        <w:spacing w:after="0"/>
      </w:pPr>
      <w:r>
        <w:rPr>
          <w:b/>
        </w:rPr>
        <w:t xml:space="preserve">Type: </w:t>
      </w:r>
      <w:hyperlink w:anchor="3.2.5.2.1.---">
        <w:r>
          <w:rPr>
            <w:color w:val="0000FF"/>
            <w:u w:val="single"/>
          </w:rPr>
          <w:t>/AESchemas/ae.aeschema#scalar.i4</w:t>
        </w:r>
      </w:hyperlink>
    </w:p>
    <w:p w:rsidR="00B6113D" w:rsidRDefault="00A66234">
      <w:pPr>
        <w:pStyle w:val="Simplesubtitle"/>
      </w:pPr>
      <w:bookmarkStart w:id="1618" w:name="3.2.5.2.5.---class.aeAdvisoryDocument"/>
      <w:r>
        <w:t xml:space="preserve"> Class name: aeAdvisoryDocument</w:t>
      </w:r>
      <w:bookmarkEnd w:id="1618"/>
    </w:p>
    <w:p w:rsidR="00B6113D" w:rsidRDefault="00A66234">
      <w:pPr>
        <w:spacing w:after="0"/>
      </w:pPr>
      <w:r>
        <w:t xml:space="preserve"> Superclass:   </w:t>
      </w:r>
      <w:hyperlink w:anchor="3.2.5.2.5.---">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690"/>
        </w:numPr>
        <w:spacing w:after="0"/>
      </w:pPr>
      <w:r>
        <w:rPr>
          <w:b/>
        </w:rPr>
        <w:t>Data</w:t>
      </w:r>
    </w:p>
    <w:p w:rsidR="00B6113D" w:rsidRDefault="00A66234">
      <w:pPr>
        <w:pStyle w:val="ListParagraph"/>
        <w:numPr>
          <w:ilvl w:val="1"/>
          <w:numId w:val="690"/>
        </w:numPr>
        <w:spacing w:after="0"/>
      </w:pPr>
      <w:r>
        <w:rPr>
          <w:b/>
        </w:rPr>
        <w:t xml:space="preserve">Readable: </w:t>
      </w:r>
      <w:r>
        <w:t>true</w:t>
      </w:r>
    </w:p>
    <w:p w:rsidR="00B6113D" w:rsidRDefault="00A66234">
      <w:pPr>
        <w:pStyle w:val="ListParagraph"/>
        <w:numPr>
          <w:ilvl w:val="1"/>
          <w:numId w:val="690"/>
        </w:numPr>
        <w:spacing w:after="0"/>
      </w:pPr>
      <w:r>
        <w:rPr>
          <w:b/>
        </w:rPr>
        <w:t xml:space="preserve">Writeable: </w:t>
      </w:r>
      <w:r>
        <w:t>true</w:t>
      </w:r>
    </w:p>
    <w:p w:rsidR="00B6113D" w:rsidRDefault="00A66234">
      <w:pPr>
        <w:pStyle w:val="ListParagraph"/>
        <w:numPr>
          <w:ilvl w:val="1"/>
          <w:numId w:val="690"/>
        </w:numPr>
        <w:spacing w:after="0"/>
      </w:pPr>
      <w:r>
        <w:rPr>
          <w:b/>
        </w:rPr>
        <w:t xml:space="preserve">Type: </w:t>
      </w:r>
      <w:hyperlink w:anchor="3.2.5.2.1.---">
        <w:r>
          <w:rPr>
            <w:color w:val="0000FF"/>
            <w:u w:val="single"/>
          </w:rPr>
          <w:t>/AESchemas/ae.aeschema#scalar.any</w:t>
        </w:r>
      </w:hyperlink>
    </w:p>
    <w:p w:rsidR="00B6113D" w:rsidRDefault="00A66234">
      <w:pPr>
        <w:pStyle w:val="Simplesubtitle"/>
      </w:pPr>
      <w:bookmarkStart w:id="1619" w:name="3.2.5.2.5.---class.baseAdvisoryDocument"/>
      <w:r>
        <w:t xml:space="preserve"> Class name: baseAdvisoryDocument</w:t>
      </w:r>
      <w:bookmarkEnd w:id="1619"/>
    </w:p>
    <w:p w:rsidR="00B6113D" w:rsidRDefault="00A66234">
      <w:pPr>
        <w:spacing w:after="0"/>
      </w:pPr>
      <w:r>
        <w:t>Attributes:</w:t>
      </w:r>
    </w:p>
    <w:p w:rsidR="00B6113D" w:rsidRDefault="00A66234">
      <w:pPr>
        <w:pStyle w:val="ListParagraph"/>
        <w:numPr>
          <w:ilvl w:val="0"/>
          <w:numId w:val="691"/>
        </w:numPr>
        <w:spacing w:after="0"/>
      </w:pPr>
      <w:r>
        <w:rPr>
          <w:b/>
        </w:rPr>
        <w:t>Analysis</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ApplicationContext</w:t>
      </w:r>
    </w:p>
    <w:p w:rsidR="00B6113D" w:rsidRDefault="00A66234">
      <w:pPr>
        <w:pStyle w:val="ListParagraph"/>
        <w:numPr>
          <w:ilvl w:val="1"/>
          <w:numId w:val="691"/>
        </w:numPr>
        <w:spacing w:after="0"/>
      </w:pPr>
      <w:r>
        <w:rPr>
          <w:b/>
        </w:rPr>
        <w:lastRenderedPageBreak/>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/AESchemas/ae.aeschema#scalar.any</w:t>
        </w:r>
      </w:hyperlink>
    </w:p>
    <w:p w:rsidR="00B6113D" w:rsidRDefault="00A66234">
      <w:pPr>
        <w:pStyle w:val="ListParagraph"/>
        <w:numPr>
          <w:ilvl w:val="0"/>
          <w:numId w:val="691"/>
        </w:numPr>
        <w:spacing w:after="0"/>
      </w:pPr>
      <w:r>
        <w:rPr>
          <w:b/>
        </w:rPr>
        <w:t>ApplicationId</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Write</w:t>
      </w:r>
      <w:r>
        <w:rPr>
          <w:b/>
        </w:rPr>
        <w:t xml:space="preserv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ApplicationInstanceId</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Class</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DateTimeStamp</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/AESchemas/ae.aeschema#scalar.dateTime</w:t>
        </w:r>
      </w:hyperlink>
    </w:p>
    <w:p w:rsidR="00B6113D" w:rsidRDefault="00A66234">
      <w:pPr>
        <w:pStyle w:val="ListParagraph"/>
        <w:numPr>
          <w:ilvl w:val="0"/>
          <w:numId w:val="691"/>
        </w:numPr>
        <w:spacing w:after="0"/>
      </w:pPr>
      <w:r>
        <w:rPr>
          <w:b/>
        </w:rPr>
        <w:t>Description</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Typ</w:t>
      </w:r>
      <w:r>
        <w:rPr>
          <w:b/>
        </w:rPr>
        <w:t xml:space="preserve">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Name</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ReferenceId</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Severity</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/AESchemas/ae.aeschema#scalar.i4</w:t>
        </w:r>
      </w:hyperlink>
    </w:p>
    <w:p w:rsidR="00B6113D" w:rsidRDefault="00A66234">
      <w:pPr>
        <w:pStyle w:val="ListParagraph"/>
        <w:numPr>
          <w:ilvl w:val="0"/>
          <w:numId w:val="691"/>
        </w:numPr>
        <w:spacing w:after="0"/>
      </w:pPr>
      <w:r>
        <w:rPr>
          <w:b/>
        </w:rPr>
        <w:t>Subject</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1"/>
        </w:numPr>
        <w:spacing w:after="0"/>
      </w:pPr>
      <w:r>
        <w:rPr>
          <w:b/>
        </w:rPr>
        <w:t>Version</w:t>
      </w:r>
    </w:p>
    <w:p w:rsidR="00B6113D" w:rsidRDefault="00A66234">
      <w:pPr>
        <w:pStyle w:val="ListParagraph"/>
        <w:numPr>
          <w:ilvl w:val="1"/>
          <w:numId w:val="691"/>
        </w:numPr>
        <w:spacing w:after="0"/>
      </w:pPr>
      <w:r>
        <w:rPr>
          <w:b/>
        </w:rPr>
        <w:t xml:space="preserve">Readable: </w:t>
      </w:r>
      <w:r>
        <w:t>true</w:t>
      </w:r>
    </w:p>
    <w:p w:rsidR="00B6113D" w:rsidRDefault="00A66234">
      <w:pPr>
        <w:pStyle w:val="ListParagraph"/>
        <w:numPr>
          <w:ilvl w:val="1"/>
          <w:numId w:val="691"/>
        </w:numPr>
        <w:spacing w:after="0"/>
      </w:pPr>
      <w:r>
        <w:rPr>
          <w:b/>
        </w:rPr>
        <w:t xml:space="preserve">Writeable: </w:t>
      </w:r>
      <w:r>
        <w:t>true</w:t>
      </w:r>
    </w:p>
    <w:p w:rsidR="00B6113D" w:rsidRDefault="00A66234">
      <w:pPr>
        <w:pStyle w:val="ListParagraph"/>
        <w:numPr>
          <w:ilvl w:val="1"/>
          <w:numId w:val="691"/>
        </w:numPr>
        <w:spacing w:after="0"/>
      </w:pPr>
      <w:r>
        <w:rPr>
          <w:b/>
        </w:rPr>
        <w:t xml:space="preserve">Type: </w:t>
      </w:r>
      <w:hyperlink w:anchor="3.2.5.2.1.---">
        <w:r>
          <w:rPr>
            <w:color w:val="0000FF"/>
            <w:u w:val="single"/>
          </w:rPr>
          <w:t>/AESchemas/ae.aeschema#scalar.i4</w:t>
        </w:r>
      </w:hyperlink>
    </w:p>
    <w:p w:rsidR="00B6113D" w:rsidRDefault="00A66234">
      <w:pPr>
        <w:pStyle w:val="Simplesubtitle"/>
      </w:pPr>
      <w:bookmarkStart w:id="1620" w:name="3.2.5.2.5.---class.baseBusinessDocument"/>
      <w:r>
        <w:t xml:space="preserve"> Class name: baseBusinessDocument</w:t>
      </w:r>
      <w:bookmarkEnd w:id="1620"/>
    </w:p>
    <w:p w:rsidR="00B6113D" w:rsidRDefault="00A66234">
      <w:pPr>
        <w:spacing w:after="0"/>
      </w:pPr>
      <w:r>
        <w:t>Attributes:</w:t>
      </w:r>
    </w:p>
    <w:p w:rsidR="00B6113D" w:rsidRDefault="00A66234">
      <w:pPr>
        <w:pStyle w:val="ListParagraph"/>
        <w:numPr>
          <w:ilvl w:val="0"/>
          <w:numId w:val="692"/>
        </w:numPr>
        <w:spacing w:after="0"/>
      </w:pPr>
      <w:r>
        <w:rPr>
          <w:b/>
        </w:rPr>
        <w:t>ApplicationContext</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lastRenderedPageBreak/>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/AESchemas/ae.aeschema#scalar.any</w:t>
        </w:r>
      </w:hyperlink>
    </w:p>
    <w:p w:rsidR="00B6113D" w:rsidRDefault="00A66234">
      <w:pPr>
        <w:pStyle w:val="ListParagraph"/>
        <w:numPr>
          <w:ilvl w:val="0"/>
          <w:numId w:val="692"/>
        </w:numPr>
        <w:spacing w:after="0"/>
      </w:pPr>
      <w:r>
        <w:rPr>
          <w:b/>
        </w:rPr>
        <w:t>ApplicationId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ApplicationInstanceId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ComponentId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ConfirmCode</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/AESchemas/ae.aeschema#scalar.i4</w:t>
        </w:r>
      </w:hyperlink>
    </w:p>
    <w:p w:rsidR="00B6113D" w:rsidRDefault="00A66234">
      <w:pPr>
        <w:pStyle w:val="ListParagraph"/>
        <w:numPr>
          <w:ilvl w:val="0"/>
          <w:numId w:val="692"/>
        </w:numPr>
        <w:spacing w:after="0"/>
      </w:pPr>
      <w:r>
        <w:rPr>
          <w:b/>
        </w:rPr>
        <w:t>DateTimeStamp</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/AESchemas/ae.aeschema#scalar.dateTime</w:t>
        </w:r>
      </w:hyperlink>
    </w:p>
    <w:p w:rsidR="00B6113D" w:rsidRDefault="00A66234">
      <w:pPr>
        <w:pStyle w:val="ListParagraph"/>
        <w:numPr>
          <w:ilvl w:val="0"/>
          <w:numId w:val="692"/>
        </w:numPr>
        <w:spacing w:after="0"/>
      </w:pPr>
      <w:r>
        <w:rPr>
          <w:b/>
        </w:rPr>
        <w:t>Encrypted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/AESchemas/ae.aeschema#scalar.boolean</w:t>
        </w:r>
      </w:hyperlink>
    </w:p>
    <w:p w:rsidR="00B6113D" w:rsidRDefault="00A66234">
      <w:pPr>
        <w:pStyle w:val="ListParagraph"/>
        <w:numPr>
          <w:ilvl w:val="0"/>
          <w:numId w:val="692"/>
        </w:numPr>
        <w:spacing w:after="0"/>
      </w:pPr>
      <w:r>
        <w:rPr>
          <w:b/>
        </w:rPr>
        <w:t>ErrorAddress</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LotEnd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/AESchemas/ae.aeschema#scalar.boolean</w:t>
        </w:r>
      </w:hyperlink>
    </w:p>
    <w:p w:rsidR="00B6113D" w:rsidRDefault="00A66234">
      <w:pPr>
        <w:pStyle w:val="ListParagraph"/>
        <w:numPr>
          <w:ilvl w:val="0"/>
          <w:numId w:val="692"/>
        </w:numPr>
        <w:spacing w:after="0"/>
      </w:pPr>
      <w:r>
        <w:rPr>
          <w:b/>
        </w:rPr>
        <w:t>LotId</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LotItem</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/AESchemas/ae.aeschema#scalar.i4</w:t>
        </w:r>
      </w:hyperlink>
    </w:p>
    <w:p w:rsidR="00B6113D" w:rsidRDefault="00A66234">
      <w:pPr>
        <w:pStyle w:val="ListParagraph"/>
        <w:numPr>
          <w:ilvl w:val="0"/>
          <w:numId w:val="692"/>
        </w:numPr>
        <w:spacing w:after="0"/>
      </w:pPr>
      <w:r>
        <w:rPr>
          <w:b/>
        </w:rPr>
        <w:t>Name</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ReferenceId</w:t>
      </w:r>
    </w:p>
    <w:p w:rsidR="00B6113D" w:rsidRDefault="00A66234">
      <w:pPr>
        <w:pStyle w:val="ListParagraph"/>
        <w:numPr>
          <w:ilvl w:val="1"/>
          <w:numId w:val="692"/>
        </w:numPr>
        <w:spacing w:after="0"/>
      </w:pPr>
      <w:r>
        <w:rPr>
          <w:b/>
        </w:rPr>
        <w:lastRenderedPageBreak/>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ReplyAddress</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/AESchemas/ae.aeschema#scalar.string</w:t>
        </w:r>
      </w:hyperlink>
    </w:p>
    <w:p w:rsidR="00B6113D" w:rsidRDefault="00A66234">
      <w:pPr>
        <w:pStyle w:val="ListParagraph"/>
        <w:numPr>
          <w:ilvl w:val="0"/>
          <w:numId w:val="692"/>
        </w:numPr>
        <w:spacing w:after="0"/>
      </w:pPr>
      <w:r>
        <w:rPr>
          <w:b/>
        </w:rPr>
        <w:t>VerbCode</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w:t>
        </w:r>
        <w:r>
          <w:rPr>
            <w:color w:val="0000FF"/>
            <w:u w:val="single"/>
          </w:rPr>
          <w:t>aeschema#scalar.i4</w:t>
        </w:r>
      </w:hyperlink>
    </w:p>
    <w:p w:rsidR="00B6113D" w:rsidRDefault="00A66234">
      <w:pPr>
        <w:pStyle w:val="ListParagraph"/>
        <w:numPr>
          <w:ilvl w:val="0"/>
          <w:numId w:val="692"/>
        </w:numPr>
        <w:spacing w:after="0"/>
      </w:pPr>
      <w:r>
        <w:rPr>
          <w:b/>
        </w:rPr>
        <w:t>Version</w:t>
      </w:r>
    </w:p>
    <w:p w:rsidR="00B6113D" w:rsidRDefault="00A66234">
      <w:pPr>
        <w:pStyle w:val="ListParagraph"/>
        <w:numPr>
          <w:ilvl w:val="1"/>
          <w:numId w:val="692"/>
        </w:numPr>
        <w:spacing w:after="0"/>
      </w:pPr>
      <w:r>
        <w:rPr>
          <w:b/>
        </w:rPr>
        <w:t xml:space="preserve">Readable: </w:t>
      </w:r>
      <w:r>
        <w:t>true</w:t>
      </w:r>
    </w:p>
    <w:p w:rsidR="00B6113D" w:rsidRDefault="00A66234">
      <w:pPr>
        <w:pStyle w:val="ListParagraph"/>
        <w:numPr>
          <w:ilvl w:val="1"/>
          <w:numId w:val="692"/>
        </w:numPr>
        <w:spacing w:after="0"/>
      </w:pPr>
      <w:r>
        <w:rPr>
          <w:b/>
        </w:rPr>
        <w:t xml:space="preserve">Writeable: </w:t>
      </w:r>
      <w:r>
        <w:t>true</w:t>
      </w:r>
    </w:p>
    <w:p w:rsidR="00B6113D" w:rsidRDefault="00A66234">
      <w:pPr>
        <w:pStyle w:val="ListParagraph"/>
        <w:numPr>
          <w:ilvl w:val="1"/>
          <w:numId w:val="692"/>
        </w:numPr>
        <w:spacing w:after="0"/>
      </w:pPr>
      <w:r>
        <w:rPr>
          <w:b/>
        </w:rPr>
        <w:t xml:space="preserve">Type: </w:t>
      </w:r>
      <w:hyperlink w:anchor="3.2.5.2.1.---">
        <w:r>
          <w:rPr>
            <w:color w:val="0000FF"/>
            <w:u w:val="single"/>
          </w:rPr>
          <w:t>/AESchemas/ae.aeschema#scalar.i4</w:t>
        </w:r>
      </w:hyperlink>
    </w:p>
    <w:p w:rsidR="00B6113D" w:rsidRDefault="00A66234">
      <w:pPr>
        <w:pStyle w:val="Simplesubtitle"/>
      </w:pPr>
      <w:bookmarkStart w:id="1621" w:name="3.2.5.2.5.---Sequences"/>
      <w:r>
        <w:t>Sequences:</w:t>
      </w:r>
      <w:bookmarkEnd w:id="1621"/>
    </w:p>
    <w:p w:rsidR="00B6113D" w:rsidRDefault="00A66234">
      <w:pPr>
        <w:pStyle w:val="ListParagraph"/>
        <w:numPr>
          <w:ilvl w:val="0"/>
          <w:numId w:val="693"/>
        </w:numPr>
        <w:spacing w:after="0"/>
      </w:pPr>
      <w:r>
        <w:rPr>
          <w:b/>
        </w:rPr>
        <w:t>sequence[MDataSection]</w:t>
      </w:r>
    </w:p>
    <w:p w:rsidR="00B6113D" w:rsidRDefault="00A66234">
      <w:pPr>
        <w:pStyle w:val="ListParagraph"/>
        <w:numPr>
          <w:ilvl w:val="1"/>
          <w:numId w:val="693"/>
        </w:numPr>
        <w:spacing w:after="0"/>
      </w:pPr>
      <w:r>
        <w:rPr>
          <w:b/>
        </w:rPr>
        <w:t xml:space="preserve">Element Type: </w:t>
      </w:r>
      <w:hyperlink w:anchor="3.2.5.2.5.---">
        <w:r>
          <w:rPr>
            <w:color w:val="0000FF"/>
            <w:u w:val="single"/>
          </w:rPr>
          <w:t>/AESchemas/ae/baseDocument.aeschema#cla</w:t>
        </w:r>
        <w:r>
          <w:rPr>
            <w:color w:val="0000FF"/>
            <w:u w:val="single"/>
          </w:rPr>
          <w:t>ss.MDataSection</w:t>
        </w:r>
      </w:hyperlink>
    </w:p>
    <w:p w:rsidR="00B6113D" w:rsidRDefault="00A66234">
      <w:pPr>
        <w:pStyle w:val="ListParagraph"/>
        <w:numPr>
          <w:ilvl w:val="1"/>
          <w:numId w:val="693"/>
        </w:numPr>
        <w:spacing w:after="0"/>
      </w:pPr>
      <w:r>
        <w:rPr>
          <w:b/>
        </w:rPr>
        <w:t xml:space="preserve">Maximum Length: </w:t>
      </w:r>
    </w:p>
    <w:p w:rsidR="00B6113D" w:rsidRDefault="00A66234">
      <w:pPr>
        <w:pStyle w:val="Heading4"/>
      </w:pPr>
      <w:bookmarkStart w:id="1622" w:name="3.2.5.3.---"/>
      <w:bookmarkStart w:id="1623" w:name="_Toc336871399"/>
      <w:r>
        <w:t>3.2.5.3. Global Variables</w:t>
      </w:r>
      <w:bookmarkEnd w:id="1622"/>
      <w:bookmarkEnd w:id="1623"/>
    </w:p>
    <w:p w:rsidR="00B6113D" w:rsidRDefault="00A66234">
      <w:pPr>
        <w:spacing w:after="0"/>
      </w:pPr>
      <w:r>
        <w:t>Chapter contains description of BusinessWorks Global Variables from project Benefits.</w:t>
      </w:r>
    </w:p>
    <w:p w:rsidR="00B6113D" w:rsidRDefault="00A66234">
      <w:pPr>
        <w:pStyle w:val="Heading5"/>
      </w:pPr>
      <w:bookmarkStart w:id="1624" w:name="3.2.5.3.1.---"/>
      <w:r>
        <w:t>3.2.5.3.1. defaultVars</w:t>
      </w:r>
      <w:bookmarkEnd w:id="1624"/>
    </w:p>
    <w:p w:rsidR="00B6113D" w:rsidRDefault="00A66234">
      <w:pPr>
        <w:spacing w:after="0"/>
      </w:pPr>
      <w:r>
        <w:t xml:space="preserve"> Section contains description of Global Variables " defaultVars " </w:t>
      </w:r>
    </w:p>
    <w:p w:rsidR="00B6113D" w:rsidRDefault="00A66234">
      <w:pPr>
        <w:pStyle w:val="ListParagraph"/>
        <w:numPr>
          <w:ilvl w:val="0"/>
          <w:numId w:val="694"/>
        </w:numPr>
        <w:spacing w:after="0"/>
      </w:pPr>
      <w:r>
        <w:rPr>
          <w:b/>
        </w:rPr>
        <w:t xml:space="preserve">Name: </w:t>
      </w:r>
      <w:r>
        <w:t>Deployment</w:t>
      </w:r>
    </w:p>
    <w:p w:rsidR="00B6113D" w:rsidRDefault="00A66234">
      <w:pPr>
        <w:pStyle w:val="ListParagraph"/>
        <w:numPr>
          <w:ilvl w:val="1"/>
          <w:numId w:val="694"/>
        </w:numPr>
        <w:spacing w:after="0"/>
      </w:pPr>
      <w:r>
        <w:rPr>
          <w:b/>
        </w:rPr>
        <w:t xml:space="preserve">Value: </w:t>
      </w:r>
      <w:r>
        <w:t>pantherbw</w:t>
      </w:r>
    </w:p>
    <w:p w:rsidR="00B6113D" w:rsidRDefault="00A66234">
      <w:pPr>
        <w:pStyle w:val="ListParagraph"/>
        <w:numPr>
          <w:ilvl w:val="0"/>
          <w:numId w:val="694"/>
        </w:numPr>
        <w:spacing w:after="0"/>
      </w:pPr>
      <w:r>
        <w:rPr>
          <w:b/>
        </w:rPr>
        <w:t xml:space="preserve">Name: </w:t>
      </w:r>
      <w:r>
        <w:t>DirLedger</w:t>
      </w:r>
    </w:p>
    <w:p w:rsidR="00B6113D" w:rsidRDefault="00A66234">
      <w:pPr>
        <w:pStyle w:val="ListParagraph"/>
        <w:numPr>
          <w:ilvl w:val="1"/>
          <w:numId w:val="694"/>
        </w:numPr>
        <w:spacing w:after="0"/>
      </w:pPr>
      <w:r>
        <w:rPr>
          <w:b/>
        </w:rPr>
        <w:t xml:space="preserve">Value: </w:t>
      </w:r>
      <w:r>
        <w:t>.</w:t>
      </w:r>
    </w:p>
    <w:p w:rsidR="00B6113D" w:rsidRDefault="00A66234">
      <w:pPr>
        <w:pStyle w:val="ListParagraph"/>
        <w:numPr>
          <w:ilvl w:val="0"/>
          <w:numId w:val="694"/>
        </w:numPr>
        <w:spacing w:after="0"/>
      </w:pPr>
      <w:r>
        <w:rPr>
          <w:b/>
        </w:rPr>
        <w:t xml:space="preserve">Name: </w:t>
      </w:r>
      <w:r>
        <w:t>DirTrace</w:t>
      </w:r>
    </w:p>
    <w:p w:rsidR="00B6113D" w:rsidRDefault="00A66234">
      <w:pPr>
        <w:pStyle w:val="ListParagraph"/>
        <w:numPr>
          <w:ilvl w:val="1"/>
          <w:numId w:val="694"/>
        </w:numPr>
        <w:spacing w:after="0"/>
      </w:pPr>
      <w:r>
        <w:rPr>
          <w:b/>
        </w:rPr>
        <w:t xml:space="preserve">Value: </w:t>
      </w:r>
      <w:r>
        <w:t>.</w:t>
      </w:r>
    </w:p>
    <w:p w:rsidR="00B6113D" w:rsidRDefault="00A66234">
      <w:pPr>
        <w:pStyle w:val="ListParagraph"/>
        <w:numPr>
          <w:ilvl w:val="0"/>
          <w:numId w:val="694"/>
        </w:numPr>
        <w:spacing w:after="0"/>
      </w:pPr>
      <w:r>
        <w:rPr>
          <w:b/>
        </w:rPr>
        <w:t xml:space="preserve">Name: </w:t>
      </w:r>
      <w:r>
        <w:t>Domain</w:t>
      </w:r>
    </w:p>
    <w:p w:rsidR="00B6113D" w:rsidRDefault="00A66234">
      <w:pPr>
        <w:pStyle w:val="ListParagraph"/>
        <w:numPr>
          <w:ilvl w:val="1"/>
          <w:numId w:val="694"/>
        </w:numPr>
        <w:spacing w:after="0"/>
      </w:pPr>
      <w:r>
        <w:rPr>
          <w:b/>
        </w:rPr>
        <w:t xml:space="preserve">Value: </w:t>
      </w:r>
      <w:r>
        <w:t>domain</w:t>
      </w:r>
    </w:p>
    <w:p w:rsidR="00B6113D" w:rsidRDefault="00A66234">
      <w:pPr>
        <w:pStyle w:val="ListParagraph"/>
        <w:numPr>
          <w:ilvl w:val="0"/>
          <w:numId w:val="694"/>
        </w:numPr>
        <w:spacing w:after="0"/>
      </w:pPr>
      <w:r>
        <w:rPr>
          <w:b/>
        </w:rPr>
        <w:t xml:space="preserve">Name: </w:t>
      </w:r>
      <w:r>
        <w:t>HawkEnabled</w:t>
      </w:r>
    </w:p>
    <w:p w:rsidR="00B6113D" w:rsidRDefault="00A66234">
      <w:pPr>
        <w:pStyle w:val="ListParagraph"/>
        <w:numPr>
          <w:ilvl w:val="1"/>
          <w:numId w:val="694"/>
        </w:numPr>
        <w:spacing w:after="0"/>
      </w:pPr>
      <w:r>
        <w:rPr>
          <w:b/>
        </w:rPr>
        <w:t xml:space="preserve">Value: </w:t>
      </w:r>
      <w:r>
        <w:t>false</w:t>
      </w:r>
    </w:p>
    <w:p w:rsidR="00B6113D" w:rsidRDefault="00A66234">
      <w:pPr>
        <w:pStyle w:val="ListParagraph"/>
        <w:numPr>
          <w:ilvl w:val="0"/>
          <w:numId w:val="694"/>
        </w:numPr>
        <w:spacing w:after="0"/>
      </w:pPr>
      <w:r>
        <w:rPr>
          <w:b/>
        </w:rPr>
        <w:t xml:space="preserve">Name: </w:t>
      </w:r>
      <w:r>
        <w:t>JmsProviderUrl</w:t>
      </w:r>
    </w:p>
    <w:p w:rsidR="00B6113D" w:rsidRDefault="00A66234">
      <w:pPr>
        <w:pStyle w:val="ListParagraph"/>
        <w:numPr>
          <w:ilvl w:val="1"/>
          <w:numId w:val="694"/>
        </w:numPr>
        <w:spacing w:after="0"/>
      </w:pPr>
      <w:r>
        <w:rPr>
          <w:b/>
        </w:rPr>
        <w:t xml:space="preserve">Value: </w:t>
      </w:r>
      <w:r>
        <w:t>tcp://localhost:7222</w:t>
      </w:r>
    </w:p>
    <w:p w:rsidR="00B6113D" w:rsidRDefault="00A66234">
      <w:pPr>
        <w:pStyle w:val="ListParagraph"/>
        <w:numPr>
          <w:ilvl w:val="0"/>
          <w:numId w:val="694"/>
        </w:numPr>
        <w:spacing w:after="0"/>
      </w:pPr>
      <w:r>
        <w:rPr>
          <w:b/>
        </w:rPr>
        <w:t xml:space="preserve">Name: </w:t>
      </w:r>
      <w:r>
        <w:t>JmsSslProviderUrl</w:t>
      </w:r>
    </w:p>
    <w:p w:rsidR="00B6113D" w:rsidRDefault="00A66234">
      <w:pPr>
        <w:pStyle w:val="ListParagraph"/>
        <w:numPr>
          <w:ilvl w:val="1"/>
          <w:numId w:val="694"/>
        </w:numPr>
        <w:spacing w:after="0"/>
      </w:pPr>
      <w:r>
        <w:rPr>
          <w:b/>
        </w:rPr>
        <w:t xml:space="preserve">Value: </w:t>
      </w:r>
      <w:r>
        <w:t>ssl://localhost:7243</w:t>
      </w:r>
    </w:p>
    <w:p w:rsidR="00B6113D" w:rsidRDefault="00A66234">
      <w:pPr>
        <w:pStyle w:val="ListParagraph"/>
        <w:numPr>
          <w:ilvl w:val="0"/>
          <w:numId w:val="694"/>
        </w:numPr>
        <w:spacing w:after="0"/>
      </w:pPr>
      <w:r>
        <w:rPr>
          <w:b/>
        </w:rPr>
        <w:t xml:space="preserve">Name: </w:t>
      </w:r>
      <w:r>
        <w:t>RemoteRvDaemon</w:t>
      </w:r>
    </w:p>
    <w:p w:rsidR="00B6113D" w:rsidRDefault="00A66234">
      <w:pPr>
        <w:pStyle w:val="ListParagraph"/>
        <w:numPr>
          <w:ilvl w:val="1"/>
          <w:numId w:val="694"/>
        </w:numPr>
        <w:spacing w:after="0"/>
      </w:pPr>
      <w:r>
        <w:rPr>
          <w:b/>
        </w:rPr>
        <w:t xml:space="preserve">Value: </w:t>
      </w:r>
    </w:p>
    <w:p w:rsidR="00B6113D" w:rsidRDefault="00A66234">
      <w:pPr>
        <w:pStyle w:val="ListParagraph"/>
        <w:numPr>
          <w:ilvl w:val="0"/>
          <w:numId w:val="694"/>
        </w:numPr>
        <w:spacing w:after="0"/>
      </w:pPr>
      <w:r>
        <w:rPr>
          <w:b/>
        </w:rPr>
        <w:t xml:space="preserve">Name: </w:t>
      </w:r>
      <w:r>
        <w:t>RvDaemon</w:t>
      </w:r>
    </w:p>
    <w:p w:rsidR="00B6113D" w:rsidRDefault="00A66234">
      <w:pPr>
        <w:pStyle w:val="ListParagraph"/>
        <w:numPr>
          <w:ilvl w:val="1"/>
          <w:numId w:val="694"/>
        </w:numPr>
        <w:spacing w:after="0"/>
      </w:pPr>
      <w:r>
        <w:rPr>
          <w:b/>
        </w:rPr>
        <w:t xml:space="preserve">Value: </w:t>
      </w:r>
      <w:r>
        <w:t>tcp:7500</w:t>
      </w:r>
    </w:p>
    <w:p w:rsidR="00B6113D" w:rsidRDefault="00A66234">
      <w:pPr>
        <w:pStyle w:val="ListParagraph"/>
        <w:numPr>
          <w:ilvl w:val="0"/>
          <w:numId w:val="694"/>
        </w:numPr>
        <w:spacing w:after="0"/>
      </w:pPr>
      <w:r>
        <w:rPr>
          <w:b/>
        </w:rPr>
        <w:t xml:space="preserve">Name: </w:t>
      </w:r>
      <w:r>
        <w:t>RvNetwork</w:t>
      </w:r>
    </w:p>
    <w:p w:rsidR="00B6113D" w:rsidRDefault="00A66234">
      <w:pPr>
        <w:pStyle w:val="ListParagraph"/>
        <w:numPr>
          <w:ilvl w:val="1"/>
          <w:numId w:val="694"/>
        </w:numPr>
        <w:spacing w:after="0"/>
      </w:pPr>
      <w:r>
        <w:rPr>
          <w:b/>
        </w:rPr>
        <w:t xml:space="preserve">Value: </w:t>
      </w:r>
    </w:p>
    <w:p w:rsidR="00B6113D" w:rsidRDefault="00A66234">
      <w:pPr>
        <w:pStyle w:val="ListParagraph"/>
        <w:numPr>
          <w:ilvl w:val="0"/>
          <w:numId w:val="694"/>
        </w:numPr>
        <w:spacing w:after="0"/>
      </w:pPr>
      <w:r>
        <w:rPr>
          <w:b/>
        </w:rPr>
        <w:t xml:space="preserve">Name: </w:t>
      </w:r>
      <w:r>
        <w:t>RvService</w:t>
      </w:r>
    </w:p>
    <w:p w:rsidR="00B6113D" w:rsidRDefault="00A66234">
      <w:pPr>
        <w:pStyle w:val="ListParagraph"/>
        <w:numPr>
          <w:ilvl w:val="1"/>
          <w:numId w:val="694"/>
        </w:numPr>
        <w:spacing w:after="0"/>
      </w:pPr>
      <w:r>
        <w:rPr>
          <w:b/>
        </w:rPr>
        <w:t xml:space="preserve">Value: </w:t>
      </w:r>
      <w:r>
        <w:t>7500</w:t>
      </w:r>
    </w:p>
    <w:p w:rsidR="00B6113D" w:rsidRDefault="00A66234">
      <w:pPr>
        <w:pStyle w:val="ListParagraph"/>
        <w:numPr>
          <w:ilvl w:val="0"/>
          <w:numId w:val="694"/>
        </w:numPr>
        <w:spacing w:after="0"/>
      </w:pPr>
      <w:r>
        <w:rPr>
          <w:b/>
        </w:rPr>
        <w:lastRenderedPageBreak/>
        <w:t xml:space="preserve">Name: </w:t>
      </w:r>
      <w:r>
        <w:t>RvaHost</w:t>
      </w:r>
    </w:p>
    <w:p w:rsidR="00B6113D" w:rsidRDefault="00A66234">
      <w:pPr>
        <w:pStyle w:val="ListParagraph"/>
        <w:numPr>
          <w:ilvl w:val="1"/>
          <w:numId w:val="694"/>
        </w:numPr>
        <w:spacing w:after="0"/>
      </w:pPr>
      <w:r>
        <w:rPr>
          <w:b/>
        </w:rPr>
        <w:t xml:space="preserve">Value: </w:t>
      </w:r>
      <w:r>
        <w:t>localhost</w:t>
      </w:r>
    </w:p>
    <w:p w:rsidR="00B6113D" w:rsidRDefault="00A66234">
      <w:pPr>
        <w:pStyle w:val="ListParagraph"/>
        <w:numPr>
          <w:ilvl w:val="0"/>
          <w:numId w:val="694"/>
        </w:numPr>
        <w:spacing w:after="0"/>
      </w:pPr>
      <w:r>
        <w:rPr>
          <w:b/>
        </w:rPr>
        <w:t xml:space="preserve">Name: </w:t>
      </w:r>
      <w:r>
        <w:t>RvaPort</w:t>
      </w:r>
    </w:p>
    <w:p w:rsidR="00B6113D" w:rsidRDefault="00A66234">
      <w:pPr>
        <w:pStyle w:val="ListParagraph"/>
        <w:numPr>
          <w:ilvl w:val="1"/>
          <w:numId w:val="694"/>
        </w:numPr>
        <w:spacing w:after="0"/>
      </w:pPr>
      <w:r>
        <w:rPr>
          <w:b/>
        </w:rPr>
        <w:t xml:space="preserve">Value: </w:t>
      </w:r>
      <w:r>
        <w:t>7600</w:t>
      </w:r>
    </w:p>
    <w:p w:rsidR="00B6113D" w:rsidRDefault="00A66234">
      <w:pPr>
        <w:pStyle w:val="ListParagraph"/>
        <w:numPr>
          <w:ilvl w:val="0"/>
          <w:numId w:val="694"/>
        </w:numPr>
        <w:spacing w:after="0"/>
      </w:pPr>
      <w:r>
        <w:rPr>
          <w:b/>
        </w:rPr>
        <w:t xml:space="preserve">Name: </w:t>
      </w:r>
      <w:r>
        <w:t>TIBHawkDaemon</w:t>
      </w:r>
    </w:p>
    <w:p w:rsidR="00B6113D" w:rsidRDefault="00A66234">
      <w:pPr>
        <w:pStyle w:val="ListParagraph"/>
        <w:numPr>
          <w:ilvl w:val="1"/>
          <w:numId w:val="694"/>
        </w:numPr>
        <w:spacing w:after="0"/>
      </w:pPr>
      <w:r>
        <w:rPr>
          <w:b/>
        </w:rPr>
        <w:t xml:space="preserve">Value: </w:t>
      </w:r>
      <w:r>
        <w:t>tcp:7474</w:t>
      </w:r>
    </w:p>
    <w:p w:rsidR="00B6113D" w:rsidRDefault="00A66234">
      <w:pPr>
        <w:pStyle w:val="ListParagraph"/>
        <w:numPr>
          <w:ilvl w:val="0"/>
          <w:numId w:val="694"/>
        </w:numPr>
        <w:spacing w:after="0"/>
      </w:pPr>
      <w:r>
        <w:rPr>
          <w:b/>
        </w:rPr>
        <w:t xml:space="preserve">Name: </w:t>
      </w:r>
      <w:r>
        <w:t>TIBHawkNetwork</w:t>
      </w:r>
    </w:p>
    <w:p w:rsidR="00B6113D" w:rsidRDefault="00A66234">
      <w:pPr>
        <w:pStyle w:val="ListParagraph"/>
        <w:numPr>
          <w:ilvl w:val="1"/>
          <w:numId w:val="694"/>
        </w:numPr>
        <w:spacing w:after="0"/>
      </w:pPr>
      <w:r>
        <w:rPr>
          <w:b/>
        </w:rPr>
        <w:t xml:space="preserve">Value: </w:t>
      </w:r>
    </w:p>
    <w:p w:rsidR="00B6113D" w:rsidRDefault="00A66234">
      <w:pPr>
        <w:pStyle w:val="ListParagraph"/>
        <w:numPr>
          <w:ilvl w:val="0"/>
          <w:numId w:val="694"/>
        </w:numPr>
        <w:spacing w:after="0"/>
      </w:pPr>
      <w:r>
        <w:rPr>
          <w:b/>
        </w:rPr>
        <w:t xml:space="preserve">Name: </w:t>
      </w:r>
      <w:r>
        <w:t>TIBHawkService</w:t>
      </w:r>
    </w:p>
    <w:p w:rsidR="00B6113D" w:rsidRDefault="00A66234">
      <w:pPr>
        <w:pStyle w:val="ListParagraph"/>
        <w:numPr>
          <w:ilvl w:val="1"/>
          <w:numId w:val="694"/>
        </w:numPr>
        <w:spacing w:after="0"/>
      </w:pPr>
      <w:r>
        <w:rPr>
          <w:b/>
        </w:rPr>
        <w:t xml:space="preserve">Value: </w:t>
      </w:r>
      <w:r>
        <w:t>7474</w:t>
      </w:r>
    </w:p>
    <w:p w:rsidR="00B6113D" w:rsidRDefault="00A66234">
      <w:pPr>
        <w:pStyle w:val="Heading5"/>
      </w:pPr>
      <w:bookmarkStart w:id="1625" w:name="3.2.5.3.2.---"/>
      <w:r>
        <w:t xml:space="preserve">3.2.5.3.2. </w:t>
      </w:r>
      <w:r>
        <w:t>defaultVars/PantherBW/JMSConnection</w:t>
      </w:r>
      <w:bookmarkEnd w:id="1625"/>
    </w:p>
    <w:p w:rsidR="00B6113D" w:rsidRDefault="00A66234">
      <w:pPr>
        <w:spacing w:after="0"/>
      </w:pPr>
      <w:r>
        <w:t xml:space="preserve"> Section contains description of Global Variables " defaultVars/PantherBW/JMSConnection " </w:t>
      </w:r>
    </w:p>
    <w:p w:rsidR="00B6113D" w:rsidRDefault="00A66234">
      <w:pPr>
        <w:pStyle w:val="ListParagraph"/>
        <w:numPr>
          <w:ilvl w:val="0"/>
          <w:numId w:val="695"/>
        </w:numPr>
        <w:spacing w:after="0"/>
      </w:pPr>
      <w:r>
        <w:rPr>
          <w:b/>
        </w:rPr>
        <w:t xml:space="preserve">Name: </w:t>
      </w:r>
      <w:r>
        <w:t>JMSDestinationQueue</w:t>
      </w:r>
    </w:p>
    <w:p w:rsidR="00B6113D" w:rsidRDefault="00A66234">
      <w:pPr>
        <w:pStyle w:val="ListParagraph"/>
        <w:numPr>
          <w:ilvl w:val="1"/>
          <w:numId w:val="695"/>
        </w:numPr>
        <w:spacing w:after="0"/>
      </w:pPr>
      <w:r>
        <w:rPr>
          <w:b/>
        </w:rPr>
        <w:t xml:space="preserve">Value: </w:t>
      </w:r>
      <w:r>
        <w:t>queue/iProcess/Panther</w:t>
      </w:r>
    </w:p>
    <w:p w:rsidR="00B6113D" w:rsidRDefault="00A66234">
      <w:pPr>
        <w:pStyle w:val="ListParagraph"/>
        <w:numPr>
          <w:ilvl w:val="0"/>
          <w:numId w:val="695"/>
        </w:numPr>
        <w:spacing w:after="0"/>
      </w:pPr>
      <w:r>
        <w:rPr>
          <w:b/>
        </w:rPr>
        <w:t xml:space="preserve">Name: </w:t>
      </w:r>
      <w:r>
        <w:t>JNDIContextFactory</w:t>
      </w:r>
    </w:p>
    <w:p w:rsidR="00B6113D" w:rsidRDefault="00A66234">
      <w:pPr>
        <w:pStyle w:val="ListParagraph"/>
        <w:numPr>
          <w:ilvl w:val="1"/>
          <w:numId w:val="695"/>
        </w:numPr>
        <w:spacing w:after="0"/>
      </w:pPr>
      <w:r>
        <w:rPr>
          <w:b/>
        </w:rPr>
        <w:t xml:space="preserve">Value: </w:t>
      </w:r>
      <w:r>
        <w:t>com.tibco.tibjms.naming.TibjmsInitialCont</w:t>
      </w:r>
      <w:r>
        <w:t>extFactory</w:t>
      </w:r>
    </w:p>
    <w:p w:rsidR="00B6113D" w:rsidRDefault="00A66234">
      <w:pPr>
        <w:pStyle w:val="ListParagraph"/>
        <w:numPr>
          <w:ilvl w:val="0"/>
          <w:numId w:val="695"/>
        </w:numPr>
        <w:spacing w:after="0"/>
      </w:pPr>
      <w:r>
        <w:rPr>
          <w:b/>
        </w:rPr>
        <w:t xml:space="preserve">Name: </w:t>
      </w:r>
      <w:r>
        <w:t>JNDIContextURL</w:t>
      </w:r>
    </w:p>
    <w:p w:rsidR="00B6113D" w:rsidRDefault="00A66234">
      <w:pPr>
        <w:pStyle w:val="ListParagraph"/>
        <w:numPr>
          <w:ilvl w:val="1"/>
          <w:numId w:val="695"/>
        </w:numPr>
        <w:spacing w:after="0"/>
      </w:pPr>
      <w:r>
        <w:rPr>
          <w:b/>
        </w:rPr>
        <w:t xml:space="preserve">Value: </w:t>
      </w:r>
      <w:r>
        <w:t>tibjmsnaming://192.168.3.209:7222</w:t>
      </w:r>
    </w:p>
    <w:p w:rsidR="00B6113D" w:rsidRDefault="00A66234">
      <w:pPr>
        <w:pStyle w:val="ListParagraph"/>
        <w:numPr>
          <w:ilvl w:val="0"/>
          <w:numId w:val="695"/>
        </w:numPr>
        <w:spacing w:after="0"/>
      </w:pPr>
      <w:r>
        <w:rPr>
          <w:b/>
        </w:rPr>
        <w:t xml:space="preserve">Name: </w:t>
      </w:r>
      <w:r>
        <w:t>JNDIPassword</w:t>
      </w:r>
    </w:p>
    <w:p w:rsidR="00B6113D" w:rsidRDefault="00A66234">
      <w:pPr>
        <w:pStyle w:val="ListParagraph"/>
        <w:numPr>
          <w:ilvl w:val="1"/>
          <w:numId w:val="695"/>
        </w:numPr>
        <w:spacing w:after="0"/>
      </w:pPr>
      <w:r>
        <w:rPr>
          <w:b/>
        </w:rPr>
        <w:t xml:space="preserve">Value: </w:t>
      </w:r>
      <w:r>
        <w:t>admin</w:t>
      </w:r>
    </w:p>
    <w:p w:rsidR="00B6113D" w:rsidRDefault="00A66234">
      <w:pPr>
        <w:pStyle w:val="ListParagraph"/>
        <w:numPr>
          <w:ilvl w:val="0"/>
          <w:numId w:val="695"/>
        </w:numPr>
        <w:spacing w:after="0"/>
      </w:pPr>
      <w:r>
        <w:rPr>
          <w:b/>
        </w:rPr>
        <w:t xml:space="preserve">Name: </w:t>
      </w:r>
      <w:r>
        <w:t>JNDIUserName</w:t>
      </w:r>
    </w:p>
    <w:p w:rsidR="00B6113D" w:rsidRDefault="00A66234">
      <w:pPr>
        <w:pStyle w:val="ListParagraph"/>
        <w:numPr>
          <w:ilvl w:val="1"/>
          <w:numId w:val="695"/>
        </w:numPr>
        <w:spacing w:after="0"/>
      </w:pPr>
      <w:r>
        <w:rPr>
          <w:b/>
        </w:rPr>
        <w:t xml:space="preserve">Value: </w:t>
      </w:r>
      <w:r>
        <w:t>admin</w:t>
      </w:r>
    </w:p>
    <w:p w:rsidR="00B6113D" w:rsidRDefault="00A66234">
      <w:pPr>
        <w:pStyle w:val="ListParagraph"/>
        <w:numPr>
          <w:ilvl w:val="0"/>
          <w:numId w:val="695"/>
        </w:numPr>
        <w:spacing w:after="0"/>
      </w:pPr>
      <w:r>
        <w:rPr>
          <w:b/>
        </w:rPr>
        <w:t xml:space="preserve">Name: </w:t>
      </w:r>
      <w:r>
        <w:t>Password</w:t>
      </w:r>
    </w:p>
    <w:p w:rsidR="00B6113D" w:rsidRDefault="00A66234">
      <w:pPr>
        <w:pStyle w:val="ListParagraph"/>
        <w:numPr>
          <w:ilvl w:val="1"/>
          <w:numId w:val="695"/>
        </w:numPr>
        <w:spacing w:after="0"/>
      </w:pPr>
      <w:r>
        <w:rPr>
          <w:b/>
        </w:rPr>
        <w:t xml:space="preserve">Value: </w:t>
      </w:r>
      <w:r>
        <w:t>admin</w:t>
      </w:r>
    </w:p>
    <w:p w:rsidR="00B6113D" w:rsidRDefault="00A66234">
      <w:pPr>
        <w:pStyle w:val="ListParagraph"/>
        <w:numPr>
          <w:ilvl w:val="0"/>
          <w:numId w:val="695"/>
        </w:numPr>
        <w:spacing w:after="0"/>
      </w:pPr>
      <w:r>
        <w:rPr>
          <w:b/>
        </w:rPr>
        <w:t xml:space="preserve">Name: </w:t>
      </w:r>
      <w:r>
        <w:t>QueueConnectionFactory</w:t>
      </w:r>
    </w:p>
    <w:p w:rsidR="00B6113D" w:rsidRDefault="00A66234">
      <w:pPr>
        <w:pStyle w:val="ListParagraph"/>
        <w:numPr>
          <w:ilvl w:val="1"/>
          <w:numId w:val="695"/>
        </w:numPr>
        <w:spacing w:after="0"/>
      </w:pPr>
      <w:r>
        <w:rPr>
          <w:b/>
        </w:rPr>
        <w:t xml:space="preserve">Value: </w:t>
      </w:r>
      <w:r>
        <w:t>QueueConnectionFactory</w:t>
      </w:r>
    </w:p>
    <w:p w:rsidR="00B6113D" w:rsidRDefault="00A66234">
      <w:pPr>
        <w:pStyle w:val="ListParagraph"/>
        <w:numPr>
          <w:ilvl w:val="0"/>
          <w:numId w:val="695"/>
        </w:numPr>
        <w:spacing w:after="0"/>
      </w:pPr>
      <w:r>
        <w:rPr>
          <w:b/>
        </w:rPr>
        <w:t xml:space="preserve">Name: </w:t>
      </w:r>
      <w:r>
        <w:t>TopicConnectionFactory</w:t>
      </w:r>
    </w:p>
    <w:p w:rsidR="00B6113D" w:rsidRDefault="00A66234">
      <w:pPr>
        <w:pStyle w:val="ListParagraph"/>
        <w:numPr>
          <w:ilvl w:val="1"/>
          <w:numId w:val="695"/>
        </w:numPr>
        <w:spacing w:after="0"/>
      </w:pPr>
      <w:r>
        <w:rPr>
          <w:b/>
        </w:rPr>
        <w:t xml:space="preserve">Value: </w:t>
      </w:r>
      <w:r>
        <w:t>TopicConnectionFactory</w:t>
      </w:r>
    </w:p>
    <w:p w:rsidR="00B6113D" w:rsidRDefault="00A66234">
      <w:pPr>
        <w:pStyle w:val="ListParagraph"/>
        <w:numPr>
          <w:ilvl w:val="0"/>
          <w:numId w:val="695"/>
        </w:numPr>
        <w:spacing w:after="0"/>
      </w:pPr>
      <w:r>
        <w:rPr>
          <w:b/>
        </w:rPr>
        <w:t xml:space="preserve">Name: </w:t>
      </w:r>
      <w:r>
        <w:t>UserName</w:t>
      </w:r>
    </w:p>
    <w:p w:rsidR="00B6113D" w:rsidRDefault="00A66234">
      <w:pPr>
        <w:pStyle w:val="ListParagraph"/>
        <w:numPr>
          <w:ilvl w:val="1"/>
          <w:numId w:val="695"/>
        </w:numPr>
        <w:spacing w:after="0"/>
      </w:pPr>
      <w:r>
        <w:rPr>
          <w:b/>
        </w:rPr>
        <w:t xml:space="preserve">Value: </w:t>
      </w:r>
      <w:r>
        <w:t>admin</w:t>
      </w:r>
    </w:p>
    <w:p w:rsidR="00B6113D" w:rsidRDefault="00A66234">
      <w:pPr>
        <w:pStyle w:val="Heading5"/>
      </w:pPr>
      <w:bookmarkStart w:id="1626" w:name="3.2.5.3.3.---"/>
      <w:r>
        <w:t>3.2.5.3.3. defaultVars/PantherBW/Shared/Email</w:t>
      </w:r>
      <w:bookmarkEnd w:id="1626"/>
    </w:p>
    <w:p w:rsidR="00B6113D" w:rsidRDefault="00A66234">
      <w:pPr>
        <w:spacing w:after="0"/>
      </w:pPr>
      <w:r>
        <w:t xml:space="preserve"> Section contains description of Global Variables " defaultVars/PantherBW/Shared/Email " </w:t>
      </w:r>
    </w:p>
    <w:p w:rsidR="00B6113D" w:rsidRDefault="00A66234">
      <w:pPr>
        <w:pStyle w:val="ListParagraph"/>
        <w:numPr>
          <w:ilvl w:val="0"/>
          <w:numId w:val="696"/>
        </w:numPr>
        <w:spacing w:after="0"/>
      </w:pPr>
      <w:r>
        <w:rPr>
          <w:b/>
        </w:rPr>
        <w:t xml:space="preserve">Name: </w:t>
      </w:r>
      <w:r>
        <w:t>SMTP</w:t>
      </w:r>
    </w:p>
    <w:p w:rsidR="00B6113D" w:rsidRDefault="00A66234">
      <w:pPr>
        <w:pStyle w:val="ListParagraph"/>
        <w:numPr>
          <w:ilvl w:val="1"/>
          <w:numId w:val="696"/>
        </w:numPr>
        <w:spacing w:after="0"/>
      </w:pPr>
      <w:r>
        <w:rPr>
          <w:b/>
        </w:rPr>
        <w:t xml:space="preserve">Value: </w:t>
      </w:r>
      <w:r>
        <w:t>mail.pikeelectronic.com</w:t>
      </w:r>
    </w:p>
    <w:p w:rsidR="00B6113D" w:rsidRDefault="00A66234">
      <w:pPr>
        <w:pStyle w:val="ListParagraph"/>
        <w:numPr>
          <w:ilvl w:val="0"/>
          <w:numId w:val="696"/>
        </w:numPr>
        <w:spacing w:after="0"/>
      </w:pPr>
      <w:r>
        <w:rPr>
          <w:b/>
        </w:rPr>
        <w:t xml:space="preserve">Name: </w:t>
      </w:r>
      <w:r>
        <w:t>from</w:t>
      </w:r>
    </w:p>
    <w:p w:rsidR="00B6113D" w:rsidRDefault="00A66234">
      <w:pPr>
        <w:pStyle w:val="ListParagraph"/>
        <w:numPr>
          <w:ilvl w:val="1"/>
          <w:numId w:val="696"/>
        </w:numPr>
        <w:spacing w:after="0"/>
      </w:pPr>
      <w:r>
        <w:rPr>
          <w:b/>
        </w:rPr>
        <w:t xml:space="preserve">Value: </w:t>
      </w:r>
      <w:r>
        <w:t>z@</w:t>
      </w:r>
      <w:r>
        <w:t>z.cz</w:t>
      </w:r>
    </w:p>
    <w:p w:rsidR="00B6113D" w:rsidRDefault="00A66234">
      <w:pPr>
        <w:pStyle w:val="ListParagraph"/>
        <w:numPr>
          <w:ilvl w:val="0"/>
          <w:numId w:val="696"/>
        </w:numPr>
        <w:spacing w:after="0"/>
      </w:pPr>
      <w:r>
        <w:rPr>
          <w:b/>
        </w:rPr>
        <w:t xml:space="preserve">Name: </w:t>
      </w:r>
      <w:r>
        <w:t>to</w:t>
      </w:r>
    </w:p>
    <w:p w:rsidR="00B6113D" w:rsidRDefault="00A66234">
      <w:pPr>
        <w:pStyle w:val="ListParagraph"/>
        <w:numPr>
          <w:ilvl w:val="1"/>
          <w:numId w:val="696"/>
        </w:numPr>
        <w:spacing w:after="0"/>
      </w:pPr>
      <w:r>
        <w:rPr>
          <w:b/>
        </w:rPr>
        <w:t xml:space="preserve">Value: </w:t>
      </w:r>
      <w:r>
        <w:t>g@g.cz</w:t>
      </w:r>
    </w:p>
    <w:p w:rsidR="00B6113D" w:rsidRDefault="00A66234">
      <w:pPr>
        <w:pStyle w:val="Heading5"/>
      </w:pPr>
      <w:bookmarkStart w:id="1627" w:name="3.2.5.3.4.---"/>
      <w:r>
        <w:t>3.2.5.3.4. defaultVars/PantherBW/iProcessConnection</w:t>
      </w:r>
      <w:bookmarkEnd w:id="1627"/>
    </w:p>
    <w:p w:rsidR="00B6113D" w:rsidRDefault="00A66234">
      <w:pPr>
        <w:spacing w:after="0"/>
      </w:pPr>
      <w:r>
        <w:t xml:space="preserve"> Section contains description of Global Variables " defaultVars/PantherBW/iProcessConnection " </w:t>
      </w:r>
    </w:p>
    <w:p w:rsidR="00B6113D" w:rsidRDefault="00A66234">
      <w:pPr>
        <w:pStyle w:val="ListParagraph"/>
        <w:numPr>
          <w:ilvl w:val="0"/>
          <w:numId w:val="697"/>
        </w:numPr>
        <w:spacing w:after="0"/>
      </w:pPr>
      <w:r>
        <w:rPr>
          <w:b/>
        </w:rPr>
        <w:t xml:space="preserve">Name: </w:t>
      </w:r>
      <w:r>
        <w:t>IPAddress</w:t>
      </w:r>
    </w:p>
    <w:p w:rsidR="00B6113D" w:rsidRDefault="00A66234">
      <w:pPr>
        <w:pStyle w:val="ListParagraph"/>
        <w:numPr>
          <w:ilvl w:val="1"/>
          <w:numId w:val="697"/>
        </w:numPr>
        <w:spacing w:after="0"/>
      </w:pPr>
      <w:r>
        <w:rPr>
          <w:b/>
        </w:rPr>
        <w:t xml:space="preserve">Value: </w:t>
      </w:r>
      <w:r>
        <w:t>192.168.3.209</w:t>
      </w:r>
    </w:p>
    <w:p w:rsidR="00B6113D" w:rsidRDefault="00A66234">
      <w:pPr>
        <w:pStyle w:val="ListParagraph"/>
        <w:numPr>
          <w:ilvl w:val="0"/>
          <w:numId w:val="697"/>
        </w:numPr>
        <w:spacing w:after="0"/>
      </w:pPr>
      <w:r>
        <w:rPr>
          <w:b/>
        </w:rPr>
        <w:t xml:space="preserve">Name: </w:t>
      </w:r>
      <w:r>
        <w:t>UDPPort</w:t>
      </w:r>
    </w:p>
    <w:p w:rsidR="00B6113D" w:rsidRDefault="00A66234">
      <w:pPr>
        <w:pStyle w:val="ListParagraph"/>
        <w:numPr>
          <w:ilvl w:val="1"/>
          <w:numId w:val="697"/>
        </w:numPr>
        <w:spacing w:after="0"/>
      </w:pPr>
      <w:r>
        <w:rPr>
          <w:b/>
        </w:rPr>
        <w:t xml:space="preserve">Value: </w:t>
      </w:r>
      <w:r>
        <w:t>28001</w:t>
      </w:r>
    </w:p>
    <w:p w:rsidR="00B6113D" w:rsidRDefault="00A66234">
      <w:pPr>
        <w:pStyle w:val="ListParagraph"/>
        <w:numPr>
          <w:ilvl w:val="0"/>
          <w:numId w:val="697"/>
        </w:numPr>
        <w:spacing w:after="0"/>
      </w:pPr>
      <w:r>
        <w:rPr>
          <w:b/>
        </w:rPr>
        <w:t xml:space="preserve">Name: </w:t>
      </w:r>
      <w:r>
        <w:t>objectsSer</w:t>
      </w:r>
      <w:r>
        <w:t>verName</w:t>
      </w:r>
    </w:p>
    <w:p w:rsidR="00B6113D" w:rsidRDefault="00A66234">
      <w:pPr>
        <w:pStyle w:val="ListParagraph"/>
        <w:numPr>
          <w:ilvl w:val="1"/>
          <w:numId w:val="697"/>
        </w:numPr>
        <w:spacing w:after="0"/>
      </w:pPr>
      <w:r>
        <w:rPr>
          <w:b/>
        </w:rPr>
        <w:lastRenderedPageBreak/>
        <w:t xml:space="preserve">Value: </w:t>
      </w:r>
      <w:r>
        <w:t>TIBCOIPE</w:t>
      </w:r>
    </w:p>
    <w:p w:rsidR="00B6113D" w:rsidRDefault="00A66234">
      <w:pPr>
        <w:pStyle w:val="ListParagraph"/>
        <w:numPr>
          <w:ilvl w:val="0"/>
          <w:numId w:val="697"/>
        </w:numPr>
        <w:spacing w:after="0"/>
      </w:pPr>
      <w:r>
        <w:rPr>
          <w:b/>
        </w:rPr>
        <w:t xml:space="preserve">Name: </w:t>
      </w:r>
      <w:r>
        <w:t>password</w:t>
      </w:r>
    </w:p>
    <w:p w:rsidR="00B6113D" w:rsidRDefault="00A66234">
      <w:pPr>
        <w:pStyle w:val="ListParagraph"/>
        <w:numPr>
          <w:ilvl w:val="1"/>
          <w:numId w:val="697"/>
        </w:numPr>
        <w:spacing w:after="0"/>
      </w:pPr>
      <w:r>
        <w:rPr>
          <w:b/>
        </w:rPr>
        <w:t xml:space="preserve">Value: </w:t>
      </w:r>
      <w:r>
        <w:t>swadmin</w:t>
      </w:r>
    </w:p>
    <w:p w:rsidR="00B6113D" w:rsidRDefault="00A66234">
      <w:pPr>
        <w:pStyle w:val="ListParagraph"/>
        <w:numPr>
          <w:ilvl w:val="0"/>
          <w:numId w:val="697"/>
        </w:numPr>
        <w:spacing w:after="0"/>
      </w:pPr>
      <w:r>
        <w:rPr>
          <w:b/>
        </w:rPr>
        <w:t xml:space="preserve">Name: </w:t>
      </w:r>
      <w:r>
        <w:t>username</w:t>
      </w:r>
    </w:p>
    <w:p w:rsidR="00B6113D" w:rsidRDefault="00A66234">
      <w:pPr>
        <w:pStyle w:val="ListParagraph"/>
        <w:numPr>
          <w:ilvl w:val="1"/>
          <w:numId w:val="697"/>
        </w:numPr>
        <w:spacing w:after="0"/>
      </w:pPr>
      <w:r>
        <w:rPr>
          <w:b/>
        </w:rPr>
        <w:t xml:space="preserve">Value: </w:t>
      </w:r>
      <w:r>
        <w:t>swadmin</w:t>
      </w:r>
    </w:p>
    <w:p w:rsidR="00B6113D" w:rsidRDefault="00A66234">
      <w:pPr>
        <w:pStyle w:val="Heading5"/>
      </w:pPr>
      <w:bookmarkStart w:id="1628" w:name="3.2.5.3.5.---"/>
      <w:r>
        <w:t>3.2.5.3.5. defaultVars/PantherBW/iProcessDatabaseConnection</w:t>
      </w:r>
      <w:bookmarkEnd w:id="1628"/>
    </w:p>
    <w:p w:rsidR="00B6113D" w:rsidRDefault="00A66234">
      <w:pPr>
        <w:spacing w:after="0"/>
      </w:pPr>
      <w:r>
        <w:t xml:space="preserve"> Section contains description of Global Variables " defaultVars/PantherBW/iProcessDatabaseConnection " </w:t>
      </w:r>
    </w:p>
    <w:p w:rsidR="00B6113D" w:rsidRDefault="00A66234">
      <w:pPr>
        <w:pStyle w:val="ListParagraph"/>
        <w:numPr>
          <w:ilvl w:val="0"/>
          <w:numId w:val="698"/>
        </w:numPr>
        <w:spacing w:after="0"/>
      </w:pPr>
      <w:r>
        <w:rPr>
          <w:b/>
        </w:rPr>
        <w:t xml:space="preserve">Name: </w:t>
      </w:r>
      <w:r>
        <w:t>JDBCDriver</w:t>
      </w:r>
    </w:p>
    <w:p w:rsidR="00B6113D" w:rsidRDefault="00A66234">
      <w:pPr>
        <w:pStyle w:val="ListParagraph"/>
        <w:numPr>
          <w:ilvl w:val="1"/>
          <w:numId w:val="698"/>
        </w:numPr>
        <w:spacing w:after="0"/>
      </w:pPr>
      <w:r>
        <w:rPr>
          <w:b/>
        </w:rPr>
        <w:t xml:space="preserve">Value: </w:t>
      </w:r>
      <w:r>
        <w:t>tibcosoftwareinc.jdbc.oracle.OracleDriver</w:t>
      </w:r>
    </w:p>
    <w:p w:rsidR="00B6113D" w:rsidRDefault="00A66234">
      <w:pPr>
        <w:pStyle w:val="ListParagraph"/>
        <w:numPr>
          <w:ilvl w:val="0"/>
          <w:numId w:val="698"/>
        </w:numPr>
        <w:spacing w:after="0"/>
      </w:pPr>
      <w:r>
        <w:rPr>
          <w:b/>
        </w:rPr>
        <w:t xml:space="preserve">Name: </w:t>
      </w:r>
      <w:r>
        <w:t>LoginTimeOut</w:t>
      </w:r>
    </w:p>
    <w:p w:rsidR="00B6113D" w:rsidRDefault="00A66234">
      <w:pPr>
        <w:pStyle w:val="ListParagraph"/>
        <w:numPr>
          <w:ilvl w:val="1"/>
          <w:numId w:val="698"/>
        </w:numPr>
        <w:spacing w:after="0"/>
      </w:pPr>
      <w:r>
        <w:rPr>
          <w:b/>
        </w:rPr>
        <w:t xml:space="preserve">Value: </w:t>
      </w:r>
      <w:r>
        <w:t>10</w:t>
      </w:r>
    </w:p>
    <w:p w:rsidR="00B6113D" w:rsidRDefault="00A66234">
      <w:pPr>
        <w:pStyle w:val="ListParagraph"/>
        <w:numPr>
          <w:ilvl w:val="0"/>
          <w:numId w:val="698"/>
        </w:numPr>
        <w:spacing w:after="0"/>
      </w:pPr>
      <w:r>
        <w:rPr>
          <w:b/>
        </w:rPr>
        <w:t xml:space="preserve">Name: </w:t>
      </w:r>
      <w:r>
        <w:t>MaxConnections</w:t>
      </w:r>
    </w:p>
    <w:p w:rsidR="00B6113D" w:rsidRDefault="00A66234">
      <w:pPr>
        <w:pStyle w:val="ListParagraph"/>
        <w:numPr>
          <w:ilvl w:val="1"/>
          <w:numId w:val="698"/>
        </w:numPr>
        <w:spacing w:after="0"/>
      </w:pPr>
      <w:r>
        <w:rPr>
          <w:b/>
        </w:rPr>
        <w:t xml:space="preserve">Value: </w:t>
      </w:r>
      <w:r>
        <w:t>10</w:t>
      </w:r>
    </w:p>
    <w:p w:rsidR="00B6113D" w:rsidRDefault="00A66234">
      <w:pPr>
        <w:pStyle w:val="ListParagraph"/>
        <w:numPr>
          <w:ilvl w:val="0"/>
          <w:numId w:val="698"/>
        </w:numPr>
        <w:spacing w:after="0"/>
      </w:pPr>
      <w:r>
        <w:rPr>
          <w:b/>
        </w:rPr>
        <w:t xml:space="preserve">Name: </w:t>
      </w:r>
      <w:r>
        <w:t>OperationTimeOut</w:t>
      </w:r>
    </w:p>
    <w:p w:rsidR="00B6113D" w:rsidRDefault="00A66234">
      <w:pPr>
        <w:pStyle w:val="ListParagraph"/>
        <w:numPr>
          <w:ilvl w:val="1"/>
          <w:numId w:val="698"/>
        </w:numPr>
        <w:spacing w:after="0"/>
      </w:pPr>
      <w:r>
        <w:rPr>
          <w:b/>
        </w:rPr>
        <w:t xml:space="preserve">Value: </w:t>
      </w:r>
      <w:r>
        <w:t>10</w:t>
      </w:r>
    </w:p>
    <w:p w:rsidR="00B6113D" w:rsidRDefault="00A66234">
      <w:pPr>
        <w:pStyle w:val="ListParagraph"/>
        <w:numPr>
          <w:ilvl w:val="0"/>
          <w:numId w:val="698"/>
        </w:numPr>
        <w:spacing w:after="0"/>
      </w:pPr>
      <w:r>
        <w:rPr>
          <w:b/>
        </w:rPr>
        <w:t xml:space="preserve">Name: </w:t>
      </w:r>
      <w:r>
        <w:t>Password</w:t>
      </w:r>
    </w:p>
    <w:p w:rsidR="00B6113D" w:rsidRDefault="00A66234">
      <w:pPr>
        <w:pStyle w:val="ListParagraph"/>
        <w:numPr>
          <w:ilvl w:val="1"/>
          <w:numId w:val="698"/>
        </w:numPr>
        <w:spacing w:after="0"/>
      </w:pPr>
      <w:r>
        <w:rPr>
          <w:b/>
        </w:rPr>
        <w:t xml:space="preserve">Value: </w:t>
      </w:r>
      <w:r>
        <w:t>swpro</w:t>
      </w:r>
    </w:p>
    <w:p w:rsidR="00B6113D" w:rsidRDefault="00A66234">
      <w:pPr>
        <w:pStyle w:val="ListParagraph"/>
        <w:numPr>
          <w:ilvl w:val="0"/>
          <w:numId w:val="698"/>
        </w:numPr>
        <w:spacing w:after="0"/>
      </w:pPr>
      <w:r>
        <w:rPr>
          <w:b/>
        </w:rPr>
        <w:t xml:space="preserve">Name: </w:t>
      </w:r>
      <w:r>
        <w:t>SchemaOwner</w:t>
      </w:r>
    </w:p>
    <w:p w:rsidR="00B6113D" w:rsidRDefault="00A66234">
      <w:pPr>
        <w:pStyle w:val="ListParagraph"/>
        <w:numPr>
          <w:ilvl w:val="1"/>
          <w:numId w:val="698"/>
        </w:numPr>
        <w:spacing w:after="0"/>
      </w:pPr>
      <w:r>
        <w:rPr>
          <w:b/>
        </w:rPr>
        <w:t xml:space="preserve">Value: </w:t>
      </w:r>
      <w:r>
        <w:t>swpro</w:t>
      </w:r>
    </w:p>
    <w:p w:rsidR="00B6113D" w:rsidRDefault="00A66234">
      <w:pPr>
        <w:pStyle w:val="ListParagraph"/>
        <w:numPr>
          <w:ilvl w:val="0"/>
          <w:numId w:val="698"/>
        </w:numPr>
        <w:spacing w:after="0"/>
      </w:pPr>
      <w:r>
        <w:rPr>
          <w:b/>
        </w:rPr>
        <w:t xml:space="preserve">Name: </w:t>
      </w:r>
      <w:r>
        <w:t>URL</w:t>
      </w:r>
    </w:p>
    <w:p w:rsidR="00B6113D" w:rsidRDefault="00A66234">
      <w:pPr>
        <w:pStyle w:val="ListParagraph"/>
        <w:numPr>
          <w:ilvl w:val="1"/>
          <w:numId w:val="698"/>
        </w:numPr>
        <w:spacing w:after="0"/>
      </w:pPr>
      <w:r>
        <w:rPr>
          <w:b/>
        </w:rPr>
        <w:t xml:space="preserve">Value: </w:t>
      </w:r>
      <w:r>
        <w:t>jdbc:tibcosoftwareinc:oracle://192.168.3.209:1521;SID=TIBCO</w:t>
      </w:r>
    </w:p>
    <w:p w:rsidR="00B6113D" w:rsidRDefault="00A66234">
      <w:pPr>
        <w:pStyle w:val="ListParagraph"/>
        <w:numPr>
          <w:ilvl w:val="0"/>
          <w:numId w:val="698"/>
        </w:numPr>
        <w:spacing w:after="0"/>
      </w:pPr>
      <w:r>
        <w:rPr>
          <w:b/>
        </w:rPr>
        <w:t xml:space="preserve">Name: </w:t>
      </w:r>
      <w:r>
        <w:t>UserName</w:t>
      </w:r>
    </w:p>
    <w:p w:rsidR="00B6113D" w:rsidRDefault="00A66234">
      <w:pPr>
        <w:pStyle w:val="ListParagraph"/>
        <w:numPr>
          <w:ilvl w:val="1"/>
          <w:numId w:val="698"/>
        </w:numPr>
        <w:spacing w:after="0"/>
      </w:pPr>
      <w:r>
        <w:rPr>
          <w:b/>
        </w:rPr>
        <w:t xml:space="preserve">Value: </w:t>
      </w:r>
      <w:r>
        <w:t>swpro</w:t>
      </w:r>
    </w:p>
    <w:p w:rsidR="00B6113D" w:rsidRDefault="00A66234">
      <w:pPr>
        <w:pStyle w:val="Heading4"/>
      </w:pPr>
      <w:bookmarkStart w:id="1629" w:name="3.2.5.4.---"/>
      <w:bookmarkStart w:id="1630" w:name="_Toc336871400"/>
      <w:r>
        <w:t>3.2.5.4. Shared JMS Connections</w:t>
      </w:r>
      <w:bookmarkEnd w:id="1629"/>
      <w:bookmarkEnd w:id="1630"/>
    </w:p>
    <w:p w:rsidR="00B6113D" w:rsidRDefault="00A66234">
      <w:pPr>
        <w:spacing w:after="0"/>
      </w:pPr>
      <w:r>
        <w:t>Chapter contains description of BusinessWorks Shared JMS Connections from project Benefits.</w:t>
      </w:r>
    </w:p>
    <w:p w:rsidR="00B6113D" w:rsidRDefault="00A66234">
      <w:pPr>
        <w:pStyle w:val="Heading5"/>
      </w:pPr>
      <w:bookmarkStart w:id="1631" w:name="3.2.5.4.1.---"/>
      <w:r>
        <w:t>3.2.5.4.1. iProcess</w:t>
      </w:r>
      <w:bookmarkEnd w:id="1631"/>
    </w:p>
    <w:p w:rsidR="00B6113D" w:rsidRDefault="00A66234">
      <w:pPr>
        <w:spacing w:after="0"/>
      </w:pPr>
      <w:r>
        <w:t xml:space="preserve"> Section contains descri</w:t>
      </w:r>
      <w:r>
        <w:t xml:space="preserve">ption of JMS Connection " iProcess " </w:t>
      </w:r>
    </w:p>
    <w:p w:rsidR="00B6113D" w:rsidRDefault="00A66234">
      <w:pPr>
        <w:spacing w:after="0"/>
      </w:pPr>
      <w:r>
        <w:t xml:space="preserve"> ResourceType: ae.shared.JMSConnectionKey</w:t>
      </w:r>
    </w:p>
    <w:p w:rsidR="00B6113D" w:rsidRDefault="00A66234">
      <w:pPr>
        <w:pStyle w:val="Simplesubtitle"/>
      </w:pPr>
      <w:bookmarkStart w:id="1632" w:name="3.2.5.4.1.---JMSDescription"/>
      <w:r>
        <w:t>JMS description:</w:t>
      </w:r>
      <w:bookmarkEnd w:id="16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633" w:name="3.2.5.4.1.---JMSConfiguration"/>
      <w:r>
        <w:t>JMS configuration:</w:t>
      </w:r>
      <w:bookmarkEnd w:id="163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07"/>
        <w:gridCol w:w="643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%%PantherBW/JMSConnection/UserName%%</w:t>
            </w: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%%PantherBW/JMSConnection/JNDIContextFactory%%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%%PantherBW/JMSConnection/JNDIContextURL%%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A66234">
            <w:pPr>
              <w:spacing w:after="0"/>
            </w:pPr>
            <w:r>
              <w:t>%%PantherBW/JMSConnection/JNDIUserName%%</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%%PantherBW/JMSConnection/TopicConnectio</w:t>
            </w:r>
            <w:r>
              <w:t>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%%PantherBW/JMSConnection/QueueConnectionFactory%%</w:t>
            </w:r>
          </w:p>
        </w:tc>
      </w:tr>
    </w:tbl>
    <w:p w:rsidR="00B6113D" w:rsidRDefault="00B6113D"/>
    <w:p w:rsidR="00B6113D" w:rsidRDefault="00A66234">
      <w:pPr>
        <w:pStyle w:val="Heading4"/>
      </w:pPr>
      <w:bookmarkStart w:id="1634" w:name="3.2.5.5.---"/>
      <w:bookmarkStart w:id="1635" w:name="_Toc336871401"/>
      <w:r>
        <w:lastRenderedPageBreak/>
        <w:t>3.2.5.5. Shared iProcess Connections</w:t>
      </w:r>
      <w:bookmarkEnd w:id="1634"/>
      <w:bookmarkEnd w:id="1635"/>
    </w:p>
    <w:p w:rsidR="00B6113D" w:rsidRDefault="00A66234">
      <w:pPr>
        <w:spacing w:after="0"/>
      </w:pPr>
      <w:r>
        <w:t>Chapter contains description of Shared iProcess Connections from project Benefits.</w:t>
      </w:r>
    </w:p>
    <w:p w:rsidR="00B6113D" w:rsidRDefault="00A66234">
      <w:pPr>
        <w:pStyle w:val="Heading5"/>
      </w:pPr>
      <w:bookmarkStart w:id="1636" w:name="3.2.5.5.1.---"/>
      <w:r>
        <w:t>3.2.5.5.1. iProcess Connection</w:t>
      </w:r>
      <w:bookmarkEnd w:id="1636"/>
    </w:p>
    <w:p w:rsidR="00B6113D" w:rsidRDefault="00A66234">
      <w:pPr>
        <w:spacing w:after="0"/>
      </w:pPr>
      <w:r>
        <w:t xml:space="preserve"> Section contains description of Shared iProcess Connection " iProcess Connection.sharediprocesscon " </w:t>
      </w:r>
    </w:p>
    <w:p w:rsidR="00B6113D" w:rsidRDefault="00A66234">
      <w:pPr>
        <w:pStyle w:val="Simplesubtitle"/>
      </w:pPr>
      <w:bookmarkStart w:id="1637" w:name="3.2.5.5.1.---iprocessdescription"/>
      <w:r>
        <w:t>iProcess connection description:</w:t>
      </w:r>
      <w:bookmarkEnd w:id="163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638" w:name="3.2.5.5.1.---Config"/>
      <w:r>
        <w:t>iProcess connection configuration:</w:t>
      </w:r>
      <w:bookmarkEnd w:id="163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6"/>
        <w:gridCol w:w="6387"/>
      </w:tblGrid>
      <w:tr w:rsidR="00B6113D">
        <w:tc>
          <w:tcPr>
            <w:tcW w:w="9576" w:type="dxa"/>
            <w:shd w:val="clear" w:color="auto" w:fill="FFFFFF" w:themeFill="background1"/>
          </w:tcPr>
          <w:p w:rsidR="00B6113D" w:rsidRDefault="00A66234">
            <w:pPr>
              <w:spacing w:after="0"/>
            </w:pPr>
            <w:r>
              <w:t>ServerDiscovery</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ServerName</w:t>
            </w:r>
          </w:p>
        </w:tc>
        <w:tc>
          <w:tcPr>
            <w:tcW w:w="9576" w:type="dxa"/>
            <w:shd w:val="clear" w:color="auto" w:fill="FFFFFF" w:themeFill="background1"/>
          </w:tcPr>
          <w:p w:rsidR="00B6113D" w:rsidRDefault="00A66234">
            <w:pPr>
              <w:spacing w:after="0"/>
            </w:pPr>
            <w:r>
              <w:t>TIBCOIPE</w:t>
            </w:r>
          </w:p>
        </w:tc>
      </w:tr>
      <w:tr w:rsidR="00B6113D">
        <w:tc>
          <w:tcPr>
            <w:tcW w:w="9576" w:type="dxa"/>
            <w:shd w:val="clear" w:color="auto" w:fill="FFFFFF" w:themeFill="background1"/>
          </w:tcPr>
          <w:p w:rsidR="00B6113D" w:rsidRDefault="00A66234">
            <w:pPr>
              <w:spacing w:after="0"/>
            </w:pPr>
            <w:r>
              <w:t>ComputerName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IPAddress</w:t>
            </w:r>
          </w:p>
        </w:tc>
        <w:tc>
          <w:tcPr>
            <w:tcW w:w="9576" w:type="dxa"/>
            <w:shd w:val="clear" w:color="auto" w:fill="FFFFFF" w:themeFill="background1"/>
          </w:tcPr>
          <w:p w:rsidR="00B6113D" w:rsidRDefault="00A66234">
            <w:pPr>
              <w:spacing w:after="0"/>
            </w:pPr>
            <w:r>
              <w:t>%%PantherBW/iProcessConnection/IPAddress%%</w:t>
            </w:r>
          </w:p>
        </w:tc>
      </w:tr>
      <w:tr w:rsidR="00B6113D">
        <w:tc>
          <w:tcPr>
            <w:tcW w:w="9576" w:type="dxa"/>
            <w:shd w:val="clear" w:color="auto" w:fill="FFFFFF" w:themeFill="background1"/>
          </w:tcPr>
          <w:p w:rsidR="00B6113D" w:rsidRDefault="00A66234">
            <w:pPr>
              <w:spacing w:after="0"/>
            </w:pPr>
            <w:r>
              <w:t>UDPPortNumber</w:t>
            </w:r>
          </w:p>
        </w:tc>
        <w:tc>
          <w:tcPr>
            <w:tcW w:w="9576" w:type="dxa"/>
            <w:shd w:val="clear" w:color="auto" w:fill="FFFFFF" w:themeFill="background1"/>
          </w:tcPr>
          <w:p w:rsidR="00B6113D" w:rsidRDefault="00A66234">
            <w:pPr>
              <w:spacing w:after="0"/>
            </w:pPr>
            <w:r>
              <w:t>%%PantherBW/iProcessConnection/UDPPort%%</w:t>
            </w:r>
          </w:p>
        </w:tc>
      </w:tr>
      <w:tr w:rsidR="00B6113D">
        <w:tc>
          <w:tcPr>
            <w:tcW w:w="9576" w:type="dxa"/>
            <w:shd w:val="clear" w:color="auto" w:fill="FFFFFF" w:themeFill="background1"/>
          </w:tcPr>
          <w:p w:rsidR="00B6113D" w:rsidRDefault="00A66234">
            <w:pPr>
              <w:spacing w:after="0"/>
            </w:pPr>
            <w:r>
              <w:t>TCPPortNumber</w:t>
            </w:r>
          </w:p>
        </w:tc>
        <w:tc>
          <w:tcPr>
            <w:tcW w:w="9576" w:type="dxa"/>
            <w:shd w:val="clear" w:color="auto" w:fill="FFFFFF" w:themeFill="background1"/>
          </w:tcPr>
          <w:p w:rsidR="00B6113D" w:rsidRDefault="00A66234">
            <w:pPr>
              <w:spacing w:after="0"/>
            </w:pPr>
            <w:r>
              <w:t>28001</w:t>
            </w:r>
          </w:p>
        </w:tc>
      </w:tr>
      <w:tr w:rsidR="00B6113D">
        <w:tc>
          <w:tcPr>
            <w:tcW w:w="9576" w:type="dxa"/>
            <w:shd w:val="clear" w:color="auto" w:fill="FFFFFF" w:themeFill="background1"/>
          </w:tcPr>
          <w:p w:rsidR="00B6113D" w:rsidRDefault="00A66234">
            <w:pPr>
              <w:spacing w:after="0"/>
            </w:pPr>
            <w:r>
              <w:t>IsDirector</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UserName</w:t>
            </w:r>
          </w:p>
        </w:tc>
        <w:tc>
          <w:tcPr>
            <w:tcW w:w="9576" w:type="dxa"/>
            <w:shd w:val="clear" w:color="auto" w:fill="FFFFFF" w:themeFill="background1"/>
          </w:tcPr>
          <w:p w:rsidR="00B6113D" w:rsidRDefault="00A66234">
            <w:pPr>
              <w:spacing w:after="0"/>
            </w:pPr>
            <w:r>
              <w:t>%%PantherBW/iProcessConnection/username%%</w:t>
            </w:r>
          </w:p>
        </w:tc>
      </w:tr>
      <w:tr w:rsidR="00B6113D">
        <w:tc>
          <w:tcPr>
            <w:tcW w:w="9576" w:type="dxa"/>
            <w:shd w:val="clear" w:color="auto" w:fill="FFFFFF" w:themeFill="background1"/>
          </w:tcPr>
          <w:p w:rsidR="00B6113D" w:rsidRDefault="00A66234">
            <w:pPr>
              <w:spacing w:after="0"/>
            </w:pPr>
            <w:r>
              <w:t>UserPassword</w:t>
            </w:r>
          </w:p>
        </w:tc>
        <w:tc>
          <w:tcPr>
            <w:tcW w:w="9576" w:type="dxa"/>
            <w:shd w:val="clear" w:color="auto" w:fill="FFFFFF" w:themeFill="background1"/>
          </w:tcPr>
          <w:p w:rsidR="00B6113D" w:rsidRDefault="00A66234">
            <w:pPr>
              <w:spacing w:after="0"/>
            </w:pPr>
            <w:r>
              <w:t>%%PantherBW/iProcessConnection/password%%</w:t>
            </w:r>
          </w:p>
        </w:tc>
      </w:tr>
      <w:tr w:rsidR="00B6113D">
        <w:tc>
          <w:tcPr>
            <w:tcW w:w="9576" w:type="dxa"/>
            <w:shd w:val="clear" w:color="auto" w:fill="FFFFFF" w:themeFill="background1"/>
          </w:tcPr>
          <w:p w:rsidR="00B6113D" w:rsidRDefault="00A66234">
            <w:pPr>
              <w:spacing w:after="0"/>
            </w:pPr>
            <w:r>
              <w:t>DatabaseConnectionType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DatabaseMaxConnection</w:t>
            </w:r>
          </w:p>
        </w:tc>
        <w:tc>
          <w:tcPr>
            <w:tcW w:w="9576" w:type="dxa"/>
            <w:shd w:val="clear" w:color="auto" w:fill="FFFFFF" w:themeFill="background1"/>
          </w:tcPr>
          <w:p w:rsidR="00B6113D" w:rsidRDefault="00A66234">
            <w:pPr>
              <w:spacing w:after="0"/>
            </w:pPr>
            <w:r>
              <w:t>%%PantherBW/iProcessDatabaseConnection/MaxConnections%%</w:t>
            </w:r>
          </w:p>
        </w:tc>
      </w:tr>
      <w:tr w:rsidR="00B6113D">
        <w:tc>
          <w:tcPr>
            <w:tcW w:w="9576" w:type="dxa"/>
            <w:shd w:val="clear" w:color="auto" w:fill="FFFFFF" w:themeFill="background1"/>
          </w:tcPr>
          <w:p w:rsidR="00B6113D" w:rsidRDefault="00A66234">
            <w:pPr>
              <w:spacing w:after="0"/>
            </w:pPr>
            <w:r>
              <w:t>DatabaseLoginTimeout</w:t>
            </w:r>
          </w:p>
        </w:tc>
        <w:tc>
          <w:tcPr>
            <w:tcW w:w="9576" w:type="dxa"/>
            <w:shd w:val="clear" w:color="auto" w:fill="FFFFFF" w:themeFill="background1"/>
          </w:tcPr>
          <w:p w:rsidR="00B6113D" w:rsidRDefault="00A66234">
            <w:pPr>
              <w:spacing w:after="0"/>
            </w:pPr>
            <w:r>
              <w:t>%%PantherBW/iProcessDatabaseConnection/LoginTimeOut%%</w:t>
            </w:r>
          </w:p>
        </w:tc>
      </w:tr>
      <w:tr w:rsidR="00B6113D">
        <w:tc>
          <w:tcPr>
            <w:tcW w:w="9576" w:type="dxa"/>
            <w:shd w:val="clear" w:color="auto" w:fill="FFFFFF" w:themeFill="background1"/>
          </w:tcPr>
          <w:p w:rsidR="00B6113D" w:rsidRDefault="00A66234">
            <w:pPr>
              <w:spacing w:after="0"/>
            </w:pPr>
            <w:r>
              <w:t>DatabaseOperationTimeout</w:t>
            </w:r>
          </w:p>
        </w:tc>
        <w:tc>
          <w:tcPr>
            <w:tcW w:w="9576" w:type="dxa"/>
            <w:shd w:val="clear" w:color="auto" w:fill="FFFFFF" w:themeFill="background1"/>
          </w:tcPr>
          <w:p w:rsidR="00B6113D" w:rsidRDefault="00A66234">
            <w:pPr>
              <w:spacing w:after="0"/>
            </w:pPr>
            <w:r>
              <w:t>%%PantherBW/iProcessDatabaseConnection/OperationTi</w:t>
            </w:r>
            <w:r>
              <w:t>meOut%%</w:t>
            </w:r>
          </w:p>
        </w:tc>
      </w:tr>
      <w:tr w:rsidR="00B6113D">
        <w:tc>
          <w:tcPr>
            <w:tcW w:w="9576" w:type="dxa"/>
            <w:shd w:val="clear" w:color="auto" w:fill="FFFFFF" w:themeFill="background1"/>
          </w:tcPr>
          <w:p w:rsidR="00B6113D" w:rsidRDefault="00A66234">
            <w:pPr>
              <w:spacing w:after="0"/>
            </w:pPr>
            <w:r>
              <w:t>AutoDataBaseConfig</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DatabaseType</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JDBCDriverName</w:t>
            </w:r>
          </w:p>
        </w:tc>
        <w:tc>
          <w:tcPr>
            <w:tcW w:w="9576" w:type="dxa"/>
            <w:shd w:val="clear" w:color="auto" w:fill="FFFFFF" w:themeFill="background1"/>
          </w:tcPr>
          <w:p w:rsidR="00B6113D" w:rsidRDefault="00A66234">
            <w:pPr>
              <w:spacing w:after="0"/>
            </w:pPr>
            <w:r>
              <w:t>%%PantherBW/iProcessDatabaseConnection/JDBCDriver%%</w:t>
            </w:r>
          </w:p>
        </w:tc>
      </w:tr>
      <w:tr w:rsidR="00B6113D">
        <w:tc>
          <w:tcPr>
            <w:tcW w:w="9576" w:type="dxa"/>
            <w:shd w:val="clear" w:color="auto" w:fill="FFFFFF" w:themeFill="background1"/>
          </w:tcPr>
          <w:p w:rsidR="00B6113D" w:rsidRDefault="00A66234">
            <w:pPr>
              <w:spacing w:after="0"/>
            </w:pPr>
            <w:r>
              <w:t>XADataSourceName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DatabaseURL</w:t>
            </w:r>
          </w:p>
        </w:tc>
        <w:tc>
          <w:tcPr>
            <w:tcW w:w="9576" w:type="dxa"/>
            <w:shd w:val="clear" w:color="auto" w:fill="FFFFFF" w:themeFill="background1"/>
          </w:tcPr>
          <w:p w:rsidR="00B6113D" w:rsidRDefault="00A66234">
            <w:pPr>
              <w:spacing w:after="0"/>
            </w:pPr>
            <w:r>
              <w:t>%%PantherBW/iProcessDatabaseConnection/URL%%</w:t>
            </w:r>
          </w:p>
        </w:tc>
      </w:tr>
      <w:tr w:rsidR="00B6113D">
        <w:tc>
          <w:tcPr>
            <w:tcW w:w="9576" w:type="dxa"/>
            <w:shd w:val="clear" w:color="auto" w:fill="FFFFFF" w:themeFill="background1"/>
          </w:tcPr>
          <w:p w:rsidR="00B6113D" w:rsidRDefault="00A66234">
            <w:pPr>
              <w:spacing w:after="0"/>
            </w:pPr>
            <w:r>
              <w:t>DatabaseUserName</w:t>
            </w:r>
          </w:p>
        </w:tc>
        <w:tc>
          <w:tcPr>
            <w:tcW w:w="9576" w:type="dxa"/>
            <w:shd w:val="clear" w:color="auto" w:fill="FFFFFF" w:themeFill="background1"/>
          </w:tcPr>
          <w:p w:rsidR="00B6113D" w:rsidRDefault="00A66234">
            <w:pPr>
              <w:spacing w:after="0"/>
            </w:pPr>
            <w:r>
              <w:t>%%PantherBW/iProcessDatabaseConnection/UserName%%</w:t>
            </w:r>
          </w:p>
        </w:tc>
      </w:tr>
      <w:tr w:rsidR="00B6113D">
        <w:tc>
          <w:tcPr>
            <w:tcW w:w="9576" w:type="dxa"/>
            <w:shd w:val="clear" w:color="auto" w:fill="FFFFFF" w:themeFill="background1"/>
          </w:tcPr>
          <w:p w:rsidR="00B6113D" w:rsidRDefault="00A66234">
            <w:pPr>
              <w:spacing w:after="0"/>
            </w:pPr>
            <w:r>
              <w:t>DatabasePassword</w:t>
            </w:r>
          </w:p>
        </w:tc>
        <w:tc>
          <w:tcPr>
            <w:tcW w:w="9576" w:type="dxa"/>
            <w:shd w:val="clear" w:color="auto" w:fill="FFFFFF" w:themeFill="background1"/>
          </w:tcPr>
          <w:p w:rsidR="00B6113D" w:rsidRDefault="00A66234">
            <w:pPr>
              <w:spacing w:after="0"/>
            </w:pPr>
            <w:r>
              <w:t>%%PantherBW/iProcessDatabaseConnection/Password%%</w:t>
            </w:r>
          </w:p>
        </w:tc>
      </w:tr>
      <w:tr w:rsidR="00B6113D">
        <w:tc>
          <w:tcPr>
            <w:tcW w:w="9576" w:type="dxa"/>
            <w:shd w:val="clear" w:color="auto" w:fill="FFFFFF" w:themeFill="background1"/>
          </w:tcPr>
          <w:p w:rsidR="00B6113D" w:rsidRDefault="00A66234">
            <w:pPr>
              <w:spacing w:after="0"/>
            </w:pPr>
            <w:r>
              <w:t>AdminUserName</w:t>
            </w:r>
          </w:p>
        </w:tc>
        <w:tc>
          <w:tcPr>
            <w:tcW w:w="9576" w:type="dxa"/>
            <w:shd w:val="clear" w:color="auto" w:fill="FFFFFF" w:themeFill="background1"/>
          </w:tcPr>
          <w:p w:rsidR="00B6113D" w:rsidRDefault="00A66234">
            <w:pPr>
              <w:spacing w:after="0"/>
            </w:pPr>
            <w:r>
              <w:t>%%PantherBW/iProcessDatabaseConnection/SchemaOwner%%</w:t>
            </w:r>
          </w:p>
        </w:tc>
      </w:tr>
    </w:tbl>
    <w:p w:rsidR="00B6113D" w:rsidRDefault="00B6113D"/>
    <w:p w:rsidR="00B6113D" w:rsidRDefault="00A66234">
      <w:pPr>
        <w:pStyle w:val="Heading4"/>
      </w:pPr>
      <w:bookmarkStart w:id="1639" w:name="3.2.5.6.---"/>
      <w:bookmarkStart w:id="1640" w:name="_Toc336871402"/>
      <w:r>
        <w:t>3.2.5.6. Services</w:t>
      </w:r>
      <w:bookmarkEnd w:id="1639"/>
      <w:bookmarkEnd w:id="1640"/>
    </w:p>
    <w:p w:rsidR="00B6113D" w:rsidRDefault="00A66234">
      <w:pPr>
        <w:spacing w:after="0"/>
      </w:pPr>
      <w:r>
        <w:t>Chapter contains description of BusinessWorks Services from project Benefits.</w:t>
      </w:r>
    </w:p>
    <w:p w:rsidR="00B6113D" w:rsidRDefault="00A66234">
      <w:pPr>
        <w:pStyle w:val="Heading5"/>
      </w:pPr>
      <w:bookmarkStart w:id="1641" w:name="3.2.5.6.1.---"/>
      <w:r>
        <w:t>3.2.5.6.1. iProcessPantherBWServiceAgent</w:t>
      </w:r>
      <w:bookmarkEnd w:id="1641"/>
    </w:p>
    <w:p w:rsidR="00B6113D" w:rsidRDefault="00A66234">
      <w:pPr>
        <w:spacing w:after="0"/>
      </w:pPr>
      <w:r>
        <w:t xml:space="preserve"> Section contains description of Service " iProcessPantherBWServiceAgent.serviceagent " </w:t>
      </w:r>
    </w:p>
    <w:p w:rsidR="00B6113D" w:rsidRDefault="00A66234">
      <w:pPr>
        <w:pStyle w:val="Simplesubtitle"/>
      </w:pPr>
      <w:bookmarkStart w:id="1642" w:name="3.2.5.6.1.---Description"/>
      <w:r>
        <w:t>Service description:</w:t>
      </w:r>
      <w:bookmarkEnd w:id="16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643" w:name="3.2.5.6.1.---Configuration"/>
      <w:r>
        <w:t>Configur</w:t>
      </w:r>
      <w:r>
        <w:t>ation:</w:t>
      </w:r>
      <w:bookmarkEnd w:id="1643"/>
    </w:p>
    <w:p w:rsidR="00B6113D" w:rsidRDefault="00A66234">
      <w:pPr>
        <w:pStyle w:val="ListParagraph"/>
        <w:numPr>
          <w:ilvl w:val="0"/>
          <w:numId w:val="699"/>
        </w:numPr>
        <w:spacing w:after="0"/>
      </w:pPr>
      <w:r>
        <w:rPr>
          <w:b/>
        </w:rPr>
        <w:t xml:space="preserve">Number of MaxSessions: </w:t>
      </w:r>
      <w:r>
        <w:t>1</w:t>
      </w:r>
    </w:p>
    <w:p w:rsidR="00B6113D" w:rsidRDefault="00A66234">
      <w:pPr>
        <w:pStyle w:val="ListParagraph"/>
        <w:numPr>
          <w:ilvl w:val="0"/>
          <w:numId w:val="699"/>
        </w:numPr>
        <w:spacing w:after="0"/>
      </w:pPr>
      <w:r>
        <w:rPr>
          <w:b/>
        </w:rPr>
        <w:t xml:space="preserve">JMSConnection: </w:t>
      </w:r>
      <w:hyperlink w:anchor="3.2.5.4.1.---">
        <w:r>
          <w:rPr>
            <w:color w:val="0000FF"/>
            <w:u w:val="single"/>
          </w:rPr>
          <w:t>/SharedResources/Connection/iProcess.sharedjmscon</w:t>
        </w:r>
      </w:hyperlink>
    </w:p>
    <w:p w:rsidR="00B6113D" w:rsidRDefault="00A66234">
      <w:pPr>
        <w:pStyle w:val="ListParagraph"/>
        <w:numPr>
          <w:ilvl w:val="0"/>
          <w:numId w:val="699"/>
        </w:numPr>
        <w:spacing w:after="0"/>
      </w:pPr>
      <w:r>
        <w:rPr>
          <w:b/>
        </w:rPr>
        <w:t xml:space="preserve">DestinationQueue: </w:t>
      </w:r>
      <w:r>
        <w:t>%%PantherBW/JMSConnection/JMSDestinationQueue%%</w:t>
      </w:r>
    </w:p>
    <w:p w:rsidR="00B6113D" w:rsidRDefault="00A66234">
      <w:pPr>
        <w:pStyle w:val="ListParagraph"/>
        <w:numPr>
          <w:ilvl w:val="0"/>
          <w:numId w:val="699"/>
        </w:numPr>
        <w:spacing w:after="0"/>
      </w:pPr>
      <w:r>
        <w:rPr>
          <w:b/>
        </w:rPr>
        <w:t xml:space="preserve">Selected Processes: </w:t>
      </w:r>
    </w:p>
    <w:p w:rsidR="00B6113D" w:rsidRDefault="00A66234">
      <w:pPr>
        <w:pStyle w:val="ListParagraph"/>
        <w:numPr>
          <w:ilvl w:val="1"/>
          <w:numId w:val="699"/>
        </w:numPr>
        <w:spacing w:after="0"/>
      </w:pPr>
      <w:hyperlink w:anchor="3.2.5.1.1.---">
        <w:r>
          <w:rPr>
            <w:color w:val="0000FF"/>
            <w:u w:val="single"/>
          </w:rPr>
          <w:t>/PantherBW/ProcessDefinitions/BusinessLogic/GetDate.process</w:t>
        </w:r>
      </w:hyperlink>
    </w:p>
    <w:p w:rsidR="00B6113D" w:rsidRDefault="00A66234">
      <w:pPr>
        <w:pStyle w:val="ListParagraph"/>
        <w:numPr>
          <w:ilvl w:val="1"/>
          <w:numId w:val="699"/>
        </w:numPr>
        <w:spacing w:after="0"/>
      </w:pPr>
      <w:hyperlink w:anchor="3.2.5.1.2.---">
        <w:r>
          <w:rPr>
            <w:color w:val="0000FF"/>
            <w:u w:val="single"/>
          </w:rPr>
          <w:t>/PantherBW/ProcessDefinitions/BusinessLogic/SendEmail.process</w:t>
        </w:r>
      </w:hyperlink>
    </w:p>
    <w:p w:rsidR="00B6113D" w:rsidRDefault="00A66234">
      <w:pPr>
        <w:pStyle w:val="ListParagraph"/>
        <w:numPr>
          <w:ilvl w:val="1"/>
          <w:numId w:val="699"/>
        </w:numPr>
        <w:spacing w:after="0"/>
      </w:pPr>
      <w:hyperlink w:anchor="3.2.5.1.3.---">
        <w:r>
          <w:rPr>
            <w:color w:val="0000FF"/>
            <w:u w:val="single"/>
          </w:rPr>
          <w:t>/PantherBW/ProcessDefinitions/BusinessLogic/TriggerCourtProces</w:t>
        </w:r>
        <w:r>
          <w:rPr>
            <w:color w:val="0000FF"/>
            <w:u w:val="single"/>
          </w:rPr>
          <w:t>s.process</w:t>
        </w:r>
      </w:hyperlink>
    </w:p>
    <w:p w:rsidR="00B6113D" w:rsidRDefault="00A66234">
      <w:pPr>
        <w:pStyle w:val="Heading4"/>
      </w:pPr>
      <w:bookmarkStart w:id="1644" w:name="3.2.5.7.---"/>
      <w:bookmarkStart w:id="1645" w:name="_Toc336871403"/>
      <w:r>
        <w:t>3.2.5.7. XSD Schemas</w:t>
      </w:r>
      <w:bookmarkEnd w:id="1644"/>
      <w:bookmarkEnd w:id="1645"/>
    </w:p>
    <w:p w:rsidR="00B6113D" w:rsidRDefault="00A66234">
      <w:pPr>
        <w:spacing w:after="0"/>
      </w:pPr>
      <w:r>
        <w:t>Chapter contains description of XSD Schemas from project Benefits.</w:t>
      </w:r>
    </w:p>
    <w:p w:rsidR="00B6113D" w:rsidRDefault="00A66234">
      <w:pPr>
        <w:pStyle w:val="Heading5"/>
      </w:pPr>
      <w:bookmarkStart w:id="1646" w:name="3.2.5.7.1.---"/>
      <w:r>
        <w:t>3.2.5.7.1. PantherBW</w:t>
      </w:r>
      <w:bookmarkEnd w:id="1646"/>
    </w:p>
    <w:p w:rsidR="00B6113D" w:rsidRDefault="00A66234">
      <w:pPr>
        <w:spacing w:after="0"/>
      </w:pPr>
      <w:r>
        <w:t xml:space="preserve"> Section contains description of XSD Schema PantherBW.xsd</w:t>
      </w:r>
    </w:p>
    <w:p w:rsidR="00B6113D" w:rsidRDefault="00A66234">
      <w:pPr>
        <w:pStyle w:val="Simplesubtitle"/>
      </w:pPr>
      <w:bookmarkStart w:id="1647" w:name="3.2.5.7.1.---Diagram"/>
      <w:r>
        <w:t>Diagram:</w:t>
      </w:r>
      <w:bookmarkEnd w:id="1647"/>
    </w:p>
    <w:p w:rsidR="00B6113D" w:rsidRDefault="00A66234">
      <w:pPr>
        <w:spacing w:after="0"/>
      </w:pPr>
      <w:r>
        <w:rPr>
          <w:noProof/>
        </w:rPr>
        <w:drawing>
          <wp:inline distT="0" distB="0" distL="0" distR="0">
            <wp:extent cx="2872000" cy="2640000"/>
            <wp:effectExtent l="0" t="0" r="0" b="0"/>
            <wp:docPr id="144" name="Picture 144" descr="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png"/>
                    <pic:cNvPicPr/>
                  </pic:nvPicPr>
                  <pic:blipFill>
                    <a:blip r:embed="rId134"/>
                    <a:stretch>
                      <a:fillRect/>
                    </a:stretch>
                  </pic:blipFill>
                  <pic:spPr>
                    <a:xfrm>
                      <a:off x="0" y="0"/>
                      <a:ext cx="2872000" cy="2640000"/>
                    </a:xfrm>
                    <a:prstGeom prst="rect">
                      <a:avLst/>
                    </a:prstGeom>
                  </pic:spPr>
                </pic:pic>
              </a:graphicData>
            </a:graphic>
          </wp:inline>
        </w:drawing>
      </w:r>
    </w:p>
    <w:p w:rsidR="00B6113D" w:rsidRDefault="00A66234">
      <w:pPr>
        <w:pStyle w:val="Simplesubtitle"/>
      </w:pPr>
      <w:bookmarkStart w:id="1648" w:name="3.2.5.7.1.---Attributes"/>
      <w:r>
        <w:t>Attributes</w:t>
      </w:r>
      <w:bookmarkEnd w:id="1648"/>
    </w:p>
    <w:p w:rsidR="00B6113D" w:rsidRDefault="00A66234">
      <w:pPr>
        <w:pStyle w:val="ListParagraph"/>
        <w:numPr>
          <w:ilvl w:val="0"/>
          <w:numId w:val="700"/>
        </w:numPr>
        <w:spacing w:after="0"/>
      </w:pPr>
      <w:r>
        <w:rPr>
          <w:i/>
        </w:rPr>
        <w:t xml:space="preserve"> targetNamespace : </w:t>
      </w:r>
      <w:r>
        <w:rPr>
          <w:i/>
        </w:rPr>
        <w:t xml:space="preserve"> http://www.tibco.com/schemas/pantherbw/PantherBW/ProcessDefinitions/Schema/Schema.xsd</w:t>
      </w:r>
    </w:p>
    <w:p w:rsidR="00B6113D" w:rsidRDefault="00A66234">
      <w:pPr>
        <w:pStyle w:val="ListParagraph"/>
        <w:numPr>
          <w:ilvl w:val="0"/>
          <w:numId w:val="700"/>
        </w:numPr>
        <w:spacing w:after="0"/>
      </w:pPr>
      <w:r>
        <w:rPr>
          <w:i/>
        </w:rPr>
        <w:t xml:space="preserve"> elementFormDefault :  qualified</w:t>
      </w:r>
    </w:p>
    <w:p w:rsidR="00B6113D" w:rsidRDefault="00A66234">
      <w:pPr>
        <w:pStyle w:val="ListParagraph"/>
        <w:numPr>
          <w:ilvl w:val="0"/>
          <w:numId w:val="700"/>
        </w:numPr>
        <w:spacing w:after="0"/>
      </w:pPr>
      <w:r>
        <w:rPr>
          <w:i/>
        </w:rPr>
        <w:t xml:space="preserve"> attributeFormDefault :  unqualified</w:t>
      </w:r>
    </w:p>
    <w:p w:rsidR="00B6113D" w:rsidRDefault="00A66234">
      <w:pPr>
        <w:pStyle w:val="Simplesubtitle"/>
      </w:pPr>
      <w:bookmarkStart w:id="1649" w:name="3.2.5.7.1.---Overview"/>
      <w:r>
        <w:t>Overview</w:t>
      </w:r>
      <w:bookmarkEnd w:id="1649"/>
    </w:p>
    <w:p w:rsidR="00B6113D" w:rsidRDefault="00A66234">
      <w:pPr>
        <w:pStyle w:val="Simplesubtitle"/>
      </w:pPr>
      <w:bookmarkStart w:id="1650" w:name="3.2.5.7.1.---Elements"/>
      <w:r>
        <w:t>Elements</w:t>
      </w:r>
      <w:bookmarkEnd w:id="1650"/>
    </w:p>
    <w:p w:rsidR="00B6113D" w:rsidRDefault="00A66234">
      <w:pPr>
        <w:pStyle w:val="ListParagraph"/>
        <w:numPr>
          <w:ilvl w:val="0"/>
          <w:numId w:val="701"/>
        </w:numPr>
        <w:spacing w:after="0"/>
      </w:pPr>
      <w:hyperlink w:anchor="3.2.5.7.1.---element_GetInformationRequest">
        <w:r>
          <w:rPr>
            <w:color w:val="0000FF"/>
            <w:u w:val="single"/>
          </w:rPr>
          <w:t>GetInformationRe</w:t>
        </w:r>
        <w:r>
          <w:rPr>
            <w:color w:val="0000FF"/>
            <w:u w:val="single"/>
          </w:rPr>
          <w:t>quest</w:t>
        </w:r>
      </w:hyperlink>
    </w:p>
    <w:p w:rsidR="00B6113D" w:rsidRDefault="00A66234">
      <w:pPr>
        <w:pStyle w:val="ListParagraph"/>
        <w:numPr>
          <w:ilvl w:val="0"/>
          <w:numId w:val="701"/>
        </w:numPr>
        <w:spacing w:after="0"/>
      </w:pPr>
      <w:hyperlink w:anchor="3.2.5.7.1.---element_GetInformationResponse">
        <w:r>
          <w:rPr>
            <w:color w:val="0000FF"/>
            <w:u w:val="single"/>
          </w:rPr>
          <w:t>GetInformationResponse</w:t>
        </w:r>
      </w:hyperlink>
    </w:p>
    <w:p w:rsidR="00B6113D" w:rsidRDefault="00A66234">
      <w:pPr>
        <w:pStyle w:val="ListParagraph"/>
        <w:numPr>
          <w:ilvl w:val="0"/>
          <w:numId w:val="701"/>
        </w:numPr>
        <w:spacing w:after="0"/>
      </w:pPr>
      <w:hyperlink w:anchor="3.2.5.7.1.---element_SendEmailRequest">
        <w:r>
          <w:rPr>
            <w:color w:val="0000FF"/>
            <w:u w:val="single"/>
          </w:rPr>
          <w:t>SendEmailRequest</w:t>
        </w:r>
      </w:hyperlink>
    </w:p>
    <w:p w:rsidR="00B6113D" w:rsidRDefault="00A66234">
      <w:pPr>
        <w:pStyle w:val="ListParagraph"/>
        <w:numPr>
          <w:ilvl w:val="0"/>
          <w:numId w:val="701"/>
        </w:numPr>
        <w:spacing w:after="0"/>
      </w:pPr>
      <w:hyperlink w:anchor="3.2.5.7.1.---element_SendEmailResponse">
        <w:r>
          <w:rPr>
            <w:color w:val="0000FF"/>
            <w:u w:val="single"/>
          </w:rPr>
          <w:t>SendEmailResponse</w:t>
        </w:r>
      </w:hyperlink>
    </w:p>
    <w:p w:rsidR="00B6113D" w:rsidRDefault="00A66234">
      <w:pPr>
        <w:pStyle w:val="ListParagraph"/>
        <w:numPr>
          <w:ilvl w:val="0"/>
          <w:numId w:val="701"/>
        </w:numPr>
        <w:spacing w:after="0"/>
      </w:pPr>
      <w:hyperlink w:anchor="3.2.5.7.1.---element_TriggerCourtProcessRequest">
        <w:r>
          <w:rPr>
            <w:color w:val="0000FF"/>
            <w:u w:val="single"/>
          </w:rPr>
          <w:t>TriggerCourtProcessRequest</w:t>
        </w:r>
      </w:hyperlink>
    </w:p>
    <w:p w:rsidR="00B6113D" w:rsidRDefault="00A66234">
      <w:pPr>
        <w:pStyle w:val="ListParagraph"/>
        <w:numPr>
          <w:ilvl w:val="0"/>
          <w:numId w:val="701"/>
        </w:numPr>
        <w:spacing w:after="0"/>
      </w:pPr>
      <w:hyperlink w:anchor="3.2.5.7.1.---element_TriggerCourtProcessResponse">
        <w:r>
          <w:rPr>
            <w:color w:val="0000FF"/>
            <w:u w:val="single"/>
          </w:rPr>
          <w:t>TriggerCourtProcessResponse</w:t>
        </w:r>
      </w:hyperlink>
    </w:p>
    <w:p w:rsidR="00B6113D" w:rsidRDefault="00A66234">
      <w:pPr>
        <w:pStyle w:val="Simplesubtitle"/>
      </w:pPr>
      <w:bookmarkStart w:id="1651" w:name="3.2.5.7.1.---ComplexTypes"/>
      <w:r>
        <w:t>Complex Types</w:t>
      </w:r>
      <w:bookmarkEnd w:id="1651"/>
    </w:p>
    <w:p w:rsidR="00B6113D" w:rsidRDefault="00A66234">
      <w:pPr>
        <w:pStyle w:val="ListParagraph"/>
        <w:numPr>
          <w:ilvl w:val="0"/>
          <w:numId w:val="702"/>
        </w:numPr>
        <w:spacing w:after="0"/>
      </w:pPr>
      <w:hyperlink w:anchor="3.2.5.7.1.---type_Results">
        <w:r>
          <w:rPr>
            <w:color w:val="0000FF"/>
            <w:u w:val="single"/>
          </w:rPr>
          <w:t>Res</w:t>
        </w:r>
        <w:r>
          <w:rPr>
            <w:color w:val="0000FF"/>
            <w:u w:val="single"/>
          </w:rPr>
          <w:t>ults</w:t>
        </w:r>
      </w:hyperlink>
    </w:p>
    <w:p w:rsidR="00B6113D" w:rsidRDefault="00A66234">
      <w:pPr>
        <w:pStyle w:val="ListParagraph"/>
        <w:numPr>
          <w:ilvl w:val="0"/>
          <w:numId w:val="702"/>
        </w:numPr>
        <w:spacing w:after="0"/>
      </w:pPr>
      <w:hyperlink w:anchor="3.2.5.7.1.---type_Input">
        <w:r>
          <w:rPr>
            <w:color w:val="0000FF"/>
            <w:u w:val="single"/>
          </w:rPr>
          <w:t>Input</w:t>
        </w:r>
      </w:hyperlink>
    </w:p>
    <w:p w:rsidR="00B6113D" w:rsidRDefault="00A66234">
      <w:pPr>
        <w:pStyle w:val="Simplesubtitle"/>
      </w:pPr>
      <w:bookmarkStart w:id="1652" w:name="3.2.5.7.1.---Detail"/>
      <w:r>
        <w:t>Detail</w:t>
      </w:r>
      <w:bookmarkEnd w:id="1652"/>
    </w:p>
    <w:p w:rsidR="00B6113D" w:rsidRDefault="00A66234">
      <w:pPr>
        <w:pStyle w:val="Simplesubtitle"/>
      </w:pPr>
      <w:bookmarkStart w:id="1653" w:name="3.2.5.7.1.---element_GetInformationReque"/>
      <w:r>
        <w:t>element GetInformationRequest</w:t>
      </w:r>
      <w:bookmarkEnd w:id="1653"/>
    </w:p>
    <w:p w:rsidR="00B6113D" w:rsidRDefault="00A66234">
      <w:pPr>
        <w:pStyle w:val="ListParagraph"/>
        <w:numPr>
          <w:ilvl w:val="0"/>
          <w:numId w:val="703"/>
        </w:numPr>
        <w:spacing w:after="0"/>
      </w:pPr>
      <w:r>
        <w:rPr>
          <w:i/>
        </w:rPr>
        <w:t xml:space="preserve"> nillable :  true</w:t>
      </w:r>
    </w:p>
    <w:p w:rsidR="00B6113D" w:rsidRDefault="00A66234">
      <w:pPr>
        <w:pStyle w:val="ListParagraph"/>
        <w:numPr>
          <w:ilvl w:val="1"/>
          <w:numId w:val="704"/>
        </w:numPr>
        <w:spacing w:after="0"/>
      </w:pPr>
      <w:r>
        <w:t>extension</w:t>
      </w:r>
      <w:r>
        <w:rPr>
          <w:i/>
        </w:rPr>
        <w:t xml:space="preserve"> base </w:t>
      </w:r>
      <w:hyperlink w:anchor="3.2.5.7.1.---type_Input">
        <w:r>
          <w:rPr>
            <w:color w:val="0000FF"/>
            <w:u w:val="single"/>
          </w:rPr>
          <w:t>Input</w:t>
        </w:r>
      </w:hyperlink>
    </w:p>
    <w:p w:rsidR="00B6113D" w:rsidRDefault="00A66234">
      <w:pPr>
        <w:pStyle w:val="Simplesubtitle"/>
      </w:pPr>
      <w:bookmarkStart w:id="1654" w:name="3.2.5.7.1.---element_GetInformationRespo"/>
      <w:r>
        <w:lastRenderedPageBreak/>
        <w:t>element GetInformationResponse</w:t>
      </w:r>
      <w:bookmarkEnd w:id="1654"/>
    </w:p>
    <w:p w:rsidR="00B6113D" w:rsidRDefault="00A66234">
      <w:pPr>
        <w:pStyle w:val="ListParagraph"/>
        <w:numPr>
          <w:ilvl w:val="0"/>
          <w:numId w:val="705"/>
        </w:numPr>
        <w:spacing w:after="0"/>
      </w:pPr>
      <w:r>
        <w:t>extension</w:t>
      </w:r>
      <w:r>
        <w:rPr>
          <w:i/>
        </w:rPr>
        <w:t xml:space="preserve"> base </w:t>
      </w:r>
      <w:hyperlink w:anchor="3.2.5.7.1.---type_Results">
        <w:r>
          <w:rPr>
            <w:color w:val="0000FF"/>
            <w:u w:val="single"/>
          </w:rPr>
          <w:t>Results</w:t>
        </w:r>
      </w:hyperlink>
    </w:p>
    <w:p w:rsidR="00B6113D" w:rsidRDefault="00A66234">
      <w:pPr>
        <w:pStyle w:val="ListParagraph"/>
        <w:numPr>
          <w:ilvl w:val="1"/>
          <w:numId w:val="705"/>
        </w:numPr>
        <w:spacing w:after="0"/>
      </w:pPr>
      <w:r>
        <w:t>element DateTime</w:t>
      </w:r>
      <w:r>
        <w:rPr>
          <w:i/>
        </w:rPr>
        <w:t xml:space="preserve"> type  xs:date</w:t>
      </w:r>
      <w:r>
        <w:t xml:space="preserve"> , </w:t>
      </w:r>
      <w:r>
        <w:rPr>
          <w:i/>
        </w:rPr>
        <w:t xml:space="preserve"> minOccurs  0</w:t>
      </w:r>
    </w:p>
    <w:p w:rsidR="00B6113D" w:rsidRDefault="00A66234">
      <w:pPr>
        <w:pStyle w:val="Simplesubtitle"/>
      </w:pPr>
      <w:bookmarkStart w:id="1655" w:name="3.2.5.7.1.---element_SendEmailRequest"/>
      <w:r>
        <w:t>element SendEmailRequest</w:t>
      </w:r>
      <w:bookmarkEnd w:id="1655"/>
    </w:p>
    <w:p w:rsidR="00B6113D" w:rsidRDefault="00A66234">
      <w:pPr>
        <w:pStyle w:val="ListParagraph"/>
        <w:numPr>
          <w:ilvl w:val="0"/>
          <w:numId w:val="706"/>
        </w:numPr>
        <w:spacing w:after="0"/>
      </w:pPr>
      <w:r>
        <w:t>extension</w:t>
      </w:r>
      <w:r>
        <w:rPr>
          <w:i/>
        </w:rPr>
        <w:t xml:space="preserve"> base </w:t>
      </w:r>
      <w:hyperlink w:anchor="3.2.5.7.1.---type_Input">
        <w:r>
          <w:rPr>
            <w:color w:val="0000FF"/>
            <w:u w:val="single"/>
          </w:rPr>
          <w:t>Input</w:t>
        </w:r>
      </w:hyperlink>
    </w:p>
    <w:p w:rsidR="00B6113D" w:rsidRDefault="00A66234">
      <w:pPr>
        <w:pStyle w:val="ListParagraph"/>
        <w:numPr>
          <w:ilvl w:val="1"/>
          <w:numId w:val="706"/>
        </w:numPr>
        <w:spacing w:after="0"/>
      </w:pPr>
      <w:r>
        <w:t>element message</w:t>
      </w:r>
      <w:r>
        <w:rPr>
          <w:i/>
        </w:rPr>
        <w:t xml:space="preserve"> type  xs:string</w:t>
      </w:r>
    </w:p>
    <w:p w:rsidR="00B6113D" w:rsidRDefault="00A66234">
      <w:pPr>
        <w:pStyle w:val="Simplesubtitle"/>
      </w:pPr>
      <w:bookmarkStart w:id="1656" w:name="3.2.5.7.1.---element_SendEmailResponse"/>
      <w:r>
        <w:t>element SendEmailResponse</w:t>
      </w:r>
      <w:bookmarkEnd w:id="1656"/>
    </w:p>
    <w:p w:rsidR="00B6113D" w:rsidRDefault="00A66234">
      <w:pPr>
        <w:pStyle w:val="ListParagraph"/>
        <w:numPr>
          <w:ilvl w:val="0"/>
          <w:numId w:val="707"/>
        </w:numPr>
        <w:spacing w:after="0"/>
      </w:pPr>
      <w:r>
        <w:t>exten</w:t>
      </w:r>
      <w:r>
        <w:t>sion</w:t>
      </w:r>
      <w:r>
        <w:rPr>
          <w:i/>
        </w:rPr>
        <w:t xml:space="preserve"> base </w:t>
      </w:r>
      <w:hyperlink w:anchor="3.2.5.7.1.---type_Results">
        <w:r>
          <w:rPr>
            <w:color w:val="0000FF"/>
            <w:u w:val="single"/>
          </w:rPr>
          <w:t>Results</w:t>
        </w:r>
      </w:hyperlink>
    </w:p>
    <w:p w:rsidR="00B6113D" w:rsidRDefault="00A66234">
      <w:pPr>
        <w:pStyle w:val="Simplesubtitle"/>
      </w:pPr>
      <w:bookmarkStart w:id="1657" w:name="3.2.5.7.1.---type_Results"/>
      <w:r>
        <w:t>complexType Results</w:t>
      </w:r>
      <w:bookmarkEnd w:id="1657"/>
    </w:p>
    <w:p w:rsidR="00B6113D" w:rsidRDefault="00A66234">
      <w:pPr>
        <w:pStyle w:val="ListParagraph"/>
        <w:numPr>
          <w:ilvl w:val="0"/>
          <w:numId w:val="708"/>
        </w:numPr>
        <w:spacing w:after="0"/>
      </w:pPr>
      <w:r>
        <w:t>element ResultCode</w:t>
      </w:r>
      <w:r>
        <w:rPr>
          <w:i/>
        </w:rPr>
        <w:t xml:space="preserve"> type  xs:int</w:t>
      </w:r>
    </w:p>
    <w:p w:rsidR="00B6113D" w:rsidRDefault="00A66234">
      <w:pPr>
        <w:pStyle w:val="ListParagraph"/>
        <w:numPr>
          <w:ilvl w:val="0"/>
          <w:numId w:val="709"/>
        </w:numPr>
        <w:spacing w:after="0"/>
      </w:pPr>
      <w:r>
        <w:t>element ResultMessage</w:t>
      </w:r>
      <w:r>
        <w:rPr>
          <w:i/>
        </w:rPr>
        <w:t xml:space="preserve"> type  xs:string</w:t>
      </w:r>
      <w:r>
        <w:t xml:space="preserve"> , </w:t>
      </w:r>
      <w:r>
        <w:rPr>
          <w:i/>
        </w:rPr>
        <w:t xml:space="preserve"> minOccurs  0</w:t>
      </w:r>
    </w:p>
    <w:p w:rsidR="00B6113D" w:rsidRDefault="00A66234">
      <w:pPr>
        <w:pStyle w:val="Simplesubtitle"/>
      </w:pPr>
      <w:r>
        <w:t>element TriggerCourtProcessRequest</w:t>
      </w:r>
    </w:p>
    <w:p w:rsidR="00B6113D" w:rsidRDefault="00A66234">
      <w:pPr>
        <w:pStyle w:val="ListParagraph"/>
        <w:numPr>
          <w:ilvl w:val="0"/>
          <w:numId w:val="710"/>
        </w:numPr>
        <w:spacing w:after="0"/>
      </w:pPr>
      <w:r>
        <w:t>extension</w:t>
      </w:r>
      <w:r>
        <w:rPr>
          <w:i/>
        </w:rPr>
        <w:t xml:space="preserve"> base </w:t>
      </w:r>
      <w:hyperlink w:anchor="3.2.5.7.1.---type_Input">
        <w:r>
          <w:rPr>
            <w:color w:val="0000FF"/>
            <w:u w:val="single"/>
          </w:rPr>
          <w:t>Input</w:t>
        </w:r>
      </w:hyperlink>
    </w:p>
    <w:p w:rsidR="00B6113D" w:rsidRDefault="00A66234">
      <w:pPr>
        <w:pStyle w:val="ListParagraph"/>
        <w:numPr>
          <w:ilvl w:val="1"/>
          <w:numId w:val="710"/>
        </w:numPr>
        <w:spacing w:after="0"/>
      </w:pPr>
      <w:r>
        <w:t>element message</w:t>
      </w:r>
      <w:r>
        <w:rPr>
          <w:i/>
        </w:rPr>
        <w:t xml:space="preserve"> type  xs:string</w:t>
      </w:r>
    </w:p>
    <w:p w:rsidR="00B6113D" w:rsidRDefault="00A66234">
      <w:pPr>
        <w:pStyle w:val="Simplesubtitle"/>
      </w:pPr>
      <w:bookmarkStart w:id="1658" w:name="3.2.5.7.1.---element_TriggerCourtProcess"/>
      <w:r>
        <w:t>element TriggerCourtProcessResponse</w:t>
      </w:r>
      <w:bookmarkEnd w:id="1658"/>
    </w:p>
    <w:p w:rsidR="00B6113D" w:rsidRDefault="00A66234">
      <w:pPr>
        <w:pStyle w:val="ListParagraph"/>
        <w:numPr>
          <w:ilvl w:val="0"/>
          <w:numId w:val="711"/>
        </w:numPr>
        <w:spacing w:after="0"/>
      </w:pPr>
      <w:r>
        <w:t>extension</w:t>
      </w:r>
      <w:r>
        <w:rPr>
          <w:i/>
        </w:rPr>
        <w:t xml:space="preserve"> base </w:t>
      </w:r>
      <w:hyperlink w:anchor="3.2.5.7.1.---type_Results">
        <w:r>
          <w:rPr>
            <w:color w:val="0000FF"/>
            <w:u w:val="single"/>
          </w:rPr>
          <w:t>Results</w:t>
        </w:r>
      </w:hyperlink>
    </w:p>
    <w:p w:rsidR="00B6113D" w:rsidRDefault="00A66234">
      <w:pPr>
        <w:pStyle w:val="Simplesubtitle"/>
      </w:pPr>
      <w:bookmarkStart w:id="1659" w:name="3.2.5.7.1.---type_Input"/>
      <w:r>
        <w:t>complexType Input</w:t>
      </w:r>
      <w:bookmarkEnd w:id="1659"/>
    </w:p>
    <w:p w:rsidR="00B6113D" w:rsidRDefault="00A66234">
      <w:pPr>
        <w:pStyle w:val="ListParagraph"/>
        <w:numPr>
          <w:ilvl w:val="0"/>
          <w:numId w:val="712"/>
        </w:numPr>
        <w:spacing w:after="0"/>
      </w:pPr>
      <w:r>
        <w:t>element SW_CASENUM</w:t>
      </w:r>
      <w:r>
        <w:rPr>
          <w:i/>
        </w:rPr>
        <w:t xml:space="preserve"> type  xs:string</w:t>
      </w:r>
    </w:p>
    <w:p w:rsidR="00B6113D" w:rsidRDefault="00A66234">
      <w:pPr>
        <w:pStyle w:val="Heading3"/>
      </w:pPr>
      <w:bookmarkStart w:id="1660" w:name="3.2.6.---"/>
      <w:bookmarkStart w:id="1661" w:name="_Toc336871404"/>
      <w:r>
        <w:t>3.2.6. CalculateBonita</w:t>
      </w:r>
      <w:bookmarkEnd w:id="1660"/>
      <w:bookmarkEnd w:id="1661"/>
    </w:p>
    <w:p w:rsidR="00B6113D" w:rsidRDefault="00A66234">
      <w:pPr>
        <w:spacing w:after="0"/>
      </w:pPr>
      <w:r>
        <w:t>Chapter contains CalculateBonita's project documentation.</w:t>
      </w:r>
    </w:p>
    <w:p w:rsidR="00B6113D" w:rsidRDefault="00A66234">
      <w:pPr>
        <w:spacing w:after="0"/>
      </w:pPr>
      <w:r>
        <w:t>Modification time: 2012/06/12 11:29:49</w:t>
      </w:r>
    </w:p>
    <w:p w:rsidR="00B6113D" w:rsidRDefault="00A66234">
      <w:pPr>
        <w:spacing w:after="0"/>
      </w:pPr>
      <w:r>
        <w:t>Design Time Library which serves for calculating pretender bonita. This library using EMS for communication.</w:t>
      </w:r>
    </w:p>
    <w:p w:rsidR="00B6113D" w:rsidRDefault="00A66234">
      <w:pPr>
        <w:pStyle w:val="Heading4"/>
      </w:pPr>
      <w:bookmarkStart w:id="1662" w:name="3.2.6.1.---"/>
      <w:bookmarkStart w:id="1663" w:name="_Toc336871405"/>
      <w:r>
        <w:t>3.2.6.1. Processes</w:t>
      </w:r>
      <w:bookmarkEnd w:id="1662"/>
      <w:bookmarkEnd w:id="1663"/>
    </w:p>
    <w:p w:rsidR="00B6113D" w:rsidRDefault="00A66234">
      <w:pPr>
        <w:spacing w:after="0"/>
      </w:pPr>
      <w:r>
        <w:t>Chapter contains description of BusinessWorks Processes from project CalculateBonita.</w:t>
      </w:r>
    </w:p>
    <w:p w:rsidR="00B6113D" w:rsidRDefault="00A66234">
      <w:pPr>
        <w:pStyle w:val="Heading5"/>
      </w:pPr>
      <w:bookmarkStart w:id="1664" w:name="3.2.6.1.1.---"/>
      <w:r>
        <w:t>3.2.6.1.1. envDLEmptyProcess</w:t>
      </w:r>
      <w:bookmarkEnd w:id="1664"/>
    </w:p>
    <w:p w:rsidR="00B6113D" w:rsidRDefault="00A66234">
      <w:pPr>
        <w:spacing w:after="0"/>
      </w:pPr>
      <w:r>
        <w:t xml:space="preserve"> Section contains description of Process " envDLEmptyProcess.process " . </w:t>
      </w:r>
    </w:p>
    <w:p w:rsidR="00B6113D" w:rsidRDefault="00A66234">
      <w:pPr>
        <w:spacing w:after="0"/>
      </w:pPr>
      <w:r>
        <w:t xml:space="preserve"> Source Library: " envDL " </w:t>
      </w:r>
    </w:p>
    <w:p w:rsidR="00B6113D" w:rsidRDefault="00A66234">
      <w:pPr>
        <w:pStyle w:val="Simplesubtitle"/>
      </w:pPr>
      <w:bookmarkStart w:id="1665" w:name="3.2.6.1.1.---ProcessDescription"/>
      <w:r>
        <w:t>Process description:</w:t>
      </w:r>
      <w:bookmarkEnd w:id="166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666" w:name="3.2.6.1.1.---ProcessDefinition"/>
      <w:r>
        <w:t>Process definition:</w:t>
      </w:r>
      <w:bookmarkEnd w:id="1666"/>
    </w:p>
    <w:p w:rsidR="00B6113D" w:rsidRDefault="00A66234">
      <w:pPr>
        <w:spacing w:after="0"/>
      </w:pPr>
      <w:r>
        <w:t xml:space="preserve"> Full process path: envDLEmptyProcess.process</w:t>
      </w:r>
    </w:p>
    <w:p w:rsidR="00B6113D" w:rsidRDefault="00A66234">
      <w:pPr>
        <w:pStyle w:val="Simplesubtitle"/>
      </w:pPr>
      <w:bookmarkStart w:id="1667" w:name="3.2.6.1.1.---Diagram"/>
      <w:r>
        <w:t>Diagram:</w:t>
      </w:r>
      <w:bookmarkEnd w:id="1667"/>
    </w:p>
    <w:p w:rsidR="00B6113D" w:rsidRDefault="00A66234">
      <w:pPr>
        <w:spacing w:after="0"/>
      </w:pPr>
      <w:r>
        <w:rPr>
          <w:noProof/>
        </w:rPr>
        <w:drawing>
          <wp:inline distT="0" distB="0" distL="0" distR="0">
            <wp:extent cx="4160000" cy="920000"/>
            <wp:effectExtent l="0" t="0" r="0" b="0"/>
            <wp:docPr id="145" name="Picture 145" descr="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5.png"/>
                    <pic:cNvPicPr/>
                  </pic:nvPicPr>
                  <pic:blipFill>
                    <a:blip r:embed="rId101"/>
                    <a:stretch>
                      <a:fillRect/>
                    </a:stretch>
                  </pic:blipFill>
                  <pic:spPr>
                    <a:xfrm>
                      <a:off x="0" y="0"/>
                      <a:ext cx="4160000" cy="920000"/>
                    </a:xfrm>
                    <a:prstGeom prst="rect">
                      <a:avLst/>
                    </a:prstGeom>
                  </pic:spPr>
                </pic:pic>
              </a:graphicData>
            </a:graphic>
          </wp:inline>
        </w:drawing>
      </w:r>
    </w:p>
    <w:p w:rsidR="00B6113D" w:rsidRDefault="00A66234">
      <w:pPr>
        <w:pStyle w:val="Simplesubtitle"/>
      </w:pPr>
      <w:bookmarkStart w:id="1668" w:name="3.2.6.1.1.---Starter"/>
      <w:r>
        <w:t>Process starter activity:</w:t>
      </w:r>
      <w:bookmarkEnd w:id="1668"/>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669" w:name="3.2.6.1.1.---EndActivity"/>
      <w:r>
        <w:lastRenderedPageBreak/>
        <w:t>Process end activity:</w:t>
      </w:r>
      <w:bookmarkEnd w:id="1669"/>
    </w:p>
    <w:p w:rsidR="00B6113D" w:rsidRDefault="00A66234">
      <w:pPr>
        <w:spacing w:after="0"/>
      </w:pPr>
      <w:r>
        <w:t xml:space="preserve"> Name: End</w:t>
      </w:r>
    </w:p>
    <w:p w:rsidR="00B6113D" w:rsidRDefault="00A66234">
      <w:pPr>
        <w:pStyle w:val="Simplesubtitle"/>
      </w:pPr>
      <w:bookmarkStart w:id="1670" w:name="3.2.6.1.1.---Activities"/>
      <w:r>
        <w:t>Activities:</w:t>
      </w:r>
      <w:bookmarkEnd w:id="1670"/>
    </w:p>
    <w:p w:rsidR="00B6113D" w:rsidRDefault="00A66234">
      <w:pPr>
        <w:pStyle w:val="Simplesubtitle"/>
      </w:pPr>
      <w:bookmarkStart w:id="1671" w:name="3.2.6.1.1.---Null"/>
      <w:r>
        <w:t xml:space="preserve"> Name: </w:t>
      </w:r>
      <w:r>
        <w:rPr>
          <w:i/>
        </w:rPr>
        <w:t>Null</w:t>
      </w:r>
      <w:bookmarkEnd w:id="1671"/>
    </w:p>
    <w:p w:rsidR="00B6113D" w:rsidRDefault="00A66234">
      <w:pPr>
        <w:pStyle w:val="ListParagraph"/>
        <w:numPr>
          <w:ilvl w:val="0"/>
          <w:numId w:val="713"/>
        </w:numPr>
        <w:spacing w:after="0"/>
      </w:pPr>
      <w:r>
        <w:t xml:space="preserve"> Type: </w:t>
      </w:r>
      <w:r>
        <w:rPr>
          <w:i/>
        </w:rPr>
        <w:t>com.tibco.plugin.timer.NullActivity</w:t>
      </w:r>
    </w:p>
    <w:p w:rsidR="00B6113D" w:rsidRDefault="00A66234">
      <w:pPr>
        <w:pStyle w:val="ListParagraph"/>
        <w:numPr>
          <w:ilvl w:val="0"/>
          <w:numId w:val="713"/>
        </w:numPr>
        <w:spacing w:after="0"/>
      </w:pPr>
      <w:r>
        <w:t xml:space="preserve"> Resource Type: </w:t>
      </w:r>
      <w:r>
        <w:rPr>
          <w:i/>
        </w:rPr>
        <w:t>ae.activities.null</w:t>
      </w:r>
    </w:p>
    <w:p w:rsidR="00B6113D" w:rsidRDefault="00A66234">
      <w:pPr>
        <w:pStyle w:val="ListParagraph"/>
        <w:numPr>
          <w:ilvl w:val="0"/>
          <w:numId w:val="713"/>
        </w:numPr>
        <w:spacing w:after="0"/>
      </w:pPr>
      <w:r>
        <w:t xml:space="preserve"> Description: </w:t>
      </w:r>
    </w:p>
    <w:p w:rsidR="00B6113D" w:rsidRDefault="00A66234">
      <w:pPr>
        <w:pStyle w:val="Simplesubtitle"/>
      </w:pPr>
      <w:bookmarkStart w:id="1672" w:name="3.2.6.1.1.---Transitions"/>
      <w:r>
        <w:t>Transitions:</w:t>
      </w:r>
      <w:bookmarkEnd w:id="1672"/>
    </w:p>
    <w:p w:rsidR="00B6113D" w:rsidRDefault="00A66234">
      <w:pPr>
        <w:pStyle w:val="ListParagraph"/>
        <w:numPr>
          <w:ilvl w:val="0"/>
          <w:numId w:val="714"/>
        </w:numPr>
        <w:spacing w:after="0"/>
      </w:pPr>
      <w:r>
        <w:t xml:space="preserve"> From: </w:t>
      </w:r>
      <w:r>
        <w:rPr>
          <w:b/>
          <w:i/>
        </w:rPr>
        <w:t>Null</w:t>
      </w:r>
      <w:r>
        <w:t xml:space="preserve"> -To: </w:t>
      </w:r>
      <w:r>
        <w:rPr>
          <w:b/>
          <w:i/>
        </w:rPr>
        <w:t>End</w:t>
      </w:r>
    </w:p>
    <w:p w:rsidR="00B6113D" w:rsidRDefault="00A66234">
      <w:pPr>
        <w:pStyle w:val="ListParagraph"/>
        <w:numPr>
          <w:ilvl w:val="1"/>
          <w:numId w:val="714"/>
        </w:numPr>
        <w:spacing w:after="0"/>
      </w:pPr>
      <w:r>
        <w:t xml:space="preserve"> Label: </w:t>
      </w:r>
    </w:p>
    <w:p w:rsidR="00B6113D" w:rsidRDefault="00A66234">
      <w:pPr>
        <w:pStyle w:val="ListParagraph"/>
        <w:numPr>
          <w:ilvl w:val="1"/>
          <w:numId w:val="714"/>
        </w:numPr>
        <w:spacing w:after="0"/>
      </w:pPr>
      <w:r>
        <w:t xml:space="preserve"> Condition: </w:t>
      </w:r>
      <w:r>
        <w:rPr>
          <w:i/>
        </w:rPr>
        <w:t xml:space="preserve"> Success </w:t>
      </w:r>
    </w:p>
    <w:p w:rsidR="00B6113D" w:rsidRDefault="00A66234">
      <w:pPr>
        <w:pStyle w:val="ListParagraph"/>
        <w:numPr>
          <w:ilvl w:val="1"/>
          <w:numId w:val="714"/>
        </w:numPr>
        <w:spacing w:after="0"/>
      </w:pPr>
      <w:r>
        <w:t xml:space="preserve"> Description: </w:t>
      </w:r>
    </w:p>
    <w:p w:rsidR="00B6113D" w:rsidRDefault="00A66234">
      <w:pPr>
        <w:pStyle w:val="ListParagraph"/>
        <w:numPr>
          <w:ilvl w:val="0"/>
          <w:numId w:val="715"/>
        </w:numPr>
        <w:spacing w:after="0"/>
      </w:pPr>
      <w:r>
        <w:t xml:space="preserve"> From: </w:t>
      </w:r>
      <w:r>
        <w:rPr>
          <w:b/>
          <w:i/>
        </w:rPr>
        <w:t>Start</w:t>
      </w:r>
      <w:r>
        <w:t xml:space="preserve"> -To: </w:t>
      </w:r>
      <w:r>
        <w:rPr>
          <w:b/>
          <w:i/>
        </w:rPr>
        <w:t>Null</w:t>
      </w:r>
    </w:p>
    <w:p w:rsidR="00B6113D" w:rsidRDefault="00A66234">
      <w:pPr>
        <w:pStyle w:val="ListParagraph"/>
        <w:numPr>
          <w:ilvl w:val="1"/>
          <w:numId w:val="715"/>
        </w:numPr>
        <w:spacing w:after="0"/>
      </w:pPr>
      <w:r>
        <w:t xml:space="preserve"> Label: </w:t>
      </w:r>
    </w:p>
    <w:p w:rsidR="00B6113D" w:rsidRDefault="00A66234">
      <w:pPr>
        <w:pStyle w:val="ListParagraph"/>
        <w:numPr>
          <w:ilvl w:val="1"/>
          <w:numId w:val="715"/>
        </w:numPr>
        <w:spacing w:after="0"/>
      </w:pPr>
      <w:r>
        <w:t xml:space="preserve"> Condition: </w:t>
      </w:r>
      <w:r>
        <w:rPr>
          <w:i/>
        </w:rPr>
        <w:t xml:space="preserve"> Success </w:t>
      </w:r>
    </w:p>
    <w:p w:rsidR="00B6113D" w:rsidRDefault="00A66234">
      <w:pPr>
        <w:pStyle w:val="ListParagraph"/>
        <w:numPr>
          <w:ilvl w:val="1"/>
          <w:numId w:val="715"/>
        </w:numPr>
        <w:spacing w:after="0"/>
      </w:pPr>
      <w:r>
        <w:t xml:space="preserve"> Description: </w:t>
      </w:r>
    </w:p>
    <w:p w:rsidR="00B6113D" w:rsidRDefault="00A66234">
      <w:pPr>
        <w:pStyle w:val="Heading5"/>
      </w:pPr>
      <w:bookmarkStart w:id="1673" w:name="3.2.6.1.2.---"/>
      <w:r>
        <w:t>3.2.6.1.2. CalculateBonita</w:t>
      </w:r>
      <w:bookmarkEnd w:id="1673"/>
    </w:p>
    <w:p w:rsidR="00B6113D" w:rsidRDefault="00A66234">
      <w:pPr>
        <w:spacing w:after="0"/>
      </w:pPr>
      <w:r>
        <w:t xml:space="preserve"> Section contains description of Process " Cal</w:t>
      </w:r>
      <w:r>
        <w:t xml:space="preserve">culateBonita.process " . </w:t>
      </w:r>
    </w:p>
    <w:p w:rsidR="00B6113D" w:rsidRDefault="00A66234">
      <w:pPr>
        <w:pStyle w:val="Simplesubtitle"/>
      </w:pPr>
      <w:bookmarkStart w:id="1674" w:name="3.2.6.1.2.---ProcessDescription"/>
      <w:r>
        <w:t>Process description:</w:t>
      </w:r>
      <w:bookmarkEnd w:id="167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 pretender's bonita</w:t>
            </w:r>
          </w:p>
        </w:tc>
      </w:tr>
    </w:tbl>
    <w:p w:rsidR="00B6113D" w:rsidRDefault="00B6113D"/>
    <w:p w:rsidR="00B6113D" w:rsidRDefault="00A66234">
      <w:pPr>
        <w:pStyle w:val="Simplesubtitle"/>
      </w:pPr>
      <w:bookmarkStart w:id="1675" w:name="3.2.6.1.2.---ProcessDefinition"/>
      <w:r>
        <w:t>Process definition:</w:t>
      </w:r>
      <w:bookmarkEnd w:id="1675"/>
    </w:p>
    <w:p w:rsidR="00B6113D" w:rsidRDefault="00A66234">
      <w:pPr>
        <w:spacing w:after="0"/>
      </w:pPr>
      <w:r>
        <w:t xml:space="preserve"> Full process path: ProcessDefinitions/CalculateBonita/CalculateBonita.process</w:t>
      </w:r>
    </w:p>
    <w:p w:rsidR="00B6113D" w:rsidRDefault="00A66234">
      <w:pPr>
        <w:pStyle w:val="Simplesubtitle"/>
      </w:pPr>
      <w:bookmarkStart w:id="1676" w:name="3.2.6.1.2.---Diagram"/>
      <w:r>
        <w:t>Diagram:</w:t>
      </w:r>
      <w:bookmarkEnd w:id="1676"/>
    </w:p>
    <w:p w:rsidR="00B6113D" w:rsidRDefault="00A66234">
      <w:pPr>
        <w:spacing w:after="0"/>
      </w:pPr>
      <w:r>
        <w:rPr>
          <w:noProof/>
        </w:rPr>
        <w:drawing>
          <wp:inline distT="0" distB="0" distL="0" distR="0">
            <wp:extent cx="3360000" cy="696000"/>
            <wp:effectExtent l="0" t="0" r="0" b="0"/>
            <wp:docPr id="146" name="Picture 146" descr="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6.png"/>
                    <pic:cNvPicPr/>
                  </pic:nvPicPr>
                  <pic:blipFill>
                    <a:blip r:embed="rId103"/>
                    <a:stretch>
                      <a:fillRect/>
                    </a:stretch>
                  </pic:blipFill>
                  <pic:spPr>
                    <a:xfrm>
                      <a:off x="0" y="0"/>
                      <a:ext cx="3360000" cy="696000"/>
                    </a:xfrm>
                    <a:prstGeom prst="rect">
                      <a:avLst/>
                    </a:prstGeom>
                  </pic:spPr>
                </pic:pic>
              </a:graphicData>
            </a:graphic>
          </wp:inline>
        </w:drawing>
      </w:r>
    </w:p>
    <w:p w:rsidR="00B6113D" w:rsidRDefault="00A66234">
      <w:pPr>
        <w:pStyle w:val="Simplesubtitle"/>
      </w:pPr>
      <w:bookmarkStart w:id="1677" w:name="3.2.6.1.2.---Starter"/>
      <w:r>
        <w:t>Process starter activity:</w:t>
      </w:r>
      <w:bookmarkEnd w:id="1677"/>
    </w:p>
    <w:p w:rsidR="00B6113D" w:rsidRDefault="00A66234">
      <w:pPr>
        <w:spacing w:after="0"/>
      </w:pPr>
      <w:r>
        <w:t xml:space="preserve"> Name: Start</w:t>
      </w:r>
    </w:p>
    <w:p w:rsidR="00B6113D" w:rsidRDefault="00A66234">
      <w:pPr>
        <w:spacing w:after="0"/>
      </w:pPr>
      <w:r>
        <w:t xml:space="preserve"> Description: </w:t>
      </w:r>
      <w:r>
        <w:rPr>
          <w:i/>
        </w:rPr>
        <w:t>Start of process with InputParameters structure</w:t>
      </w:r>
    </w:p>
    <w:p w:rsidR="00B6113D" w:rsidRDefault="00A66234">
      <w:pPr>
        <w:spacing w:after="0"/>
      </w:pPr>
      <w:r>
        <w:t>Input Parameters:</w:t>
      </w:r>
    </w:p>
    <w:p w:rsidR="00B6113D" w:rsidRDefault="00A66234">
      <w:pPr>
        <w:pStyle w:val="ListParagraph"/>
        <w:numPr>
          <w:ilvl w:val="0"/>
          <w:numId w:val="716"/>
        </w:numPr>
        <w:spacing w:after="0"/>
      </w:pPr>
      <w:r>
        <w:t xml:space="preserve"> + InputParameters (Complex Type, required ) </w:t>
      </w:r>
    </w:p>
    <w:p w:rsidR="00B6113D" w:rsidRDefault="00A66234">
      <w:pPr>
        <w:pStyle w:val="ListParagraph"/>
        <w:numPr>
          <w:ilvl w:val="1"/>
          <w:numId w:val="716"/>
        </w:numPr>
        <w:spacing w:after="0"/>
      </w:pPr>
      <w:r>
        <w:t xml:space="preserve"> - MonthIncrement(xsd:long,required)</w:t>
      </w:r>
    </w:p>
    <w:p w:rsidR="00B6113D" w:rsidRDefault="00A66234">
      <w:pPr>
        <w:pStyle w:val="ListParagraph"/>
        <w:numPr>
          <w:ilvl w:val="1"/>
          <w:numId w:val="716"/>
        </w:numPr>
        <w:spacing w:after="0"/>
      </w:pPr>
      <w:r>
        <w:t xml:space="preserve"> - Value(xsd:long,required)</w:t>
      </w:r>
    </w:p>
    <w:p w:rsidR="00B6113D" w:rsidRDefault="00A66234">
      <w:pPr>
        <w:pStyle w:val="ListParagraph"/>
        <w:numPr>
          <w:ilvl w:val="1"/>
          <w:numId w:val="716"/>
        </w:numPr>
        <w:spacing w:after="0"/>
      </w:pPr>
      <w:r>
        <w:t xml:space="preserve"> - RealtyValue(xsd:long,required)</w:t>
      </w:r>
    </w:p>
    <w:p w:rsidR="00B6113D" w:rsidRDefault="00A66234">
      <w:pPr>
        <w:pStyle w:val="ListParagraph"/>
        <w:numPr>
          <w:ilvl w:val="1"/>
          <w:numId w:val="716"/>
        </w:numPr>
        <w:spacing w:after="0"/>
      </w:pPr>
      <w:r>
        <w:t xml:space="preserve"> - Problem(xsd:boolean,required)</w:t>
      </w:r>
    </w:p>
    <w:p w:rsidR="00B6113D" w:rsidRDefault="00A66234">
      <w:pPr>
        <w:pStyle w:val="ListParagraph"/>
        <w:numPr>
          <w:ilvl w:val="1"/>
          <w:numId w:val="716"/>
        </w:numPr>
        <w:spacing w:after="0"/>
      </w:pPr>
      <w:r>
        <w:t xml:space="preserve"> - Loan(xsd:</w:t>
      </w:r>
      <w:r>
        <w:t>long,required)</w:t>
      </w:r>
    </w:p>
    <w:p w:rsidR="00B6113D" w:rsidRDefault="00A66234">
      <w:pPr>
        <w:pStyle w:val="ListParagraph"/>
        <w:numPr>
          <w:ilvl w:val="1"/>
          <w:numId w:val="716"/>
        </w:numPr>
        <w:spacing w:after="0"/>
      </w:pPr>
      <w:r>
        <w:t xml:space="preserve"> - Refund(xsd:long,required)</w:t>
      </w:r>
    </w:p>
    <w:p w:rsidR="00B6113D" w:rsidRDefault="00A66234">
      <w:pPr>
        <w:pStyle w:val="Simplesubtitle"/>
      </w:pPr>
      <w:bookmarkStart w:id="1678" w:name="3.2.6.1.2.---EndActivity"/>
      <w:r>
        <w:t>Process end activity:</w:t>
      </w:r>
      <w:bookmarkEnd w:id="1678"/>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717"/>
        </w:numPr>
        <w:spacing w:after="0"/>
      </w:pPr>
      <w:r>
        <w:t xml:space="preserve"> - Bonita(xsd:long,required)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69"/>
        <w:gridCol w:w="54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lastRenderedPageBreak/>
              <w:t>/Bonita</w:t>
            </w:r>
          </w:p>
        </w:tc>
        <w:tc>
          <w:tcPr>
            <w:tcW w:w="9576" w:type="dxa"/>
            <w:shd w:val="clear" w:color="auto" w:fill="FFFFFF" w:themeFill="background1"/>
          </w:tcPr>
          <w:p w:rsidR="00B6113D" w:rsidRDefault="00A66234">
            <w:pPr>
              <w:spacing w:after="0"/>
            </w:pPr>
            <w:r>
              <w:t>$Schema0/Bonita + (if(( $Start/InputParameters/Problem = 1) and ($Schema0/Bonita &gt;</w:t>
            </w:r>
            <w:r>
              <w:t xml:space="preserve"> 0))then -1 else 0) + (if($Start/InputParameters/Value &gt;= 1000000)then floor($Start/InputParameters/Value div 1000000) else 0)</w:t>
            </w:r>
          </w:p>
        </w:tc>
      </w:tr>
    </w:tbl>
    <w:p w:rsidR="00B6113D" w:rsidRDefault="00B6113D"/>
    <w:p w:rsidR="00B6113D" w:rsidRDefault="00A66234">
      <w:pPr>
        <w:pStyle w:val="Simplesubtitle"/>
      </w:pPr>
      <w:bookmarkStart w:id="1679" w:name="3.2.6.1.2.---ProcessVariables"/>
      <w:r>
        <w:t>Process variables:</w:t>
      </w:r>
      <w:bookmarkEnd w:id="1679"/>
    </w:p>
    <w:p w:rsidR="00B6113D" w:rsidRDefault="00A66234">
      <w:pPr>
        <w:spacing w:after="0"/>
      </w:pPr>
      <w:r>
        <w:t xml:space="preserve"> Schema: Schema0</w:t>
      </w:r>
    </w:p>
    <w:p w:rsidR="00B6113D" w:rsidRDefault="00A66234">
      <w:pPr>
        <w:pStyle w:val="ListParagraph"/>
        <w:numPr>
          <w:ilvl w:val="0"/>
          <w:numId w:val="718"/>
        </w:numPr>
        <w:spacing w:after="0"/>
      </w:pPr>
      <w:r>
        <w:t xml:space="preserve"> - Bonita(xsd:long,required)</w:t>
      </w:r>
    </w:p>
    <w:p w:rsidR="00B6113D" w:rsidRDefault="00A66234">
      <w:pPr>
        <w:pStyle w:val="Simplesubtitle"/>
      </w:pPr>
      <w:bookmarkStart w:id="1680" w:name="3.2.6.1.2.---Activities"/>
      <w:r>
        <w:t>Activities:</w:t>
      </w:r>
      <w:bookmarkEnd w:id="1680"/>
    </w:p>
    <w:p w:rsidR="00B6113D" w:rsidRDefault="00A66234">
      <w:pPr>
        <w:pStyle w:val="Simplesubtitle"/>
      </w:pPr>
      <w:bookmarkStart w:id="1681" w:name="3.2.6.1.2.---Assign_Bonita"/>
      <w:r>
        <w:t xml:space="preserve"> Name: </w:t>
      </w:r>
      <w:r>
        <w:rPr>
          <w:i/>
        </w:rPr>
        <w:t>Assign Bonita</w:t>
      </w:r>
      <w:bookmarkEnd w:id="1681"/>
    </w:p>
    <w:p w:rsidR="00B6113D" w:rsidRDefault="00A66234">
      <w:pPr>
        <w:pStyle w:val="ListParagraph"/>
        <w:numPr>
          <w:ilvl w:val="0"/>
          <w:numId w:val="719"/>
        </w:numPr>
        <w:spacing w:after="0"/>
      </w:pPr>
      <w:r>
        <w:t xml:space="preserve"> Type: </w:t>
      </w:r>
      <w:r>
        <w:rPr>
          <w:i/>
        </w:rPr>
        <w:t>com.tibco.pe.core.AssignActivity</w:t>
      </w:r>
    </w:p>
    <w:p w:rsidR="00B6113D" w:rsidRDefault="00A66234">
      <w:pPr>
        <w:pStyle w:val="ListParagraph"/>
        <w:numPr>
          <w:ilvl w:val="0"/>
          <w:numId w:val="719"/>
        </w:numPr>
        <w:spacing w:after="0"/>
      </w:pPr>
      <w:r>
        <w:t xml:space="preserve"> Resource Type: </w:t>
      </w:r>
      <w:r>
        <w:rPr>
          <w:i/>
        </w:rPr>
        <w:t>ae.activities.assignActivity</w:t>
      </w:r>
    </w:p>
    <w:p w:rsidR="00B6113D" w:rsidRDefault="00A66234">
      <w:pPr>
        <w:pStyle w:val="ListParagraph"/>
        <w:numPr>
          <w:ilvl w:val="0"/>
          <w:numId w:val="719"/>
        </w:numPr>
        <w:spacing w:after="0"/>
      </w:pPr>
      <w:r>
        <w:t xml:space="preserve"> Description: </w:t>
      </w:r>
      <w:r>
        <w:rPr>
          <w:i/>
        </w:rPr>
        <w:t>Bonita calculation</w:t>
      </w:r>
    </w:p>
    <w:p w:rsidR="00B6113D" w:rsidRDefault="00A66234">
      <w:pPr>
        <w:pStyle w:val="ListParagraph"/>
        <w:numPr>
          <w:ilvl w:val="0"/>
          <w:numId w:val="719"/>
        </w:numPr>
        <w:spacing w:after="0"/>
      </w:pPr>
      <w:r>
        <w:rPr>
          <w:i/>
        </w:rPr>
        <w:t>Configuration:</w:t>
      </w:r>
    </w:p>
    <w:p w:rsidR="00B6113D" w:rsidRDefault="00A66234">
      <w:pPr>
        <w:pStyle w:val="ListParagraph"/>
        <w:numPr>
          <w:ilvl w:val="1"/>
          <w:numId w:val="719"/>
        </w:numPr>
        <w:spacing w:after="0"/>
      </w:pPr>
      <w:r>
        <w:t>variableName = Schema0</w:t>
      </w:r>
    </w:p>
    <w:p w:rsidR="00B6113D" w:rsidRDefault="00A66234">
      <w:pPr>
        <w:pStyle w:val="ListParagraph"/>
        <w:numPr>
          <w:ilvl w:val="0"/>
          <w:numId w:val="71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73"/>
        <w:gridCol w:w="577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if($Start/InputParameters/MonthIncrement &lt; 10000) then 0 else</w:t>
            </w:r>
            <w:r>
              <w:t xml:space="preserve"> if((($Start/InputParameters/RealtyValue * 0.7)&lt; (-$Start/InputParameters/Value))and (((-$Start/InputParameters/Value) + $Start/InputParameters/Loan)&gt; 300000))then 0 else  if($Start/InputParameters/MonthIncrement - $Start/InputParameters/Refund &lt; 7000) the</w:t>
            </w:r>
            <w:r>
              <w:t>n 0 else if($Start/InputParameters/MonthIncrement - $Start/InputParameters/Refund &lt; 15000) then 1 else if($Start/InputParameters/MonthIncrement - $Start/InputParameters/Refund &lt; 30000) then 2 else if($Start/InputParameters/MonthIncrement - $Start/InputPara</w:t>
            </w:r>
            <w:r>
              <w:t>meters/Refund &lt; 100000) then 3 else 4</w:t>
            </w:r>
          </w:p>
        </w:tc>
      </w:tr>
    </w:tbl>
    <w:p w:rsidR="00B6113D" w:rsidRDefault="00B6113D"/>
    <w:p w:rsidR="00B6113D" w:rsidRDefault="00A66234">
      <w:pPr>
        <w:pStyle w:val="Simplesubtitle"/>
      </w:pPr>
      <w:bookmarkStart w:id="1682" w:name="3.2.6.1.2.---UpdateDB"/>
      <w:r>
        <w:t xml:space="preserve"> Name: </w:t>
      </w:r>
      <w:r>
        <w:rPr>
          <w:i/>
        </w:rPr>
        <w:t>UpdateDB</w:t>
      </w:r>
      <w:bookmarkEnd w:id="1682"/>
    </w:p>
    <w:p w:rsidR="00B6113D" w:rsidRDefault="00A66234">
      <w:pPr>
        <w:pStyle w:val="ListParagraph"/>
        <w:numPr>
          <w:ilvl w:val="0"/>
          <w:numId w:val="720"/>
        </w:numPr>
        <w:spacing w:after="0"/>
      </w:pPr>
      <w:r>
        <w:t xml:space="preserve"> Type: </w:t>
      </w:r>
      <w:r>
        <w:rPr>
          <w:i/>
        </w:rPr>
        <w:t>com.tibco.plugin.jdbc.JDBCUpdateActivity</w:t>
      </w:r>
    </w:p>
    <w:p w:rsidR="00B6113D" w:rsidRDefault="00A66234">
      <w:pPr>
        <w:pStyle w:val="ListParagraph"/>
        <w:numPr>
          <w:ilvl w:val="0"/>
          <w:numId w:val="720"/>
        </w:numPr>
        <w:spacing w:after="0"/>
      </w:pPr>
      <w:r>
        <w:t xml:space="preserve"> Resource Type: </w:t>
      </w:r>
      <w:r>
        <w:rPr>
          <w:i/>
        </w:rPr>
        <w:t>ae.activities.JDBCUpdateActivity</w:t>
      </w:r>
    </w:p>
    <w:p w:rsidR="00B6113D" w:rsidRDefault="00A66234">
      <w:pPr>
        <w:pStyle w:val="ListParagraph"/>
        <w:numPr>
          <w:ilvl w:val="0"/>
          <w:numId w:val="720"/>
        </w:numPr>
        <w:spacing w:after="0"/>
      </w:pPr>
      <w:r>
        <w:t xml:space="preserve"> Description: </w:t>
      </w:r>
    </w:p>
    <w:p w:rsidR="00B6113D" w:rsidRDefault="00A66234">
      <w:pPr>
        <w:pStyle w:val="ListParagraph"/>
        <w:numPr>
          <w:ilvl w:val="0"/>
          <w:numId w:val="720"/>
        </w:numPr>
        <w:spacing w:after="0"/>
      </w:pPr>
      <w:r>
        <w:rPr>
          <w:i/>
        </w:rPr>
        <w:t>Configuration:</w:t>
      </w:r>
    </w:p>
    <w:p w:rsidR="00B6113D" w:rsidRDefault="00A66234">
      <w:pPr>
        <w:pStyle w:val="ListParagraph"/>
        <w:numPr>
          <w:ilvl w:val="1"/>
          <w:numId w:val="720"/>
        </w:numPr>
        <w:spacing w:after="0"/>
      </w:pPr>
      <w:r>
        <w:t>timeout = 10</w:t>
      </w:r>
    </w:p>
    <w:p w:rsidR="00B6113D" w:rsidRDefault="00A66234">
      <w:pPr>
        <w:pStyle w:val="ListParagraph"/>
        <w:numPr>
          <w:ilvl w:val="1"/>
          <w:numId w:val="720"/>
        </w:numPr>
        <w:spacing w:after="0"/>
      </w:pPr>
      <w:r>
        <w:t>commit = false</w:t>
      </w:r>
    </w:p>
    <w:p w:rsidR="00B6113D" w:rsidRDefault="00A66234">
      <w:pPr>
        <w:pStyle w:val="ListParagraph"/>
        <w:numPr>
          <w:ilvl w:val="1"/>
          <w:numId w:val="720"/>
        </w:numPr>
        <w:spacing w:after="0"/>
      </w:pPr>
      <w:r>
        <w:t>emptyStrAsNil = false</w:t>
      </w:r>
    </w:p>
    <w:p w:rsidR="00B6113D" w:rsidRDefault="00A66234">
      <w:pPr>
        <w:pStyle w:val="ListParagraph"/>
        <w:numPr>
          <w:ilvl w:val="1"/>
          <w:numId w:val="720"/>
        </w:numPr>
        <w:spacing w:after="0"/>
      </w:pPr>
      <w:r>
        <w:t xml:space="preserve">jdbcSharedConfig = </w:t>
      </w:r>
      <w:hyperlink w:anchor="3.2.6.6.1.---">
        <w:r>
          <w:rPr>
            <w:color w:val="0000FF"/>
            <w:u w:val="single"/>
          </w:rPr>
          <w:t>/SharedConnections/SharedTibco.sharedjdbc</w:t>
        </w:r>
      </w:hyperlink>
      <w:r>
        <w:t xml:space="preserve"> </w:t>
      </w:r>
    </w:p>
    <w:p w:rsidR="00B6113D" w:rsidRDefault="00A66234">
      <w:pPr>
        <w:pStyle w:val="ListParagraph"/>
        <w:numPr>
          <w:ilvl w:val="1"/>
          <w:numId w:val="720"/>
        </w:numPr>
        <w:spacing w:after="0"/>
      </w:pPr>
      <w:r>
        <w:t>statement = UPDATE STATES SET PROCESSED = 'Y' WHERE ID = ?</w:t>
      </w:r>
    </w:p>
    <w:p w:rsidR="00B6113D" w:rsidRDefault="00A66234">
      <w:pPr>
        <w:pStyle w:val="ListParagraph"/>
        <w:numPr>
          <w:ilvl w:val="1"/>
          <w:numId w:val="720"/>
        </w:numPr>
        <w:spacing w:after="0"/>
      </w:pPr>
      <w:r>
        <w:t>Prepared_Param_DataType</w:t>
      </w:r>
    </w:p>
    <w:p w:rsidR="00B6113D" w:rsidRDefault="00A66234">
      <w:pPr>
        <w:pStyle w:val="ListParagraph"/>
        <w:numPr>
          <w:ilvl w:val="2"/>
          <w:numId w:val="720"/>
        </w:numPr>
        <w:spacing w:after="0"/>
      </w:pPr>
      <w:r>
        <w:t>parameter</w:t>
      </w:r>
    </w:p>
    <w:p w:rsidR="00B6113D" w:rsidRDefault="00A66234">
      <w:pPr>
        <w:pStyle w:val="ListParagraph"/>
        <w:numPr>
          <w:ilvl w:val="3"/>
          <w:numId w:val="720"/>
        </w:numPr>
        <w:spacing w:after="0"/>
      </w:pPr>
      <w:r>
        <w:t>parameterName = id</w:t>
      </w:r>
    </w:p>
    <w:p w:rsidR="00B6113D" w:rsidRDefault="00A66234">
      <w:pPr>
        <w:pStyle w:val="ListParagraph"/>
        <w:numPr>
          <w:ilvl w:val="3"/>
          <w:numId w:val="720"/>
        </w:numPr>
        <w:spacing w:after="0"/>
      </w:pPr>
      <w:r>
        <w:t>dataType = NUMERIC</w:t>
      </w:r>
    </w:p>
    <w:p w:rsidR="00B6113D" w:rsidRDefault="00A66234">
      <w:pPr>
        <w:pStyle w:val="Simplesubtitle"/>
      </w:pPr>
      <w:bookmarkStart w:id="1683" w:name="3.2.6.1.2.---Transitions"/>
      <w:r>
        <w:lastRenderedPageBreak/>
        <w:t>Transitions:</w:t>
      </w:r>
      <w:bookmarkEnd w:id="1683"/>
    </w:p>
    <w:p w:rsidR="00B6113D" w:rsidRDefault="00A66234">
      <w:pPr>
        <w:pStyle w:val="ListParagraph"/>
        <w:numPr>
          <w:ilvl w:val="0"/>
          <w:numId w:val="721"/>
        </w:numPr>
        <w:spacing w:after="0"/>
      </w:pPr>
      <w:r>
        <w:t xml:space="preserve"> From: </w:t>
      </w:r>
      <w:r>
        <w:rPr>
          <w:b/>
          <w:i/>
        </w:rPr>
        <w:t>Assign Bonita</w:t>
      </w:r>
      <w:r>
        <w:t xml:space="preserve"> -To: </w:t>
      </w:r>
      <w:r>
        <w:rPr>
          <w:b/>
          <w:i/>
        </w:rPr>
        <w:t>UpdateDB</w:t>
      </w:r>
    </w:p>
    <w:p w:rsidR="00B6113D" w:rsidRDefault="00A66234">
      <w:pPr>
        <w:pStyle w:val="ListParagraph"/>
        <w:numPr>
          <w:ilvl w:val="1"/>
          <w:numId w:val="721"/>
        </w:numPr>
        <w:spacing w:after="0"/>
      </w:pPr>
      <w:r>
        <w:t xml:space="preserve"> Label: </w:t>
      </w:r>
    </w:p>
    <w:p w:rsidR="00B6113D" w:rsidRDefault="00A66234">
      <w:pPr>
        <w:pStyle w:val="ListParagraph"/>
        <w:numPr>
          <w:ilvl w:val="1"/>
          <w:numId w:val="721"/>
        </w:numPr>
        <w:spacing w:after="0"/>
      </w:pPr>
      <w:r>
        <w:t xml:space="preserve"> Condition: </w:t>
      </w:r>
      <w:r>
        <w:rPr>
          <w:i/>
        </w:rPr>
        <w:t xml:space="preserve"> Success </w:t>
      </w:r>
    </w:p>
    <w:p w:rsidR="00B6113D" w:rsidRDefault="00A66234">
      <w:pPr>
        <w:pStyle w:val="ListParagraph"/>
        <w:numPr>
          <w:ilvl w:val="1"/>
          <w:numId w:val="721"/>
        </w:numPr>
        <w:spacing w:after="0"/>
      </w:pPr>
      <w:r>
        <w:t xml:space="preserve"> Description: </w:t>
      </w:r>
    </w:p>
    <w:p w:rsidR="00B6113D" w:rsidRDefault="00A66234">
      <w:pPr>
        <w:pStyle w:val="ListParagraph"/>
        <w:numPr>
          <w:ilvl w:val="0"/>
          <w:numId w:val="722"/>
        </w:numPr>
        <w:spacing w:after="0"/>
      </w:pPr>
      <w:r>
        <w:t xml:space="preserve"> From: </w:t>
      </w:r>
      <w:r>
        <w:rPr>
          <w:b/>
          <w:i/>
        </w:rPr>
        <w:t>Start</w:t>
      </w:r>
      <w:r>
        <w:t xml:space="preserve"> -To: </w:t>
      </w:r>
      <w:r>
        <w:rPr>
          <w:b/>
          <w:i/>
        </w:rPr>
        <w:t>Assign Bonita</w:t>
      </w:r>
    </w:p>
    <w:p w:rsidR="00B6113D" w:rsidRDefault="00A66234">
      <w:pPr>
        <w:pStyle w:val="ListParagraph"/>
        <w:numPr>
          <w:ilvl w:val="1"/>
          <w:numId w:val="722"/>
        </w:numPr>
        <w:spacing w:after="0"/>
      </w:pPr>
      <w:r>
        <w:t xml:space="preserve"> Label: </w:t>
      </w:r>
    </w:p>
    <w:p w:rsidR="00B6113D" w:rsidRDefault="00A66234">
      <w:pPr>
        <w:pStyle w:val="ListParagraph"/>
        <w:numPr>
          <w:ilvl w:val="1"/>
          <w:numId w:val="722"/>
        </w:numPr>
        <w:spacing w:after="0"/>
      </w:pPr>
      <w:r>
        <w:t xml:space="preserve"> Condition: </w:t>
      </w:r>
      <w:r>
        <w:rPr>
          <w:i/>
        </w:rPr>
        <w:t xml:space="preserve"> Success </w:t>
      </w:r>
    </w:p>
    <w:p w:rsidR="00B6113D" w:rsidRDefault="00A66234">
      <w:pPr>
        <w:pStyle w:val="ListParagraph"/>
        <w:numPr>
          <w:ilvl w:val="1"/>
          <w:numId w:val="722"/>
        </w:numPr>
        <w:spacing w:after="0"/>
      </w:pPr>
      <w:r>
        <w:t xml:space="preserve"> Description: </w:t>
      </w:r>
    </w:p>
    <w:p w:rsidR="00B6113D" w:rsidRDefault="00A66234">
      <w:pPr>
        <w:pStyle w:val="ListParagraph"/>
        <w:numPr>
          <w:ilvl w:val="0"/>
          <w:numId w:val="723"/>
        </w:numPr>
        <w:spacing w:after="0"/>
      </w:pPr>
      <w:r>
        <w:t xml:space="preserve"> From: </w:t>
      </w:r>
      <w:r>
        <w:rPr>
          <w:b/>
          <w:i/>
        </w:rPr>
        <w:t>UpdateDB</w:t>
      </w:r>
      <w:r>
        <w:t xml:space="preserve"> -To: </w:t>
      </w:r>
      <w:r>
        <w:rPr>
          <w:b/>
          <w:i/>
        </w:rPr>
        <w:t>End</w:t>
      </w:r>
    </w:p>
    <w:p w:rsidR="00B6113D" w:rsidRDefault="00A66234">
      <w:pPr>
        <w:pStyle w:val="ListParagraph"/>
        <w:numPr>
          <w:ilvl w:val="1"/>
          <w:numId w:val="723"/>
        </w:numPr>
        <w:spacing w:after="0"/>
      </w:pPr>
      <w:r>
        <w:t xml:space="preserve"> Label: </w:t>
      </w:r>
    </w:p>
    <w:p w:rsidR="00B6113D" w:rsidRDefault="00A66234">
      <w:pPr>
        <w:pStyle w:val="ListParagraph"/>
        <w:numPr>
          <w:ilvl w:val="1"/>
          <w:numId w:val="723"/>
        </w:numPr>
        <w:spacing w:after="0"/>
      </w:pPr>
      <w:r>
        <w:t xml:space="preserve"> Condition: </w:t>
      </w:r>
      <w:r>
        <w:rPr>
          <w:i/>
        </w:rPr>
        <w:t xml:space="preserve"> Success </w:t>
      </w:r>
    </w:p>
    <w:p w:rsidR="00B6113D" w:rsidRDefault="00A66234">
      <w:pPr>
        <w:pStyle w:val="ListParagraph"/>
        <w:numPr>
          <w:ilvl w:val="1"/>
          <w:numId w:val="723"/>
        </w:numPr>
        <w:spacing w:after="0"/>
      </w:pPr>
      <w:r>
        <w:t xml:space="preserve"> Description: </w:t>
      </w:r>
    </w:p>
    <w:p w:rsidR="00B6113D" w:rsidRDefault="00A66234">
      <w:pPr>
        <w:pStyle w:val="Heading5"/>
      </w:pPr>
      <w:bookmarkStart w:id="1684" w:name="3.2.6.1.3.---"/>
      <w:r>
        <w:t>3.2.6.1.3. CalculateBonitaService</w:t>
      </w:r>
      <w:bookmarkEnd w:id="1684"/>
    </w:p>
    <w:p w:rsidR="00B6113D" w:rsidRDefault="00A66234">
      <w:pPr>
        <w:spacing w:after="0"/>
      </w:pPr>
      <w:r>
        <w:t xml:space="preserve"> Section contains descripti</w:t>
      </w:r>
      <w:r>
        <w:t xml:space="preserve">on of Process " CalculateBonitaService.process " . </w:t>
      </w:r>
    </w:p>
    <w:p w:rsidR="00B6113D" w:rsidRDefault="00A66234">
      <w:pPr>
        <w:pStyle w:val="Simplesubtitle"/>
      </w:pPr>
      <w:bookmarkStart w:id="1685" w:name="3.2.6.1.3.---ProcessDescription"/>
      <w:r>
        <w:t>Process description:</w:t>
      </w:r>
      <w:bookmarkEnd w:id="168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CalculateBonita. Then send request with calculated bonita.</w:t>
            </w:r>
          </w:p>
        </w:tc>
      </w:tr>
    </w:tbl>
    <w:p w:rsidR="00B6113D" w:rsidRDefault="00B6113D"/>
    <w:p w:rsidR="00B6113D" w:rsidRDefault="00A66234">
      <w:pPr>
        <w:pStyle w:val="Simplesubtitle"/>
      </w:pPr>
      <w:bookmarkStart w:id="1686" w:name="3.2.6.1.3.---ProcessDefinition"/>
      <w:r>
        <w:t>Process definition:</w:t>
      </w:r>
      <w:bookmarkEnd w:id="1686"/>
    </w:p>
    <w:p w:rsidR="00B6113D" w:rsidRDefault="00A66234">
      <w:pPr>
        <w:spacing w:after="0"/>
      </w:pPr>
      <w:r>
        <w:t xml:space="preserve"> Full process path:</w:t>
      </w:r>
      <w:r>
        <w:t xml:space="preserve"> ProcessDefinitions/CalculateBonita/CalculateBonitaService.process</w:t>
      </w:r>
    </w:p>
    <w:p w:rsidR="00B6113D" w:rsidRDefault="00A66234">
      <w:pPr>
        <w:pStyle w:val="Simplesubtitle"/>
      </w:pPr>
      <w:bookmarkStart w:id="1687" w:name="3.2.6.1.3.---Diagram"/>
      <w:r>
        <w:t>Diagram:</w:t>
      </w:r>
      <w:bookmarkEnd w:id="1687"/>
    </w:p>
    <w:p w:rsidR="00B6113D" w:rsidRDefault="00A66234">
      <w:pPr>
        <w:spacing w:after="0"/>
      </w:pPr>
      <w:r>
        <w:rPr>
          <w:noProof/>
        </w:rPr>
        <w:drawing>
          <wp:inline distT="0" distB="0" distL="0" distR="0">
            <wp:extent cx="5328000" cy="736000"/>
            <wp:effectExtent l="0" t="0" r="0" b="0"/>
            <wp:docPr id="147" name="Picture 147" descr="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7.png"/>
                    <pic:cNvPicPr/>
                  </pic:nvPicPr>
                  <pic:blipFill>
                    <a:blip r:embed="rId104"/>
                    <a:stretch>
                      <a:fillRect/>
                    </a:stretch>
                  </pic:blipFill>
                  <pic:spPr>
                    <a:xfrm>
                      <a:off x="0" y="0"/>
                      <a:ext cx="5328000" cy="736000"/>
                    </a:xfrm>
                    <a:prstGeom prst="rect">
                      <a:avLst/>
                    </a:prstGeom>
                  </pic:spPr>
                </pic:pic>
              </a:graphicData>
            </a:graphic>
          </wp:inline>
        </w:drawing>
      </w:r>
    </w:p>
    <w:p w:rsidR="00B6113D" w:rsidRDefault="00A66234">
      <w:pPr>
        <w:pStyle w:val="Simplesubtitle"/>
      </w:pPr>
      <w:bookmarkStart w:id="1688" w:name="3.2.6.1.3.---Starter"/>
      <w:r>
        <w:t>Process starter activity:</w:t>
      </w:r>
      <w:bookmarkEnd w:id="1688"/>
    </w:p>
    <w:p w:rsidR="00B6113D" w:rsidRDefault="00A66234">
      <w:pPr>
        <w:spacing w:after="0"/>
      </w:pPr>
      <w:r>
        <w:t xml:space="preserve"> Name: InputParameters JMSQueueReceiver</w:t>
      </w:r>
    </w:p>
    <w:p w:rsidR="00B6113D" w:rsidRDefault="00A66234">
      <w:pPr>
        <w:pStyle w:val="ListParagraph"/>
        <w:numPr>
          <w:ilvl w:val="0"/>
          <w:numId w:val="724"/>
        </w:numPr>
        <w:spacing w:after="0"/>
      </w:pPr>
      <w:r>
        <w:t xml:space="preserve"> Property Name: </w:t>
      </w:r>
      <w:r>
        <w:rPr>
          <w:b/>
          <w:i/>
        </w:rPr>
        <w:t>InputParameters JMSQueueReceiver</w:t>
      </w:r>
    </w:p>
    <w:p w:rsidR="00B6113D" w:rsidRDefault="00A66234">
      <w:pPr>
        <w:pStyle w:val="ListParagraph"/>
        <w:numPr>
          <w:ilvl w:val="1"/>
          <w:numId w:val="724"/>
        </w:numPr>
        <w:spacing w:after="0"/>
      </w:pPr>
      <w:r>
        <w:t xml:space="preserve"> Type: </w:t>
      </w:r>
      <w:r>
        <w:rPr>
          <w:i/>
        </w:rPr>
        <w:t>com.tibco.plugin.jms.JMSQueueEventSource</w:t>
      </w:r>
    </w:p>
    <w:p w:rsidR="00B6113D" w:rsidRDefault="00A66234">
      <w:pPr>
        <w:pStyle w:val="ListParagraph"/>
        <w:numPr>
          <w:ilvl w:val="1"/>
          <w:numId w:val="724"/>
        </w:numPr>
        <w:spacing w:after="0"/>
      </w:pPr>
      <w:r>
        <w:t xml:space="preserve"> Resource Type:</w:t>
      </w:r>
      <w:r>
        <w:t xml:space="preserve"> </w:t>
      </w:r>
      <w:r>
        <w:rPr>
          <w:i/>
        </w:rPr>
        <w:t>ae.activities.JMSQueueEventSource</w:t>
      </w:r>
    </w:p>
    <w:p w:rsidR="00B6113D" w:rsidRDefault="00A66234">
      <w:pPr>
        <w:pStyle w:val="ListParagraph"/>
        <w:numPr>
          <w:ilvl w:val="1"/>
          <w:numId w:val="724"/>
        </w:numPr>
        <w:spacing w:after="0"/>
      </w:pPr>
      <w:r>
        <w:t xml:space="preserve"> Description: </w:t>
      </w:r>
      <w:r>
        <w:rPr>
          <w:i/>
        </w:rPr>
        <w:t>Get JMS message with CalculateBonita message selector and InputParameters</w:t>
      </w:r>
    </w:p>
    <w:p w:rsidR="00B6113D" w:rsidRDefault="00A66234">
      <w:pPr>
        <w:pStyle w:val="ListParagraph"/>
        <w:numPr>
          <w:ilvl w:val="1"/>
          <w:numId w:val="724"/>
        </w:numPr>
        <w:spacing w:after="0"/>
      </w:pPr>
      <w:r>
        <w:rPr>
          <w:i/>
        </w:rPr>
        <w:t>Configuration:</w:t>
      </w:r>
    </w:p>
    <w:p w:rsidR="00B6113D" w:rsidRDefault="00A66234">
      <w:pPr>
        <w:pStyle w:val="ListParagraph"/>
        <w:numPr>
          <w:ilvl w:val="2"/>
          <w:numId w:val="724"/>
        </w:numPr>
        <w:spacing w:after="0"/>
      </w:pPr>
      <w:r>
        <w:t>PermittedMessageType = XML Text</w:t>
      </w:r>
    </w:p>
    <w:p w:rsidR="00B6113D" w:rsidRDefault="00A66234">
      <w:pPr>
        <w:pStyle w:val="ListParagraph"/>
        <w:numPr>
          <w:ilvl w:val="2"/>
          <w:numId w:val="724"/>
        </w:numPr>
        <w:spacing w:after="0"/>
      </w:pPr>
      <w:r>
        <w:t>SessionAttributes</w:t>
      </w:r>
    </w:p>
    <w:p w:rsidR="00B6113D" w:rsidRDefault="00A66234">
      <w:pPr>
        <w:pStyle w:val="ListParagraph"/>
        <w:numPr>
          <w:ilvl w:val="3"/>
          <w:numId w:val="724"/>
        </w:numPr>
        <w:spacing w:after="0"/>
      </w:pPr>
      <w:r>
        <w:t>transacted = false</w:t>
      </w:r>
    </w:p>
    <w:p w:rsidR="00B6113D" w:rsidRDefault="00A66234">
      <w:pPr>
        <w:pStyle w:val="ListParagraph"/>
        <w:numPr>
          <w:ilvl w:val="3"/>
          <w:numId w:val="724"/>
        </w:numPr>
        <w:spacing w:after="0"/>
      </w:pPr>
      <w:r>
        <w:t xml:space="preserve">acknowledgeMode = 1 (Auto) </w:t>
      </w:r>
    </w:p>
    <w:p w:rsidR="00B6113D" w:rsidRDefault="00A66234">
      <w:pPr>
        <w:pStyle w:val="ListParagraph"/>
        <w:numPr>
          <w:ilvl w:val="3"/>
          <w:numId w:val="724"/>
        </w:numPr>
        <w:spacing w:after="0"/>
      </w:pPr>
      <w:r>
        <w:t>maxSessions = 1</w:t>
      </w:r>
    </w:p>
    <w:p w:rsidR="00B6113D" w:rsidRDefault="00A66234">
      <w:pPr>
        <w:pStyle w:val="ListParagraph"/>
        <w:numPr>
          <w:ilvl w:val="3"/>
          <w:numId w:val="724"/>
        </w:numPr>
        <w:spacing w:after="0"/>
      </w:pPr>
      <w:r>
        <w:t>destination = %%ENV%%.%%CalculateBonitaJMSQueueName%%</w:t>
      </w:r>
    </w:p>
    <w:p w:rsidR="00B6113D" w:rsidRDefault="00A66234">
      <w:pPr>
        <w:pStyle w:val="ListParagraph"/>
        <w:numPr>
          <w:ilvl w:val="3"/>
          <w:numId w:val="724"/>
        </w:numPr>
        <w:spacing w:after="0"/>
      </w:pPr>
      <w:r>
        <w:t>selector = Part='CalculateBonita'</w:t>
      </w:r>
    </w:p>
    <w:p w:rsidR="00B6113D" w:rsidRDefault="00A66234">
      <w:pPr>
        <w:pStyle w:val="ListParagraph"/>
        <w:numPr>
          <w:ilvl w:val="2"/>
          <w:numId w:val="724"/>
        </w:numPr>
        <w:spacing w:after="0"/>
      </w:pPr>
      <w:r>
        <w:t>ConfigurableHeaders</w:t>
      </w:r>
    </w:p>
    <w:p w:rsidR="00B6113D" w:rsidRDefault="00A66234">
      <w:pPr>
        <w:pStyle w:val="ListParagraph"/>
        <w:numPr>
          <w:ilvl w:val="3"/>
          <w:numId w:val="724"/>
        </w:numPr>
        <w:spacing w:after="0"/>
      </w:pPr>
      <w:r>
        <w:t>JMSDeliveryMode = PERSISTENT</w:t>
      </w:r>
    </w:p>
    <w:p w:rsidR="00B6113D" w:rsidRDefault="00A66234">
      <w:pPr>
        <w:pStyle w:val="ListParagraph"/>
        <w:numPr>
          <w:ilvl w:val="3"/>
          <w:numId w:val="724"/>
        </w:numPr>
        <w:spacing w:after="0"/>
      </w:pPr>
      <w:r>
        <w:t>JMSExpiration = 0</w:t>
      </w:r>
    </w:p>
    <w:p w:rsidR="00B6113D" w:rsidRDefault="00A66234">
      <w:pPr>
        <w:pStyle w:val="ListParagraph"/>
        <w:numPr>
          <w:ilvl w:val="3"/>
          <w:numId w:val="724"/>
        </w:numPr>
        <w:spacing w:after="0"/>
      </w:pPr>
      <w:r>
        <w:t>JMSPriority = 4</w:t>
      </w:r>
    </w:p>
    <w:p w:rsidR="00B6113D" w:rsidRDefault="00A66234">
      <w:pPr>
        <w:pStyle w:val="ListParagraph"/>
        <w:numPr>
          <w:ilvl w:val="2"/>
          <w:numId w:val="724"/>
        </w:numPr>
        <w:spacing w:after="0"/>
      </w:pPr>
      <w:r>
        <w:lastRenderedPageBreak/>
        <w:t xml:space="preserve">ConnectionReference = </w:t>
      </w:r>
      <w:hyperlink w:anchor="3.2.6.5.1.---">
        <w:r>
          <w:rPr>
            <w:color w:val="0000FF"/>
            <w:u w:val="single"/>
          </w:rPr>
          <w:t>/SharedConnections/Calculat</w:t>
        </w:r>
        <w:r>
          <w:rPr>
            <w:color w:val="0000FF"/>
            <w:u w:val="single"/>
          </w:rPr>
          <w:t>eBonitaEMSConnection.sharedjmscon</w:t>
        </w:r>
      </w:hyperlink>
      <w:r>
        <w:t xml:space="preserve"> </w:t>
      </w:r>
    </w:p>
    <w:p w:rsidR="00B6113D" w:rsidRDefault="00A66234">
      <w:pPr>
        <w:pStyle w:val="ListParagraph"/>
        <w:numPr>
          <w:ilvl w:val="2"/>
          <w:numId w:val="724"/>
        </w:numPr>
        <w:spacing w:after="0"/>
      </w:pPr>
      <w:r>
        <w:t>ApplicationProperties = /SharedResources/JMSApplicationProperties.sharedjmsapp</w:t>
      </w:r>
    </w:p>
    <w:p w:rsidR="00B6113D" w:rsidRDefault="00A66234">
      <w:pPr>
        <w:pStyle w:val="ListParagraph"/>
        <w:numPr>
          <w:ilvl w:val="2"/>
          <w:numId w:val="724"/>
        </w:numPr>
        <w:spacing w:after="0"/>
      </w:pPr>
      <w:r>
        <w:t>OutDataxsdString</w:t>
      </w:r>
    </w:p>
    <w:p w:rsidR="00B6113D" w:rsidRDefault="00A66234">
      <w:pPr>
        <w:pStyle w:val="ListParagraph"/>
        <w:numPr>
          <w:ilvl w:val="3"/>
          <w:numId w:val="724"/>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1689" w:name="3.2.6.1.3.---EndActivity"/>
      <w:r>
        <w:t>Process end activity:</w:t>
      </w:r>
      <w:bookmarkEnd w:id="1689"/>
    </w:p>
    <w:p w:rsidR="00B6113D" w:rsidRDefault="00A66234">
      <w:pPr>
        <w:spacing w:after="0"/>
      </w:pPr>
      <w:r>
        <w:t xml:space="preserve"> Name: End</w:t>
      </w:r>
    </w:p>
    <w:p w:rsidR="00B6113D" w:rsidRDefault="00A66234">
      <w:pPr>
        <w:pStyle w:val="Simplesubtitle"/>
      </w:pPr>
      <w:bookmarkStart w:id="1690" w:name="3.2.6.1.3.---Activities"/>
      <w:r>
        <w:t>Activit</w:t>
      </w:r>
      <w:r>
        <w:t>ies:</w:t>
      </w:r>
      <w:bookmarkEnd w:id="1690"/>
    </w:p>
    <w:p w:rsidR="00B6113D" w:rsidRDefault="00A66234">
      <w:pPr>
        <w:pStyle w:val="Simplesubtitle"/>
      </w:pPr>
      <w:bookmarkStart w:id="1691" w:name="3.2.6.1.3.---CalculateBonita"/>
      <w:r>
        <w:t xml:space="preserve"> Name: </w:t>
      </w:r>
      <w:r>
        <w:rPr>
          <w:i/>
        </w:rPr>
        <w:t>CalculateBonita</w:t>
      </w:r>
      <w:bookmarkEnd w:id="1691"/>
    </w:p>
    <w:p w:rsidR="00B6113D" w:rsidRDefault="00A66234">
      <w:pPr>
        <w:pStyle w:val="ListParagraph"/>
        <w:numPr>
          <w:ilvl w:val="0"/>
          <w:numId w:val="725"/>
        </w:numPr>
        <w:spacing w:after="0"/>
      </w:pPr>
      <w:r>
        <w:t xml:space="preserve"> Type: </w:t>
      </w:r>
      <w:r>
        <w:rPr>
          <w:i/>
        </w:rPr>
        <w:t>com.tibco.pe.core.CallProcessActivity</w:t>
      </w:r>
    </w:p>
    <w:p w:rsidR="00B6113D" w:rsidRDefault="00A66234">
      <w:pPr>
        <w:pStyle w:val="ListParagraph"/>
        <w:numPr>
          <w:ilvl w:val="0"/>
          <w:numId w:val="725"/>
        </w:numPr>
        <w:spacing w:after="0"/>
      </w:pPr>
      <w:r>
        <w:t xml:space="preserve"> Resource Type: </w:t>
      </w:r>
      <w:r>
        <w:rPr>
          <w:i/>
        </w:rPr>
        <w:t>ae.process.subprocess</w:t>
      </w:r>
    </w:p>
    <w:p w:rsidR="00B6113D" w:rsidRDefault="00A66234">
      <w:pPr>
        <w:pStyle w:val="ListParagraph"/>
        <w:numPr>
          <w:ilvl w:val="0"/>
          <w:numId w:val="725"/>
        </w:numPr>
        <w:spacing w:after="0"/>
      </w:pPr>
      <w:r>
        <w:t xml:space="preserve"> Description: </w:t>
      </w:r>
      <w:r>
        <w:rPr>
          <w:i/>
        </w:rPr>
        <w:t>Calculate pretender's bonita from InputParameters and Obligator records</w:t>
      </w:r>
    </w:p>
    <w:p w:rsidR="00B6113D" w:rsidRDefault="00A66234">
      <w:pPr>
        <w:pStyle w:val="ListParagraph"/>
        <w:numPr>
          <w:ilvl w:val="0"/>
          <w:numId w:val="725"/>
        </w:numPr>
        <w:spacing w:after="0"/>
      </w:pPr>
      <w:r>
        <w:rPr>
          <w:i/>
        </w:rPr>
        <w:t>Configuration:</w:t>
      </w:r>
    </w:p>
    <w:p w:rsidR="00B6113D" w:rsidRDefault="00A66234">
      <w:pPr>
        <w:pStyle w:val="ListParagraph"/>
        <w:numPr>
          <w:ilvl w:val="1"/>
          <w:numId w:val="725"/>
        </w:numPr>
        <w:spacing w:after="0"/>
      </w:pPr>
      <w:r>
        <w:t xml:space="preserve">processName = </w:t>
      </w:r>
      <w:hyperlink w:anchor="3.2.6.1.2.---">
        <w:r>
          <w:rPr>
            <w:color w:val="0000FF"/>
            <w:u w:val="single"/>
          </w:rPr>
          <w:t>/ProcessDefinitions/CalculateBonita/CalculateBonita.process</w:t>
        </w:r>
      </w:hyperlink>
      <w:r>
        <w:t xml:space="preserve"> </w:t>
      </w:r>
    </w:p>
    <w:p w:rsidR="00B6113D" w:rsidRDefault="00A66234">
      <w:pPr>
        <w:pStyle w:val="ListParagraph"/>
        <w:numPr>
          <w:ilvl w:val="0"/>
          <w:numId w:val="72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7"/>
        <w:gridCol w:w="637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/InputParameters/MonthIncrement</w:t>
            </w:r>
          </w:p>
        </w:tc>
        <w:tc>
          <w:tcPr>
            <w:tcW w:w="9576" w:type="dxa"/>
            <w:shd w:val="clear" w:color="auto" w:fill="FFFFFF" w:themeFill="background1"/>
          </w:tcPr>
          <w:p w:rsidR="00B6113D" w:rsidRDefault="00A66234">
            <w:pPr>
              <w:spacing w:after="0"/>
            </w:pPr>
            <w:r>
              <w:t>$InputParameters-JMSQueueReceiver/ns:ActivityOutput/Body/pfx:InputParameters/MonthIncrement</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$InputParameters-JMSQueueReceiver/ns:ActivityOutput/Body/pfx:InputParameters/Value</w:t>
            </w:r>
          </w:p>
        </w:tc>
      </w:tr>
      <w:tr w:rsidR="00B6113D">
        <w:tc>
          <w:tcPr>
            <w:tcW w:w="9576" w:type="dxa"/>
            <w:shd w:val="clear" w:color="auto" w:fill="FFFFFF" w:themeFill="background1"/>
          </w:tcPr>
          <w:p w:rsidR="00B6113D" w:rsidRDefault="00A66234">
            <w:pPr>
              <w:spacing w:after="0"/>
            </w:pPr>
            <w:r>
              <w:t>/InputParameters/RealtyValue</w:t>
            </w:r>
          </w:p>
        </w:tc>
        <w:tc>
          <w:tcPr>
            <w:tcW w:w="9576" w:type="dxa"/>
            <w:shd w:val="clear" w:color="auto" w:fill="FFFFFF" w:themeFill="background1"/>
          </w:tcPr>
          <w:p w:rsidR="00B6113D" w:rsidRDefault="00A66234">
            <w:pPr>
              <w:spacing w:after="0"/>
            </w:pPr>
            <w:r>
              <w:t>$InputParameters-JMSQueueReceiver/ns:ActivityOutput/Body/pfx:InputParameters/RealtyValue</w:t>
            </w:r>
          </w:p>
        </w:tc>
      </w:tr>
      <w:tr w:rsidR="00B6113D">
        <w:tc>
          <w:tcPr>
            <w:tcW w:w="9576" w:type="dxa"/>
            <w:shd w:val="clear" w:color="auto" w:fill="FFFFFF" w:themeFill="background1"/>
          </w:tcPr>
          <w:p w:rsidR="00B6113D" w:rsidRDefault="00A66234">
            <w:pPr>
              <w:spacing w:after="0"/>
            </w:pPr>
            <w:r>
              <w:t>/InputParameters/Problem</w:t>
            </w:r>
          </w:p>
        </w:tc>
        <w:tc>
          <w:tcPr>
            <w:tcW w:w="9576" w:type="dxa"/>
            <w:shd w:val="clear" w:color="auto" w:fill="FFFFFF" w:themeFill="background1"/>
          </w:tcPr>
          <w:p w:rsidR="00B6113D" w:rsidRDefault="00A66234">
            <w:pPr>
              <w:spacing w:after="0"/>
            </w:pPr>
            <w:r>
              <w:t>$Obligators-SOAPRequestReply/outputMessage/ns2:Obligator/ns2:Problem</w:t>
            </w:r>
          </w:p>
        </w:tc>
      </w:tr>
      <w:tr w:rsidR="00B6113D">
        <w:tc>
          <w:tcPr>
            <w:tcW w:w="9576" w:type="dxa"/>
            <w:shd w:val="clear" w:color="auto" w:fill="FFFFFF" w:themeFill="background1"/>
          </w:tcPr>
          <w:p w:rsidR="00B6113D" w:rsidRDefault="00A66234">
            <w:pPr>
              <w:spacing w:after="0"/>
            </w:pPr>
            <w:r>
              <w:t>/InputParameters/Loan</w:t>
            </w:r>
          </w:p>
        </w:tc>
        <w:tc>
          <w:tcPr>
            <w:tcW w:w="9576" w:type="dxa"/>
            <w:shd w:val="clear" w:color="auto" w:fill="FFFFFF" w:themeFill="background1"/>
          </w:tcPr>
          <w:p w:rsidR="00B6113D" w:rsidRDefault="00A66234">
            <w:pPr>
              <w:spacing w:after="0"/>
            </w:pPr>
            <w:r>
              <w:t>$Obligators-SOAPRequestReply/outputMessage/ns2:Obligator/ns2:Value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$Obligators-SOAPRequestReply/outputMessage/ns2:Obligator/ns2:Refund + $InputParameters-JMSQueueReceiver/ns:ActivityOutput/Body/pfx:InputParameters/Refund</w:t>
            </w:r>
          </w:p>
        </w:tc>
      </w:tr>
    </w:tbl>
    <w:p w:rsidR="00B6113D" w:rsidRDefault="00B6113D"/>
    <w:p w:rsidR="00B6113D" w:rsidRDefault="00A66234">
      <w:pPr>
        <w:pStyle w:val="Simplesubtitle"/>
      </w:pPr>
      <w:bookmarkStart w:id="1692" w:name="3.2.6.1.3.---Obligators_SOAPRequestReply"/>
      <w:r>
        <w:t xml:space="preserve"> Name: </w:t>
      </w:r>
      <w:r>
        <w:rPr>
          <w:i/>
        </w:rPr>
        <w:t>Obligators SOAPRequestReply</w:t>
      </w:r>
      <w:bookmarkEnd w:id="1692"/>
    </w:p>
    <w:p w:rsidR="00B6113D" w:rsidRDefault="00A66234">
      <w:pPr>
        <w:pStyle w:val="ListParagraph"/>
        <w:numPr>
          <w:ilvl w:val="0"/>
          <w:numId w:val="726"/>
        </w:numPr>
        <w:spacing w:after="0"/>
      </w:pPr>
      <w:r>
        <w:t xml:space="preserve"> Type: </w:t>
      </w:r>
      <w:r>
        <w:rPr>
          <w:i/>
        </w:rPr>
        <w:t>com.tibco.plugin.soap.SOAPSendReceiveActivity</w:t>
      </w:r>
    </w:p>
    <w:p w:rsidR="00B6113D" w:rsidRDefault="00A66234">
      <w:pPr>
        <w:pStyle w:val="ListParagraph"/>
        <w:numPr>
          <w:ilvl w:val="0"/>
          <w:numId w:val="726"/>
        </w:numPr>
        <w:spacing w:after="0"/>
      </w:pPr>
      <w:r>
        <w:t xml:space="preserve"> Resource Ty</w:t>
      </w:r>
      <w:r>
        <w:t xml:space="preserve">pe: </w:t>
      </w:r>
      <w:r>
        <w:rPr>
          <w:i/>
        </w:rPr>
        <w:t>ae.activities.SOAPSendReceiveUI</w:t>
      </w:r>
    </w:p>
    <w:p w:rsidR="00B6113D" w:rsidRDefault="00A66234">
      <w:pPr>
        <w:pStyle w:val="ListParagraph"/>
        <w:numPr>
          <w:ilvl w:val="0"/>
          <w:numId w:val="726"/>
        </w:numPr>
        <w:spacing w:after="0"/>
      </w:pPr>
      <w:r>
        <w:t xml:space="preserve"> Description: </w:t>
      </w:r>
      <w:r>
        <w:rPr>
          <w:i/>
        </w:rPr>
        <w:t>SOAPRequest on GetObligator process and get reply with result</w:t>
      </w:r>
    </w:p>
    <w:p w:rsidR="00B6113D" w:rsidRDefault="00A66234">
      <w:pPr>
        <w:pStyle w:val="ListParagraph"/>
        <w:numPr>
          <w:ilvl w:val="0"/>
          <w:numId w:val="726"/>
        </w:numPr>
        <w:spacing w:after="0"/>
      </w:pPr>
      <w:r>
        <w:rPr>
          <w:i/>
        </w:rPr>
        <w:t>Configuration:</w:t>
      </w:r>
    </w:p>
    <w:p w:rsidR="00B6113D" w:rsidRDefault="00A66234">
      <w:pPr>
        <w:pStyle w:val="ListParagraph"/>
        <w:numPr>
          <w:ilvl w:val="1"/>
          <w:numId w:val="726"/>
        </w:numPr>
        <w:spacing w:after="0"/>
      </w:pPr>
      <w:r>
        <w:t>timeout = 0</w:t>
      </w:r>
    </w:p>
    <w:p w:rsidR="00B6113D" w:rsidRDefault="00A66234">
      <w:pPr>
        <w:pStyle w:val="ListParagraph"/>
        <w:numPr>
          <w:ilvl w:val="1"/>
          <w:numId w:val="726"/>
        </w:numPr>
        <w:spacing w:after="0"/>
      </w:pPr>
      <w:r>
        <w:t>service = pfx2:GetObligatorService</w:t>
      </w:r>
    </w:p>
    <w:p w:rsidR="00B6113D" w:rsidRDefault="00A66234">
      <w:pPr>
        <w:pStyle w:val="ListParagraph"/>
        <w:numPr>
          <w:ilvl w:val="1"/>
          <w:numId w:val="726"/>
        </w:numPr>
        <w:spacing w:after="0"/>
      </w:pPr>
      <w:r>
        <w:t>servicePort = ObligatorName_sp_SOAPEventSource</w:t>
      </w:r>
    </w:p>
    <w:p w:rsidR="00B6113D" w:rsidRDefault="00A66234">
      <w:pPr>
        <w:pStyle w:val="ListParagraph"/>
        <w:numPr>
          <w:ilvl w:val="1"/>
          <w:numId w:val="726"/>
        </w:numPr>
        <w:spacing w:after="0"/>
      </w:pPr>
      <w:r>
        <w:t>operation =</w:t>
      </w:r>
      <w:r>
        <w:t xml:space="preserve"> GetObligatorServiceOperation</w:t>
      </w:r>
    </w:p>
    <w:p w:rsidR="00B6113D" w:rsidRDefault="00A66234">
      <w:pPr>
        <w:pStyle w:val="ListParagraph"/>
        <w:numPr>
          <w:ilvl w:val="1"/>
          <w:numId w:val="726"/>
        </w:numPr>
        <w:spacing w:after="0"/>
      </w:pPr>
      <w:r>
        <w:t>soapAction = /ProcessDefinitions/GetObligator/GetObligatorService</w:t>
      </w:r>
    </w:p>
    <w:p w:rsidR="00B6113D" w:rsidRDefault="00A66234">
      <w:pPr>
        <w:pStyle w:val="ListParagraph"/>
        <w:numPr>
          <w:ilvl w:val="1"/>
          <w:numId w:val="726"/>
        </w:numPr>
        <w:spacing w:after="0"/>
      </w:pPr>
      <w:r>
        <w:lastRenderedPageBreak/>
        <w:t>endpointURL = %%GetObligatorServiceEndpointURL%%</w:t>
      </w:r>
    </w:p>
    <w:p w:rsidR="00B6113D" w:rsidRDefault="00A66234">
      <w:pPr>
        <w:pStyle w:val="ListParagraph"/>
        <w:numPr>
          <w:ilvl w:val="1"/>
          <w:numId w:val="726"/>
        </w:numPr>
        <w:spacing w:after="0"/>
      </w:pPr>
      <w:r>
        <w:t>useProxy = false</w:t>
      </w:r>
    </w:p>
    <w:p w:rsidR="00B6113D" w:rsidRDefault="00A66234">
      <w:pPr>
        <w:pStyle w:val="ListParagraph"/>
        <w:numPr>
          <w:ilvl w:val="1"/>
          <w:numId w:val="726"/>
        </w:numPr>
        <w:spacing w:after="0"/>
      </w:pPr>
      <w:r>
        <w:t>requireBasicAuth = false</w:t>
      </w:r>
    </w:p>
    <w:p w:rsidR="00B6113D" w:rsidRDefault="00A66234">
      <w:pPr>
        <w:pStyle w:val="ListParagraph"/>
        <w:numPr>
          <w:ilvl w:val="1"/>
          <w:numId w:val="726"/>
        </w:numPr>
        <w:spacing w:after="0"/>
      </w:pPr>
      <w:r>
        <w:t xml:space="preserve">basicHttpAuthIdentity = </w:t>
      </w:r>
    </w:p>
    <w:p w:rsidR="00B6113D" w:rsidRDefault="00A66234">
      <w:pPr>
        <w:pStyle w:val="ListParagraph"/>
        <w:numPr>
          <w:ilvl w:val="0"/>
          <w:numId w:val="72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56"/>
        <w:gridCol w:w="678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w:t>
            </w:r>
            <w:r>
              <w:t>/Name</w:t>
            </w:r>
          </w:p>
        </w:tc>
        <w:tc>
          <w:tcPr>
            <w:tcW w:w="9576" w:type="dxa"/>
            <w:shd w:val="clear" w:color="auto" w:fill="FFFFFF" w:themeFill="background1"/>
          </w:tcPr>
          <w:p w:rsidR="00B6113D" w:rsidRDefault="00A66234">
            <w:pPr>
              <w:spacing w:after="0"/>
            </w:pPr>
            <w:r>
              <w:t>$InputParameters-JMSQueueReceiver/ns:ActivityOutput/Body/pfx:InputParameters/Name</w:t>
            </w:r>
          </w:p>
        </w:tc>
      </w:tr>
    </w:tbl>
    <w:p w:rsidR="00B6113D" w:rsidRDefault="00B6113D"/>
    <w:p w:rsidR="00B6113D" w:rsidRDefault="00A66234">
      <w:pPr>
        <w:pStyle w:val="Simplesubtitle"/>
      </w:pPr>
      <w:bookmarkStart w:id="1693" w:name="3.2.6.1.3.---Reply_to_JMS_Message"/>
      <w:r>
        <w:t xml:space="preserve"> Name: </w:t>
      </w:r>
      <w:r>
        <w:rPr>
          <w:i/>
        </w:rPr>
        <w:t>Reply to JMS Message</w:t>
      </w:r>
      <w:bookmarkEnd w:id="1693"/>
    </w:p>
    <w:p w:rsidR="00B6113D" w:rsidRDefault="00A66234">
      <w:pPr>
        <w:pStyle w:val="ListParagraph"/>
        <w:numPr>
          <w:ilvl w:val="0"/>
          <w:numId w:val="727"/>
        </w:numPr>
        <w:spacing w:after="0"/>
      </w:pPr>
      <w:r>
        <w:t xml:space="preserve"> Type: </w:t>
      </w:r>
      <w:r>
        <w:rPr>
          <w:i/>
        </w:rPr>
        <w:t>com.tibco.plugin.jms.JMSReplyActivity</w:t>
      </w:r>
    </w:p>
    <w:p w:rsidR="00B6113D" w:rsidRDefault="00A66234">
      <w:pPr>
        <w:pStyle w:val="ListParagraph"/>
        <w:numPr>
          <w:ilvl w:val="0"/>
          <w:numId w:val="727"/>
        </w:numPr>
        <w:spacing w:after="0"/>
      </w:pPr>
      <w:r>
        <w:t xml:space="preserve"> Resource Type: </w:t>
      </w:r>
      <w:r>
        <w:rPr>
          <w:i/>
        </w:rPr>
        <w:t>ae.activities.JMSReplyActivity</w:t>
      </w:r>
    </w:p>
    <w:p w:rsidR="00B6113D" w:rsidRDefault="00A66234">
      <w:pPr>
        <w:pStyle w:val="ListParagraph"/>
        <w:numPr>
          <w:ilvl w:val="0"/>
          <w:numId w:val="727"/>
        </w:numPr>
        <w:spacing w:after="0"/>
      </w:pPr>
      <w:r>
        <w:t xml:space="preserve"> Description: </w:t>
      </w:r>
      <w:r>
        <w:rPr>
          <w:i/>
        </w:rPr>
        <w:t>Send JMS reply with calculated bonita</w:t>
      </w:r>
    </w:p>
    <w:p w:rsidR="00B6113D" w:rsidRDefault="00A66234">
      <w:pPr>
        <w:pStyle w:val="ListParagraph"/>
        <w:numPr>
          <w:ilvl w:val="0"/>
          <w:numId w:val="727"/>
        </w:numPr>
        <w:spacing w:after="0"/>
      </w:pPr>
      <w:r>
        <w:rPr>
          <w:i/>
        </w:rPr>
        <w:t>Configuration:</w:t>
      </w:r>
    </w:p>
    <w:p w:rsidR="00B6113D" w:rsidRDefault="00A66234">
      <w:pPr>
        <w:pStyle w:val="ListParagraph"/>
        <w:numPr>
          <w:ilvl w:val="1"/>
          <w:numId w:val="727"/>
        </w:numPr>
        <w:spacing w:after="0"/>
      </w:pPr>
      <w:r>
        <w:t>PermittedMessageType = XML Text</w:t>
      </w:r>
    </w:p>
    <w:p w:rsidR="00B6113D" w:rsidRDefault="00A66234">
      <w:pPr>
        <w:pStyle w:val="ListParagraph"/>
        <w:numPr>
          <w:ilvl w:val="1"/>
          <w:numId w:val="727"/>
        </w:numPr>
        <w:spacing w:after="0"/>
      </w:pPr>
      <w:r>
        <w:t>SessionAttributes</w:t>
      </w:r>
    </w:p>
    <w:p w:rsidR="00B6113D" w:rsidRDefault="00A66234">
      <w:pPr>
        <w:pStyle w:val="ListParagraph"/>
        <w:numPr>
          <w:ilvl w:val="2"/>
          <w:numId w:val="727"/>
        </w:numPr>
        <w:spacing w:after="0"/>
      </w:pPr>
      <w:r>
        <w:t>transacted = false</w:t>
      </w:r>
    </w:p>
    <w:p w:rsidR="00B6113D" w:rsidRDefault="00A66234">
      <w:pPr>
        <w:pStyle w:val="ListParagraph"/>
        <w:numPr>
          <w:ilvl w:val="2"/>
          <w:numId w:val="727"/>
        </w:numPr>
        <w:spacing w:after="0"/>
      </w:pPr>
      <w:r>
        <w:t>acknowledgeMode = 1</w:t>
      </w:r>
    </w:p>
    <w:p w:rsidR="00B6113D" w:rsidRDefault="00A66234">
      <w:pPr>
        <w:pStyle w:val="ListParagraph"/>
        <w:numPr>
          <w:ilvl w:val="2"/>
          <w:numId w:val="727"/>
        </w:numPr>
        <w:spacing w:after="0"/>
      </w:pPr>
      <w:r>
        <w:t>maxSessions = 1</w:t>
      </w:r>
    </w:p>
    <w:p w:rsidR="00B6113D" w:rsidRDefault="00A66234">
      <w:pPr>
        <w:pStyle w:val="ListParagraph"/>
        <w:numPr>
          <w:ilvl w:val="1"/>
          <w:numId w:val="727"/>
        </w:numPr>
        <w:spacing w:after="0"/>
      </w:pPr>
      <w:r>
        <w:t>ConfigurableHeaders</w:t>
      </w:r>
    </w:p>
    <w:p w:rsidR="00B6113D" w:rsidRDefault="00A66234">
      <w:pPr>
        <w:pStyle w:val="ListParagraph"/>
        <w:numPr>
          <w:ilvl w:val="2"/>
          <w:numId w:val="727"/>
        </w:numPr>
        <w:spacing w:after="0"/>
      </w:pPr>
      <w:r>
        <w:t>JMSDeliveryMode = PERSISTENT</w:t>
      </w:r>
    </w:p>
    <w:p w:rsidR="00B6113D" w:rsidRDefault="00A66234">
      <w:pPr>
        <w:pStyle w:val="ListParagraph"/>
        <w:numPr>
          <w:ilvl w:val="2"/>
          <w:numId w:val="727"/>
        </w:numPr>
        <w:spacing w:after="0"/>
      </w:pPr>
      <w:r>
        <w:t>JMSExpiration = 0</w:t>
      </w:r>
    </w:p>
    <w:p w:rsidR="00B6113D" w:rsidRDefault="00A66234">
      <w:pPr>
        <w:pStyle w:val="ListParagraph"/>
        <w:numPr>
          <w:ilvl w:val="2"/>
          <w:numId w:val="727"/>
        </w:numPr>
        <w:spacing w:after="0"/>
      </w:pPr>
      <w:r>
        <w:t>JMSPriority = 4</w:t>
      </w:r>
    </w:p>
    <w:p w:rsidR="00B6113D" w:rsidRDefault="00A66234">
      <w:pPr>
        <w:pStyle w:val="ListParagraph"/>
        <w:numPr>
          <w:ilvl w:val="2"/>
          <w:numId w:val="727"/>
        </w:numPr>
        <w:spacing w:after="0"/>
      </w:pPr>
      <w:r>
        <w:t>EventSource = I</w:t>
      </w:r>
      <w:r>
        <w:t>nputParameters JMSQueueReceiver</w:t>
      </w:r>
    </w:p>
    <w:p w:rsidR="00B6113D" w:rsidRDefault="00A66234">
      <w:pPr>
        <w:pStyle w:val="ListParagraph"/>
        <w:numPr>
          <w:ilvl w:val="1"/>
          <w:numId w:val="727"/>
        </w:numPr>
        <w:spacing w:after="0"/>
      </w:pPr>
      <w:r>
        <w:t>ApplicationProperties = /SharedResources/JMSApplicationProperties.sharedjmsapp</w:t>
      </w:r>
    </w:p>
    <w:p w:rsidR="00B6113D" w:rsidRDefault="00A66234">
      <w:pPr>
        <w:pStyle w:val="ListParagraph"/>
        <w:numPr>
          <w:ilvl w:val="1"/>
          <w:numId w:val="727"/>
        </w:numPr>
        <w:spacing w:after="0"/>
      </w:pPr>
      <w:r>
        <w:t>InDataxsdString</w:t>
      </w:r>
    </w:p>
    <w:p w:rsidR="00B6113D" w:rsidRDefault="00A66234">
      <w:pPr>
        <w:pStyle w:val="ListParagraph"/>
        <w:numPr>
          <w:ilvl w:val="2"/>
          <w:numId w:val="727"/>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72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7"/>
        <w:gridCol w:w="589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/ActivityInput/Body/PretenderBonita/Name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/ActivityInput/Body/PretenderBonita/Name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$InputParameters-JMSQueueRecei</w:t>
            </w:r>
            <w:r>
              <w:t>ver/ns:ActivityOutput/Body/pfx:InputParameters/Name</w:t>
            </w:r>
          </w:p>
        </w:tc>
      </w:tr>
      <w:tr w:rsidR="00B6113D">
        <w:tc>
          <w:tcPr>
            <w:tcW w:w="9576" w:type="dxa"/>
            <w:shd w:val="clear" w:color="auto" w:fill="FFFFFF" w:themeFill="background1"/>
          </w:tcPr>
          <w:p w:rsidR="00B6113D" w:rsidRDefault="00A66234">
            <w:pPr>
              <w:spacing w:after="0"/>
            </w:pPr>
            <w:r>
              <w:t>/ActivityInput/Body/PretenderBonita/Bonita</w:t>
            </w:r>
          </w:p>
        </w:tc>
        <w:tc>
          <w:tcPr>
            <w:tcW w:w="9576" w:type="dxa"/>
            <w:shd w:val="clear" w:color="auto" w:fill="FFFFFF" w:themeFill="background1"/>
          </w:tcPr>
          <w:p w:rsidR="00B6113D" w:rsidRDefault="00A66234">
            <w:pPr>
              <w:spacing w:after="0"/>
            </w:pPr>
            <w:r>
              <w:t>$CalculateBonita/Bonita</w:t>
            </w:r>
          </w:p>
        </w:tc>
      </w:tr>
    </w:tbl>
    <w:p w:rsidR="00B6113D" w:rsidRDefault="00B6113D"/>
    <w:p w:rsidR="00B6113D" w:rsidRDefault="00A66234">
      <w:pPr>
        <w:pStyle w:val="Simplesubtitle"/>
      </w:pPr>
      <w:bookmarkStart w:id="1694" w:name="3.2.6.1.3.---Transitions"/>
      <w:r>
        <w:t>Transitions:</w:t>
      </w:r>
      <w:bookmarkEnd w:id="1694"/>
    </w:p>
    <w:p w:rsidR="00B6113D" w:rsidRDefault="00A66234">
      <w:pPr>
        <w:pStyle w:val="ListParagraph"/>
        <w:numPr>
          <w:ilvl w:val="0"/>
          <w:numId w:val="728"/>
        </w:numPr>
        <w:spacing w:after="0"/>
      </w:pPr>
      <w:r>
        <w:t xml:space="preserve"> From: </w:t>
      </w:r>
      <w:r>
        <w:rPr>
          <w:b/>
          <w:i/>
        </w:rPr>
        <w:t>CalculateBonita</w:t>
      </w:r>
      <w:r>
        <w:t xml:space="preserve"> -To: </w:t>
      </w:r>
      <w:r>
        <w:rPr>
          <w:b/>
          <w:i/>
        </w:rPr>
        <w:t>Reply to JMS Message</w:t>
      </w:r>
    </w:p>
    <w:p w:rsidR="00B6113D" w:rsidRDefault="00A66234">
      <w:pPr>
        <w:pStyle w:val="ListParagraph"/>
        <w:numPr>
          <w:ilvl w:val="1"/>
          <w:numId w:val="728"/>
        </w:numPr>
        <w:spacing w:after="0"/>
      </w:pPr>
      <w:r>
        <w:lastRenderedPageBreak/>
        <w:t xml:space="preserve"> Label: </w:t>
      </w:r>
    </w:p>
    <w:p w:rsidR="00B6113D" w:rsidRDefault="00A66234">
      <w:pPr>
        <w:pStyle w:val="ListParagraph"/>
        <w:numPr>
          <w:ilvl w:val="1"/>
          <w:numId w:val="728"/>
        </w:numPr>
        <w:spacing w:after="0"/>
      </w:pPr>
      <w:r>
        <w:t xml:space="preserve"> Condition: </w:t>
      </w:r>
      <w:r>
        <w:rPr>
          <w:i/>
        </w:rPr>
        <w:t xml:space="preserve"> Success </w:t>
      </w:r>
    </w:p>
    <w:p w:rsidR="00B6113D" w:rsidRDefault="00A66234">
      <w:pPr>
        <w:pStyle w:val="ListParagraph"/>
        <w:numPr>
          <w:ilvl w:val="1"/>
          <w:numId w:val="728"/>
        </w:numPr>
        <w:spacing w:after="0"/>
      </w:pPr>
      <w:r>
        <w:t xml:space="preserve"> Description: </w:t>
      </w:r>
    </w:p>
    <w:p w:rsidR="00B6113D" w:rsidRDefault="00A66234">
      <w:pPr>
        <w:pStyle w:val="ListParagraph"/>
        <w:numPr>
          <w:ilvl w:val="0"/>
          <w:numId w:val="729"/>
        </w:numPr>
        <w:spacing w:after="0"/>
      </w:pPr>
      <w:r>
        <w:t xml:space="preserve"> From: </w:t>
      </w:r>
      <w:r>
        <w:rPr>
          <w:b/>
          <w:i/>
        </w:rPr>
        <w:t>InputParameters JMSQueueReceiver</w:t>
      </w:r>
      <w:r>
        <w:t xml:space="preserve"> -To: </w:t>
      </w:r>
      <w:r>
        <w:rPr>
          <w:b/>
          <w:i/>
        </w:rPr>
        <w:t>Obligators SOAPRequestReply</w:t>
      </w:r>
    </w:p>
    <w:p w:rsidR="00B6113D" w:rsidRDefault="00A66234">
      <w:pPr>
        <w:pStyle w:val="ListParagraph"/>
        <w:numPr>
          <w:ilvl w:val="1"/>
          <w:numId w:val="729"/>
        </w:numPr>
        <w:spacing w:after="0"/>
      </w:pPr>
      <w:r>
        <w:t xml:space="preserve"> Label: </w:t>
      </w:r>
    </w:p>
    <w:p w:rsidR="00B6113D" w:rsidRDefault="00A66234">
      <w:pPr>
        <w:pStyle w:val="ListParagraph"/>
        <w:numPr>
          <w:ilvl w:val="1"/>
          <w:numId w:val="729"/>
        </w:numPr>
        <w:spacing w:after="0"/>
      </w:pPr>
      <w:r>
        <w:t xml:space="preserve"> Condition: </w:t>
      </w:r>
      <w:r>
        <w:rPr>
          <w:i/>
        </w:rPr>
        <w:t xml:space="preserve"> Success </w:t>
      </w:r>
    </w:p>
    <w:p w:rsidR="00B6113D" w:rsidRDefault="00A66234">
      <w:pPr>
        <w:pStyle w:val="ListParagraph"/>
        <w:numPr>
          <w:ilvl w:val="1"/>
          <w:numId w:val="729"/>
        </w:numPr>
        <w:spacing w:after="0"/>
      </w:pPr>
      <w:r>
        <w:t xml:space="preserve"> Description: </w:t>
      </w:r>
    </w:p>
    <w:p w:rsidR="00B6113D" w:rsidRDefault="00A66234">
      <w:pPr>
        <w:pStyle w:val="ListParagraph"/>
        <w:numPr>
          <w:ilvl w:val="0"/>
          <w:numId w:val="730"/>
        </w:numPr>
        <w:spacing w:after="0"/>
      </w:pPr>
      <w:r>
        <w:t xml:space="preserve"> From: </w:t>
      </w:r>
      <w:r>
        <w:rPr>
          <w:b/>
          <w:i/>
        </w:rPr>
        <w:t>Obligators SOAPRequestReply</w:t>
      </w:r>
      <w:r>
        <w:t xml:space="preserve"> -To: </w:t>
      </w:r>
      <w:r>
        <w:rPr>
          <w:b/>
          <w:i/>
        </w:rPr>
        <w:t>CalculateBonita</w:t>
      </w:r>
    </w:p>
    <w:p w:rsidR="00B6113D" w:rsidRDefault="00A66234">
      <w:pPr>
        <w:pStyle w:val="ListParagraph"/>
        <w:numPr>
          <w:ilvl w:val="1"/>
          <w:numId w:val="730"/>
        </w:numPr>
        <w:spacing w:after="0"/>
      </w:pPr>
      <w:r>
        <w:t xml:space="preserve"> Label: </w:t>
      </w:r>
    </w:p>
    <w:p w:rsidR="00B6113D" w:rsidRDefault="00A66234">
      <w:pPr>
        <w:pStyle w:val="ListParagraph"/>
        <w:numPr>
          <w:ilvl w:val="1"/>
          <w:numId w:val="730"/>
        </w:numPr>
        <w:spacing w:after="0"/>
      </w:pPr>
      <w:r>
        <w:t xml:space="preserve"> Condition: </w:t>
      </w:r>
      <w:r>
        <w:rPr>
          <w:i/>
        </w:rPr>
        <w:t xml:space="preserve"> Success </w:t>
      </w:r>
    </w:p>
    <w:p w:rsidR="00B6113D" w:rsidRDefault="00A66234">
      <w:pPr>
        <w:pStyle w:val="ListParagraph"/>
        <w:numPr>
          <w:ilvl w:val="1"/>
          <w:numId w:val="730"/>
        </w:numPr>
        <w:spacing w:after="0"/>
      </w:pPr>
      <w:r>
        <w:t xml:space="preserve"> Description: </w:t>
      </w:r>
    </w:p>
    <w:p w:rsidR="00B6113D" w:rsidRDefault="00A66234">
      <w:pPr>
        <w:pStyle w:val="ListParagraph"/>
        <w:numPr>
          <w:ilvl w:val="0"/>
          <w:numId w:val="731"/>
        </w:numPr>
        <w:spacing w:after="0"/>
      </w:pPr>
      <w:r>
        <w:t xml:space="preserve"> From: </w:t>
      </w:r>
      <w:r>
        <w:rPr>
          <w:b/>
          <w:i/>
        </w:rPr>
        <w:t>Reply to JMS Message</w:t>
      </w:r>
      <w:r>
        <w:t xml:space="preserve"> -To: </w:t>
      </w:r>
      <w:r>
        <w:rPr>
          <w:b/>
          <w:i/>
        </w:rPr>
        <w:t>End</w:t>
      </w:r>
    </w:p>
    <w:p w:rsidR="00B6113D" w:rsidRDefault="00A66234">
      <w:pPr>
        <w:pStyle w:val="ListParagraph"/>
        <w:numPr>
          <w:ilvl w:val="1"/>
          <w:numId w:val="731"/>
        </w:numPr>
        <w:spacing w:after="0"/>
      </w:pPr>
      <w:r>
        <w:t xml:space="preserve">  Lab</w:t>
      </w:r>
      <w:r>
        <w:t xml:space="preserve">el: </w:t>
      </w:r>
    </w:p>
    <w:p w:rsidR="00B6113D" w:rsidRDefault="00A66234">
      <w:pPr>
        <w:pStyle w:val="ListParagraph"/>
        <w:numPr>
          <w:ilvl w:val="1"/>
          <w:numId w:val="731"/>
        </w:numPr>
        <w:spacing w:after="0"/>
      </w:pPr>
      <w:r>
        <w:t xml:space="preserve"> Condition: </w:t>
      </w:r>
      <w:r>
        <w:rPr>
          <w:i/>
        </w:rPr>
        <w:t xml:space="preserve"> Success </w:t>
      </w:r>
    </w:p>
    <w:p w:rsidR="00B6113D" w:rsidRDefault="00A66234">
      <w:pPr>
        <w:pStyle w:val="ListParagraph"/>
        <w:numPr>
          <w:ilvl w:val="1"/>
          <w:numId w:val="731"/>
        </w:numPr>
        <w:spacing w:after="0"/>
      </w:pPr>
      <w:r>
        <w:t xml:space="preserve"> Description: </w:t>
      </w:r>
    </w:p>
    <w:p w:rsidR="00B6113D" w:rsidRDefault="00A66234">
      <w:pPr>
        <w:pStyle w:val="Heading5"/>
      </w:pPr>
      <w:bookmarkStart w:id="1695" w:name="3.2.6.1.4.---"/>
      <w:r>
        <w:t>3.2.6.1.4. GetObligator</w:t>
      </w:r>
      <w:bookmarkEnd w:id="1695"/>
    </w:p>
    <w:p w:rsidR="00B6113D" w:rsidRDefault="00A66234">
      <w:pPr>
        <w:spacing w:after="0"/>
      </w:pPr>
      <w:r>
        <w:t xml:space="preserve"> Section contains description of Process " GetObligator.process " . </w:t>
      </w:r>
    </w:p>
    <w:p w:rsidR="00B6113D" w:rsidRDefault="00A66234">
      <w:pPr>
        <w:pStyle w:val="Simplesubtitle"/>
      </w:pPr>
      <w:bookmarkStart w:id="1696" w:name="3.2.6.1.4.---ProcessDescription"/>
      <w:r>
        <w:t>Process description:</w:t>
      </w:r>
      <w:bookmarkEnd w:id="169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Read informations about obligator loan from xml file</w:t>
            </w:r>
          </w:p>
        </w:tc>
      </w:tr>
    </w:tbl>
    <w:p w:rsidR="00B6113D" w:rsidRDefault="00B6113D"/>
    <w:p w:rsidR="00B6113D" w:rsidRDefault="00A66234">
      <w:pPr>
        <w:pStyle w:val="Simplesubtitle"/>
      </w:pPr>
      <w:bookmarkStart w:id="1697" w:name="3.2.6.1.4.---ProcessDefinition"/>
      <w:r>
        <w:t>Process definition:</w:t>
      </w:r>
      <w:bookmarkEnd w:id="1697"/>
    </w:p>
    <w:p w:rsidR="00B6113D" w:rsidRDefault="00A66234">
      <w:pPr>
        <w:spacing w:after="0"/>
      </w:pPr>
      <w:r>
        <w:t xml:space="preserve"> Full process path:</w:t>
      </w:r>
      <w:r>
        <w:t xml:space="preserve"> ProcessDefinitions/GetObligator/GetObligator.process</w:t>
      </w:r>
    </w:p>
    <w:p w:rsidR="00B6113D" w:rsidRDefault="00A66234">
      <w:pPr>
        <w:pStyle w:val="Simplesubtitle"/>
      </w:pPr>
      <w:bookmarkStart w:id="1698" w:name="3.2.6.1.4.---Diagram"/>
      <w:r>
        <w:t>Diagram:</w:t>
      </w:r>
      <w:bookmarkEnd w:id="1698"/>
    </w:p>
    <w:p w:rsidR="00B6113D" w:rsidRDefault="00A66234">
      <w:pPr>
        <w:spacing w:after="0"/>
      </w:pPr>
      <w:r>
        <w:rPr>
          <w:noProof/>
        </w:rPr>
        <w:drawing>
          <wp:inline distT="0" distB="0" distL="0" distR="0">
            <wp:extent cx="6000000" cy="1839560"/>
            <wp:effectExtent l="0" t="0" r="0" b="0"/>
            <wp:docPr id="148" name="Picture 148" descr="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8.png"/>
                    <pic:cNvPicPr/>
                  </pic:nvPicPr>
                  <pic:blipFill>
                    <a:blip r:embed="rId107"/>
                    <a:stretch>
                      <a:fillRect/>
                    </a:stretch>
                  </pic:blipFill>
                  <pic:spPr>
                    <a:xfrm>
                      <a:off x="0" y="0"/>
                      <a:ext cx="6000000" cy="1839560"/>
                    </a:xfrm>
                    <a:prstGeom prst="rect">
                      <a:avLst/>
                    </a:prstGeom>
                  </pic:spPr>
                </pic:pic>
              </a:graphicData>
            </a:graphic>
          </wp:inline>
        </w:drawing>
      </w:r>
    </w:p>
    <w:p w:rsidR="00B6113D" w:rsidRDefault="00A66234">
      <w:pPr>
        <w:pStyle w:val="Simplesubtitle"/>
      </w:pPr>
      <w:bookmarkStart w:id="1699" w:name="3.2.6.1.4.---Starter"/>
      <w:r>
        <w:t>Process starter activity:</w:t>
      </w:r>
      <w:bookmarkEnd w:id="1699"/>
    </w:p>
    <w:p w:rsidR="00B6113D" w:rsidRDefault="00A66234">
      <w:pPr>
        <w:spacing w:after="0"/>
      </w:pPr>
      <w:r>
        <w:t xml:space="preserve"> Name: Start</w:t>
      </w:r>
    </w:p>
    <w:p w:rsidR="00B6113D" w:rsidRDefault="00A66234">
      <w:pPr>
        <w:spacing w:after="0"/>
      </w:pPr>
      <w:r>
        <w:t xml:space="preserve"> Description: </w:t>
      </w:r>
      <w:r>
        <w:rPr>
          <w:i/>
        </w:rPr>
        <w:t xml:space="preserve">Start process with parameter Name (Pretender's name) </w:t>
      </w:r>
    </w:p>
    <w:p w:rsidR="00B6113D" w:rsidRDefault="00A66234">
      <w:pPr>
        <w:spacing w:after="0"/>
      </w:pPr>
      <w:r>
        <w:t>Input Parameters:</w:t>
      </w:r>
    </w:p>
    <w:p w:rsidR="00B6113D" w:rsidRDefault="00A66234">
      <w:pPr>
        <w:pStyle w:val="ListParagraph"/>
        <w:numPr>
          <w:ilvl w:val="0"/>
          <w:numId w:val="732"/>
        </w:numPr>
        <w:spacing w:after="0"/>
      </w:pPr>
      <w:r>
        <w:t xml:space="preserve"> + root (Complex Type, required ) </w:t>
      </w:r>
    </w:p>
    <w:p w:rsidR="00B6113D" w:rsidRDefault="00A66234">
      <w:pPr>
        <w:pStyle w:val="ListParagraph"/>
        <w:numPr>
          <w:ilvl w:val="1"/>
          <w:numId w:val="732"/>
        </w:numPr>
        <w:spacing w:after="0"/>
      </w:pPr>
      <w:r>
        <w:t xml:space="preserve"> - cust_id(xsd:int,required)</w:t>
      </w:r>
    </w:p>
    <w:p w:rsidR="00B6113D" w:rsidRDefault="00A66234">
      <w:pPr>
        <w:pStyle w:val="ListParagraph"/>
        <w:numPr>
          <w:ilvl w:val="1"/>
          <w:numId w:val="732"/>
        </w:numPr>
        <w:spacing w:after="0"/>
      </w:pPr>
      <w:r>
        <w:t xml:space="preserve"> -</w:t>
      </w:r>
      <w:r>
        <w:t xml:space="preserve"> </w:t>
      </w:r>
      <w:hyperlink w:anchor="null---">
        <w:r>
          <w:rPr>
            <w:color w:val="0000FF"/>
            <w:u w:val="single"/>
          </w:rPr>
          <w:t>Name</w:t>
        </w:r>
      </w:hyperlink>
      <w:r>
        <w:t xml:space="preserve"> (XML Element Reference, required ) </w:t>
      </w:r>
    </w:p>
    <w:p w:rsidR="00B6113D" w:rsidRDefault="00A66234">
      <w:pPr>
        <w:pStyle w:val="Simplesubtitle"/>
      </w:pPr>
      <w:bookmarkStart w:id="1700" w:name="3.2.6.1.4.---EndActivity"/>
      <w:r>
        <w:t>Process end activity:</w:t>
      </w:r>
      <w:bookmarkEnd w:id="1700"/>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733"/>
        </w:numPr>
        <w:spacing w:after="0"/>
      </w:pPr>
      <w:r>
        <w:t xml:space="preserve"> - </w:t>
      </w:r>
      <w:hyperlink w:anchor="null---">
        <w:r>
          <w:rPr>
            <w:color w:val="0000FF"/>
            <w:u w:val="single"/>
          </w:rPr>
          <w:t>Obligator</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7"/>
        <w:gridCol w:w="5046"/>
      </w:tblGrid>
      <w:tr w:rsidR="00B6113D">
        <w:tc>
          <w:tcPr>
            <w:tcW w:w="9576" w:type="dxa"/>
            <w:shd w:val="clear" w:color="auto" w:fill="D9D9D9" w:themeFill="background1" w:themeFillShade="D9"/>
          </w:tcPr>
          <w:p w:rsidR="00B6113D" w:rsidRDefault="00A66234">
            <w:pPr>
              <w:spacing w:after="0"/>
            </w:pPr>
            <w:r>
              <w:rPr>
                <w:b/>
              </w:rPr>
              <w:lastRenderedPageBreak/>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w:t>
            </w:r>
          </w:p>
        </w:tc>
        <w:tc>
          <w:tcPr>
            <w:tcW w:w="9576" w:type="dxa"/>
            <w:shd w:val="clear" w:color="auto" w:fill="FFFFFF" w:themeFill="background1"/>
          </w:tcPr>
          <w:p w:rsidR="00B6113D" w:rsidRDefault="00A66234">
            <w:pPr>
              <w:spacing w:after="0"/>
            </w:pPr>
            <w:r>
              <w:t xml:space="preserve"> [copy-of] $Schema0/pfx:Obligator</w:t>
            </w:r>
          </w:p>
        </w:tc>
      </w:tr>
    </w:tbl>
    <w:p w:rsidR="00B6113D" w:rsidRDefault="00B6113D"/>
    <w:p w:rsidR="00B6113D" w:rsidRDefault="00A66234">
      <w:pPr>
        <w:pStyle w:val="Simplesubtitle"/>
      </w:pPr>
      <w:bookmarkStart w:id="1701" w:name="3.2.6.1.4.---ProcessVariables"/>
      <w:r>
        <w:t>Process variables:</w:t>
      </w:r>
      <w:bookmarkEnd w:id="1701"/>
    </w:p>
    <w:p w:rsidR="00B6113D" w:rsidRDefault="00A66234">
      <w:pPr>
        <w:spacing w:after="0"/>
      </w:pPr>
      <w:r>
        <w:t xml:space="preserve"> Schema: Schema0</w:t>
      </w:r>
    </w:p>
    <w:p w:rsidR="00B6113D" w:rsidRDefault="00A66234">
      <w:pPr>
        <w:pStyle w:val="Simplesubtitle"/>
      </w:pPr>
      <w:bookmarkStart w:id="1702" w:name="3.2.6.1.4.---Activities"/>
      <w:r>
        <w:t>Activities:</w:t>
      </w:r>
      <w:bookmarkEnd w:id="1702"/>
    </w:p>
    <w:p w:rsidR="00B6113D" w:rsidRDefault="00A66234">
      <w:pPr>
        <w:pStyle w:val="Simplesubtitle"/>
      </w:pPr>
      <w:bookmarkStart w:id="1703" w:name="3.2.6.1.4.---Assign_ActualObligator"/>
      <w:r>
        <w:t xml:space="preserve"> Name: </w:t>
      </w:r>
      <w:r>
        <w:rPr>
          <w:i/>
        </w:rPr>
        <w:t>Assign ActualObligator</w:t>
      </w:r>
      <w:bookmarkEnd w:id="1703"/>
    </w:p>
    <w:p w:rsidR="00B6113D" w:rsidRDefault="00A66234">
      <w:pPr>
        <w:pStyle w:val="ListParagraph"/>
        <w:numPr>
          <w:ilvl w:val="0"/>
          <w:numId w:val="734"/>
        </w:numPr>
        <w:spacing w:after="0"/>
      </w:pPr>
      <w:r>
        <w:t xml:space="preserve"> Type: </w:t>
      </w:r>
      <w:r>
        <w:rPr>
          <w:i/>
        </w:rPr>
        <w:t>com.tibco.pe.core.AssignActivity</w:t>
      </w:r>
    </w:p>
    <w:p w:rsidR="00B6113D" w:rsidRDefault="00A66234">
      <w:pPr>
        <w:pStyle w:val="ListParagraph"/>
        <w:numPr>
          <w:ilvl w:val="0"/>
          <w:numId w:val="734"/>
        </w:numPr>
        <w:spacing w:after="0"/>
      </w:pPr>
      <w:r>
        <w:t xml:space="preserve"> Resource Type: </w:t>
      </w:r>
      <w:r>
        <w:rPr>
          <w:i/>
        </w:rPr>
        <w:t>ae.activities.assignActivity</w:t>
      </w:r>
    </w:p>
    <w:p w:rsidR="00B6113D" w:rsidRDefault="00A66234">
      <w:pPr>
        <w:pStyle w:val="ListParagraph"/>
        <w:numPr>
          <w:ilvl w:val="0"/>
          <w:numId w:val="734"/>
        </w:numPr>
        <w:spacing w:after="0"/>
      </w:pPr>
      <w:r>
        <w:t xml:space="preserve"> Description: </w:t>
      </w:r>
      <w:r>
        <w:rPr>
          <w:i/>
        </w:rPr>
        <w:t>Assign Obligator data when the Obligator name and input name are same</w:t>
      </w:r>
    </w:p>
    <w:p w:rsidR="00B6113D" w:rsidRDefault="00A66234">
      <w:pPr>
        <w:pStyle w:val="ListParagraph"/>
        <w:numPr>
          <w:ilvl w:val="0"/>
          <w:numId w:val="734"/>
        </w:numPr>
        <w:spacing w:after="0"/>
      </w:pPr>
      <w:r>
        <w:rPr>
          <w:i/>
        </w:rPr>
        <w:t>Configuration:</w:t>
      </w:r>
    </w:p>
    <w:p w:rsidR="00B6113D" w:rsidRDefault="00A66234">
      <w:pPr>
        <w:pStyle w:val="ListParagraph"/>
        <w:numPr>
          <w:ilvl w:val="1"/>
          <w:numId w:val="734"/>
        </w:numPr>
        <w:spacing w:after="0"/>
      </w:pPr>
      <w:r>
        <w:t>variableName = Schema0</w:t>
      </w:r>
    </w:p>
    <w:p w:rsidR="00B6113D" w:rsidRDefault="00A66234">
      <w:pPr>
        <w:pStyle w:val="ListParagraph"/>
        <w:numPr>
          <w:ilvl w:val="0"/>
          <w:numId w:val="73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80"/>
        <w:gridCol w:w="616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Obligator[$ObligatorIndex]</w:t>
            </w:r>
          </w:p>
        </w:tc>
        <w:tc>
          <w:tcPr>
            <w:tcW w:w="9576" w:type="dxa"/>
            <w:shd w:val="clear" w:color="auto" w:fill="FFFFFF" w:themeFill="background1"/>
          </w:tcPr>
          <w:p w:rsidR="00B6113D" w:rsidRDefault="00A66234">
            <w:pPr>
              <w:spacing w:after="0"/>
            </w:pPr>
            <w:r>
              <w:t xml:space="preserve"> [copy-of] $ParseXML-ObligatorsList/pfx:ObligatorsList/pfx:Obligator[$ObligatorIndex]</w:t>
            </w:r>
          </w:p>
        </w:tc>
      </w:tr>
    </w:tbl>
    <w:p w:rsidR="00B6113D" w:rsidRDefault="00B6113D"/>
    <w:p w:rsidR="00B6113D" w:rsidRDefault="00A66234">
      <w:pPr>
        <w:pStyle w:val="Simplesubtitle"/>
      </w:pPr>
      <w:bookmarkStart w:id="1704" w:name="3.2.6.1.4.---Assign_NullObligator"/>
      <w:r>
        <w:t xml:space="preserve"> Name: </w:t>
      </w:r>
      <w:r>
        <w:rPr>
          <w:i/>
        </w:rPr>
        <w:t>Assign NullObligator</w:t>
      </w:r>
      <w:bookmarkEnd w:id="1704"/>
    </w:p>
    <w:p w:rsidR="00B6113D" w:rsidRDefault="00A66234">
      <w:pPr>
        <w:pStyle w:val="ListParagraph"/>
        <w:numPr>
          <w:ilvl w:val="0"/>
          <w:numId w:val="735"/>
        </w:numPr>
        <w:spacing w:after="0"/>
      </w:pPr>
      <w:r>
        <w:t xml:space="preserve"> Type: </w:t>
      </w:r>
      <w:r>
        <w:rPr>
          <w:i/>
        </w:rPr>
        <w:t>com.tibco.pe.core.AssignActivity</w:t>
      </w:r>
    </w:p>
    <w:p w:rsidR="00B6113D" w:rsidRDefault="00A66234">
      <w:pPr>
        <w:pStyle w:val="ListParagraph"/>
        <w:numPr>
          <w:ilvl w:val="0"/>
          <w:numId w:val="735"/>
        </w:numPr>
        <w:spacing w:after="0"/>
      </w:pPr>
      <w:r>
        <w:t xml:space="preserve"> Resource Type: </w:t>
      </w:r>
      <w:r>
        <w:rPr>
          <w:i/>
        </w:rPr>
        <w:t>ae.activities.assignActivity</w:t>
      </w:r>
    </w:p>
    <w:p w:rsidR="00B6113D" w:rsidRDefault="00A66234">
      <w:pPr>
        <w:pStyle w:val="ListParagraph"/>
        <w:numPr>
          <w:ilvl w:val="0"/>
          <w:numId w:val="735"/>
        </w:numPr>
        <w:spacing w:after="0"/>
      </w:pPr>
      <w:r>
        <w:t xml:space="preserve"> Description: </w:t>
      </w:r>
      <w:r>
        <w:rPr>
          <w:i/>
        </w:rPr>
        <w:t>Set default result as null Obligator strucure</w:t>
      </w:r>
    </w:p>
    <w:p w:rsidR="00B6113D" w:rsidRDefault="00A66234">
      <w:pPr>
        <w:pStyle w:val="ListParagraph"/>
        <w:numPr>
          <w:ilvl w:val="0"/>
          <w:numId w:val="735"/>
        </w:numPr>
        <w:spacing w:after="0"/>
      </w:pPr>
      <w:r>
        <w:rPr>
          <w:i/>
        </w:rPr>
        <w:t>Configuration:</w:t>
      </w:r>
    </w:p>
    <w:p w:rsidR="00B6113D" w:rsidRDefault="00A66234">
      <w:pPr>
        <w:pStyle w:val="ListParagraph"/>
        <w:numPr>
          <w:ilvl w:val="1"/>
          <w:numId w:val="735"/>
        </w:numPr>
        <w:spacing w:after="0"/>
      </w:pPr>
      <w:r>
        <w:t>variableName = Schema0</w:t>
      </w:r>
    </w:p>
    <w:p w:rsidR="00B6113D" w:rsidRDefault="00A66234">
      <w:pPr>
        <w:pStyle w:val="ListParagraph"/>
        <w:numPr>
          <w:ilvl w:val="0"/>
          <w:numId w:val="73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69"/>
        <w:gridCol w:w="42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/Obligator/Value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1705" w:name="3.2.6.1.4.---Null"/>
      <w:r>
        <w:t xml:space="preserve"> Name: </w:t>
      </w:r>
      <w:r>
        <w:rPr>
          <w:i/>
        </w:rPr>
        <w:t>Null</w:t>
      </w:r>
      <w:bookmarkEnd w:id="1705"/>
    </w:p>
    <w:p w:rsidR="00B6113D" w:rsidRDefault="00A66234">
      <w:pPr>
        <w:pStyle w:val="ListParagraph"/>
        <w:numPr>
          <w:ilvl w:val="0"/>
          <w:numId w:val="736"/>
        </w:numPr>
        <w:spacing w:after="0"/>
      </w:pPr>
      <w:r>
        <w:t xml:space="preserve"> Type: </w:t>
      </w:r>
      <w:r>
        <w:rPr>
          <w:i/>
        </w:rPr>
        <w:t>com.tibco.plugin.timer.NullActivity</w:t>
      </w:r>
    </w:p>
    <w:p w:rsidR="00B6113D" w:rsidRDefault="00A66234">
      <w:pPr>
        <w:pStyle w:val="ListParagraph"/>
        <w:numPr>
          <w:ilvl w:val="0"/>
          <w:numId w:val="736"/>
        </w:numPr>
        <w:spacing w:after="0"/>
      </w:pPr>
      <w:r>
        <w:t xml:space="preserve"> Resource Type: </w:t>
      </w:r>
      <w:r>
        <w:rPr>
          <w:i/>
        </w:rPr>
        <w:t>ae.activities.null</w:t>
      </w:r>
    </w:p>
    <w:p w:rsidR="00B6113D" w:rsidRDefault="00A66234">
      <w:pPr>
        <w:pStyle w:val="ListParagraph"/>
        <w:numPr>
          <w:ilvl w:val="0"/>
          <w:numId w:val="736"/>
        </w:numPr>
        <w:spacing w:after="0"/>
      </w:pPr>
      <w:r>
        <w:t xml:space="preserve"> Description: </w:t>
      </w:r>
      <w:r>
        <w:rPr>
          <w:i/>
        </w:rPr>
        <w:t>Do nothing</w:t>
      </w:r>
    </w:p>
    <w:p w:rsidR="00B6113D" w:rsidRDefault="00A66234">
      <w:pPr>
        <w:pStyle w:val="Simplesubtitle"/>
      </w:pPr>
      <w:bookmarkStart w:id="1706" w:name="3.2.6.1.4.---ParseXML_ObligatorsList"/>
      <w:r>
        <w:t xml:space="preserve"> Name: </w:t>
      </w:r>
      <w:r>
        <w:rPr>
          <w:i/>
        </w:rPr>
        <w:t>ParseXML ObligatorsList</w:t>
      </w:r>
      <w:bookmarkEnd w:id="1706"/>
    </w:p>
    <w:p w:rsidR="00B6113D" w:rsidRDefault="00A66234">
      <w:pPr>
        <w:pStyle w:val="ListParagraph"/>
        <w:numPr>
          <w:ilvl w:val="0"/>
          <w:numId w:val="737"/>
        </w:numPr>
        <w:spacing w:after="0"/>
      </w:pPr>
      <w:r>
        <w:t xml:space="preserve"> Type: </w:t>
      </w:r>
      <w:r>
        <w:rPr>
          <w:i/>
        </w:rPr>
        <w:t>com.tibco.plugin.xml.XMLParseActivity</w:t>
      </w:r>
    </w:p>
    <w:p w:rsidR="00B6113D" w:rsidRDefault="00A66234">
      <w:pPr>
        <w:pStyle w:val="ListParagraph"/>
        <w:numPr>
          <w:ilvl w:val="0"/>
          <w:numId w:val="737"/>
        </w:numPr>
        <w:spacing w:after="0"/>
      </w:pPr>
      <w:r>
        <w:t xml:space="preserve"> Resource Type: </w:t>
      </w:r>
      <w:r>
        <w:rPr>
          <w:i/>
        </w:rPr>
        <w:t>ae.activities.XMLParseActivity</w:t>
      </w:r>
    </w:p>
    <w:p w:rsidR="00B6113D" w:rsidRDefault="00A66234">
      <w:pPr>
        <w:pStyle w:val="ListParagraph"/>
        <w:numPr>
          <w:ilvl w:val="0"/>
          <w:numId w:val="737"/>
        </w:numPr>
        <w:spacing w:after="0"/>
      </w:pPr>
      <w:r>
        <w:t xml:space="preserve"> Description:  </w:t>
      </w:r>
      <w:r>
        <w:rPr>
          <w:i/>
        </w:rPr>
        <w:t>Parse text input to xml according to ObligatorRegistr xsd schema</w:t>
      </w:r>
    </w:p>
    <w:p w:rsidR="00B6113D" w:rsidRDefault="00A66234">
      <w:pPr>
        <w:pStyle w:val="ListParagraph"/>
        <w:numPr>
          <w:ilvl w:val="0"/>
          <w:numId w:val="737"/>
        </w:numPr>
        <w:spacing w:after="0"/>
      </w:pPr>
      <w:r>
        <w:rPr>
          <w:i/>
        </w:rPr>
        <w:t>Configuration:</w:t>
      </w:r>
    </w:p>
    <w:p w:rsidR="00B6113D" w:rsidRDefault="00A66234">
      <w:pPr>
        <w:pStyle w:val="ListParagraph"/>
        <w:numPr>
          <w:ilvl w:val="1"/>
          <w:numId w:val="737"/>
        </w:numPr>
        <w:spacing w:after="0"/>
      </w:pPr>
      <w:r>
        <w:t>inputStyle = text</w:t>
      </w:r>
    </w:p>
    <w:p w:rsidR="00B6113D" w:rsidRDefault="00A66234">
      <w:pPr>
        <w:pStyle w:val="ListParagraph"/>
        <w:numPr>
          <w:ilvl w:val="1"/>
          <w:numId w:val="737"/>
        </w:numPr>
        <w:spacing w:after="0"/>
      </w:pPr>
      <w:r>
        <w:t>xsdVersion = default</w:t>
      </w:r>
    </w:p>
    <w:p w:rsidR="00B6113D" w:rsidRDefault="00A66234">
      <w:pPr>
        <w:pStyle w:val="ListParagraph"/>
        <w:numPr>
          <w:ilvl w:val="1"/>
          <w:numId w:val="737"/>
        </w:numPr>
        <w:spacing w:after="0"/>
      </w:pPr>
      <w:r>
        <w:t>validateOutput = true</w:t>
      </w:r>
    </w:p>
    <w:p w:rsidR="00B6113D" w:rsidRDefault="00A66234">
      <w:pPr>
        <w:pStyle w:val="ListParagraph"/>
        <w:numPr>
          <w:ilvl w:val="1"/>
          <w:numId w:val="737"/>
        </w:numPr>
        <w:spacing w:after="0"/>
      </w:pPr>
      <w:r>
        <w:t>term</w:t>
      </w:r>
    </w:p>
    <w:p w:rsidR="00B6113D" w:rsidRDefault="00A66234">
      <w:pPr>
        <w:pStyle w:val="ListParagraph"/>
        <w:numPr>
          <w:ilvl w:val="2"/>
          <w:numId w:val="737"/>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737"/>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53"/>
        <w:gridCol w:w="729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$ReadFile-ObligatorsRegistr/ns1:ReadActivityOutputTextClass/fileContent/textContent</w:t>
            </w:r>
          </w:p>
        </w:tc>
      </w:tr>
    </w:tbl>
    <w:p w:rsidR="00B6113D" w:rsidRDefault="00B6113D"/>
    <w:p w:rsidR="00B6113D" w:rsidRDefault="00A66234">
      <w:pPr>
        <w:pStyle w:val="Simplesubtitle"/>
      </w:pPr>
      <w:bookmarkStart w:id="1707" w:name="3.2.6.1.4.---ReadFile_ObligatorsRegistr"/>
      <w:r>
        <w:t xml:space="preserve"> Name: </w:t>
      </w:r>
      <w:r>
        <w:rPr>
          <w:i/>
        </w:rPr>
        <w:t>ReadFile ObligatorsRegistr</w:t>
      </w:r>
      <w:bookmarkEnd w:id="1707"/>
    </w:p>
    <w:p w:rsidR="00B6113D" w:rsidRDefault="00A66234">
      <w:pPr>
        <w:pStyle w:val="ListParagraph"/>
        <w:numPr>
          <w:ilvl w:val="0"/>
          <w:numId w:val="738"/>
        </w:numPr>
        <w:spacing w:after="0"/>
      </w:pPr>
      <w:r>
        <w:t xml:space="preserve"> Type: </w:t>
      </w:r>
      <w:r>
        <w:rPr>
          <w:i/>
        </w:rPr>
        <w:t>com.tibco.plugin.file.FileReadActivity</w:t>
      </w:r>
    </w:p>
    <w:p w:rsidR="00B6113D" w:rsidRDefault="00A66234">
      <w:pPr>
        <w:pStyle w:val="ListParagraph"/>
        <w:numPr>
          <w:ilvl w:val="0"/>
          <w:numId w:val="738"/>
        </w:numPr>
        <w:spacing w:after="0"/>
      </w:pPr>
      <w:r>
        <w:t xml:space="preserve"> Resource Type: </w:t>
      </w:r>
      <w:r>
        <w:rPr>
          <w:i/>
        </w:rPr>
        <w:t>ae.activities.FileReadActivity</w:t>
      </w:r>
    </w:p>
    <w:p w:rsidR="00B6113D" w:rsidRDefault="00A66234">
      <w:pPr>
        <w:pStyle w:val="ListParagraph"/>
        <w:numPr>
          <w:ilvl w:val="0"/>
          <w:numId w:val="738"/>
        </w:numPr>
        <w:spacing w:after="0"/>
      </w:pPr>
      <w:r>
        <w:t xml:space="preserve"> Description: </w:t>
      </w:r>
      <w:r>
        <w:rPr>
          <w:i/>
        </w:rPr>
        <w:t>Read file as text.</w:t>
      </w:r>
    </w:p>
    <w:p w:rsidR="00B6113D" w:rsidRDefault="00A66234">
      <w:pPr>
        <w:pStyle w:val="ListParagraph"/>
        <w:numPr>
          <w:ilvl w:val="0"/>
          <w:numId w:val="738"/>
        </w:numPr>
        <w:spacing w:after="0"/>
      </w:pPr>
      <w:r>
        <w:rPr>
          <w:i/>
        </w:rPr>
        <w:t>Configuration:</w:t>
      </w:r>
    </w:p>
    <w:p w:rsidR="00B6113D" w:rsidRDefault="00A66234">
      <w:pPr>
        <w:pStyle w:val="ListParagraph"/>
        <w:numPr>
          <w:ilvl w:val="1"/>
          <w:numId w:val="738"/>
        </w:numPr>
        <w:spacing w:after="0"/>
      </w:pPr>
      <w:r>
        <w:t>encoding = text</w:t>
      </w:r>
    </w:p>
    <w:p w:rsidR="00B6113D" w:rsidRDefault="00A66234">
      <w:pPr>
        <w:pStyle w:val="ListParagraph"/>
        <w:numPr>
          <w:ilvl w:val="0"/>
          <w:numId w:val="73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8"/>
        <w:gridCol w:w="60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$_globalVariables/ns:GlobalVariables/DefaultObligatorsRegistrFile</w:t>
            </w:r>
          </w:p>
        </w:tc>
      </w:tr>
    </w:tbl>
    <w:p w:rsidR="00B6113D" w:rsidRDefault="00B6113D"/>
    <w:p w:rsidR="00B6113D" w:rsidRDefault="00A66234">
      <w:pPr>
        <w:pStyle w:val="Simplesubtitle"/>
      </w:pPr>
      <w:bookmarkStart w:id="1708" w:name="3.2.6.1.4.---UpdateCustomerDB"/>
      <w:r>
        <w:t xml:space="preserve"> Name: </w:t>
      </w:r>
      <w:r>
        <w:rPr>
          <w:i/>
        </w:rPr>
        <w:t>UpdateCustomerDB</w:t>
      </w:r>
      <w:bookmarkEnd w:id="1708"/>
    </w:p>
    <w:p w:rsidR="00B6113D" w:rsidRDefault="00A66234">
      <w:pPr>
        <w:pStyle w:val="ListParagraph"/>
        <w:numPr>
          <w:ilvl w:val="0"/>
          <w:numId w:val="739"/>
        </w:numPr>
        <w:spacing w:after="0"/>
      </w:pPr>
      <w:r>
        <w:t xml:space="preserve"> Type: </w:t>
      </w:r>
      <w:r>
        <w:rPr>
          <w:i/>
        </w:rPr>
        <w:t>com.tibco.plugin.jdbc.JDBCUpdateActivity</w:t>
      </w:r>
    </w:p>
    <w:p w:rsidR="00B6113D" w:rsidRDefault="00A66234">
      <w:pPr>
        <w:pStyle w:val="ListParagraph"/>
        <w:numPr>
          <w:ilvl w:val="0"/>
          <w:numId w:val="739"/>
        </w:numPr>
        <w:spacing w:after="0"/>
      </w:pPr>
      <w:r>
        <w:t xml:space="preserve"> Resource Type: </w:t>
      </w:r>
      <w:r>
        <w:rPr>
          <w:i/>
        </w:rPr>
        <w:t>ae.activities.JDBCUpdateActivity</w:t>
      </w:r>
    </w:p>
    <w:p w:rsidR="00B6113D" w:rsidRDefault="00A66234">
      <w:pPr>
        <w:pStyle w:val="ListParagraph"/>
        <w:numPr>
          <w:ilvl w:val="0"/>
          <w:numId w:val="739"/>
        </w:numPr>
        <w:spacing w:after="0"/>
      </w:pPr>
      <w:r>
        <w:t xml:space="preserve"> Description: </w:t>
      </w:r>
    </w:p>
    <w:p w:rsidR="00B6113D" w:rsidRDefault="00A66234">
      <w:pPr>
        <w:pStyle w:val="ListParagraph"/>
        <w:numPr>
          <w:ilvl w:val="0"/>
          <w:numId w:val="739"/>
        </w:numPr>
        <w:spacing w:after="0"/>
      </w:pPr>
      <w:r>
        <w:rPr>
          <w:i/>
        </w:rPr>
        <w:t>Configuration:</w:t>
      </w:r>
    </w:p>
    <w:p w:rsidR="00B6113D" w:rsidRDefault="00A66234">
      <w:pPr>
        <w:pStyle w:val="ListParagraph"/>
        <w:numPr>
          <w:ilvl w:val="1"/>
          <w:numId w:val="739"/>
        </w:numPr>
        <w:spacing w:after="0"/>
      </w:pPr>
      <w:r>
        <w:t>timeout = 10</w:t>
      </w:r>
    </w:p>
    <w:p w:rsidR="00B6113D" w:rsidRDefault="00A66234">
      <w:pPr>
        <w:pStyle w:val="ListParagraph"/>
        <w:numPr>
          <w:ilvl w:val="1"/>
          <w:numId w:val="739"/>
        </w:numPr>
        <w:spacing w:after="0"/>
      </w:pPr>
      <w:r>
        <w:t>commit = false</w:t>
      </w:r>
    </w:p>
    <w:p w:rsidR="00B6113D" w:rsidRDefault="00A66234">
      <w:pPr>
        <w:pStyle w:val="ListParagraph"/>
        <w:numPr>
          <w:ilvl w:val="1"/>
          <w:numId w:val="739"/>
        </w:numPr>
        <w:spacing w:after="0"/>
      </w:pPr>
      <w:r>
        <w:t>emptyStrAsNil = false</w:t>
      </w:r>
    </w:p>
    <w:p w:rsidR="00B6113D" w:rsidRDefault="00A66234">
      <w:pPr>
        <w:pStyle w:val="ListParagraph"/>
        <w:numPr>
          <w:ilvl w:val="1"/>
          <w:numId w:val="739"/>
        </w:numPr>
        <w:spacing w:after="0"/>
      </w:pPr>
      <w:r>
        <w:t xml:space="preserve">jdbcSharedConfig = </w:t>
      </w:r>
      <w:hyperlink w:anchor="3.2.6.6.1.---">
        <w:r>
          <w:rPr>
            <w:color w:val="0000FF"/>
            <w:u w:val="single"/>
          </w:rPr>
          <w:t>/SharedConnections/SharedTibco.sharedjdbc</w:t>
        </w:r>
      </w:hyperlink>
      <w:r>
        <w:t xml:space="preserve"> </w:t>
      </w:r>
    </w:p>
    <w:p w:rsidR="00B6113D" w:rsidRDefault="00A66234">
      <w:pPr>
        <w:pStyle w:val="ListParagraph"/>
        <w:numPr>
          <w:ilvl w:val="1"/>
          <w:numId w:val="739"/>
        </w:numPr>
        <w:spacing w:after="0"/>
      </w:pPr>
      <w:r>
        <w:t xml:space="preserve">statement = UPDATE CUSTOMER SET OBLIGATOR = ? WHERE CUST_ID = ? </w:t>
      </w:r>
    </w:p>
    <w:p w:rsidR="00B6113D" w:rsidRDefault="00A66234">
      <w:pPr>
        <w:pStyle w:val="ListParagraph"/>
        <w:numPr>
          <w:ilvl w:val="1"/>
          <w:numId w:val="739"/>
        </w:numPr>
        <w:spacing w:after="0"/>
      </w:pPr>
      <w:r>
        <w:t>Prepared_Param_DataType</w:t>
      </w:r>
    </w:p>
    <w:p w:rsidR="00B6113D" w:rsidRDefault="00A66234">
      <w:pPr>
        <w:pStyle w:val="ListParagraph"/>
        <w:numPr>
          <w:ilvl w:val="2"/>
          <w:numId w:val="739"/>
        </w:numPr>
        <w:spacing w:after="0"/>
      </w:pPr>
      <w:r>
        <w:t>parameter</w:t>
      </w:r>
    </w:p>
    <w:p w:rsidR="00B6113D" w:rsidRDefault="00A66234">
      <w:pPr>
        <w:pStyle w:val="ListParagraph"/>
        <w:numPr>
          <w:ilvl w:val="3"/>
          <w:numId w:val="739"/>
        </w:numPr>
        <w:spacing w:after="0"/>
      </w:pPr>
      <w:r>
        <w:t>parameterName = obligator_name</w:t>
      </w:r>
    </w:p>
    <w:p w:rsidR="00B6113D" w:rsidRDefault="00A66234">
      <w:pPr>
        <w:pStyle w:val="ListParagraph"/>
        <w:numPr>
          <w:ilvl w:val="3"/>
          <w:numId w:val="739"/>
        </w:numPr>
        <w:spacing w:after="0"/>
      </w:pPr>
      <w:r>
        <w:t>dataTy</w:t>
      </w:r>
      <w:r>
        <w:t>pe = VARCHAR</w:t>
      </w:r>
    </w:p>
    <w:p w:rsidR="00B6113D" w:rsidRDefault="00A66234">
      <w:pPr>
        <w:pStyle w:val="ListParagraph"/>
        <w:numPr>
          <w:ilvl w:val="2"/>
          <w:numId w:val="739"/>
        </w:numPr>
        <w:spacing w:after="0"/>
      </w:pPr>
      <w:r>
        <w:t>parameter</w:t>
      </w:r>
    </w:p>
    <w:p w:rsidR="00B6113D" w:rsidRDefault="00A66234">
      <w:pPr>
        <w:pStyle w:val="ListParagraph"/>
        <w:numPr>
          <w:ilvl w:val="3"/>
          <w:numId w:val="739"/>
        </w:numPr>
        <w:spacing w:after="0"/>
      </w:pPr>
      <w:r>
        <w:t>parameterName = customer_id</w:t>
      </w:r>
    </w:p>
    <w:p w:rsidR="00B6113D" w:rsidRDefault="00A66234">
      <w:pPr>
        <w:pStyle w:val="ListParagraph"/>
        <w:numPr>
          <w:ilvl w:val="3"/>
          <w:numId w:val="739"/>
        </w:numPr>
        <w:spacing w:after="0"/>
      </w:pPr>
      <w:r>
        <w:t>dataType = INTEGER</w:t>
      </w:r>
    </w:p>
    <w:p w:rsidR="00B6113D" w:rsidRDefault="00A66234">
      <w:pPr>
        <w:pStyle w:val="ListParagraph"/>
        <w:numPr>
          <w:ilvl w:val="0"/>
          <w:numId w:val="73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02"/>
        <w:gridCol w:w="584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/jdbcUpdateActivityInput/obligator_name</w:t>
            </w:r>
          </w:p>
        </w:tc>
        <w:tc>
          <w:tcPr>
            <w:tcW w:w="9576" w:type="dxa"/>
            <w:shd w:val="clear" w:color="auto" w:fill="FFFFFF" w:themeFill="background1"/>
          </w:tcPr>
          <w:p w:rsidR="00B6113D" w:rsidRDefault="00A66234">
            <w:pPr>
              <w:spacing w:after="0"/>
            </w:pPr>
            <w:r>
              <w:t>$ParseXML-ObligatorsList/pfx:ObligatorsList/pfx:Obligator[$ObligatorIndex]/pfx:Name</w:t>
            </w:r>
          </w:p>
        </w:tc>
      </w:tr>
      <w:tr w:rsidR="00B6113D">
        <w:tc>
          <w:tcPr>
            <w:tcW w:w="9576" w:type="dxa"/>
            <w:shd w:val="clear" w:color="auto" w:fill="FFFFFF" w:themeFill="background1"/>
          </w:tcPr>
          <w:p w:rsidR="00B6113D" w:rsidRDefault="00A66234">
            <w:pPr>
              <w:spacing w:after="0"/>
            </w:pPr>
            <w:r>
              <w:t>/jdbcUpdateActivityInput/customer_id</w:t>
            </w:r>
          </w:p>
        </w:tc>
        <w:tc>
          <w:tcPr>
            <w:tcW w:w="9576" w:type="dxa"/>
            <w:shd w:val="clear" w:color="auto" w:fill="FFFFFF" w:themeFill="background1"/>
          </w:tcPr>
          <w:p w:rsidR="00B6113D" w:rsidRDefault="00A66234">
            <w:pPr>
              <w:spacing w:after="0"/>
            </w:pPr>
            <w:r>
              <w:t>$Start/root/cust_id</w:t>
            </w:r>
          </w:p>
        </w:tc>
      </w:tr>
    </w:tbl>
    <w:p w:rsidR="00B6113D" w:rsidRDefault="00B6113D"/>
    <w:p w:rsidR="00B6113D" w:rsidRDefault="00A66234">
      <w:pPr>
        <w:pStyle w:val="Simplesubtitle"/>
      </w:pPr>
      <w:bookmarkStart w:id="1709" w:name="3.2.6.1.4.---Transitions"/>
      <w:r>
        <w:t>Transitions:</w:t>
      </w:r>
      <w:bookmarkEnd w:id="1709"/>
    </w:p>
    <w:p w:rsidR="00B6113D" w:rsidRDefault="00A66234">
      <w:pPr>
        <w:pStyle w:val="ListParagraph"/>
        <w:numPr>
          <w:ilvl w:val="0"/>
          <w:numId w:val="740"/>
        </w:numPr>
        <w:spacing w:after="0"/>
      </w:pPr>
      <w:r>
        <w:t xml:space="preserve"> From: </w:t>
      </w:r>
      <w:r>
        <w:rPr>
          <w:b/>
          <w:i/>
        </w:rPr>
        <w:t>Assign ActualObligator</w:t>
      </w:r>
      <w:r>
        <w:t xml:space="preserve"> -To: </w:t>
      </w:r>
      <w:r>
        <w:rPr>
          <w:b/>
          <w:i/>
        </w:rPr>
        <w:t>UpdateCustomerDB</w:t>
      </w:r>
    </w:p>
    <w:p w:rsidR="00B6113D" w:rsidRDefault="00A66234">
      <w:pPr>
        <w:pStyle w:val="ListParagraph"/>
        <w:numPr>
          <w:ilvl w:val="1"/>
          <w:numId w:val="740"/>
        </w:numPr>
        <w:spacing w:after="0"/>
      </w:pPr>
      <w:r>
        <w:t xml:space="preserve"> Label: </w:t>
      </w:r>
    </w:p>
    <w:p w:rsidR="00B6113D" w:rsidRDefault="00A66234">
      <w:pPr>
        <w:pStyle w:val="ListParagraph"/>
        <w:numPr>
          <w:ilvl w:val="1"/>
          <w:numId w:val="740"/>
        </w:numPr>
        <w:spacing w:after="0"/>
      </w:pPr>
      <w:r>
        <w:t xml:space="preserve"> Condition: </w:t>
      </w:r>
      <w:r>
        <w:rPr>
          <w:i/>
        </w:rPr>
        <w:t xml:space="preserve"> Success </w:t>
      </w:r>
    </w:p>
    <w:p w:rsidR="00B6113D" w:rsidRDefault="00A66234">
      <w:pPr>
        <w:pStyle w:val="ListParagraph"/>
        <w:numPr>
          <w:ilvl w:val="1"/>
          <w:numId w:val="740"/>
        </w:numPr>
        <w:spacing w:after="0"/>
      </w:pPr>
      <w:r>
        <w:lastRenderedPageBreak/>
        <w:t xml:space="preserve"> Description: </w:t>
      </w:r>
    </w:p>
    <w:p w:rsidR="00B6113D" w:rsidRDefault="00A66234">
      <w:pPr>
        <w:pStyle w:val="ListParagraph"/>
        <w:numPr>
          <w:ilvl w:val="0"/>
          <w:numId w:val="741"/>
        </w:numPr>
        <w:spacing w:after="0"/>
      </w:pPr>
      <w:r>
        <w:t xml:space="preserve"> From: </w:t>
      </w:r>
      <w:r>
        <w:rPr>
          <w:b/>
          <w:i/>
        </w:rPr>
        <w:t>Assign NullObligator</w:t>
      </w:r>
      <w:r>
        <w:t xml:space="preserve"> -To: </w:t>
      </w:r>
      <w:r>
        <w:rPr>
          <w:b/>
          <w:i/>
        </w:rPr>
        <w:t>CycleGroup</w:t>
      </w:r>
    </w:p>
    <w:p w:rsidR="00B6113D" w:rsidRDefault="00A66234">
      <w:pPr>
        <w:pStyle w:val="ListParagraph"/>
        <w:numPr>
          <w:ilvl w:val="1"/>
          <w:numId w:val="741"/>
        </w:numPr>
        <w:spacing w:after="0"/>
      </w:pPr>
      <w:r>
        <w:t xml:space="preserve"> Label: </w:t>
      </w:r>
    </w:p>
    <w:p w:rsidR="00B6113D" w:rsidRDefault="00A66234">
      <w:pPr>
        <w:pStyle w:val="ListParagraph"/>
        <w:numPr>
          <w:ilvl w:val="1"/>
          <w:numId w:val="741"/>
        </w:numPr>
        <w:spacing w:after="0"/>
      </w:pPr>
      <w:r>
        <w:t xml:space="preserve"> Condition: </w:t>
      </w:r>
      <w:r>
        <w:rPr>
          <w:i/>
        </w:rPr>
        <w:t xml:space="preserve"> Success </w:t>
      </w:r>
    </w:p>
    <w:p w:rsidR="00B6113D" w:rsidRDefault="00A66234">
      <w:pPr>
        <w:pStyle w:val="ListParagraph"/>
        <w:numPr>
          <w:ilvl w:val="1"/>
          <w:numId w:val="741"/>
        </w:numPr>
        <w:spacing w:after="0"/>
      </w:pPr>
      <w:r>
        <w:t xml:space="preserve"> Description: </w:t>
      </w:r>
    </w:p>
    <w:p w:rsidR="00B6113D" w:rsidRDefault="00A66234">
      <w:pPr>
        <w:pStyle w:val="ListParagraph"/>
        <w:numPr>
          <w:ilvl w:val="0"/>
          <w:numId w:val="742"/>
        </w:numPr>
        <w:spacing w:after="0"/>
      </w:pPr>
      <w:r>
        <w:t xml:space="preserve"> From: </w:t>
      </w:r>
      <w:r>
        <w:rPr>
          <w:b/>
          <w:i/>
        </w:rPr>
        <w:t>CycleGroup</w:t>
      </w:r>
      <w:r>
        <w:t xml:space="preserve"> -To: </w:t>
      </w:r>
      <w:r>
        <w:rPr>
          <w:b/>
          <w:i/>
        </w:rPr>
        <w:t>End</w:t>
      </w:r>
    </w:p>
    <w:p w:rsidR="00B6113D" w:rsidRDefault="00A66234">
      <w:pPr>
        <w:pStyle w:val="ListParagraph"/>
        <w:numPr>
          <w:ilvl w:val="1"/>
          <w:numId w:val="742"/>
        </w:numPr>
        <w:spacing w:after="0"/>
      </w:pPr>
      <w:r>
        <w:t xml:space="preserve"> Label: </w:t>
      </w:r>
    </w:p>
    <w:p w:rsidR="00B6113D" w:rsidRDefault="00A66234">
      <w:pPr>
        <w:pStyle w:val="ListParagraph"/>
        <w:numPr>
          <w:ilvl w:val="1"/>
          <w:numId w:val="742"/>
        </w:numPr>
        <w:spacing w:after="0"/>
      </w:pPr>
      <w:r>
        <w:t xml:space="preserve"> Condition: </w:t>
      </w:r>
      <w:r>
        <w:rPr>
          <w:i/>
        </w:rPr>
        <w:t xml:space="preserve"> Success </w:t>
      </w:r>
    </w:p>
    <w:p w:rsidR="00B6113D" w:rsidRDefault="00A66234">
      <w:pPr>
        <w:pStyle w:val="ListParagraph"/>
        <w:numPr>
          <w:ilvl w:val="1"/>
          <w:numId w:val="742"/>
        </w:numPr>
        <w:spacing w:after="0"/>
      </w:pPr>
      <w:r>
        <w:t xml:space="preserve"> Description: </w:t>
      </w:r>
    </w:p>
    <w:p w:rsidR="00B6113D" w:rsidRDefault="00A66234">
      <w:pPr>
        <w:pStyle w:val="ListParagraph"/>
        <w:numPr>
          <w:ilvl w:val="0"/>
          <w:numId w:val="743"/>
        </w:numPr>
        <w:spacing w:after="0"/>
      </w:pPr>
      <w:r>
        <w:t xml:space="preserve"> From: </w:t>
      </w:r>
      <w:r>
        <w:rPr>
          <w:b/>
          <w:i/>
        </w:rPr>
        <w:t>Null</w:t>
      </w:r>
      <w:r>
        <w:t xml:space="preserve"> -To: </w:t>
      </w:r>
      <w:r>
        <w:rPr>
          <w:b/>
          <w:i/>
        </w:rPr>
        <w:t>end</w:t>
      </w:r>
    </w:p>
    <w:p w:rsidR="00B6113D" w:rsidRDefault="00A66234">
      <w:pPr>
        <w:pStyle w:val="ListParagraph"/>
        <w:numPr>
          <w:ilvl w:val="1"/>
          <w:numId w:val="743"/>
        </w:numPr>
        <w:spacing w:after="0"/>
      </w:pPr>
      <w:r>
        <w:t xml:space="preserve"> Label: </w:t>
      </w:r>
    </w:p>
    <w:p w:rsidR="00B6113D" w:rsidRDefault="00A66234">
      <w:pPr>
        <w:pStyle w:val="ListParagraph"/>
        <w:numPr>
          <w:ilvl w:val="1"/>
          <w:numId w:val="743"/>
        </w:numPr>
        <w:spacing w:after="0"/>
      </w:pPr>
      <w:r>
        <w:t xml:space="preserve"> Condition: </w:t>
      </w:r>
      <w:r>
        <w:rPr>
          <w:i/>
        </w:rPr>
        <w:t xml:space="preserve"> Success </w:t>
      </w:r>
    </w:p>
    <w:p w:rsidR="00B6113D" w:rsidRDefault="00A66234">
      <w:pPr>
        <w:pStyle w:val="ListParagraph"/>
        <w:numPr>
          <w:ilvl w:val="1"/>
          <w:numId w:val="743"/>
        </w:numPr>
        <w:spacing w:after="0"/>
      </w:pPr>
      <w:r>
        <w:t xml:space="preserve"> Description: </w:t>
      </w:r>
    </w:p>
    <w:p w:rsidR="00B6113D" w:rsidRDefault="00A66234">
      <w:pPr>
        <w:pStyle w:val="ListParagraph"/>
        <w:numPr>
          <w:ilvl w:val="0"/>
          <w:numId w:val="744"/>
        </w:numPr>
        <w:spacing w:after="0"/>
      </w:pPr>
      <w:r>
        <w:t xml:space="preserve"> From: </w:t>
      </w:r>
      <w:r>
        <w:rPr>
          <w:b/>
          <w:i/>
        </w:rPr>
        <w:t>ParseXML ObligatorsList</w:t>
      </w:r>
      <w:r>
        <w:t xml:space="preserve"> -To: </w:t>
      </w:r>
      <w:r>
        <w:rPr>
          <w:b/>
          <w:i/>
        </w:rPr>
        <w:t>Assign NullObligator</w:t>
      </w:r>
    </w:p>
    <w:p w:rsidR="00B6113D" w:rsidRDefault="00A66234">
      <w:pPr>
        <w:pStyle w:val="ListParagraph"/>
        <w:numPr>
          <w:ilvl w:val="1"/>
          <w:numId w:val="744"/>
        </w:numPr>
        <w:spacing w:after="0"/>
      </w:pPr>
      <w:r>
        <w:t xml:space="preserve"> Label: </w:t>
      </w:r>
    </w:p>
    <w:p w:rsidR="00B6113D" w:rsidRDefault="00A66234">
      <w:pPr>
        <w:pStyle w:val="ListParagraph"/>
        <w:numPr>
          <w:ilvl w:val="1"/>
          <w:numId w:val="744"/>
        </w:numPr>
        <w:spacing w:after="0"/>
      </w:pPr>
      <w:r>
        <w:t xml:space="preserve"> Condition: </w:t>
      </w:r>
      <w:r>
        <w:rPr>
          <w:i/>
        </w:rPr>
        <w:t xml:space="preserve"> Success </w:t>
      </w:r>
    </w:p>
    <w:p w:rsidR="00B6113D" w:rsidRDefault="00A66234">
      <w:pPr>
        <w:pStyle w:val="ListParagraph"/>
        <w:numPr>
          <w:ilvl w:val="1"/>
          <w:numId w:val="744"/>
        </w:numPr>
        <w:spacing w:after="0"/>
      </w:pPr>
      <w:r>
        <w:t xml:space="preserve"> Description:</w:t>
      </w:r>
      <w:r>
        <w:t xml:space="preserve"> </w:t>
      </w:r>
    </w:p>
    <w:p w:rsidR="00B6113D" w:rsidRDefault="00A66234">
      <w:pPr>
        <w:pStyle w:val="ListParagraph"/>
        <w:numPr>
          <w:ilvl w:val="0"/>
          <w:numId w:val="745"/>
        </w:numPr>
        <w:spacing w:after="0"/>
      </w:pPr>
      <w:r>
        <w:t xml:space="preserve"> From: </w:t>
      </w:r>
      <w:r>
        <w:rPr>
          <w:b/>
          <w:i/>
        </w:rPr>
        <w:t>ReadFile ObligatorsRegistr</w:t>
      </w:r>
      <w:r>
        <w:t xml:space="preserve"> -To: </w:t>
      </w:r>
      <w:r>
        <w:rPr>
          <w:b/>
          <w:i/>
        </w:rPr>
        <w:t>ParseXML ObligatorsList</w:t>
      </w:r>
    </w:p>
    <w:p w:rsidR="00B6113D" w:rsidRDefault="00A66234">
      <w:pPr>
        <w:pStyle w:val="ListParagraph"/>
        <w:numPr>
          <w:ilvl w:val="1"/>
          <w:numId w:val="745"/>
        </w:numPr>
        <w:spacing w:after="0"/>
      </w:pPr>
      <w:r>
        <w:t xml:space="preserve"> Label: </w:t>
      </w:r>
    </w:p>
    <w:p w:rsidR="00B6113D" w:rsidRDefault="00A66234">
      <w:pPr>
        <w:pStyle w:val="ListParagraph"/>
        <w:numPr>
          <w:ilvl w:val="1"/>
          <w:numId w:val="745"/>
        </w:numPr>
        <w:spacing w:after="0"/>
      </w:pPr>
      <w:r>
        <w:t xml:space="preserve"> Condition: </w:t>
      </w:r>
      <w:r>
        <w:rPr>
          <w:i/>
        </w:rPr>
        <w:t xml:space="preserve"> Success </w:t>
      </w:r>
    </w:p>
    <w:p w:rsidR="00B6113D" w:rsidRDefault="00A66234">
      <w:pPr>
        <w:pStyle w:val="ListParagraph"/>
        <w:numPr>
          <w:ilvl w:val="1"/>
          <w:numId w:val="745"/>
        </w:numPr>
        <w:spacing w:after="0"/>
      </w:pPr>
      <w:r>
        <w:t xml:space="preserve"> Description: </w:t>
      </w:r>
    </w:p>
    <w:p w:rsidR="00B6113D" w:rsidRDefault="00A66234">
      <w:pPr>
        <w:pStyle w:val="ListParagraph"/>
        <w:numPr>
          <w:ilvl w:val="0"/>
          <w:numId w:val="746"/>
        </w:numPr>
        <w:spacing w:after="0"/>
      </w:pPr>
      <w:r>
        <w:t xml:space="preserve"> From: </w:t>
      </w:r>
      <w:r>
        <w:rPr>
          <w:b/>
          <w:i/>
        </w:rPr>
        <w:t>Start</w:t>
      </w:r>
      <w:r>
        <w:t xml:space="preserve"> -To: </w:t>
      </w:r>
      <w:r>
        <w:rPr>
          <w:b/>
          <w:i/>
        </w:rPr>
        <w:t>ReadFile ObligatorsRegistr</w:t>
      </w:r>
    </w:p>
    <w:p w:rsidR="00B6113D" w:rsidRDefault="00A66234">
      <w:pPr>
        <w:pStyle w:val="ListParagraph"/>
        <w:numPr>
          <w:ilvl w:val="1"/>
          <w:numId w:val="746"/>
        </w:numPr>
        <w:spacing w:after="0"/>
      </w:pPr>
      <w:r>
        <w:t xml:space="preserve"> Label: </w:t>
      </w:r>
    </w:p>
    <w:p w:rsidR="00B6113D" w:rsidRDefault="00A66234">
      <w:pPr>
        <w:pStyle w:val="ListParagraph"/>
        <w:numPr>
          <w:ilvl w:val="1"/>
          <w:numId w:val="746"/>
        </w:numPr>
        <w:spacing w:after="0"/>
      </w:pPr>
      <w:r>
        <w:t xml:space="preserve"> Condition: </w:t>
      </w:r>
      <w:r>
        <w:rPr>
          <w:i/>
        </w:rPr>
        <w:t xml:space="preserve"> Success </w:t>
      </w:r>
    </w:p>
    <w:p w:rsidR="00B6113D" w:rsidRDefault="00A66234">
      <w:pPr>
        <w:pStyle w:val="ListParagraph"/>
        <w:numPr>
          <w:ilvl w:val="1"/>
          <w:numId w:val="746"/>
        </w:numPr>
        <w:spacing w:after="0"/>
      </w:pPr>
      <w:r>
        <w:t xml:space="preserve"> Description: </w:t>
      </w:r>
    </w:p>
    <w:p w:rsidR="00B6113D" w:rsidRDefault="00A66234">
      <w:pPr>
        <w:pStyle w:val="ListParagraph"/>
        <w:numPr>
          <w:ilvl w:val="0"/>
          <w:numId w:val="747"/>
        </w:numPr>
        <w:spacing w:after="0"/>
      </w:pPr>
      <w:r>
        <w:t xml:space="preserve"> From: </w:t>
      </w:r>
      <w:r>
        <w:rPr>
          <w:b/>
          <w:i/>
        </w:rPr>
        <w:t>UpdateCustomerDB</w:t>
      </w:r>
      <w:r>
        <w:t xml:space="preserve"> -To: </w:t>
      </w:r>
      <w:r>
        <w:rPr>
          <w:b/>
          <w:i/>
        </w:rPr>
        <w:t>end</w:t>
      </w:r>
    </w:p>
    <w:p w:rsidR="00B6113D" w:rsidRDefault="00A66234">
      <w:pPr>
        <w:pStyle w:val="ListParagraph"/>
        <w:numPr>
          <w:ilvl w:val="1"/>
          <w:numId w:val="747"/>
        </w:numPr>
        <w:spacing w:after="0"/>
      </w:pPr>
      <w:r>
        <w:t xml:space="preserve"> Label: </w:t>
      </w:r>
    </w:p>
    <w:p w:rsidR="00B6113D" w:rsidRDefault="00A66234">
      <w:pPr>
        <w:pStyle w:val="ListParagraph"/>
        <w:numPr>
          <w:ilvl w:val="1"/>
          <w:numId w:val="747"/>
        </w:numPr>
        <w:spacing w:after="0"/>
      </w:pPr>
      <w:r>
        <w:t xml:space="preserve"> Condition: </w:t>
      </w:r>
      <w:r>
        <w:rPr>
          <w:i/>
        </w:rPr>
        <w:t xml:space="preserve"> Success </w:t>
      </w:r>
    </w:p>
    <w:p w:rsidR="00B6113D" w:rsidRDefault="00A66234">
      <w:pPr>
        <w:pStyle w:val="ListParagraph"/>
        <w:numPr>
          <w:ilvl w:val="1"/>
          <w:numId w:val="747"/>
        </w:numPr>
        <w:spacing w:after="0"/>
      </w:pPr>
      <w:r>
        <w:t xml:space="preserve"> Description: </w:t>
      </w:r>
    </w:p>
    <w:p w:rsidR="00B6113D" w:rsidRDefault="00A66234">
      <w:pPr>
        <w:pStyle w:val="ListParagraph"/>
        <w:numPr>
          <w:ilvl w:val="0"/>
          <w:numId w:val="748"/>
        </w:numPr>
        <w:spacing w:after="0"/>
      </w:pPr>
      <w:r>
        <w:t xml:space="preserve"> From: </w:t>
      </w:r>
      <w:r>
        <w:rPr>
          <w:b/>
          <w:i/>
        </w:rPr>
        <w:t>start</w:t>
      </w:r>
      <w:r>
        <w:t xml:space="preserve"> -To: </w:t>
      </w:r>
      <w:r>
        <w:rPr>
          <w:b/>
          <w:i/>
        </w:rPr>
        <w:t>Assign ActualObligator</w:t>
      </w:r>
    </w:p>
    <w:p w:rsidR="00B6113D" w:rsidRDefault="00A66234">
      <w:pPr>
        <w:pStyle w:val="ListParagraph"/>
        <w:numPr>
          <w:ilvl w:val="1"/>
          <w:numId w:val="748"/>
        </w:numPr>
        <w:spacing w:after="0"/>
      </w:pPr>
      <w:r>
        <w:t xml:space="preserve"> Label: </w:t>
      </w:r>
    </w:p>
    <w:p w:rsidR="00B6113D" w:rsidRDefault="00A66234">
      <w:pPr>
        <w:pStyle w:val="ListParagraph"/>
        <w:numPr>
          <w:ilvl w:val="1"/>
          <w:numId w:val="748"/>
        </w:numPr>
        <w:spacing w:after="0"/>
      </w:pPr>
      <w:r>
        <w:t xml:space="preserve"> Condition: </w:t>
      </w:r>
      <w:r>
        <w:rPr>
          <w:i/>
        </w:rPr>
        <w:t>$Start/pfx:Name = $ParseXML-ObligatorsList/pfx:ObligatorsList/pfx:Obligator[$ObligatorIndex]/pfx:Name</w:t>
      </w:r>
    </w:p>
    <w:p w:rsidR="00B6113D" w:rsidRDefault="00A66234">
      <w:pPr>
        <w:pStyle w:val="ListParagraph"/>
        <w:numPr>
          <w:ilvl w:val="1"/>
          <w:numId w:val="748"/>
        </w:numPr>
        <w:spacing w:after="0"/>
      </w:pPr>
      <w:r>
        <w:t xml:space="preserve"> Description: </w:t>
      </w:r>
    </w:p>
    <w:p w:rsidR="00B6113D" w:rsidRDefault="00A66234">
      <w:pPr>
        <w:pStyle w:val="ListParagraph"/>
        <w:numPr>
          <w:ilvl w:val="0"/>
          <w:numId w:val="749"/>
        </w:numPr>
        <w:spacing w:after="0"/>
      </w:pPr>
      <w:r>
        <w:t xml:space="preserve"> From: </w:t>
      </w:r>
      <w:r>
        <w:rPr>
          <w:b/>
          <w:i/>
        </w:rPr>
        <w:t>start</w:t>
      </w:r>
      <w:r>
        <w:t xml:space="preserve"> -To: </w:t>
      </w:r>
      <w:r>
        <w:rPr>
          <w:b/>
          <w:i/>
        </w:rPr>
        <w:t>Null</w:t>
      </w:r>
    </w:p>
    <w:p w:rsidR="00B6113D" w:rsidRDefault="00A66234">
      <w:pPr>
        <w:pStyle w:val="ListParagraph"/>
        <w:numPr>
          <w:ilvl w:val="1"/>
          <w:numId w:val="749"/>
        </w:numPr>
        <w:spacing w:after="0"/>
      </w:pPr>
      <w:r>
        <w:t xml:space="preserve"> Label: </w:t>
      </w:r>
    </w:p>
    <w:p w:rsidR="00B6113D" w:rsidRDefault="00A66234">
      <w:pPr>
        <w:pStyle w:val="ListParagraph"/>
        <w:numPr>
          <w:ilvl w:val="1"/>
          <w:numId w:val="749"/>
        </w:numPr>
        <w:spacing w:after="0"/>
      </w:pPr>
      <w:r>
        <w:t xml:space="preserve"> Condition: </w:t>
      </w:r>
      <w:r>
        <w:rPr>
          <w:i/>
        </w:rPr>
        <w:t xml:space="preserve"> Success</w:t>
      </w:r>
      <w:r>
        <w:rPr>
          <w:i/>
        </w:rPr>
        <w:t xml:space="preserve"> </w:t>
      </w:r>
    </w:p>
    <w:p w:rsidR="00B6113D" w:rsidRDefault="00A66234">
      <w:pPr>
        <w:pStyle w:val="ListParagraph"/>
        <w:numPr>
          <w:ilvl w:val="1"/>
          <w:numId w:val="749"/>
        </w:numPr>
        <w:spacing w:after="0"/>
      </w:pPr>
      <w:r>
        <w:t xml:space="preserve"> Description: </w:t>
      </w:r>
    </w:p>
    <w:p w:rsidR="00B6113D" w:rsidRDefault="00A66234">
      <w:pPr>
        <w:pStyle w:val="Simplesubtitle"/>
      </w:pPr>
      <w:bookmarkStart w:id="1710" w:name="3.2.6.1.4.---Groups"/>
      <w:r>
        <w:t>Groups:</w:t>
      </w:r>
      <w:bookmarkEnd w:id="1710"/>
    </w:p>
    <w:p w:rsidR="00B6113D" w:rsidRDefault="00A66234">
      <w:pPr>
        <w:pStyle w:val="ListParagraph"/>
        <w:numPr>
          <w:ilvl w:val="0"/>
          <w:numId w:val="750"/>
        </w:numPr>
        <w:spacing w:after="0"/>
      </w:pPr>
      <w:r>
        <w:t xml:space="preserve"> Name: </w:t>
      </w:r>
      <w:r>
        <w:rPr>
          <w:b/>
          <w:i/>
        </w:rPr>
        <w:t>CycleGroup</w:t>
      </w:r>
    </w:p>
    <w:p w:rsidR="00B6113D" w:rsidRDefault="00A66234">
      <w:pPr>
        <w:pStyle w:val="ListParagraph"/>
        <w:numPr>
          <w:ilvl w:val="1"/>
          <w:numId w:val="750"/>
        </w:numPr>
        <w:spacing w:after="0"/>
      </w:pPr>
      <w:r>
        <w:t xml:space="preserve"> Type: </w:t>
      </w:r>
      <w:r>
        <w:rPr>
          <w:i/>
        </w:rPr>
        <w:t>com.tibco.pe.core.LoopGroup</w:t>
      </w:r>
    </w:p>
    <w:p w:rsidR="00B6113D" w:rsidRDefault="00A66234">
      <w:pPr>
        <w:pStyle w:val="ListParagraph"/>
        <w:numPr>
          <w:ilvl w:val="1"/>
          <w:numId w:val="750"/>
        </w:numPr>
        <w:spacing w:after="0"/>
      </w:pPr>
      <w:r>
        <w:t xml:space="preserve"> Resource Type: </w:t>
      </w:r>
      <w:r>
        <w:rPr>
          <w:i/>
        </w:rPr>
        <w:t>ae.process.group</w:t>
      </w:r>
    </w:p>
    <w:p w:rsidR="00B6113D" w:rsidRDefault="00A66234">
      <w:pPr>
        <w:pStyle w:val="ListParagraph"/>
        <w:numPr>
          <w:ilvl w:val="1"/>
          <w:numId w:val="750"/>
        </w:numPr>
        <w:spacing w:after="0"/>
      </w:pPr>
      <w:r>
        <w:rPr>
          <w:i/>
        </w:rPr>
        <w:t>Configuration:</w:t>
      </w:r>
    </w:p>
    <w:p w:rsidR="00B6113D" w:rsidRDefault="00A66234">
      <w:pPr>
        <w:pStyle w:val="ListParagraph"/>
        <w:numPr>
          <w:ilvl w:val="2"/>
          <w:numId w:val="750"/>
        </w:numPr>
        <w:spacing w:after="0"/>
      </w:pPr>
      <w:r>
        <w:t>groupType = repeat</w:t>
      </w:r>
    </w:p>
    <w:p w:rsidR="00B6113D" w:rsidRDefault="00A66234">
      <w:pPr>
        <w:pStyle w:val="ListParagraph"/>
        <w:numPr>
          <w:ilvl w:val="2"/>
          <w:numId w:val="750"/>
        </w:numPr>
        <w:spacing w:after="0"/>
      </w:pPr>
      <w:r>
        <w:t>serializable = false</w:t>
      </w:r>
    </w:p>
    <w:p w:rsidR="00B6113D" w:rsidRDefault="00A66234">
      <w:pPr>
        <w:pStyle w:val="ListParagraph"/>
        <w:numPr>
          <w:ilvl w:val="2"/>
          <w:numId w:val="750"/>
        </w:numPr>
        <w:spacing w:after="0"/>
      </w:pPr>
      <w:r>
        <w:t>indexSlot = ObligatorIndex</w:t>
      </w:r>
    </w:p>
    <w:p w:rsidR="00B6113D" w:rsidRDefault="00A66234">
      <w:pPr>
        <w:pStyle w:val="ListParagraph"/>
        <w:numPr>
          <w:ilvl w:val="2"/>
          <w:numId w:val="750"/>
        </w:numPr>
        <w:spacing w:after="0"/>
      </w:pPr>
      <w:r>
        <w:t xml:space="preserve">activityOutputName = </w:t>
      </w:r>
    </w:p>
    <w:p w:rsidR="00B6113D" w:rsidRDefault="00A66234">
      <w:pPr>
        <w:pStyle w:val="ListParagraph"/>
        <w:numPr>
          <w:ilvl w:val="2"/>
          <w:numId w:val="750"/>
        </w:numPr>
        <w:spacing w:after="0"/>
      </w:pPr>
      <w:r>
        <w:lastRenderedPageBreak/>
        <w:t>repeatCondition = ($ObligatorIndex &gt;</w:t>
      </w:r>
      <w:r>
        <w:t>= $ParseXML-ObligatorsList/pfx:ObligatorsList/@Count) or  ($ParseXML-ObligatorsList/pfx:ObligatorsList/pfx:Obligator[$ObligatorIndex]/pfx:Name =$Start/pfx:Name)</w:t>
      </w:r>
    </w:p>
    <w:p w:rsidR="00B6113D" w:rsidRDefault="00A66234">
      <w:pPr>
        <w:pStyle w:val="ListParagraph"/>
        <w:numPr>
          <w:ilvl w:val="2"/>
          <w:numId w:val="750"/>
        </w:numPr>
        <w:spacing w:after="0"/>
      </w:pPr>
      <w:r>
        <w:t>accumulateOutput = false</w:t>
      </w:r>
    </w:p>
    <w:p w:rsidR="00B6113D" w:rsidRDefault="00A66234">
      <w:pPr>
        <w:pStyle w:val="Heading5"/>
      </w:pPr>
      <w:bookmarkStart w:id="1711" w:name="3.2.6.1.5.---"/>
      <w:r>
        <w:t>3.2.6.1.5. GetObligatorService</w:t>
      </w:r>
      <w:bookmarkEnd w:id="1711"/>
    </w:p>
    <w:p w:rsidR="00B6113D" w:rsidRDefault="00A66234">
      <w:pPr>
        <w:spacing w:after="0"/>
      </w:pPr>
      <w:r>
        <w:t xml:space="preserve"> Section contains description of Proces</w:t>
      </w:r>
      <w:r>
        <w:t xml:space="preserve">s " GetObligatorService.process " . </w:t>
      </w:r>
    </w:p>
    <w:p w:rsidR="00B6113D" w:rsidRDefault="00A66234">
      <w:pPr>
        <w:pStyle w:val="Simplesubtitle"/>
      </w:pPr>
      <w:bookmarkStart w:id="1712" w:name="3.2.6.1.5.---ProcessDescription"/>
      <w:r>
        <w:t>Process description:</w:t>
      </w:r>
      <w:bookmarkEnd w:id="171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Ensure SOAP I/O operation for GetObligator process.</w:t>
            </w:r>
          </w:p>
        </w:tc>
      </w:tr>
    </w:tbl>
    <w:p w:rsidR="00B6113D" w:rsidRDefault="00B6113D"/>
    <w:p w:rsidR="00B6113D" w:rsidRDefault="00A66234">
      <w:pPr>
        <w:pStyle w:val="Simplesubtitle"/>
      </w:pPr>
      <w:bookmarkStart w:id="1713" w:name="3.2.6.1.5.---ProcessDefinition"/>
      <w:r>
        <w:t>Process definition:</w:t>
      </w:r>
      <w:bookmarkEnd w:id="1713"/>
    </w:p>
    <w:p w:rsidR="00B6113D" w:rsidRDefault="00A66234">
      <w:pPr>
        <w:spacing w:after="0"/>
      </w:pPr>
      <w:r>
        <w:t xml:space="preserve"> Full process path: ProcessDefinitions/GetObligator/GetObligatorService.process</w:t>
      </w:r>
    </w:p>
    <w:p w:rsidR="00B6113D" w:rsidRDefault="00A66234">
      <w:pPr>
        <w:pStyle w:val="Simplesubtitle"/>
      </w:pPr>
      <w:bookmarkStart w:id="1714" w:name="3.2.6.1.5.---Diagram"/>
      <w:r>
        <w:t>Diagram:</w:t>
      </w:r>
      <w:bookmarkEnd w:id="1714"/>
    </w:p>
    <w:p w:rsidR="00B6113D" w:rsidRDefault="00A66234">
      <w:pPr>
        <w:spacing w:after="0"/>
      </w:pPr>
      <w:r>
        <w:rPr>
          <w:noProof/>
        </w:rPr>
        <w:drawing>
          <wp:inline distT="0" distB="0" distL="0" distR="0">
            <wp:extent cx="3968000" cy="816000"/>
            <wp:effectExtent l="0" t="0" r="0" b="0"/>
            <wp:docPr id="149" name="Picture 149" descr="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9.png"/>
                    <pic:cNvPicPr/>
                  </pic:nvPicPr>
                  <pic:blipFill>
                    <a:blip r:embed="rId108"/>
                    <a:stretch>
                      <a:fillRect/>
                    </a:stretch>
                  </pic:blipFill>
                  <pic:spPr>
                    <a:xfrm>
                      <a:off x="0" y="0"/>
                      <a:ext cx="3968000" cy="816000"/>
                    </a:xfrm>
                    <a:prstGeom prst="rect">
                      <a:avLst/>
                    </a:prstGeom>
                  </pic:spPr>
                </pic:pic>
              </a:graphicData>
            </a:graphic>
          </wp:inline>
        </w:drawing>
      </w:r>
    </w:p>
    <w:p w:rsidR="00B6113D" w:rsidRDefault="00A66234">
      <w:pPr>
        <w:pStyle w:val="Simplesubtitle"/>
      </w:pPr>
      <w:bookmarkStart w:id="1715" w:name="3.2.6.1.5.---Starter"/>
      <w:r>
        <w:t>Process starter activity:</w:t>
      </w:r>
      <w:bookmarkEnd w:id="1715"/>
    </w:p>
    <w:p w:rsidR="00B6113D" w:rsidRDefault="00A66234">
      <w:pPr>
        <w:spacing w:after="0"/>
      </w:pPr>
      <w:r>
        <w:t xml:space="preserve"> Name:</w:t>
      </w:r>
      <w:r>
        <w:t xml:space="preserve"> ObligatorName SOAPEventSource</w:t>
      </w:r>
    </w:p>
    <w:p w:rsidR="00B6113D" w:rsidRDefault="00A66234">
      <w:pPr>
        <w:pStyle w:val="ListParagraph"/>
        <w:numPr>
          <w:ilvl w:val="0"/>
          <w:numId w:val="751"/>
        </w:numPr>
        <w:spacing w:after="0"/>
      </w:pPr>
      <w:r>
        <w:t xml:space="preserve"> Property Name: </w:t>
      </w:r>
      <w:r>
        <w:rPr>
          <w:b/>
          <w:i/>
        </w:rPr>
        <w:t>ObligatorName SOAPEventSource</w:t>
      </w:r>
    </w:p>
    <w:p w:rsidR="00B6113D" w:rsidRDefault="00A66234">
      <w:pPr>
        <w:pStyle w:val="ListParagraph"/>
        <w:numPr>
          <w:ilvl w:val="1"/>
          <w:numId w:val="751"/>
        </w:numPr>
        <w:spacing w:after="0"/>
      </w:pPr>
      <w:r>
        <w:t xml:space="preserve"> Type: </w:t>
      </w:r>
      <w:r>
        <w:rPr>
          <w:i/>
        </w:rPr>
        <w:t>com.tibco.plugin.soap.SOAPEventSource</w:t>
      </w:r>
    </w:p>
    <w:p w:rsidR="00B6113D" w:rsidRDefault="00A66234">
      <w:pPr>
        <w:pStyle w:val="ListParagraph"/>
        <w:numPr>
          <w:ilvl w:val="1"/>
          <w:numId w:val="751"/>
        </w:numPr>
        <w:spacing w:after="0"/>
      </w:pPr>
      <w:r>
        <w:t xml:space="preserve"> Resource Type: </w:t>
      </w:r>
      <w:r>
        <w:rPr>
          <w:i/>
        </w:rPr>
        <w:t>ae.activities.SOAPEventSourceUI</w:t>
      </w:r>
    </w:p>
    <w:p w:rsidR="00B6113D" w:rsidRDefault="00A66234">
      <w:pPr>
        <w:pStyle w:val="ListParagraph"/>
        <w:numPr>
          <w:ilvl w:val="1"/>
          <w:numId w:val="751"/>
        </w:numPr>
        <w:spacing w:after="0"/>
      </w:pPr>
      <w:r>
        <w:t xml:space="preserve"> Description: </w:t>
      </w:r>
      <w:r>
        <w:rPr>
          <w:i/>
        </w:rPr>
        <w:t>Get input parameters from SOAP for GetObligator process</w:t>
      </w:r>
    </w:p>
    <w:p w:rsidR="00B6113D" w:rsidRDefault="00A66234">
      <w:pPr>
        <w:pStyle w:val="ListParagraph"/>
        <w:numPr>
          <w:ilvl w:val="1"/>
          <w:numId w:val="751"/>
        </w:numPr>
        <w:spacing w:after="0"/>
      </w:pPr>
      <w:r>
        <w:rPr>
          <w:i/>
        </w:rPr>
        <w:t>Configuration:</w:t>
      </w:r>
    </w:p>
    <w:p w:rsidR="00B6113D" w:rsidRDefault="00A66234">
      <w:pPr>
        <w:pStyle w:val="ListParagraph"/>
        <w:numPr>
          <w:ilvl w:val="2"/>
          <w:numId w:val="751"/>
        </w:numPr>
        <w:spacing w:after="0"/>
      </w:pPr>
      <w:r>
        <w:t>s</w:t>
      </w:r>
      <w:r>
        <w:t>ervice = pfx:GetObligatorServicePort</w:t>
      </w:r>
    </w:p>
    <w:p w:rsidR="00B6113D" w:rsidRDefault="00A66234">
      <w:pPr>
        <w:pStyle w:val="ListParagraph"/>
        <w:numPr>
          <w:ilvl w:val="2"/>
          <w:numId w:val="751"/>
        </w:numPr>
        <w:spacing w:after="0"/>
      </w:pPr>
      <w:r>
        <w:t>wsdlNamespaceRoot = http://xmlns.example.com/1171360277608/GetObligatorServiceOperationImpl</w:t>
      </w:r>
    </w:p>
    <w:p w:rsidR="00B6113D" w:rsidRDefault="00A66234">
      <w:pPr>
        <w:pStyle w:val="ListParagraph"/>
        <w:numPr>
          <w:ilvl w:val="2"/>
          <w:numId w:val="751"/>
        </w:numPr>
        <w:spacing w:after="0"/>
      </w:pPr>
      <w:r>
        <w:t>operation = GetObligatorServiceOperation</w:t>
      </w:r>
    </w:p>
    <w:p w:rsidR="00B6113D" w:rsidRDefault="00A66234">
      <w:pPr>
        <w:pStyle w:val="ListParagraph"/>
        <w:numPr>
          <w:ilvl w:val="2"/>
          <w:numId w:val="751"/>
        </w:numPr>
        <w:spacing w:after="0"/>
      </w:pPr>
      <w:r>
        <w:t xml:space="preserve">portAddressPrefix = </w:t>
      </w:r>
    </w:p>
    <w:p w:rsidR="00B6113D" w:rsidRDefault="00A66234">
      <w:pPr>
        <w:pStyle w:val="ListParagraph"/>
        <w:numPr>
          <w:ilvl w:val="2"/>
          <w:numId w:val="751"/>
        </w:numPr>
        <w:spacing w:after="0"/>
      </w:pPr>
      <w:r>
        <w:t>operationStyle = document</w:t>
      </w:r>
    </w:p>
    <w:p w:rsidR="00B6113D" w:rsidRDefault="00A66234">
      <w:pPr>
        <w:pStyle w:val="ListParagraph"/>
        <w:numPr>
          <w:ilvl w:val="2"/>
          <w:numId w:val="751"/>
        </w:numPr>
        <w:spacing w:after="0"/>
      </w:pPr>
      <w:r>
        <w:t>soapUse = literal</w:t>
      </w:r>
    </w:p>
    <w:p w:rsidR="00B6113D" w:rsidRDefault="00A66234">
      <w:pPr>
        <w:pStyle w:val="ListParagraph"/>
        <w:numPr>
          <w:ilvl w:val="2"/>
          <w:numId w:val="751"/>
        </w:numPr>
        <w:spacing w:after="0"/>
      </w:pPr>
      <w:r>
        <w:t>embedWsdlComponents =</w:t>
      </w:r>
      <w:r>
        <w:t xml:space="preserve"> true</w:t>
      </w:r>
    </w:p>
    <w:p w:rsidR="00B6113D" w:rsidRDefault="00A66234">
      <w:pPr>
        <w:pStyle w:val="ListParagraph"/>
        <w:numPr>
          <w:ilvl w:val="2"/>
          <w:numId w:val="751"/>
        </w:numPr>
        <w:spacing w:after="0"/>
      </w:pPr>
      <w:r>
        <w:t>embedSchemaComponents = true</w:t>
      </w:r>
    </w:p>
    <w:p w:rsidR="00B6113D" w:rsidRDefault="00A66234">
      <w:pPr>
        <w:pStyle w:val="ListParagraph"/>
        <w:numPr>
          <w:ilvl w:val="2"/>
          <w:numId w:val="751"/>
        </w:numPr>
        <w:spacing w:after="0"/>
      </w:pPr>
      <w:r>
        <w:t>soapAction = /ProcessDefinitions/GetObligator/GetObligatorService</w:t>
      </w:r>
    </w:p>
    <w:p w:rsidR="00B6113D" w:rsidRDefault="00A66234">
      <w:pPr>
        <w:pStyle w:val="ListParagraph"/>
        <w:numPr>
          <w:ilvl w:val="2"/>
          <w:numId w:val="751"/>
        </w:numPr>
        <w:spacing w:after="0"/>
      </w:pPr>
      <w:r>
        <w:t xml:space="preserve">sharedChannel = </w:t>
      </w:r>
      <w:hyperlink w:anchor="3.2.6.7.1.---">
        <w:r>
          <w:rPr>
            <w:color w:val="0000FF"/>
            <w:u w:val="single"/>
          </w:rPr>
          <w:t>/SharedConnections/CalculateBonitaSOAPHTTPConnection.sharedhttp</w:t>
        </w:r>
      </w:hyperlink>
      <w:r>
        <w:t xml:space="preserve"> </w:t>
      </w:r>
    </w:p>
    <w:p w:rsidR="00B6113D" w:rsidRDefault="00A66234">
      <w:pPr>
        <w:pStyle w:val="Simplesubtitle"/>
      </w:pPr>
      <w:bookmarkStart w:id="1716" w:name="3.2.6.1.5.---EndActivity"/>
      <w:r>
        <w:t>Process end activity:</w:t>
      </w:r>
      <w:bookmarkEnd w:id="1716"/>
    </w:p>
    <w:p w:rsidR="00B6113D" w:rsidRDefault="00A66234">
      <w:pPr>
        <w:spacing w:after="0"/>
      </w:pPr>
      <w:r>
        <w:t xml:space="preserve"> Name: End</w:t>
      </w:r>
    </w:p>
    <w:p w:rsidR="00B6113D" w:rsidRDefault="00A66234">
      <w:pPr>
        <w:pStyle w:val="Simplesubtitle"/>
      </w:pPr>
      <w:bookmarkStart w:id="1717" w:name="3.2.6.1.5.---Activities"/>
      <w:r>
        <w:t>Activ</w:t>
      </w:r>
      <w:r>
        <w:t>ities:</w:t>
      </w:r>
      <w:bookmarkEnd w:id="1717"/>
    </w:p>
    <w:p w:rsidR="00B6113D" w:rsidRDefault="00A66234">
      <w:pPr>
        <w:pStyle w:val="Simplesubtitle"/>
      </w:pPr>
      <w:bookmarkStart w:id="1718" w:name="3.2.6.1.5.---GetObligator"/>
      <w:r>
        <w:t xml:space="preserve"> Name: </w:t>
      </w:r>
      <w:r>
        <w:rPr>
          <w:i/>
        </w:rPr>
        <w:t>GetObligator</w:t>
      </w:r>
      <w:bookmarkEnd w:id="1718"/>
    </w:p>
    <w:p w:rsidR="00B6113D" w:rsidRDefault="00A66234">
      <w:pPr>
        <w:pStyle w:val="ListParagraph"/>
        <w:numPr>
          <w:ilvl w:val="0"/>
          <w:numId w:val="752"/>
        </w:numPr>
        <w:spacing w:after="0"/>
      </w:pPr>
      <w:r>
        <w:t xml:space="preserve"> Type: </w:t>
      </w:r>
      <w:r>
        <w:rPr>
          <w:i/>
        </w:rPr>
        <w:t>com.tibco.pe.core.CallProcessActivity</w:t>
      </w:r>
    </w:p>
    <w:p w:rsidR="00B6113D" w:rsidRDefault="00A66234">
      <w:pPr>
        <w:pStyle w:val="ListParagraph"/>
        <w:numPr>
          <w:ilvl w:val="0"/>
          <w:numId w:val="752"/>
        </w:numPr>
        <w:spacing w:after="0"/>
      </w:pPr>
      <w:r>
        <w:t xml:space="preserve"> Resource Type: </w:t>
      </w:r>
      <w:r>
        <w:rPr>
          <w:i/>
        </w:rPr>
        <w:t>ae.process.subprocess</w:t>
      </w:r>
    </w:p>
    <w:p w:rsidR="00B6113D" w:rsidRDefault="00A66234">
      <w:pPr>
        <w:pStyle w:val="ListParagraph"/>
        <w:numPr>
          <w:ilvl w:val="0"/>
          <w:numId w:val="752"/>
        </w:numPr>
        <w:spacing w:after="0"/>
      </w:pPr>
      <w:r>
        <w:t xml:space="preserve"> Description: </w:t>
      </w:r>
      <w:r>
        <w:rPr>
          <w:i/>
        </w:rPr>
        <w:t>Read informations about obligator loan from xml file</w:t>
      </w:r>
    </w:p>
    <w:p w:rsidR="00B6113D" w:rsidRDefault="00A66234">
      <w:pPr>
        <w:pStyle w:val="ListParagraph"/>
        <w:numPr>
          <w:ilvl w:val="0"/>
          <w:numId w:val="752"/>
        </w:numPr>
        <w:spacing w:after="0"/>
      </w:pPr>
      <w:r>
        <w:rPr>
          <w:i/>
        </w:rPr>
        <w:t>Configuration:</w:t>
      </w:r>
    </w:p>
    <w:p w:rsidR="00B6113D" w:rsidRDefault="00A66234">
      <w:pPr>
        <w:pStyle w:val="ListParagraph"/>
        <w:numPr>
          <w:ilvl w:val="1"/>
          <w:numId w:val="752"/>
        </w:numPr>
        <w:spacing w:after="0"/>
      </w:pPr>
      <w:r>
        <w:lastRenderedPageBreak/>
        <w:t xml:space="preserve">processName = </w:t>
      </w:r>
      <w:hyperlink w:anchor="3.2.6.1.4.---">
        <w:r>
          <w:rPr>
            <w:color w:val="0000FF"/>
            <w:u w:val="single"/>
          </w:rPr>
          <w:t>/ProcessDefinitions/GetObligator/GetObligator.process</w:t>
        </w:r>
      </w:hyperlink>
      <w:r>
        <w:t xml:space="preserve"> </w:t>
      </w:r>
    </w:p>
    <w:p w:rsidR="00B6113D" w:rsidRDefault="00A66234">
      <w:pPr>
        <w:pStyle w:val="ListParagraph"/>
        <w:numPr>
          <w:ilvl w:val="0"/>
          <w:numId w:val="75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$ObligatorName-SOAPEventSource/inputMessage/ns:Name</w:t>
            </w:r>
          </w:p>
        </w:tc>
      </w:tr>
    </w:tbl>
    <w:p w:rsidR="00B6113D" w:rsidRDefault="00B6113D"/>
    <w:p w:rsidR="00B6113D" w:rsidRDefault="00A66234">
      <w:pPr>
        <w:pStyle w:val="Simplesubtitle"/>
      </w:pPr>
      <w:bookmarkStart w:id="1719" w:name="3.2.6.1.5.---ObligatorInfo_SOAPSendReply"/>
      <w:r>
        <w:t xml:space="preserve"> Name: </w:t>
      </w:r>
      <w:r>
        <w:rPr>
          <w:i/>
        </w:rPr>
        <w:t>ObligatorInfo SOAPSendReply</w:t>
      </w:r>
      <w:bookmarkEnd w:id="1719"/>
    </w:p>
    <w:p w:rsidR="00B6113D" w:rsidRDefault="00A66234">
      <w:pPr>
        <w:pStyle w:val="ListParagraph"/>
        <w:numPr>
          <w:ilvl w:val="0"/>
          <w:numId w:val="753"/>
        </w:numPr>
        <w:spacing w:after="0"/>
      </w:pPr>
      <w:r>
        <w:t xml:space="preserve"> Type: </w:t>
      </w:r>
      <w:r>
        <w:rPr>
          <w:i/>
        </w:rPr>
        <w:t>com.tibco.plugin.soap.SOAPSendReplyActivity</w:t>
      </w:r>
    </w:p>
    <w:p w:rsidR="00B6113D" w:rsidRDefault="00A66234">
      <w:pPr>
        <w:pStyle w:val="ListParagraph"/>
        <w:numPr>
          <w:ilvl w:val="0"/>
          <w:numId w:val="753"/>
        </w:numPr>
        <w:spacing w:after="0"/>
      </w:pPr>
      <w:r>
        <w:t xml:space="preserve"> Resource Type: </w:t>
      </w:r>
      <w:r>
        <w:rPr>
          <w:i/>
        </w:rPr>
        <w:t>ae.activities.SOAPSendReplyUI</w:t>
      </w:r>
    </w:p>
    <w:p w:rsidR="00B6113D" w:rsidRDefault="00A66234">
      <w:pPr>
        <w:pStyle w:val="ListParagraph"/>
        <w:numPr>
          <w:ilvl w:val="0"/>
          <w:numId w:val="753"/>
        </w:numPr>
        <w:spacing w:after="0"/>
      </w:pPr>
      <w:r>
        <w:t xml:space="preserve"> Description: </w:t>
      </w:r>
      <w:r>
        <w:rPr>
          <w:i/>
        </w:rPr>
        <w:t>Send SOAP reply with GetObligator result</w:t>
      </w:r>
    </w:p>
    <w:p w:rsidR="00B6113D" w:rsidRDefault="00A66234">
      <w:pPr>
        <w:pStyle w:val="ListParagraph"/>
        <w:numPr>
          <w:ilvl w:val="0"/>
          <w:numId w:val="753"/>
        </w:numPr>
        <w:spacing w:after="0"/>
      </w:pPr>
      <w:r>
        <w:rPr>
          <w:i/>
        </w:rPr>
        <w:t>Configuration:</w:t>
      </w:r>
    </w:p>
    <w:p w:rsidR="00B6113D" w:rsidRDefault="00A66234">
      <w:pPr>
        <w:pStyle w:val="ListParagraph"/>
        <w:numPr>
          <w:ilvl w:val="1"/>
          <w:numId w:val="753"/>
        </w:numPr>
        <w:spacing w:after="0"/>
      </w:pPr>
      <w:r>
        <w:t>eventSource = ObligatorName SOAPEventSource</w:t>
      </w:r>
    </w:p>
    <w:p w:rsidR="00B6113D" w:rsidRDefault="00A66234">
      <w:pPr>
        <w:pStyle w:val="ListParagraph"/>
        <w:numPr>
          <w:ilvl w:val="0"/>
          <w:numId w:val="75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96"/>
        <w:gridCol w:w="49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Obligator</w:t>
            </w:r>
          </w:p>
        </w:tc>
        <w:tc>
          <w:tcPr>
            <w:tcW w:w="9576" w:type="dxa"/>
            <w:shd w:val="clear" w:color="auto" w:fill="FFFFFF" w:themeFill="background1"/>
          </w:tcPr>
          <w:p w:rsidR="00B6113D" w:rsidRDefault="00A66234">
            <w:pPr>
              <w:spacing w:after="0"/>
            </w:pPr>
            <w:r>
              <w:t xml:space="preserve"> [copy-of]  $GetObligator/ns:Obligator</w:t>
            </w:r>
          </w:p>
        </w:tc>
      </w:tr>
    </w:tbl>
    <w:p w:rsidR="00B6113D" w:rsidRDefault="00B6113D"/>
    <w:p w:rsidR="00B6113D" w:rsidRDefault="00A66234">
      <w:pPr>
        <w:pStyle w:val="Simplesubtitle"/>
      </w:pPr>
      <w:bookmarkStart w:id="1720" w:name="3.2.6.1.5.---Transitions"/>
      <w:r>
        <w:t>Transitions:</w:t>
      </w:r>
      <w:bookmarkEnd w:id="1720"/>
    </w:p>
    <w:p w:rsidR="00B6113D" w:rsidRDefault="00A66234">
      <w:pPr>
        <w:pStyle w:val="ListParagraph"/>
        <w:numPr>
          <w:ilvl w:val="0"/>
          <w:numId w:val="754"/>
        </w:numPr>
        <w:spacing w:after="0"/>
      </w:pPr>
      <w:r>
        <w:t xml:space="preserve"> From: </w:t>
      </w:r>
      <w:r>
        <w:rPr>
          <w:b/>
          <w:i/>
        </w:rPr>
        <w:t>GetObligator</w:t>
      </w:r>
      <w:r>
        <w:t xml:space="preserve"> -To: </w:t>
      </w:r>
      <w:r>
        <w:rPr>
          <w:b/>
          <w:i/>
        </w:rPr>
        <w:t>ObligatorInfo SOAPSendReply</w:t>
      </w:r>
    </w:p>
    <w:p w:rsidR="00B6113D" w:rsidRDefault="00A66234">
      <w:pPr>
        <w:pStyle w:val="ListParagraph"/>
        <w:numPr>
          <w:ilvl w:val="1"/>
          <w:numId w:val="754"/>
        </w:numPr>
        <w:spacing w:after="0"/>
      </w:pPr>
      <w:r>
        <w:t xml:space="preserve"> Label: </w:t>
      </w:r>
    </w:p>
    <w:p w:rsidR="00B6113D" w:rsidRDefault="00A66234">
      <w:pPr>
        <w:pStyle w:val="ListParagraph"/>
        <w:numPr>
          <w:ilvl w:val="1"/>
          <w:numId w:val="754"/>
        </w:numPr>
        <w:spacing w:after="0"/>
      </w:pPr>
      <w:r>
        <w:t xml:space="preserve"> Condition: </w:t>
      </w:r>
      <w:r>
        <w:rPr>
          <w:i/>
        </w:rPr>
        <w:t xml:space="preserve"> Success </w:t>
      </w:r>
    </w:p>
    <w:p w:rsidR="00B6113D" w:rsidRDefault="00A66234">
      <w:pPr>
        <w:pStyle w:val="ListParagraph"/>
        <w:numPr>
          <w:ilvl w:val="1"/>
          <w:numId w:val="754"/>
        </w:numPr>
        <w:spacing w:after="0"/>
      </w:pPr>
      <w:r>
        <w:t xml:space="preserve"> Description: </w:t>
      </w:r>
    </w:p>
    <w:p w:rsidR="00B6113D" w:rsidRDefault="00A66234">
      <w:pPr>
        <w:pStyle w:val="ListParagraph"/>
        <w:numPr>
          <w:ilvl w:val="0"/>
          <w:numId w:val="755"/>
        </w:numPr>
        <w:spacing w:after="0"/>
      </w:pPr>
      <w:r>
        <w:t xml:space="preserve"> From: </w:t>
      </w:r>
      <w:r>
        <w:rPr>
          <w:b/>
          <w:i/>
        </w:rPr>
        <w:t>ObligatorInfo SOAPSendReply</w:t>
      </w:r>
      <w:r>
        <w:t xml:space="preserve"> -To: </w:t>
      </w:r>
      <w:r>
        <w:rPr>
          <w:b/>
          <w:i/>
        </w:rPr>
        <w:t>End</w:t>
      </w:r>
    </w:p>
    <w:p w:rsidR="00B6113D" w:rsidRDefault="00A66234">
      <w:pPr>
        <w:pStyle w:val="ListParagraph"/>
        <w:numPr>
          <w:ilvl w:val="1"/>
          <w:numId w:val="755"/>
        </w:numPr>
        <w:spacing w:after="0"/>
      </w:pPr>
      <w:r>
        <w:t xml:space="preserve"> Label: </w:t>
      </w:r>
    </w:p>
    <w:p w:rsidR="00B6113D" w:rsidRDefault="00A66234">
      <w:pPr>
        <w:pStyle w:val="ListParagraph"/>
        <w:numPr>
          <w:ilvl w:val="1"/>
          <w:numId w:val="755"/>
        </w:numPr>
        <w:spacing w:after="0"/>
      </w:pPr>
      <w:r>
        <w:t xml:space="preserve"> Condition: </w:t>
      </w:r>
      <w:r>
        <w:rPr>
          <w:i/>
        </w:rPr>
        <w:t xml:space="preserve"> Success </w:t>
      </w:r>
    </w:p>
    <w:p w:rsidR="00B6113D" w:rsidRDefault="00A66234">
      <w:pPr>
        <w:pStyle w:val="ListParagraph"/>
        <w:numPr>
          <w:ilvl w:val="1"/>
          <w:numId w:val="755"/>
        </w:numPr>
        <w:spacing w:after="0"/>
      </w:pPr>
      <w:r>
        <w:t xml:space="preserve"> Description: </w:t>
      </w:r>
    </w:p>
    <w:p w:rsidR="00B6113D" w:rsidRDefault="00A66234">
      <w:pPr>
        <w:pStyle w:val="ListParagraph"/>
        <w:numPr>
          <w:ilvl w:val="0"/>
          <w:numId w:val="756"/>
        </w:numPr>
        <w:spacing w:after="0"/>
      </w:pPr>
      <w:r>
        <w:t xml:space="preserve"> From: </w:t>
      </w:r>
      <w:r>
        <w:rPr>
          <w:b/>
          <w:i/>
        </w:rPr>
        <w:t>ObligatorName SOAPEventSource</w:t>
      </w:r>
      <w:r>
        <w:t xml:space="preserve"> -To: </w:t>
      </w:r>
      <w:r>
        <w:rPr>
          <w:b/>
          <w:i/>
        </w:rPr>
        <w:t>GetObligator</w:t>
      </w:r>
    </w:p>
    <w:p w:rsidR="00B6113D" w:rsidRDefault="00A66234">
      <w:pPr>
        <w:pStyle w:val="ListParagraph"/>
        <w:numPr>
          <w:ilvl w:val="1"/>
          <w:numId w:val="756"/>
        </w:numPr>
        <w:spacing w:after="0"/>
      </w:pPr>
      <w:r>
        <w:t xml:space="preserve"> Label: </w:t>
      </w:r>
    </w:p>
    <w:p w:rsidR="00B6113D" w:rsidRDefault="00A66234">
      <w:pPr>
        <w:pStyle w:val="ListParagraph"/>
        <w:numPr>
          <w:ilvl w:val="1"/>
          <w:numId w:val="756"/>
        </w:numPr>
        <w:spacing w:after="0"/>
      </w:pPr>
      <w:r>
        <w:t xml:space="preserve"> Condition: </w:t>
      </w:r>
      <w:r>
        <w:rPr>
          <w:i/>
        </w:rPr>
        <w:t xml:space="preserve"> Success </w:t>
      </w:r>
    </w:p>
    <w:p w:rsidR="00B6113D" w:rsidRDefault="00A66234">
      <w:pPr>
        <w:pStyle w:val="ListParagraph"/>
        <w:numPr>
          <w:ilvl w:val="1"/>
          <w:numId w:val="756"/>
        </w:numPr>
        <w:spacing w:after="0"/>
      </w:pPr>
      <w:r>
        <w:t xml:space="preserve"> Description: </w:t>
      </w:r>
    </w:p>
    <w:p w:rsidR="00B6113D" w:rsidRDefault="00A66234">
      <w:pPr>
        <w:pStyle w:val="Heading5"/>
      </w:pPr>
      <w:bookmarkStart w:id="1721" w:name="3.2.6.1.6.---"/>
      <w:r>
        <w:t>3.2.6.1.6. RetrieveResource</w:t>
      </w:r>
      <w:bookmarkEnd w:id="1721"/>
    </w:p>
    <w:p w:rsidR="00B6113D" w:rsidRDefault="00A66234">
      <w:pPr>
        <w:spacing w:after="0"/>
      </w:pPr>
      <w:r>
        <w:t xml:space="preserve"> Section contains description of Process " RetrieveResource.process " . </w:t>
      </w:r>
    </w:p>
    <w:p w:rsidR="00B6113D" w:rsidRDefault="00A66234">
      <w:pPr>
        <w:pStyle w:val="Simplesubtitle"/>
      </w:pPr>
      <w:bookmarkStart w:id="1722" w:name="3.2.6.1.6.---ProcessDescription"/>
      <w:r>
        <w:t>Process description:</w:t>
      </w:r>
      <w:bookmarkEnd w:id="172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Process for retrieve concrete WSDL resource.</w:t>
            </w:r>
          </w:p>
        </w:tc>
      </w:tr>
    </w:tbl>
    <w:p w:rsidR="00B6113D" w:rsidRDefault="00B6113D"/>
    <w:p w:rsidR="00B6113D" w:rsidRDefault="00A66234">
      <w:pPr>
        <w:pStyle w:val="Simplesubtitle"/>
      </w:pPr>
      <w:bookmarkStart w:id="1723" w:name="3.2.6.1.6.---ProcessDefinition"/>
      <w:r>
        <w:t>Process definition:</w:t>
      </w:r>
      <w:bookmarkEnd w:id="1723"/>
    </w:p>
    <w:p w:rsidR="00B6113D" w:rsidRDefault="00A66234">
      <w:pPr>
        <w:spacing w:after="0"/>
      </w:pPr>
      <w:r>
        <w:t xml:space="preserve"> Full process path:</w:t>
      </w:r>
      <w:r>
        <w:t xml:space="preserve"> ProcessDefinitions/GetObligator/RetrieveResource.process</w:t>
      </w:r>
    </w:p>
    <w:p w:rsidR="00B6113D" w:rsidRDefault="00A66234">
      <w:pPr>
        <w:pStyle w:val="Simplesubtitle"/>
      </w:pPr>
      <w:bookmarkStart w:id="1724" w:name="3.2.6.1.6.---Diagram"/>
      <w:r>
        <w:t>Diagram:</w:t>
      </w:r>
      <w:bookmarkEnd w:id="1724"/>
    </w:p>
    <w:p w:rsidR="00B6113D" w:rsidRDefault="00A66234">
      <w:pPr>
        <w:spacing w:after="0"/>
      </w:pPr>
      <w:r>
        <w:rPr>
          <w:noProof/>
        </w:rPr>
        <w:drawing>
          <wp:inline distT="0" distB="0" distL="0" distR="0">
            <wp:extent cx="5648000" cy="912000"/>
            <wp:effectExtent l="0" t="0" r="0" b="0"/>
            <wp:docPr id="150" name="Picture 150" descr="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0.png"/>
                    <pic:cNvPicPr/>
                  </pic:nvPicPr>
                  <pic:blipFill>
                    <a:blip r:embed="rId135"/>
                    <a:stretch>
                      <a:fillRect/>
                    </a:stretch>
                  </pic:blipFill>
                  <pic:spPr>
                    <a:xfrm>
                      <a:off x="0" y="0"/>
                      <a:ext cx="5648000" cy="912000"/>
                    </a:xfrm>
                    <a:prstGeom prst="rect">
                      <a:avLst/>
                    </a:prstGeom>
                  </pic:spPr>
                </pic:pic>
              </a:graphicData>
            </a:graphic>
          </wp:inline>
        </w:drawing>
      </w:r>
    </w:p>
    <w:p w:rsidR="00B6113D" w:rsidRDefault="00A66234">
      <w:pPr>
        <w:pStyle w:val="Simplesubtitle"/>
      </w:pPr>
      <w:bookmarkStart w:id="1725" w:name="3.2.6.1.6.---Starter"/>
      <w:r>
        <w:t>Process starter activity:</w:t>
      </w:r>
      <w:bookmarkEnd w:id="1725"/>
    </w:p>
    <w:p w:rsidR="00B6113D" w:rsidRDefault="00A66234">
      <w:pPr>
        <w:spacing w:after="0"/>
      </w:pPr>
      <w:r>
        <w:t xml:space="preserve"> Name: HTTP Receiver</w:t>
      </w:r>
    </w:p>
    <w:p w:rsidR="00B6113D" w:rsidRDefault="00A66234">
      <w:pPr>
        <w:pStyle w:val="ListParagraph"/>
        <w:numPr>
          <w:ilvl w:val="0"/>
          <w:numId w:val="757"/>
        </w:numPr>
        <w:spacing w:after="0"/>
      </w:pPr>
      <w:r>
        <w:t xml:space="preserve"> Property Name: </w:t>
      </w:r>
      <w:r>
        <w:rPr>
          <w:b/>
          <w:i/>
        </w:rPr>
        <w:t>HTTP Receiver</w:t>
      </w:r>
    </w:p>
    <w:p w:rsidR="00B6113D" w:rsidRDefault="00A66234">
      <w:pPr>
        <w:pStyle w:val="ListParagraph"/>
        <w:numPr>
          <w:ilvl w:val="1"/>
          <w:numId w:val="757"/>
        </w:numPr>
        <w:spacing w:after="0"/>
      </w:pPr>
      <w:r>
        <w:lastRenderedPageBreak/>
        <w:t xml:space="preserve"> Type: </w:t>
      </w:r>
      <w:r>
        <w:rPr>
          <w:i/>
        </w:rPr>
        <w:t>com.tibco.plugin.http.HTTPEventSource</w:t>
      </w:r>
    </w:p>
    <w:p w:rsidR="00B6113D" w:rsidRDefault="00A66234">
      <w:pPr>
        <w:pStyle w:val="ListParagraph"/>
        <w:numPr>
          <w:ilvl w:val="1"/>
          <w:numId w:val="757"/>
        </w:numPr>
        <w:spacing w:after="0"/>
      </w:pPr>
      <w:r>
        <w:t xml:space="preserve"> Resource Type: </w:t>
      </w:r>
      <w:r>
        <w:rPr>
          <w:i/>
        </w:rPr>
        <w:t>httppalette.httpEventSource</w:t>
      </w:r>
    </w:p>
    <w:p w:rsidR="00B6113D" w:rsidRDefault="00A66234">
      <w:pPr>
        <w:pStyle w:val="ListParagraph"/>
        <w:numPr>
          <w:ilvl w:val="1"/>
          <w:numId w:val="757"/>
        </w:numPr>
        <w:spacing w:after="0"/>
      </w:pPr>
      <w:r>
        <w:t xml:space="preserve"> Description: </w:t>
      </w:r>
      <w:r>
        <w:rPr>
          <w:i/>
        </w:rPr>
        <w:t>Receive</w:t>
      </w:r>
      <w:r>
        <w:rPr>
          <w:i/>
        </w:rPr>
        <w:t xml:space="preserve"> HTTP request on WSDL resource</w:t>
      </w:r>
    </w:p>
    <w:p w:rsidR="00B6113D" w:rsidRDefault="00A66234">
      <w:pPr>
        <w:pStyle w:val="ListParagraph"/>
        <w:numPr>
          <w:ilvl w:val="1"/>
          <w:numId w:val="757"/>
        </w:numPr>
        <w:spacing w:after="0"/>
      </w:pPr>
      <w:r>
        <w:rPr>
          <w:i/>
        </w:rPr>
        <w:t>Configuration:</w:t>
      </w:r>
    </w:p>
    <w:p w:rsidR="00B6113D" w:rsidRDefault="00A66234">
      <w:pPr>
        <w:pStyle w:val="ListParagraph"/>
        <w:numPr>
          <w:ilvl w:val="2"/>
          <w:numId w:val="757"/>
        </w:numPr>
        <w:spacing w:after="0"/>
      </w:pPr>
      <w:r>
        <w:t>outputMode = String</w:t>
      </w:r>
    </w:p>
    <w:p w:rsidR="00B6113D" w:rsidRDefault="00A66234">
      <w:pPr>
        <w:pStyle w:val="ListParagraph"/>
        <w:numPr>
          <w:ilvl w:val="2"/>
          <w:numId w:val="757"/>
        </w:numPr>
        <w:spacing w:after="0"/>
      </w:pPr>
      <w:r>
        <w:t>defaultEncoding = ISO8859_1</w:t>
      </w:r>
    </w:p>
    <w:p w:rsidR="00B6113D" w:rsidRDefault="00A66234">
      <w:pPr>
        <w:pStyle w:val="ListParagraph"/>
        <w:numPr>
          <w:ilvl w:val="2"/>
          <w:numId w:val="757"/>
        </w:numPr>
        <w:spacing w:after="0"/>
      </w:pPr>
      <w:r>
        <w:t>inputOutputVersion = 5.3.0</w:t>
      </w:r>
    </w:p>
    <w:p w:rsidR="00B6113D" w:rsidRDefault="00A66234">
      <w:pPr>
        <w:pStyle w:val="ListParagraph"/>
        <w:numPr>
          <w:ilvl w:val="2"/>
          <w:numId w:val="757"/>
        </w:numPr>
        <w:spacing w:after="0"/>
      </w:pPr>
      <w:r>
        <w:t>newMimeSupport = true</w:t>
      </w:r>
    </w:p>
    <w:p w:rsidR="00B6113D" w:rsidRDefault="00A66234">
      <w:pPr>
        <w:pStyle w:val="ListParagraph"/>
        <w:numPr>
          <w:ilvl w:val="2"/>
          <w:numId w:val="757"/>
        </w:numPr>
        <w:spacing w:after="0"/>
      </w:pPr>
      <w:r>
        <w:t xml:space="preserve">sharedChannel = </w:t>
      </w:r>
      <w:hyperlink w:anchor="3.2.6.7.1.---">
        <w:r>
          <w:rPr>
            <w:color w:val="0000FF"/>
            <w:u w:val="single"/>
          </w:rPr>
          <w:t>/SharedConnections/CalculateBonitaSOAPHTTPConnection.sharedht</w:t>
        </w:r>
        <w:r>
          <w:rPr>
            <w:color w:val="0000FF"/>
            <w:u w:val="single"/>
          </w:rPr>
          <w:t>tp</w:t>
        </w:r>
      </w:hyperlink>
      <w:r>
        <w:t xml:space="preserve"> </w:t>
      </w:r>
    </w:p>
    <w:p w:rsidR="00B6113D" w:rsidRDefault="00A66234">
      <w:pPr>
        <w:pStyle w:val="ListParagraph"/>
        <w:numPr>
          <w:ilvl w:val="2"/>
          <w:numId w:val="757"/>
        </w:numPr>
        <w:spacing w:after="0"/>
      </w:pPr>
      <w:r>
        <w:t>Headers</w:t>
      </w:r>
    </w:p>
    <w:p w:rsidR="00B6113D" w:rsidRDefault="00A66234">
      <w:pPr>
        <w:pStyle w:val="ListParagraph"/>
        <w:numPr>
          <w:ilvl w:val="3"/>
          <w:numId w:val="757"/>
        </w:numPr>
        <w:spacing w:after="0"/>
      </w:pPr>
      <w:r>
        <w:t xml:space="preserve"> + root (Complex Type, required ) </w:t>
      </w:r>
    </w:p>
    <w:p w:rsidR="00B6113D" w:rsidRDefault="00A66234">
      <w:pPr>
        <w:pStyle w:val="ListParagraph"/>
        <w:numPr>
          <w:ilvl w:val="4"/>
          <w:numId w:val="757"/>
        </w:numPr>
        <w:spacing w:after="0"/>
      </w:pPr>
      <w:r>
        <w:t xml:space="preserve"> - Accept(xsd:string,optional)</w:t>
      </w:r>
    </w:p>
    <w:p w:rsidR="00B6113D" w:rsidRDefault="00A66234">
      <w:pPr>
        <w:pStyle w:val="ListParagraph"/>
        <w:numPr>
          <w:ilvl w:val="4"/>
          <w:numId w:val="757"/>
        </w:numPr>
        <w:spacing w:after="0"/>
      </w:pPr>
      <w:r>
        <w:t xml:space="preserve"> - Accept-Charset(xsd:string,optional)</w:t>
      </w:r>
    </w:p>
    <w:p w:rsidR="00B6113D" w:rsidRDefault="00A66234">
      <w:pPr>
        <w:pStyle w:val="ListParagraph"/>
        <w:numPr>
          <w:ilvl w:val="4"/>
          <w:numId w:val="757"/>
        </w:numPr>
        <w:spacing w:after="0"/>
      </w:pPr>
      <w:r>
        <w:t xml:space="preserve"> - Accept-Encoding(xsd:string,optional)</w:t>
      </w:r>
    </w:p>
    <w:p w:rsidR="00B6113D" w:rsidRDefault="00A66234">
      <w:pPr>
        <w:pStyle w:val="ListParagraph"/>
        <w:numPr>
          <w:ilvl w:val="4"/>
          <w:numId w:val="757"/>
        </w:numPr>
        <w:spacing w:after="0"/>
      </w:pPr>
      <w:r>
        <w:t xml:space="preserve"> - Content-Type(xsd:string,optional)</w:t>
      </w:r>
    </w:p>
    <w:p w:rsidR="00B6113D" w:rsidRDefault="00A66234">
      <w:pPr>
        <w:pStyle w:val="ListParagraph"/>
        <w:numPr>
          <w:ilvl w:val="4"/>
          <w:numId w:val="757"/>
        </w:numPr>
        <w:spacing w:after="0"/>
      </w:pPr>
      <w:r>
        <w:t xml:space="preserve"> - Content-Length(xsd:string,optional)</w:t>
      </w:r>
    </w:p>
    <w:p w:rsidR="00B6113D" w:rsidRDefault="00A66234">
      <w:pPr>
        <w:pStyle w:val="ListParagraph"/>
        <w:numPr>
          <w:ilvl w:val="4"/>
          <w:numId w:val="757"/>
        </w:numPr>
        <w:spacing w:after="0"/>
      </w:pPr>
      <w:r>
        <w:t xml:space="preserve"> - Connection(xsd:str</w:t>
      </w:r>
      <w:r>
        <w:t>ing,optional)</w:t>
      </w:r>
    </w:p>
    <w:p w:rsidR="00B6113D" w:rsidRDefault="00A66234">
      <w:pPr>
        <w:pStyle w:val="ListParagraph"/>
        <w:numPr>
          <w:ilvl w:val="4"/>
          <w:numId w:val="757"/>
        </w:numPr>
        <w:spacing w:after="0"/>
      </w:pPr>
      <w:r>
        <w:t xml:space="preserve"> - Cookie(xsd:string,optional)</w:t>
      </w:r>
    </w:p>
    <w:p w:rsidR="00B6113D" w:rsidRDefault="00A66234">
      <w:pPr>
        <w:pStyle w:val="ListParagraph"/>
        <w:numPr>
          <w:ilvl w:val="4"/>
          <w:numId w:val="757"/>
        </w:numPr>
        <w:spacing w:after="0"/>
      </w:pPr>
      <w:r>
        <w:t xml:space="preserve"> - Pragma(xsd:string,optional)</w:t>
      </w:r>
    </w:p>
    <w:p w:rsidR="00B6113D" w:rsidRDefault="00A66234">
      <w:pPr>
        <w:pStyle w:val="Simplesubtitle"/>
      </w:pPr>
      <w:bookmarkStart w:id="1726" w:name="3.2.6.1.6.---EndActivity"/>
      <w:r>
        <w:t>Process end activity:</w:t>
      </w:r>
      <w:bookmarkEnd w:id="1726"/>
    </w:p>
    <w:p w:rsidR="00B6113D" w:rsidRDefault="00A66234">
      <w:pPr>
        <w:spacing w:after="0"/>
      </w:pPr>
      <w:r>
        <w:t xml:space="preserve"> Name: End</w:t>
      </w:r>
    </w:p>
    <w:p w:rsidR="00B6113D" w:rsidRDefault="00A66234">
      <w:pPr>
        <w:pStyle w:val="Simplesubtitle"/>
      </w:pPr>
      <w:bookmarkStart w:id="1727" w:name="3.2.6.1.6.---Activities"/>
      <w:r>
        <w:t>Activities:</w:t>
      </w:r>
      <w:bookmarkEnd w:id="1727"/>
    </w:p>
    <w:p w:rsidR="00B6113D" w:rsidRDefault="00A66234">
      <w:pPr>
        <w:pStyle w:val="Simplesubtitle"/>
      </w:pPr>
      <w:bookmarkStart w:id="1728" w:name="3.2.6.1.6.---RetrieveResources"/>
      <w:r>
        <w:t xml:space="preserve"> Name: </w:t>
      </w:r>
      <w:r>
        <w:rPr>
          <w:i/>
        </w:rPr>
        <w:t>RetrieveResources</w:t>
      </w:r>
      <w:bookmarkEnd w:id="1728"/>
    </w:p>
    <w:p w:rsidR="00B6113D" w:rsidRDefault="00A66234">
      <w:pPr>
        <w:pStyle w:val="ListParagraph"/>
        <w:numPr>
          <w:ilvl w:val="0"/>
          <w:numId w:val="758"/>
        </w:numPr>
        <w:spacing w:after="0"/>
      </w:pPr>
      <w:r>
        <w:t xml:space="preserve"> Type: </w:t>
      </w:r>
      <w:r>
        <w:rPr>
          <w:i/>
        </w:rPr>
        <w:t>com.tibco.plugin.soap.urlaccess.RetrieveResource</w:t>
      </w:r>
    </w:p>
    <w:p w:rsidR="00B6113D" w:rsidRDefault="00A66234">
      <w:pPr>
        <w:pStyle w:val="ListParagraph"/>
        <w:numPr>
          <w:ilvl w:val="0"/>
          <w:numId w:val="758"/>
        </w:numPr>
        <w:spacing w:after="0"/>
      </w:pPr>
      <w:r>
        <w:t xml:space="preserve"> Resource Type: </w:t>
      </w:r>
      <w:r>
        <w:rPr>
          <w:i/>
        </w:rPr>
        <w:t>ae.activities.RetrieveResource</w:t>
      </w:r>
    </w:p>
    <w:p w:rsidR="00B6113D" w:rsidRDefault="00A66234">
      <w:pPr>
        <w:pStyle w:val="ListParagraph"/>
        <w:numPr>
          <w:ilvl w:val="0"/>
          <w:numId w:val="758"/>
        </w:numPr>
        <w:spacing w:after="0"/>
      </w:pPr>
      <w:r>
        <w:t xml:space="preserve"> Descri</w:t>
      </w:r>
      <w:r>
        <w:t xml:space="preserve">ption: </w:t>
      </w:r>
      <w:r>
        <w:rPr>
          <w:i/>
        </w:rPr>
        <w:t>Retrieve WSDL resources</w:t>
      </w:r>
    </w:p>
    <w:p w:rsidR="00B6113D" w:rsidRDefault="00A66234">
      <w:pPr>
        <w:pStyle w:val="ListParagraph"/>
        <w:numPr>
          <w:ilvl w:val="0"/>
          <w:numId w:val="75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60"/>
        <w:gridCol w:w="528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/inputClass/resourcePath</w:t>
            </w:r>
          </w:p>
        </w:tc>
        <w:tc>
          <w:tcPr>
            <w:tcW w:w="9576" w:type="dxa"/>
            <w:shd w:val="clear" w:color="auto" w:fill="FFFFFF" w:themeFill="background1"/>
          </w:tcPr>
          <w:p w:rsidR="00B6113D" w:rsidRDefault="00A66234">
            <w:pPr>
              <w:spacing w:after="0"/>
            </w:pPr>
            <w:r>
              <w:t>$HTTP-Receiver/ProcessStarterOutput/RequestURI</w:t>
            </w:r>
          </w:p>
        </w:tc>
      </w:tr>
      <w:tr w:rsidR="00B6113D">
        <w:tc>
          <w:tcPr>
            <w:tcW w:w="9576" w:type="dxa"/>
            <w:shd w:val="clear" w:color="auto" w:fill="FFFFFF" w:themeFill="background1"/>
          </w:tcPr>
          <w:p w:rsidR="00B6113D" w:rsidRDefault="00A66234">
            <w:pPr>
              <w:spacing w:after="0"/>
            </w:pPr>
            <w:r>
              <w:t>/inputClass/filter</w:t>
            </w:r>
          </w:p>
        </w:tc>
        <w:tc>
          <w:tcPr>
            <w:tcW w:w="9576" w:type="dxa"/>
            <w:shd w:val="clear" w:color="auto" w:fill="FFFFFF" w:themeFill="background1"/>
          </w:tcPr>
          <w:p w:rsidR="00B6113D" w:rsidRDefault="00A66234">
            <w:pPr>
              <w:spacing w:after="0"/>
            </w:pPr>
            <w:r>
              <w:rPr>
                <w:i/>
              </w:rPr>
              <w:t xml:space="preserve"> [IF] &lt; $HTTP-Receiver/ProcessStarterOutput/QueryString &gt; </w:t>
            </w:r>
            <w:r>
              <w:t>$HTTP-Receiver/ProcessStarterOutput/QueryString</w:t>
            </w:r>
          </w:p>
        </w:tc>
      </w:tr>
    </w:tbl>
    <w:p w:rsidR="00B6113D" w:rsidRDefault="00B6113D"/>
    <w:p w:rsidR="00B6113D" w:rsidRDefault="00A66234">
      <w:pPr>
        <w:pStyle w:val="Simplesubtitle"/>
      </w:pPr>
      <w:bookmarkStart w:id="1729" w:name="3.2.6.1.6.---Send_HTTP_Response"/>
      <w:r>
        <w:t xml:space="preserve"> Name: </w:t>
      </w:r>
      <w:r>
        <w:rPr>
          <w:i/>
        </w:rPr>
        <w:t>Send HTTP Response</w:t>
      </w:r>
      <w:bookmarkEnd w:id="1729"/>
    </w:p>
    <w:p w:rsidR="00B6113D" w:rsidRDefault="00A66234">
      <w:pPr>
        <w:pStyle w:val="ListParagraph"/>
        <w:numPr>
          <w:ilvl w:val="0"/>
          <w:numId w:val="759"/>
        </w:numPr>
        <w:spacing w:after="0"/>
      </w:pPr>
      <w:r>
        <w:t xml:space="preserve"> Type: </w:t>
      </w:r>
      <w:r>
        <w:rPr>
          <w:i/>
        </w:rPr>
        <w:t>com.tibco.plugin.http.HTTPResponseActivity</w:t>
      </w:r>
    </w:p>
    <w:p w:rsidR="00B6113D" w:rsidRDefault="00A66234">
      <w:pPr>
        <w:pStyle w:val="ListParagraph"/>
        <w:numPr>
          <w:ilvl w:val="0"/>
          <w:numId w:val="759"/>
        </w:numPr>
        <w:spacing w:after="0"/>
      </w:pPr>
      <w:r>
        <w:t xml:space="preserve"> Resource Type: </w:t>
      </w:r>
      <w:r>
        <w:rPr>
          <w:i/>
        </w:rPr>
        <w:t>httppalette.httpWebResponse</w:t>
      </w:r>
    </w:p>
    <w:p w:rsidR="00B6113D" w:rsidRDefault="00A66234">
      <w:pPr>
        <w:pStyle w:val="ListParagraph"/>
        <w:numPr>
          <w:ilvl w:val="0"/>
          <w:numId w:val="759"/>
        </w:numPr>
        <w:spacing w:after="0"/>
      </w:pPr>
      <w:r>
        <w:t xml:space="preserve"> Description: </w:t>
      </w:r>
      <w:r>
        <w:rPr>
          <w:i/>
        </w:rPr>
        <w:t>Send HTTP response with WSDL resource</w:t>
      </w:r>
    </w:p>
    <w:p w:rsidR="00B6113D" w:rsidRDefault="00A66234">
      <w:pPr>
        <w:pStyle w:val="ListParagraph"/>
        <w:numPr>
          <w:ilvl w:val="0"/>
          <w:numId w:val="759"/>
        </w:numPr>
        <w:spacing w:after="0"/>
      </w:pPr>
      <w:r>
        <w:rPr>
          <w:i/>
        </w:rPr>
        <w:t>Configuration:</w:t>
      </w:r>
    </w:p>
    <w:p w:rsidR="00B6113D" w:rsidRDefault="00A66234">
      <w:pPr>
        <w:pStyle w:val="ListParagraph"/>
        <w:numPr>
          <w:ilvl w:val="1"/>
          <w:numId w:val="759"/>
        </w:numPr>
        <w:spacing w:after="0"/>
      </w:pPr>
      <w:r>
        <w:t>closeConnection = t</w:t>
      </w:r>
      <w:r>
        <w:t>rue</w:t>
      </w:r>
    </w:p>
    <w:p w:rsidR="00B6113D" w:rsidRDefault="00A66234">
      <w:pPr>
        <w:pStyle w:val="ListParagraph"/>
        <w:numPr>
          <w:ilvl w:val="1"/>
          <w:numId w:val="759"/>
        </w:numPr>
        <w:spacing w:after="0"/>
      </w:pPr>
      <w:r>
        <w:t>eventSource = HTTP Receiver</w:t>
      </w:r>
    </w:p>
    <w:p w:rsidR="00B6113D" w:rsidRDefault="00A66234">
      <w:pPr>
        <w:pStyle w:val="ListParagraph"/>
        <w:numPr>
          <w:ilvl w:val="1"/>
          <w:numId w:val="759"/>
        </w:numPr>
        <w:spacing w:after="0"/>
      </w:pPr>
      <w:r>
        <w:t>Headers</w:t>
      </w:r>
    </w:p>
    <w:p w:rsidR="00B6113D" w:rsidRDefault="00A66234">
      <w:pPr>
        <w:pStyle w:val="ListParagraph"/>
        <w:numPr>
          <w:ilvl w:val="2"/>
          <w:numId w:val="759"/>
        </w:numPr>
        <w:spacing w:after="0"/>
      </w:pPr>
      <w:r>
        <w:t xml:space="preserve"> + root (Complex Type, required ) </w:t>
      </w:r>
    </w:p>
    <w:p w:rsidR="00B6113D" w:rsidRDefault="00A66234">
      <w:pPr>
        <w:pStyle w:val="ListParagraph"/>
        <w:numPr>
          <w:ilvl w:val="3"/>
          <w:numId w:val="759"/>
        </w:numPr>
        <w:spacing w:after="0"/>
      </w:pPr>
      <w:r>
        <w:t xml:space="preserve"> - StatusLine(xsd:string,optional)</w:t>
      </w:r>
    </w:p>
    <w:p w:rsidR="00B6113D" w:rsidRDefault="00A66234">
      <w:pPr>
        <w:pStyle w:val="ListParagraph"/>
        <w:numPr>
          <w:ilvl w:val="3"/>
          <w:numId w:val="759"/>
        </w:numPr>
        <w:spacing w:after="0"/>
      </w:pPr>
      <w:r>
        <w:t xml:space="preserve"> - Content-Type(xsd:string,optional)</w:t>
      </w:r>
    </w:p>
    <w:p w:rsidR="00B6113D" w:rsidRDefault="00A66234">
      <w:pPr>
        <w:pStyle w:val="ListParagraph"/>
        <w:numPr>
          <w:ilvl w:val="3"/>
          <w:numId w:val="759"/>
        </w:numPr>
        <w:spacing w:after="0"/>
      </w:pPr>
      <w:r>
        <w:t xml:space="preserve"> - Set-Cookie(xsd:string,optional)</w:t>
      </w:r>
    </w:p>
    <w:p w:rsidR="00B6113D" w:rsidRDefault="00A66234">
      <w:pPr>
        <w:pStyle w:val="ListParagraph"/>
        <w:numPr>
          <w:ilvl w:val="3"/>
          <w:numId w:val="759"/>
        </w:numPr>
        <w:spacing w:after="0"/>
      </w:pPr>
      <w:r>
        <w:lastRenderedPageBreak/>
        <w:t xml:space="preserve"> - Pragma(xsd:string,optional)</w:t>
      </w:r>
    </w:p>
    <w:p w:rsidR="00B6113D" w:rsidRDefault="00A66234">
      <w:pPr>
        <w:pStyle w:val="ListParagraph"/>
        <w:numPr>
          <w:ilvl w:val="3"/>
          <w:numId w:val="759"/>
        </w:numPr>
        <w:spacing w:after="0"/>
      </w:pPr>
      <w:r>
        <w:t xml:space="preserve"> - Location(xsd:string,optional)</w:t>
      </w:r>
    </w:p>
    <w:p w:rsidR="00B6113D" w:rsidRDefault="00A66234">
      <w:pPr>
        <w:pStyle w:val="ListParagraph"/>
        <w:numPr>
          <w:ilvl w:val="0"/>
          <w:numId w:val="75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15"/>
        <w:gridCol w:w="5028"/>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$RetrieveResources/outputClass/resourceData</w:t>
            </w:r>
          </w:p>
        </w:tc>
      </w:tr>
    </w:tbl>
    <w:p w:rsidR="00B6113D" w:rsidRDefault="00B6113D"/>
    <w:p w:rsidR="00B6113D" w:rsidRDefault="00A66234">
      <w:pPr>
        <w:pStyle w:val="Simplesubtitle"/>
      </w:pPr>
      <w:bookmarkStart w:id="1730" w:name="3.2.6.1.6.---Transitions"/>
      <w:r>
        <w:t>Transitions:</w:t>
      </w:r>
      <w:bookmarkEnd w:id="1730"/>
    </w:p>
    <w:p w:rsidR="00B6113D" w:rsidRDefault="00A66234">
      <w:pPr>
        <w:pStyle w:val="ListParagraph"/>
        <w:numPr>
          <w:ilvl w:val="0"/>
          <w:numId w:val="760"/>
        </w:numPr>
        <w:spacing w:after="0"/>
      </w:pPr>
      <w:r>
        <w:t xml:space="preserve"> From: </w:t>
      </w:r>
      <w:r>
        <w:rPr>
          <w:b/>
          <w:i/>
        </w:rPr>
        <w:t>HTTP Receiver</w:t>
      </w:r>
      <w:r>
        <w:t xml:space="preserve"> -To: </w:t>
      </w:r>
      <w:r>
        <w:rPr>
          <w:b/>
          <w:i/>
        </w:rPr>
        <w:t>RetrieveResources</w:t>
      </w:r>
    </w:p>
    <w:p w:rsidR="00B6113D" w:rsidRDefault="00A66234">
      <w:pPr>
        <w:pStyle w:val="ListParagraph"/>
        <w:numPr>
          <w:ilvl w:val="1"/>
          <w:numId w:val="760"/>
        </w:numPr>
        <w:spacing w:after="0"/>
      </w:pPr>
      <w:r>
        <w:t xml:space="preserve"> Label: </w:t>
      </w:r>
    </w:p>
    <w:p w:rsidR="00B6113D" w:rsidRDefault="00A66234">
      <w:pPr>
        <w:pStyle w:val="ListParagraph"/>
        <w:numPr>
          <w:ilvl w:val="1"/>
          <w:numId w:val="760"/>
        </w:numPr>
        <w:spacing w:after="0"/>
      </w:pPr>
      <w:r>
        <w:t xml:space="preserve"> Condition: </w:t>
      </w:r>
      <w:r>
        <w:rPr>
          <w:i/>
        </w:rPr>
        <w:t xml:space="preserve"> Success </w:t>
      </w:r>
    </w:p>
    <w:p w:rsidR="00B6113D" w:rsidRDefault="00A66234">
      <w:pPr>
        <w:pStyle w:val="ListParagraph"/>
        <w:numPr>
          <w:ilvl w:val="1"/>
          <w:numId w:val="760"/>
        </w:numPr>
        <w:spacing w:after="0"/>
      </w:pPr>
      <w:r>
        <w:t xml:space="preserve"> Description: </w:t>
      </w:r>
    </w:p>
    <w:p w:rsidR="00B6113D" w:rsidRDefault="00A66234">
      <w:pPr>
        <w:pStyle w:val="ListParagraph"/>
        <w:numPr>
          <w:ilvl w:val="0"/>
          <w:numId w:val="761"/>
        </w:numPr>
        <w:spacing w:after="0"/>
      </w:pPr>
      <w:r>
        <w:t xml:space="preserve"> From: </w:t>
      </w:r>
      <w:r>
        <w:rPr>
          <w:b/>
          <w:i/>
        </w:rPr>
        <w:t>RetrieveResources</w:t>
      </w:r>
      <w:r>
        <w:t xml:space="preserve"> -To: </w:t>
      </w:r>
      <w:r>
        <w:rPr>
          <w:b/>
          <w:i/>
        </w:rPr>
        <w:t>Send HTTP Response</w:t>
      </w:r>
    </w:p>
    <w:p w:rsidR="00B6113D" w:rsidRDefault="00A66234">
      <w:pPr>
        <w:pStyle w:val="ListParagraph"/>
        <w:numPr>
          <w:ilvl w:val="1"/>
          <w:numId w:val="761"/>
        </w:numPr>
        <w:spacing w:after="0"/>
      </w:pPr>
      <w:r>
        <w:t xml:space="preserve"> Label: </w:t>
      </w:r>
    </w:p>
    <w:p w:rsidR="00B6113D" w:rsidRDefault="00A66234">
      <w:pPr>
        <w:pStyle w:val="ListParagraph"/>
        <w:numPr>
          <w:ilvl w:val="1"/>
          <w:numId w:val="761"/>
        </w:numPr>
        <w:spacing w:after="0"/>
      </w:pPr>
      <w:r>
        <w:t xml:space="preserve"> Condition: </w:t>
      </w:r>
      <w:r>
        <w:rPr>
          <w:i/>
        </w:rPr>
        <w:t xml:space="preserve"> Success </w:t>
      </w:r>
    </w:p>
    <w:p w:rsidR="00B6113D" w:rsidRDefault="00A66234">
      <w:pPr>
        <w:pStyle w:val="ListParagraph"/>
        <w:numPr>
          <w:ilvl w:val="1"/>
          <w:numId w:val="761"/>
        </w:numPr>
        <w:spacing w:after="0"/>
      </w:pPr>
      <w:r>
        <w:t xml:space="preserve"> Description: </w:t>
      </w:r>
    </w:p>
    <w:p w:rsidR="00B6113D" w:rsidRDefault="00A66234">
      <w:pPr>
        <w:pStyle w:val="ListParagraph"/>
        <w:numPr>
          <w:ilvl w:val="0"/>
          <w:numId w:val="762"/>
        </w:numPr>
        <w:spacing w:after="0"/>
      </w:pPr>
      <w:r>
        <w:t xml:space="preserve"> From: </w:t>
      </w:r>
      <w:r>
        <w:rPr>
          <w:b/>
          <w:i/>
        </w:rPr>
        <w:t>Send HTTP Response</w:t>
      </w:r>
      <w:r>
        <w:t xml:space="preserve"> -To: </w:t>
      </w:r>
      <w:r>
        <w:rPr>
          <w:b/>
          <w:i/>
        </w:rPr>
        <w:t>End</w:t>
      </w:r>
    </w:p>
    <w:p w:rsidR="00B6113D" w:rsidRDefault="00A66234">
      <w:pPr>
        <w:pStyle w:val="ListParagraph"/>
        <w:numPr>
          <w:ilvl w:val="1"/>
          <w:numId w:val="762"/>
        </w:numPr>
        <w:spacing w:after="0"/>
      </w:pPr>
      <w:r>
        <w:t xml:space="preserve"> Label: </w:t>
      </w:r>
    </w:p>
    <w:p w:rsidR="00B6113D" w:rsidRDefault="00A66234">
      <w:pPr>
        <w:pStyle w:val="ListParagraph"/>
        <w:numPr>
          <w:ilvl w:val="1"/>
          <w:numId w:val="762"/>
        </w:numPr>
        <w:spacing w:after="0"/>
      </w:pPr>
      <w:r>
        <w:t xml:space="preserve"> Condition: </w:t>
      </w:r>
      <w:r>
        <w:rPr>
          <w:i/>
        </w:rPr>
        <w:t xml:space="preserve"> Success </w:t>
      </w:r>
    </w:p>
    <w:p w:rsidR="00B6113D" w:rsidRDefault="00A66234">
      <w:pPr>
        <w:pStyle w:val="ListParagraph"/>
        <w:numPr>
          <w:ilvl w:val="1"/>
          <w:numId w:val="762"/>
        </w:numPr>
        <w:spacing w:after="0"/>
      </w:pPr>
      <w:r>
        <w:t xml:space="preserve"> Description: </w:t>
      </w:r>
    </w:p>
    <w:p w:rsidR="00B6113D" w:rsidRDefault="00A66234">
      <w:pPr>
        <w:pStyle w:val="Heading5"/>
      </w:pPr>
      <w:bookmarkStart w:id="1731" w:name="3.2.6.1.7.---"/>
      <w:r>
        <w:t>3.2.6.1.7. CreateObligatorsRegistr</w:t>
      </w:r>
      <w:bookmarkEnd w:id="1731"/>
    </w:p>
    <w:p w:rsidR="00B6113D" w:rsidRDefault="00A66234">
      <w:pPr>
        <w:spacing w:after="0"/>
      </w:pPr>
      <w:r>
        <w:t xml:space="preserve"> Section contains description of Process " CreateObligatorsRegistr.process</w:t>
      </w:r>
      <w:r>
        <w:t xml:space="preserve"> " . </w:t>
      </w:r>
    </w:p>
    <w:p w:rsidR="00B6113D" w:rsidRDefault="00A66234">
      <w:pPr>
        <w:pStyle w:val="Simplesubtitle"/>
      </w:pPr>
      <w:bookmarkStart w:id="1732" w:name="3.2.6.1.7.---ProcessDescription"/>
      <w:r>
        <w:t>Process description:</w:t>
      </w:r>
      <w:bookmarkEnd w:id="17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Create default basic ObligatorRegistr xml file</w:t>
            </w:r>
          </w:p>
        </w:tc>
      </w:tr>
    </w:tbl>
    <w:p w:rsidR="00B6113D" w:rsidRDefault="00B6113D"/>
    <w:p w:rsidR="00B6113D" w:rsidRDefault="00A66234">
      <w:pPr>
        <w:pStyle w:val="Simplesubtitle"/>
      </w:pPr>
      <w:bookmarkStart w:id="1733" w:name="3.2.6.1.7.---ProcessDefinition"/>
      <w:r>
        <w:t>Process definition:</w:t>
      </w:r>
      <w:bookmarkEnd w:id="1733"/>
    </w:p>
    <w:p w:rsidR="00B6113D" w:rsidRDefault="00A66234">
      <w:pPr>
        <w:spacing w:after="0"/>
      </w:pPr>
      <w:r>
        <w:t xml:space="preserve"> Full process path: ProcessDefinitions/XMLCreator/CreateObligatorsRegistr.process</w:t>
      </w:r>
    </w:p>
    <w:p w:rsidR="00B6113D" w:rsidRDefault="00A66234">
      <w:pPr>
        <w:pStyle w:val="Simplesubtitle"/>
      </w:pPr>
      <w:bookmarkStart w:id="1734" w:name="3.2.6.1.7.---Diagram"/>
      <w:r>
        <w:t>Diagram:</w:t>
      </w:r>
      <w:bookmarkEnd w:id="1734"/>
    </w:p>
    <w:p w:rsidR="00B6113D" w:rsidRDefault="00A66234">
      <w:pPr>
        <w:spacing w:after="0"/>
      </w:pPr>
      <w:r>
        <w:rPr>
          <w:noProof/>
        </w:rPr>
        <w:drawing>
          <wp:inline distT="0" distB="0" distL="0" distR="0">
            <wp:extent cx="3408000" cy="816000"/>
            <wp:effectExtent l="0" t="0" r="0" b="0"/>
            <wp:docPr id="151" name="Picture 151" descr="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png"/>
                    <pic:cNvPicPr/>
                  </pic:nvPicPr>
                  <pic:blipFill>
                    <a:blip r:embed="rId110"/>
                    <a:stretch>
                      <a:fillRect/>
                    </a:stretch>
                  </pic:blipFill>
                  <pic:spPr>
                    <a:xfrm>
                      <a:off x="0" y="0"/>
                      <a:ext cx="3408000" cy="816000"/>
                    </a:xfrm>
                    <a:prstGeom prst="rect">
                      <a:avLst/>
                    </a:prstGeom>
                  </pic:spPr>
                </pic:pic>
              </a:graphicData>
            </a:graphic>
          </wp:inline>
        </w:drawing>
      </w:r>
    </w:p>
    <w:p w:rsidR="00B6113D" w:rsidRDefault="00A66234">
      <w:pPr>
        <w:pStyle w:val="Simplesubtitle"/>
      </w:pPr>
      <w:bookmarkStart w:id="1735" w:name="3.2.6.1.7.---Starter"/>
      <w:r>
        <w:t>Process starter activity:</w:t>
      </w:r>
      <w:bookmarkEnd w:id="1735"/>
    </w:p>
    <w:p w:rsidR="00B6113D" w:rsidRDefault="00A66234">
      <w:pPr>
        <w:spacing w:after="0"/>
      </w:pPr>
      <w:r>
        <w:t xml:space="preserve"> Name: Start</w:t>
      </w:r>
    </w:p>
    <w:p w:rsidR="00B6113D" w:rsidRDefault="00A66234">
      <w:pPr>
        <w:spacing w:after="0"/>
      </w:pPr>
      <w:r>
        <w:t xml:space="preserve"> Description: </w:t>
      </w:r>
      <w:r>
        <w:rPr>
          <w:i/>
        </w:rPr>
        <w:t>Start of process</w:t>
      </w:r>
    </w:p>
    <w:p w:rsidR="00B6113D" w:rsidRDefault="00A66234">
      <w:pPr>
        <w:spacing w:after="0"/>
      </w:pPr>
      <w:r>
        <w:t>Input Parameters:</w:t>
      </w:r>
    </w:p>
    <w:p w:rsidR="00B6113D" w:rsidRDefault="00A66234">
      <w:pPr>
        <w:pStyle w:val="Simplesubtitle"/>
      </w:pPr>
      <w:bookmarkStart w:id="1736" w:name="3.2.6.1.7.---EndActivity"/>
      <w:r>
        <w:t>Process end activity:</w:t>
      </w:r>
      <w:bookmarkEnd w:id="1736"/>
    </w:p>
    <w:p w:rsidR="00B6113D" w:rsidRDefault="00A66234">
      <w:pPr>
        <w:spacing w:after="0"/>
      </w:pPr>
      <w:r>
        <w:t xml:space="preserve"> Name: End</w:t>
      </w:r>
    </w:p>
    <w:p w:rsidR="00B6113D" w:rsidRDefault="00A66234">
      <w:pPr>
        <w:spacing w:after="0"/>
      </w:pPr>
      <w:r>
        <w:t>Output Parameters:</w:t>
      </w:r>
    </w:p>
    <w:p w:rsidR="00B6113D" w:rsidRDefault="00A66234">
      <w:pPr>
        <w:pStyle w:val="Simplesubtitle"/>
      </w:pPr>
      <w:bookmarkStart w:id="1737" w:name="3.2.6.1.7.---Activities"/>
      <w:r>
        <w:t>Activities:</w:t>
      </w:r>
      <w:bookmarkEnd w:id="1737"/>
    </w:p>
    <w:p w:rsidR="00B6113D" w:rsidRDefault="00A66234">
      <w:pPr>
        <w:pStyle w:val="Simplesubtitle"/>
      </w:pPr>
      <w:bookmarkStart w:id="1738" w:name="3.2.6.1.7.---RenderXML_ObligatorsList"/>
      <w:r>
        <w:t xml:space="preserve"> Name: </w:t>
      </w:r>
      <w:r>
        <w:rPr>
          <w:i/>
        </w:rPr>
        <w:t>RenderXML ObligatorsList</w:t>
      </w:r>
      <w:bookmarkEnd w:id="1738"/>
    </w:p>
    <w:p w:rsidR="00B6113D" w:rsidRDefault="00A66234">
      <w:pPr>
        <w:pStyle w:val="ListParagraph"/>
        <w:numPr>
          <w:ilvl w:val="0"/>
          <w:numId w:val="763"/>
        </w:numPr>
        <w:spacing w:after="0"/>
      </w:pPr>
      <w:r>
        <w:t xml:space="preserve"> Type: </w:t>
      </w:r>
      <w:r>
        <w:rPr>
          <w:i/>
        </w:rPr>
        <w:t>com.tibco.plugin.xml.XMLRendererActivity</w:t>
      </w:r>
    </w:p>
    <w:p w:rsidR="00B6113D" w:rsidRDefault="00A66234">
      <w:pPr>
        <w:pStyle w:val="ListParagraph"/>
        <w:numPr>
          <w:ilvl w:val="0"/>
          <w:numId w:val="763"/>
        </w:numPr>
        <w:spacing w:after="0"/>
      </w:pPr>
      <w:r>
        <w:t xml:space="preserve"> Resource Type: </w:t>
      </w:r>
      <w:r>
        <w:rPr>
          <w:i/>
        </w:rPr>
        <w:t>ae.activities.XMLRendererActivity</w:t>
      </w:r>
    </w:p>
    <w:p w:rsidR="00B6113D" w:rsidRDefault="00A66234">
      <w:pPr>
        <w:pStyle w:val="ListParagraph"/>
        <w:numPr>
          <w:ilvl w:val="0"/>
          <w:numId w:val="763"/>
        </w:numPr>
        <w:spacing w:after="0"/>
      </w:pPr>
      <w:r>
        <w:t xml:space="preserve"> Description: </w:t>
      </w:r>
      <w:r>
        <w:rPr>
          <w:i/>
        </w:rPr>
        <w:t>Render string in XML format according to ObligatorsRegistr XSD schema</w:t>
      </w:r>
    </w:p>
    <w:p w:rsidR="00B6113D" w:rsidRDefault="00A66234">
      <w:pPr>
        <w:pStyle w:val="ListParagraph"/>
        <w:numPr>
          <w:ilvl w:val="0"/>
          <w:numId w:val="763"/>
        </w:numPr>
        <w:spacing w:after="0"/>
      </w:pPr>
      <w:r>
        <w:rPr>
          <w:i/>
        </w:rPr>
        <w:t>Configuration:</w:t>
      </w:r>
    </w:p>
    <w:p w:rsidR="00B6113D" w:rsidRDefault="00A66234">
      <w:pPr>
        <w:pStyle w:val="ListParagraph"/>
        <w:numPr>
          <w:ilvl w:val="1"/>
          <w:numId w:val="763"/>
        </w:numPr>
        <w:spacing w:after="0"/>
      </w:pPr>
      <w:r>
        <w:lastRenderedPageBreak/>
        <w:t>renderAsText = text</w:t>
      </w:r>
    </w:p>
    <w:p w:rsidR="00B6113D" w:rsidRDefault="00A66234">
      <w:pPr>
        <w:pStyle w:val="ListParagraph"/>
        <w:numPr>
          <w:ilvl w:val="1"/>
          <w:numId w:val="763"/>
        </w:numPr>
        <w:spacing w:after="0"/>
      </w:pPr>
      <w:r>
        <w:t>validateInput = true</w:t>
      </w:r>
    </w:p>
    <w:p w:rsidR="00B6113D" w:rsidRDefault="00A66234">
      <w:pPr>
        <w:pStyle w:val="ListParagraph"/>
        <w:numPr>
          <w:ilvl w:val="1"/>
          <w:numId w:val="763"/>
        </w:numPr>
        <w:spacing w:after="0"/>
      </w:pPr>
      <w:r>
        <w:t>renderDefaultPrefix = true</w:t>
      </w:r>
    </w:p>
    <w:p w:rsidR="00B6113D" w:rsidRDefault="00A66234">
      <w:pPr>
        <w:pStyle w:val="ListParagraph"/>
        <w:numPr>
          <w:ilvl w:val="1"/>
          <w:numId w:val="763"/>
        </w:numPr>
        <w:spacing w:after="0"/>
      </w:pPr>
      <w:r>
        <w:t>textEncoding = UTF-8</w:t>
      </w:r>
    </w:p>
    <w:p w:rsidR="00B6113D" w:rsidRDefault="00A66234">
      <w:pPr>
        <w:pStyle w:val="ListParagraph"/>
        <w:numPr>
          <w:ilvl w:val="1"/>
          <w:numId w:val="763"/>
        </w:numPr>
        <w:spacing w:after="0"/>
      </w:pPr>
      <w:r>
        <w:t>term</w:t>
      </w:r>
    </w:p>
    <w:p w:rsidR="00B6113D" w:rsidRDefault="00A66234">
      <w:pPr>
        <w:pStyle w:val="ListParagraph"/>
        <w:numPr>
          <w:ilvl w:val="2"/>
          <w:numId w:val="763"/>
        </w:numPr>
        <w:spacing w:after="0"/>
      </w:pPr>
      <w:r>
        <w:t xml:space="preserve"> - </w:t>
      </w:r>
      <w:hyperlink w:anchor="null---">
        <w:r>
          <w:rPr>
            <w:color w:val="0000FF"/>
            <w:u w:val="single"/>
          </w:rPr>
          <w:t>ObligatorsList</w:t>
        </w:r>
      </w:hyperlink>
      <w:r>
        <w:t xml:space="preserve"> (XML Element Reference, requi</w:t>
      </w:r>
      <w:r>
        <w:t xml:space="preserve">red ) </w:t>
      </w:r>
    </w:p>
    <w:p w:rsidR="00B6113D" w:rsidRDefault="00A66234">
      <w:pPr>
        <w:pStyle w:val="ListParagraph"/>
        <w:numPr>
          <w:ilvl w:val="0"/>
          <w:numId w:val="76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418"/>
        <w:gridCol w:w="382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/ObligatorsList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/ObligatorsList/Obligator/Name</w:t>
            </w:r>
          </w:p>
        </w:tc>
        <w:tc>
          <w:tcPr>
            <w:tcW w:w="9576" w:type="dxa"/>
            <w:shd w:val="clear" w:color="auto" w:fill="FFFFFF" w:themeFill="background1"/>
          </w:tcPr>
          <w:p w:rsidR="00B6113D" w:rsidRDefault="00A66234">
            <w:pPr>
              <w:spacing w:after="0"/>
            </w:pPr>
            <w:r>
              <w:t>"Jan Novak"</w:t>
            </w:r>
          </w:p>
        </w:tc>
      </w:tr>
      <w:tr w:rsidR="00B6113D">
        <w:tc>
          <w:tcPr>
            <w:tcW w:w="9576" w:type="dxa"/>
            <w:shd w:val="clear" w:color="auto" w:fill="FFFFFF" w:themeFill="background1"/>
          </w:tcPr>
          <w:p w:rsidR="00B6113D" w:rsidRDefault="00A66234">
            <w:pPr>
              <w:spacing w:after="0"/>
            </w:pPr>
            <w:r>
              <w:t>/ObligatorsList/Obligator/Value</w:t>
            </w:r>
          </w:p>
        </w:tc>
        <w:tc>
          <w:tcPr>
            <w:tcW w:w="9576" w:type="dxa"/>
            <w:shd w:val="clear" w:color="auto" w:fill="FFFFFF" w:themeFill="background1"/>
          </w:tcPr>
          <w:p w:rsidR="00B6113D" w:rsidRDefault="00A66234">
            <w:pPr>
              <w:spacing w:after="0"/>
            </w:pPr>
            <w:r>
              <w:t>100000</w:t>
            </w:r>
          </w:p>
        </w:tc>
      </w:tr>
      <w:tr w:rsidR="00B6113D">
        <w:tc>
          <w:tcPr>
            <w:tcW w:w="9576" w:type="dxa"/>
            <w:shd w:val="clear" w:color="auto" w:fill="FFFFFF" w:themeFill="background1"/>
          </w:tcPr>
          <w:p w:rsidR="00B6113D" w:rsidRDefault="00A66234">
            <w:pPr>
              <w:spacing w:after="0"/>
            </w:pPr>
            <w:r>
              <w:t>/ObligatorsList/Obligator/Problem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/ObligatorsList/Obligator/Refund</w:t>
            </w:r>
          </w:p>
        </w:tc>
        <w:tc>
          <w:tcPr>
            <w:tcW w:w="9576" w:type="dxa"/>
            <w:shd w:val="clear" w:color="auto" w:fill="FFFFFF" w:themeFill="background1"/>
          </w:tcPr>
          <w:p w:rsidR="00B6113D" w:rsidRDefault="00A66234">
            <w:pPr>
              <w:spacing w:after="0"/>
            </w:pPr>
            <w:r>
              <w:t>5000</w:t>
            </w:r>
          </w:p>
        </w:tc>
      </w:tr>
    </w:tbl>
    <w:p w:rsidR="00B6113D" w:rsidRDefault="00B6113D"/>
    <w:p w:rsidR="00B6113D" w:rsidRDefault="00A66234">
      <w:pPr>
        <w:pStyle w:val="Simplesubtitle"/>
      </w:pPr>
      <w:bookmarkStart w:id="1739" w:name="3.2.6.1.7.---WriteFile_ObligatorRegistr"/>
      <w:r>
        <w:t xml:space="preserve"> Name: </w:t>
      </w:r>
      <w:r>
        <w:rPr>
          <w:i/>
        </w:rPr>
        <w:t>WriteFile ObligatorRegistr</w:t>
      </w:r>
      <w:bookmarkEnd w:id="1739"/>
    </w:p>
    <w:p w:rsidR="00B6113D" w:rsidRDefault="00A66234">
      <w:pPr>
        <w:pStyle w:val="ListParagraph"/>
        <w:numPr>
          <w:ilvl w:val="0"/>
          <w:numId w:val="764"/>
        </w:numPr>
        <w:spacing w:after="0"/>
      </w:pPr>
      <w:r>
        <w:t xml:space="preserve"> Type: </w:t>
      </w:r>
      <w:r>
        <w:rPr>
          <w:i/>
        </w:rPr>
        <w:t>com.tibco.plugin.file.FileWriteActivity</w:t>
      </w:r>
    </w:p>
    <w:p w:rsidR="00B6113D" w:rsidRDefault="00A66234">
      <w:pPr>
        <w:pStyle w:val="ListParagraph"/>
        <w:numPr>
          <w:ilvl w:val="0"/>
          <w:numId w:val="764"/>
        </w:numPr>
        <w:spacing w:after="0"/>
      </w:pPr>
      <w:r>
        <w:t xml:space="preserve"> Resource Type: </w:t>
      </w:r>
      <w:r>
        <w:rPr>
          <w:i/>
        </w:rPr>
        <w:t>ae.activities.FileWriteActivity</w:t>
      </w:r>
    </w:p>
    <w:p w:rsidR="00B6113D" w:rsidRDefault="00A66234">
      <w:pPr>
        <w:pStyle w:val="ListParagraph"/>
        <w:numPr>
          <w:ilvl w:val="0"/>
          <w:numId w:val="764"/>
        </w:numPr>
        <w:spacing w:after="0"/>
      </w:pPr>
      <w:r>
        <w:t xml:space="preserve"> Description: </w:t>
      </w:r>
      <w:r>
        <w:rPr>
          <w:i/>
        </w:rPr>
        <w:t>Save rendered xml string as file</w:t>
      </w:r>
    </w:p>
    <w:p w:rsidR="00B6113D" w:rsidRDefault="00A66234">
      <w:pPr>
        <w:pStyle w:val="ListParagraph"/>
        <w:numPr>
          <w:ilvl w:val="0"/>
          <w:numId w:val="764"/>
        </w:numPr>
        <w:spacing w:after="0"/>
      </w:pPr>
      <w:r>
        <w:rPr>
          <w:i/>
        </w:rPr>
        <w:t>Configuration:</w:t>
      </w:r>
    </w:p>
    <w:p w:rsidR="00B6113D" w:rsidRDefault="00A66234">
      <w:pPr>
        <w:pStyle w:val="ListParagraph"/>
        <w:numPr>
          <w:ilvl w:val="1"/>
          <w:numId w:val="764"/>
        </w:numPr>
        <w:spacing w:after="0"/>
      </w:pPr>
      <w:r>
        <w:t>encoding = text</w:t>
      </w:r>
    </w:p>
    <w:p w:rsidR="00B6113D" w:rsidRDefault="00A66234">
      <w:pPr>
        <w:pStyle w:val="ListParagraph"/>
        <w:numPr>
          <w:ilvl w:val="1"/>
          <w:numId w:val="764"/>
        </w:numPr>
        <w:spacing w:after="0"/>
      </w:pPr>
      <w:r>
        <w:t>compressFile = None</w:t>
      </w:r>
    </w:p>
    <w:p w:rsidR="00B6113D" w:rsidRDefault="00A66234">
      <w:pPr>
        <w:pStyle w:val="ListParagraph"/>
        <w:numPr>
          <w:ilvl w:val="0"/>
          <w:numId w:val="76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14"/>
        <w:gridCol w:w="562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/WriteActivityInputTextClass/fileName</w:t>
            </w:r>
          </w:p>
        </w:tc>
        <w:tc>
          <w:tcPr>
            <w:tcW w:w="9576" w:type="dxa"/>
            <w:shd w:val="clear" w:color="auto" w:fill="FFFFFF" w:themeFill="background1"/>
          </w:tcPr>
          <w:p w:rsidR="00B6113D" w:rsidRDefault="00A66234">
            <w:pPr>
              <w:spacing w:after="0"/>
            </w:pPr>
            <w:r>
              <w:t>$_globalVariables/ns:GlobalVariables/DefaultObligatorsRegistrFile</w:t>
            </w:r>
          </w:p>
        </w:tc>
      </w:tr>
      <w:tr w:rsidR="00B6113D">
        <w:tc>
          <w:tcPr>
            <w:tcW w:w="9576" w:type="dxa"/>
            <w:shd w:val="clear" w:color="auto" w:fill="FFFFFF" w:themeFill="background1"/>
          </w:tcPr>
          <w:p w:rsidR="00B6113D" w:rsidRDefault="00A66234">
            <w:pPr>
              <w:spacing w:after="0"/>
            </w:pPr>
            <w:r>
              <w:t>/WriteActivityInputTextClass/textContent</w:t>
            </w:r>
          </w:p>
        </w:tc>
        <w:tc>
          <w:tcPr>
            <w:tcW w:w="9576" w:type="dxa"/>
            <w:shd w:val="clear" w:color="auto" w:fill="FFFFFF" w:themeFill="background1"/>
          </w:tcPr>
          <w:p w:rsidR="00B6113D" w:rsidRDefault="00A66234">
            <w:pPr>
              <w:spacing w:after="0"/>
            </w:pPr>
            <w:r>
              <w:t>$RenderXML-ObligatorsList/xmlString</w:t>
            </w:r>
          </w:p>
        </w:tc>
      </w:tr>
    </w:tbl>
    <w:p w:rsidR="00B6113D" w:rsidRDefault="00B6113D"/>
    <w:p w:rsidR="00B6113D" w:rsidRDefault="00A66234">
      <w:pPr>
        <w:pStyle w:val="Simplesubtitle"/>
      </w:pPr>
      <w:bookmarkStart w:id="1740" w:name="3.2.6.1.7.---Transitions"/>
      <w:r>
        <w:t>Transitions:</w:t>
      </w:r>
      <w:bookmarkEnd w:id="1740"/>
    </w:p>
    <w:p w:rsidR="00B6113D" w:rsidRDefault="00A66234">
      <w:pPr>
        <w:pStyle w:val="ListParagraph"/>
        <w:numPr>
          <w:ilvl w:val="0"/>
          <w:numId w:val="765"/>
        </w:numPr>
        <w:spacing w:after="0"/>
      </w:pPr>
      <w:r>
        <w:t xml:space="preserve"> From: </w:t>
      </w:r>
      <w:r>
        <w:rPr>
          <w:b/>
          <w:i/>
        </w:rPr>
        <w:t>RenderXML ObligatorsList</w:t>
      </w:r>
      <w:r>
        <w:t xml:space="preserve"> -To: </w:t>
      </w:r>
      <w:r>
        <w:rPr>
          <w:b/>
          <w:i/>
        </w:rPr>
        <w:t>WriteFile ObligatorRegistr</w:t>
      </w:r>
    </w:p>
    <w:p w:rsidR="00B6113D" w:rsidRDefault="00A66234">
      <w:pPr>
        <w:pStyle w:val="ListParagraph"/>
        <w:numPr>
          <w:ilvl w:val="1"/>
          <w:numId w:val="765"/>
        </w:numPr>
        <w:spacing w:after="0"/>
      </w:pPr>
      <w:r>
        <w:t xml:space="preserve"> Label: </w:t>
      </w:r>
    </w:p>
    <w:p w:rsidR="00B6113D" w:rsidRDefault="00A66234">
      <w:pPr>
        <w:pStyle w:val="ListParagraph"/>
        <w:numPr>
          <w:ilvl w:val="1"/>
          <w:numId w:val="765"/>
        </w:numPr>
        <w:spacing w:after="0"/>
      </w:pPr>
      <w:r>
        <w:t xml:space="preserve"> Condition: </w:t>
      </w:r>
      <w:r>
        <w:rPr>
          <w:i/>
        </w:rPr>
        <w:t xml:space="preserve"> Success </w:t>
      </w:r>
    </w:p>
    <w:p w:rsidR="00B6113D" w:rsidRDefault="00A66234">
      <w:pPr>
        <w:pStyle w:val="ListParagraph"/>
        <w:numPr>
          <w:ilvl w:val="1"/>
          <w:numId w:val="765"/>
        </w:numPr>
        <w:spacing w:after="0"/>
      </w:pPr>
      <w:r>
        <w:t xml:space="preserve"> Description: </w:t>
      </w:r>
    </w:p>
    <w:p w:rsidR="00B6113D" w:rsidRDefault="00A66234">
      <w:pPr>
        <w:pStyle w:val="ListParagraph"/>
        <w:numPr>
          <w:ilvl w:val="0"/>
          <w:numId w:val="766"/>
        </w:numPr>
        <w:spacing w:after="0"/>
      </w:pPr>
      <w:r>
        <w:t xml:space="preserve"> From: </w:t>
      </w:r>
      <w:r>
        <w:rPr>
          <w:b/>
          <w:i/>
        </w:rPr>
        <w:t>Start</w:t>
      </w:r>
      <w:r>
        <w:t xml:space="preserve"> -To: </w:t>
      </w:r>
      <w:r>
        <w:rPr>
          <w:b/>
          <w:i/>
        </w:rPr>
        <w:t>RenderXML ObligatorsList</w:t>
      </w:r>
    </w:p>
    <w:p w:rsidR="00B6113D" w:rsidRDefault="00A66234">
      <w:pPr>
        <w:pStyle w:val="ListParagraph"/>
        <w:numPr>
          <w:ilvl w:val="1"/>
          <w:numId w:val="766"/>
        </w:numPr>
        <w:spacing w:after="0"/>
      </w:pPr>
      <w:r>
        <w:t xml:space="preserve"> Label: </w:t>
      </w:r>
    </w:p>
    <w:p w:rsidR="00B6113D" w:rsidRDefault="00A66234">
      <w:pPr>
        <w:pStyle w:val="ListParagraph"/>
        <w:numPr>
          <w:ilvl w:val="1"/>
          <w:numId w:val="766"/>
        </w:numPr>
        <w:spacing w:after="0"/>
      </w:pPr>
      <w:r>
        <w:t xml:space="preserve"> Condition: </w:t>
      </w:r>
      <w:r>
        <w:rPr>
          <w:i/>
        </w:rPr>
        <w:t xml:space="preserve"> Success </w:t>
      </w:r>
    </w:p>
    <w:p w:rsidR="00B6113D" w:rsidRDefault="00A66234">
      <w:pPr>
        <w:pStyle w:val="ListParagraph"/>
        <w:numPr>
          <w:ilvl w:val="1"/>
          <w:numId w:val="766"/>
        </w:numPr>
        <w:spacing w:after="0"/>
      </w:pPr>
      <w:r>
        <w:t xml:space="preserve"> Description: </w:t>
      </w:r>
    </w:p>
    <w:p w:rsidR="00B6113D" w:rsidRDefault="00A66234">
      <w:pPr>
        <w:pStyle w:val="ListParagraph"/>
        <w:numPr>
          <w:ilvl w:val="0"/>
          <w:numId w:val="767"/>
        </w:numPr>
        <w:spacing w:after="0"/>
      </w:pPr>
      <w:r>
        <w:t xml:space="preserve"> From: </w:t>
      </w:r>
      <w:r>
        <w:rPr>
          <w:b/>
          <w:i/>
        </w:rPr>
        <w:t>WriteFile ObligatorRegistr</w:t>
      </w:r>
      <w:r>
        <w:t xml:space="preserve"> -To: </w:t>
      </w:r>
      <w:r>
        <w:rPr>
          <w:b/>
          <w:i/>
        </w:rPr>
        <w:t>End</w:t>
      </w:r>
    </w:p>
    <w:p w:rsidR="00B6113D" w:rsidRDefault="00A66234">
      <w:pPr>
        <w:pStyle w:val="ListParagraph"/>
        <w:numPr>
          <w:ilvl w:val="1"/>
          <w:numId w:val="767"/>
        </w:numPr>
        <w:spacing w:after="0"/>
      </w:pPr>
      <w:r>
        <w:t xml:space="preserve"> Label: </w:t>
      </w:r>
    </w:p>
    <w:p w:rsidR="00B6113D" w:rsidRDefault="00A66234">
      <w:pPr>
        <w:pStyle w:val="ListParagraph"/>
        <w:numPr>
          <w:ilvl w:val="1"/>
          <w:numId w:val="767"/>
        </w:numPr>
        <w:spacing w:after="0"/>
      </w:pPr>
      <w:r>
        <w:t xml:space="preserve"> Condition: </w:t>
      </w:r>
      <w:r>
        <w:rPr>
          <w:i/>
        </w:rPr>
        <w:t xml:space="preserve"> Success </w:t>
      </w:r>
    </w:p>
    <w:p w:rsidR="00B6113D" w:rsidRDefault="00A66234">
      <w:pPr>
        <w:pStyle w:val="ListParagraph"/>
        <w:numPr>
          <w:ilvl w:val="1"/>
          <w:numId w:val="767"/>
        </w:numPr>
        <w:spacing w:after="0"/>
      </w:pPr>
      <w:r>
        <w:t xml:space="preserve"> Description: </w:t>
      </w:r>
    </w:p>
    <w:p w:rsidR="00B6113D" w:rsidRDefault="00A66234">
      <w:pPr>
        <w:pStyle w:val="Heading4"/>
      </w:pPr>
      <w:bookmarkStart w:id="1741" w:name="3.2.6.2.---"/>
      <w:bookmarkStart w:id="1742" w:name="_Toc336871406"/>
      <w:r>
        <w:t>3.2.6.2. AE Schemas</w:t>
      </w:r>
      <w:bookmarkEnd w:id="1741"/>
      <w:bookmarkEnd w:id="1742"/>
    </w:p>
    <w:p w:rsidR="00B6113D" w:rsidRDefault="00A66234">
      <w:pPr>
        <w:spacing w:after="0"/>
      </w:pPr>
      <w:r>
        <w:t>Chapter contains description of BusinessWorks AE Schemas from project CalculateBonita.</w:t>
      </w:r>
    </w:p>
    <w:p w:rsidR="00B6113D" w:rsidRDefault="00A66234">
      <w:pPr>
        <w:pStyle w:val="Heading5"/>
      </w:pPr>
      <w:bookmarkStart w:id="1743" w:name="3.2.6.2.1.---"/>
      <w:r>
        <w:lastRenderedPageBreak/>
        <w:t>3.2.6.2.1. ae</w:t>
      </w:r>
      <w:bookmarkEnd w:id="1743"/>
    </w:p>
    <w:p w:rsidR="00B6113D" w:rsidRDefault="00A66234">
      <w:pPr>
        <w:spacing w:after="0"/>
      </w:pPr>
      <w:r>
        <w:t xml:space="preserve"> Section contains description of AE Schema ae.aeschema</w:t>
      </w:r>
    </w:p>
    <w:p w:rsidR="00B6113D" w:rsidRDefault="00A66234">
      <w:pPr>
        <w:pStyle w:val="Simplesubtitle"/>
      </w:pPr>
      <w:bookmarkStart w:id="1744" w:name="3.2.6.2.1.---Description"/>
      <w:r>
        <w:t>AE Schema Description:</w:t>
      </w:r>
      <w:bookmarkEnd w:id="17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745" w:name="3.2.6.2.1.---Scalars"/>
      <w:r>
        <w:t>Scalars:</w:t>
      </w:r>
      <w:bookmarkEnd w:id="17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746" w:name="3.2.6.2.2.---"/>
      <w:r>
        <w:t>3.2.6.2.2. corba</w:t>
      </w:r>
      <w:bookmarkEnd w:id="1746"/>
    </w:p>
    <w:p w:rsidR="00B6113D" w:rsidRDefault="00A66234">
      <w:pPr>
        <w:spacing w:after="0"/>
      </w:pPr>
      <w:r>
        <w:t xml:space="preserve"> Section contains description of AE Schema corba.aeschema</w:t>
      </w:r>
    </w:p>
    <w:p w:rsidR="00B6113D" w:rsidRDefault="00A66234">
      <w:pPr>
        <w:pStyle w:val="Simplesubtitle"/>
      </w:pPr>
      <w:bookmarkStart w:id="1747" w:name="3.2.6.2.2.---Description"/>
      <w:r>
        <w:t>AE Schema Description:</w:t>
      </w:r>
      <w:bookmarkEnd w:id="174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748" w:name="3.2.6.2.2.---Scalars"/>
      <w:r>
        <w:t>Scalars:</w:t>
      </w:r>
      <w:bookmarkEnd w:id="17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0"/>
        <w:gridCol w:w="2860"/>
        <w:gridCol w:w="352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lastRenderedPageBreak/>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749" w:name="3.2.6.2.3.---"/>
      <w:r>
        <w:t>3.2.6.2.3. java</w:t>
      </w:r>
      <w:bookmarkEnd w:id="1749"/>
    </w:p>
    <w:p w:rsidR="00B6113D" w:rsidRDefault="00A66234">
      <w:pPr>
        <w:spacing w:after="0"/>
      </w:pPr>
      <w:r>
        <w:t xml:space="preserve"> Section contains description of AE Schema java.aeschema</w:t>
      </w:r>
    </w:p>
    <w:p w:rsidR="00B6113D" w:rsidRDefault="00A66234">
      <w:pPr>
        <w:pStyle w:val="Simplesubtitle"/>
      </w:pPr>
      <w:bookmarkStart w:id="1750" w:name="3.2.6.2.3.---Description"/>
      <w:r>
        <w:t>AE Schema Description:</w:t>
      </w:r>
      <w:bookmarkEnd w:id="17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751" w:name="3.2.6.2.3.---Scalars"/>
      <w:r>
        <w:t>Scalars:</w:t>
      </w:r>
      <w:bookmarkEnd w:id="17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21"/>
        <w:gridCol w:w="2822"/>
        <w:gridCol w:w="3600"/>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752" w:name="3.2.6.2.4.---"/>
      <w:r>
        <w:t>3.2.6.2.4. sql</w:t>
      </w:r>
      <w:bookmarkEnd w:id="1752"/>
    </w:p>
    <w:p w:rsidR="00B6113D" w:rsidRDefault="00A66234">
      <w:pPr>
        <w:spacing w:after="0"/>
      </w:pPr>
      <w:r>
        <w:t xml:space="preserve"> Section contains description of AE Schema sql.aeschema</w:t>
      </w:r>
    </w:p>
    <w:p w:rsidR="00B6113D" w:rsidRDefault="00A66234">
      <w:pPr>
        <w:pStyle w:val="Simplesubtitle"/>
      </w:pPr>
      <w:bookmarkStart w:id="1753" w:name="3.2.6.2.4.---Description"/>
      <w:r>
        <w:t>AE Schema Description:</w:t>
      </w:r>
      <w:bookmarkEnd w:id="175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754" w:name="3.2.6.2.4.---Scalars"/>
      <w:r>
        <w:t>Scalars:</w:t>
      </w:r>
      <w:bookmarkEnd w:id="175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35"/>
        <w:gridCol w:w="3035"/>
        <w:gridCol w:w="317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java.sql.Date</w:t>
            </w:r>
          </w:p>
        </w:tc>
      </w:tr>
      <w:tr w:rsidR="00B6113D">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java.sql.Timestamp</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java.sql.Time</w:t>
            </w:r>
          </w:p>
        </w:tc>
      </w:tr>
      <w:tr w:rsidR="00B6113D">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lastRenderedPageBreak/>
              <w:t>VARBINARY</w:t>
            </w:r>
          </w:p>
        </w:tc>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755" w:name="3.2.6.2.5.---"/>
      <w:r>
        <w:t>3.2.6.2.5. CalculateBonitaAESchema</w:t>
      </w:r>
      <w:bookmarkEnd w:id="1755"/>
    </w:p>
    <w:p w:rsidR="00B6113D" w:rsidRDefault="00A66234">
      <w:pPr>
        <w:spacing w:after="0"/>
      </w:pPr>
      <w:r>
        <w:t xml:space="preserve"> Section contains description of AE Schema CalculateBonitaAESchema.aeschema</w:t>
      </w:r>
    </w:p>
    <w:p w:rsidR="00B6113D" w:rsidRDefault="00A66234">
      <w:pPr>
        <w:pStyle w:val="Simplesubtitle"/>
      </w:pPr>
      <w:bookmarkStart w:id="1756" w:name="3.2.6.2.5.---Description"/>
      <w:r>
        <w:t>AE Schema Description:</w:t>
      </w:r>
      <w:bookmarkEnd w:id="17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CalculateBonita AESchema for EMS communication Class for calculated result Class for input parameters</w:t>
            </w:r>
          </w:p>
        </w:tc>
      </w:tr>
    </w:tbl>
    <w:p w:rsidR="00B6113D" w:rsidRDefault="00B6113D"/>
    <w:p w:rsidR="00B6113D" w:rsidRDefault="00A66234">
      <w:pPr>
        <w:pStyle w:val="Simplesubtitle"/>
      </w:pPr>
      <w:bookmarkStart w:id="1757" w:name="3.2.6.2.5.---Classes"/>
      <w:r>
        <w:t>Classes:</w:t>
      </w:r>
      <w:bookmarkEnd w:id="1757"/>
    </w:p>
    <w:p w:rsidR="00B6113D" w:rsidRDefault="00A66234">
      <w:pPr>
        <w:pStyle w:val="Simplesubtitle"/>
      </w:pPr>
      <w:bookmarkStart w:id="1758" w:name="3.2.6.2.5.---class.InputParameters"/>
      <w:r>
        <w:t xml:space="preserve"> Class name: InputParameters</w:t>
      </w:r>
      <w:bookmarkEnd w:id="1758"/>
    </w:p>
    <w:p w:rsidR="00B6113D" w:rsidRDefault="00A66234">
      <w:pPr>
        <w:spacing w:after="0"/>
      </w:pPr>
      <w:r>
        <w:t>Attributes:</w:t>
      </w:r>
    </w:p>
    <w:p w:rsidR="00B6113D" w:rsidRDefault="00A66234">
      <w:pPr>
        <w:pStyle w:val="ListParagraph"/>
        <w:numPr>
          <w:ilvl w:val="0"/>
          <w:numId w:val="768"/>
        </w:numPr>
        <w:spacing w:after="0"/>
      </w:pPr>
      <w:r>
        <w:rPr>
          <w:b/>
        </w:rPr>
        <w:t>MonthIncrement</w:t>
      </w:r>
    </w:p>
    <w:p w:rsidR="00B6113D" w:rsidRDefault="00A66234">
      <w:pPr>
        <w:pStyle w:val="ListParagraph"/>
        <w:numPr>
          <w:ilvl w:val="1"/>
          <w:numId w:val="768"/>
        </w:numPr>
        <w:spacing w:after="0"/>
      </w:pPr>
      <w:r>
        <w:rPr>
          <w:b/>
        </w:rPr>
        <w:t xml:space="preserve">Readable: </w:t>
      </w:r>
      <w:r>
        <w:t>true</w:t>
      </w:r>
    </w:p>
    <w:p w:rsidR="00B6113D" w:rsidRDefault="00A66234">
      <w:pPr>
        <w:pStyle w:val="ListParagraph"/>
        <w:numPr>
          <w:ilvl w:val="1"/>
          <w:numId w:val="768"/>
        </w:numPr>
        <w:spacing w:after="0"/>
      </w:pPr>
      <w:r>
        <w:rPr>
          <w:b/>
        </w:rPr>
        <w:t xml:space="preserve">Writeable: </w:t>
      </w:r>
      <w:r>
        <w:t>true</w:t>
      </w:r>
    </w:p>
    <w:p w:rsidR="00B6113D" w:rsidRDefault="00A66234">
      <w:pPr>
        <w:pStyle w:val="ListParagraph"/>
        <w:numPr>
          <w:ilvl w:val="1"/>
          <w:numId w:val="768"/>
        </w:numPr>
        <w:spacing w:after="0"/>
      </w:pPr>
      <w:r>
        <w:rPr>
          <w:b/>
        </w:rPr>
        <w:t xml:space="preserve">Type: </w:t>
      </w:r>
      <w:hyperlink w:anchor="3.2.6.2.1.---">
        <w:r>
          <w:rPr>
            <w:color w:val="0000FF"/>
            <w:u w:val="single"/>
          </w:rPr>
          <w:t>/AESchemas/ae.aeschema#scalar.i8</w:t>
        </w:r>
      </w:hyperlink>
    </w:p>
    <w:p w:rsidR="00B6113D" w:rsidRDefault="00A66234">
      <w:pPr>
        <w:pStyle w:val="ListParagraph"/>
        <w:numPr>
          <w:ilvl w:val="0"/>
          <w:numId w:val="768"/>
        </w:numPr>
        <w:spacing w:after="0"/>
      </w:pPr>
      <w:r>
        <w:rPr>
          <w:b/>
        </w:rPr>
        <w:t>Name</w:t>
      </w:r>
    </w:p>
    <w:p w:rsidR="00B6113D" w:rsidRDefault="00A66234">
      <w:pPr>
        <w:pStyle w:val="ListParagraph"/>
        <w:numPr>
          <w:ilvl w:val="1"/>
          <w:numId w:val="768"/>
        </w:numPr>
        <w:spacing w:after="0"/>
      </w:pPr>
      <w:r>
        <w:rPr>
          <w:b/>
        </w:rPr>
        <w:t xml:space="preserve">Readable: </w:t>
      </w:r>
      <w:r>
        <w:t>true</w:t>
      </w:r>
    </w:p>
    <w:p w:rsidR="00B6113D" w:rsidRDefault="00A66234">
      <w:pPr>
        <w:pStyle w:val="ListParagraph"/>
        <w:numPr>
          <w:ilvl w:val="1"/>
          <w:numId w:val="768"/>
        </w:numPr>
        <w:spacing w:after="0"/>
      </w:pPr>
      <w:r>
        <w:rPr>
          <w:b/>
        </w:rPr>
        <w:t xml:space="preserve">Writeable: </w:t>
      </w:r>
      <w:r>
        <w:t>true</w:t>
      </w:r>
    </w:p>
    <w:p w:rsidR="00B6113D" w:rsidRDefault="00A66234">
      <w:pPr>
        <w:pStyle w:val="ListParagraph"/>
        <w:numPr>
          <w:ilvl w:val="1"/>
          <w:numId w:val="768"/>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68"/>
        </w:numPr>
        <w:spacing w:after="0"/>
      </w:pPr>
      <w:r>
        <w:rPr>
          <w:b/>
        </w:rPr>
        <w:t>RealtyValue</w:t>
      </w:r>
    </w:p>
    <w:p w:rsidR="00B6113D" w:rsidRDefault="00A66234">
      <w:pPr>
        <w:pStyle w:val="ListParagraph"/>
        <w:numPr>
          <w:ilvl w:val="1"/>
          <w:numId w:val="768"/>
        </w:numPr>
        <w:spacing w:after="0"/>
      </w:pPr>
      <w:r>
        <w:rPr>
          <w:b/>
        </w:rPr>
        <w:t>Readable</w:t>
      </w:r>
      <w:r>
        <w:rPr>
          <w:b/>
        </w:rPr>
        <w:t xml:space="preserve">: </w:t>
      </w:r>
      <w:r>
        <w:t>true</w:t>
      </w:r>
    </w:p>
    <w:p w:rsidR="00B6113D" w:rsidRDefault="00A66234">
      <w:pPr>
        <w:pStyle w:val="ListParagraph"/>
        <w:numPr>
          <w:ilvl w:val="1"/>
          <w:numId w:val="768"/>
        </w:numPr>
        <w:spacing w:after="0"/>
      </w:pPr>
      <w:r>
        <w:rPr>
          <w:b/>
        </w:rPr>
        <w:t xml:space="preserve">Writeable: </w:t>
      </w:r>
      <w:r>
        <w:t>true</w:t>
      </w:r>
    </w:p>
    <w:p w:rsidR="00B6113D" w:rsidRDefault="00A66234">
      <w:pPr>
        <w:pStyle w:val="ListParagraph"/>
        <w:numPr>
          <w:ilvl w:val="1"/>
          <w:numId w:val="768"/>
        </w:numPr>
        <w:spacing w:after="0"/>
      </w:pPr>
      <w:r>
        <w:rPr>
          <w:b/>
        </w:rPr>
        <w:t xml:space="preserve">Type: </w:t>
      </w:r>
      <w:hyperlink w:anchor="3.2.6.2.1.---">
        <w:r>
          <w:rPr>
            <w:color w:val="0000FF"/>
            <w:u w:val="single"/>
          </w:rPr>
          <w:t>/AESchemas/ae.aeschema#scalar.i8</w:t>
        </w:r>
      </w:hyperlink>
    </w:p>
    <w:p w:rsidR="00B6113D" w:rsidRDefault="00A66234">
      <w:pPr>
        <w:pStyle w:val="ListParagraph"/>
        <w:numPr>
          <w:ilvl w:val="0"/>
          <w:numId w:val="768"/>
        </w:numPr>
        <w:spacing w:after="0"/>
      </w:pPr>
      <w:r>
        <w:rPr>
          <w:b/>
        </w:rPr>
        <w:t>Refund</w:t>
      </w:r>
    </w:p>
    <w:p w:rsidR="00B6113D" w:rsidRDefault="00A66234">
      <w:pPr>
        <w:pStyle w:val="ListParagraph"/>
        <w:numPr>
          <w:ilvl w:val="1"/>
          <w:numId w:val="768"/>
        </w:numPr>
        <w:spacing w:after="0"/>
      </w:pPr>
      <w:r>
        <w:rPr>
          <w:b/>
        </w:rPr>
        <w:t xml:space="preserve">Readable: </w:t>
      </w:r>
      <w:r>
        <w:t>true</w:t>
      </w:r>
    </w:p>
    <w:p w:rsidR="00B6113D" w:rsidRDefault="00A66234">
      <w:pPr>
        <w:pStyle w:val="ListParagraph"/>
        <w:numPr>
          <w:ilvl w:val="1"/>
          <w:numId w:val="768"/>
        </w:numPr>
        <w:spacing w:after="0"/>
      </w:pPr>
      <w:r>
        <w:rPr>
          <w:b/>
        </w:rPr>
        <w:t xml:space="preserve">Writeable: </w:t>
      </w:r>
      <w:r>
        <w:t>true</w:t>
      </w:r>
    </w:p>
    <w:p w:rsidR="00B6113D" w:rsidRDefault="00A66234">
      <w:pPr>
        <w:pStyle w:val="ListParagraph"/>
        <w:numPr>
          <w:ilvl w:val="1"/>
          <w:numId w:val="768"/>
        </w:numPr>
        <w:spacing w:after="0"/>
      </w:pPr>
      <w:r>
        <w:rPr>
          <w:b/>
        </w:rPr>
        <w:t xml:space="preserve">Type: </w:t>
      </w:r>
      <w:hyperlink w:anchor="3.2.6.2.1.---">
        <w:r>
          <w:rPr>
            <w:color w:val="0000FF"/>
            <w:u w:val="single"/>
          </w:rPr>
          <w:t>/AESchemas/ae.aeschema#scalar.i8</w:t>
        </w:r>
      </w:hyperlink>
    </w:p>
    <w:p w:rsidR="00B6113D" w:rsidRDefault="00A66234">
      <w:pPr>
        <w:pStyle w:val="ListParagraph"/>
        <w:numPr>
          <w:ilvl w:val="0"/>
          <w:numId w:val="768"/>
        </w:numPr>
        <w:spacing w:after="0"/>
      </w:pPr>
      <w:r>
        <w:rPr>
          <w:b/>
        </w:rPr>
        <w:t>Value</w:t>
      </w:r>
    </w:p>
    <w:p w:rsidR="00B6113D" w:rsidRDefault="00A66234">
      <w:pPr>
        <w:pStyle w:val="ListParagraph"/>
        <w:numPr>
          <w:ilvl w:val="1"/>
          <w:numId w:val="768"/>
        </w:numPr>
        <w:spacing w:after="0"/>
      </w:pPr>
      <w:r>
        <w:rPr>
          <w:b/>
        </w:rPr>
        <w:t xml:space="preserve">Readable: </w:t>
      </w:r>
      <w:r>
        <w:t>true</w:t>
      </w:r>
    </w:p>
    <w:p w:rsidR="00B6113D" w:rsidRDefault="00A66234">
      <w:pPr>
        <w:pStyle w:val="ListParagraph"/>
        <w:numPr>
          <w:ilvl w:val="1"/>
          <w:numId w:val="768"/>
        </w:numPr>
        <w:spacing w:after="0"/>
      </w:pPr>
      <w:r>
        <w:rPr>
          <w:b/>
        </w:rPr>
        <w:t xml:space="preserve">Writeable: </w:t>
      </w:r>
      <w:r>
        <w:t>true</w:t>
      </w:r>
    </w:p>
    <w:p w:rsidR="00B6113D" w:rsidRDefault="00A66234">
      <w:pPr>
        <w:pStyle w:val="ListParagraph"/>
        <w:numPr>
          <w:ilvl w:val="1"/>
          <w:numId w:val="768"/>
        </w:numPr>
        <w:spacing w:after="0"/>
      </w:pPr>
      <w:r>
        <w:rPr>
          <w:b/>
        </w:rPr>
        <w:t xml:space="preserve">Type: </w:t>
      </w:r>
      <w:hyperlink w:anchor="3.2.6.2.1.---">
        <w:r>
          <w:rPr>
            <w:color w:val="0000FF"/>
            <w:u w:val="single"/>
          </w:rPr>
          <w:t>/AESchemas/ae.aeschema#scalar.i8</w:t>
        </w:r>
      </w:hyperlink>
    </w:p>
    <w:p w:rsidR="00B6113D" w:rsidRDefault="00A66234">
      <w:pPr>
        <w:pStyle w:val="Simplesubtitle"/>
      </w:pPr>
      <w:bookmarkStart w:id="1759" w:name="3.2.6.2.5.---class.PretenderBonita"/>
      <w:r>
        <w:t xml:space="preserve"> Class name: PretenderBonita</w:t>
      </w:r>
      <w:bookmarkEnd w:id="1759"/>
    </w:p>
    <w:p w:rsidR="00B6113D" w:rsidRDefault="00A66234">
      <w:pPr>
        <w:spacing w:after="0"/>
      </w:pPr>
      <w:r>
        <w:t>Attributes:</w:t>
      </w:r>
    </w:p>
    <w:p w:rsidR="00B6113D" w:rsidRDefault="00A66234">
      <w:pPr>
        <w:pStyle w:val="ListParagraph"/>
        <w:numPr>
          <w:ilvl w:val="0"/>
          <w:numId w:val="769"/>
        </w:numPr>
        <w:spacing w:after="0"/>
      </w:pPr>
      <w:r>
        <w:rPr>
          <w:b/>
        </w:rPr>
        <w:t>Bonita</w:t>
      </w:r>
    </w:p>
    <w:p w:rsidR="00B6113D" w:rsidRDefault="00A66234">
      <w:pPr>
        <w:pStyle w:val="ListParagraph"/>
        <w:numPr>
          <w:ilvl w:val="1"/>
          <w:numId w:val="769"/>
        </w:numPr>
        <w:spacing w:after="0"/>
      </w:pPr>
      <w:r>
        <w:rPr>
          <w:b/>
        </w:rPr>
        <w:t xml:space="preserve">Readable: </w:t>
      </w:r>
      <w:r>
        <w:t>true</w:t>
      </w:r>
    </w:p>
    <w:p w:rsidR="00B6113D" w:rsidRDefault="00A66234">
      <w:pPr>
        <w:pStyle w:val="ListParagraph"/>
        <w:numPr>
          <w:ilvl w:val="1"/>
          <w:numId w:val="769"/>
        </w:numPr>
        <w:spacing w:after="0"/>
      </w:pPr>
      <w:r>
        <w:rPr>
          <w:b/>
        </w:rPr>
        <w:t xml:space="preserve">Writeable: </w:t>
      </w:r>
      <w:r>
        <w:t>true</w:t>
      </w:r>
    </w:p>
    <w:p w:rsidR="00B6113D" w:rsidRDefault="00A66234">
      <w:pPr>
        <w:pStyle w:val="ListParagraph"/>
        <w:numPr>
          <w:ilvl w:val="1"/>
          <w:numId w:val="769"/>
        </w:numPr>
        <w:spacing w:after="0"/>
      </w:pPr>
      <w:r>
        <w:rPr>
          <w:b/>
        </w:rPr>
        <w:t xml:space="preserve">Type: </w:t>
      </w:r>
      <w:hyperlink w:anchor="3.2.6.2.1.---">
        <w:r>
          <w:rPr>
            <w:color w:val="0000FF"/>
            <w:u w:val="single"/>
          </w:rPr>
          <w:t>/AESchemas/ae.aeschema#scalar.i8</w:t>
        </w:r>
      </w:hyperlink>
    </w:p>
    <w:p w:rsidR="00B6113D" w:rsidRDefault="00A66234">
      <w:pPr>
        <w:pStyle w:val="ListParagraph"/>
        <w:numPr>
          <w:ilvl w:val="0"/>
          <w:numId w:val="769"/>
        </w:numPr>
        <w:spacing w:after="0"/>
      </w:pPr>
      <w:r>
        <w:rPr>
          <w:b/>
        </w:rPr>
        <w:t>Name</w:t>
      </w:r>
    </w:p>
    <w:p w:rsidR="00B6113D" w:rsidRDefault="00A66234">
      <w:pPr>
        <w:pStyle w:val="ListParagraph"/>
        <w:numPr>
          <w:ilvl w:val="1"/>
          <w:numId w:val="769"/>
        </w:numPr>
        <w:spacing w:after="0"/>
      </w:pPr>
      <w:r>
        <w:rPr>
          <w:b/>
        </w:rPr>
        <w:t xml:space="preserve">Readable: </w:t>
      </w:r>
      <w:r>
        <w:t>true</w:t>
      </w:r>
    </w:p>
    <w:p w:rsidR="00B6113D" w:rsidRDefault="00A66234">
      <w:pPr>
        <w:pStyle w:val="ListParagraph"/>
        <w:numPr>
          <w:ilvl w:val="1"/>
          <w:numId w:val="769"/>
        </w:numPr>
        <w:spacing w:after="0"/>
      </w:pPr>
      <w:r>
        <w:rPr>
          <w:b/>
        </w:rPr>
        <w:t xml:space="preserve">Writeable: </w:t>
      </w:r>
      <w:r>
        <w:t>true</w:t>
      </w:r>
    </w:p>
    <w:p w:rsidR="00B6113D" w:rsidRDefault="00A66234">
      <w:pPr>
        <w:pStyle w:val="ListParagraph"/>
        <w:numPr>
          <w:ilvl w:val="1"/>
          <w:numId w:val="769"/>
        </w:numPr>
        <w:spacing w:after="0"/>
      </w:pPr>
      <w:r>
        <w:rPr>
          <w:b/>
        </w:rPr>
        <w:t xml:space="preserve">Type: </w:t>
      </w:r>
      <w:hyperlink w:anchor="3.2.6.2.1.---">
        <w:r>
          <w:rPr>
            <w:color w:val="0000FF"/>
            <w:u w:val="single"/>
          </w:rPr>
          <w:t>/AESchemas/ae.aeschema#scalar.string</w:t>
        </w:r>
      </w:hyperlink>
    </w:p>
    <w:p w:rsidR="00B6113D" w:rsidRDefault="00A66234">
      <w:pPr>
        <w:pStyle w:val="Heading5"/>
      </w:pPr>
      <w:bookmarkStart w:id="1760" w:name="3.2.6.2.6.---"/>
      <w:r>
        <w:t>3.2.6.2.6. baseDocument</w:t>
      </w:r>
      <w:bookmarkEnd w:id="1760"/>
    </w:p>
    <w:p w:rsidR="00B6113D" w:rsidRDefault="00A66234">
      <w:pPr>
        <w:spacing w:after="0"/>
      </w:pPr>
      <w:r>
        <w:t xml:space="preserve"> Section contains description of AE Schema baseDocument.aeschema</w:t>
      </w:r>
    </w:p>
    <w:p w:rsidR="00B6113D" w:rsidRDefault="00A66234">
      <w:pPr>
        <w:pStyle w:val="Simplesubtitle"/>
      </w:pPr>
      <w:bookmarkStart w:id="1761" w:name="3.2.6.2.6.---Description"/>
      <w:r>
        <w:lastRenderedPageBreak/>
        <w:t>AE Schema Description:</w:t>
      </w:r>
      <w:bookmarkEnd w:id="17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762" w:name="3.2.6.2.6.---Classes"/>
      <w:r>
        <w:t>Classes:</w:t>
      </w:r>
      <w:bookmarkEnd w:id="1762"/>
    </w:p>
    <w:p w:rsidR="00B6113D" w:rsidRDefault="00A66234">
      <w:pPr>
        <w:pStyle w:val="Simplesubtitle"/>
      </w:pPr>
      <w:bookmarkStart w:id="1763" w:name="3.2.6.2.6.---class.MAdvisoryDocument"/>
      <w:r>
        <w:t xml:space="preserve"> Class name: MAdvisoryDocument</w:t>
      </w:r>
      <w:bookmarkEnd w:id="1763"/>
    </w:p>
    <w:p w:rsidR="00B6113D" w:rsidRDefault="00A66234">
      <w:pPr>
        <w:spacing w:after="0"/>
      </w:pPr>
      <w:r>
        <w:t xml:space="preserve"> Superc</w:t>
      </w:r>
      <w:r>
        <w:t xml:space="preserve">lass:   </w:t>
      </w:r>
      <w:hyperlink w:anchor="3.2.6.2.6.---">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770"/>
        </w:numPr>
        <w:spacing w:after="0"/>
      </w:pPr>
      <w:r>
        <w:rPr>
          <w:b/>
        </w:rPr>
        <w:t>Data</w:t>
      </w:r>
    </w:p>
    <w:p w:rsidR="00B6113D" w:rsidRDefault="00A66234">
      <w:pPr>
        <w:pStyle w:val="ListParagraph"/>
        <w:numPr>
          <w:ilvl w:val="1"/>
          <w:numId w:val="770"/>
        </w:numPr>
        <w:spacing w:after="0"/>
      </w:pPr>
      <w:r>
        <w:rPr>
          <w:b/>
        </w:rPr>
        <w:t xml:space="preserve">Readable: </w:t>
      </w:r>
      <w:r>
        <w:t>true</w:t>
      </w:r>
    </w:p>
    <w:p w:rsidR="00B6113D" w:rsidRDefault="00A66234">
      <w:pPr>
        <w:pStyle w:val="ListParagraph"/>
        <w:numPr>
          <w:ilvl w:val="1"/>
          <w:numId w:val="770"/>
        </w:numPr>
        <w:spacing w:after="0"/>
      </w:pPr>
      <w:r>
        <w:rPr>
          <w:b/>
        </w:rPr>
        <w:t xml:space="preserve">Writeable: </w:t>
      </w:r>
      <w:r>
        <w:t>true</w:t>
      </w:r>
    </w:p>
    <w:p w:rsidR="00B6113D" w:rsidRDefault="00A66234">
      <w:pPr>
        <w:pStyle w:val="ListParagraph"/>
        <w:numPr>
          <w:ilvl w:val="1"/>
          <w:numId w:val="770"/>
        </w:numPr>
        <w:spacing w:after="0"/>
      </w:pPr>
      <w:r>
        <w:rPr>
          <w:b/>
        </w:rPr>
        <w:t xml:space="preserve">Type: </w:t>
      </w:r>
      <w:hyperlink w:anchor="3.2.6.2.1.---">
        <w:r>
          <w:rPr>
            <w:color w:val="0000FF"/>
            <w:u w:val="single"/>
          </w:rPr>
          <w:t>/AESchemas/ae.aeschema#scalar.any</w:t>
        </w:r>
      </w:hyperlink>
    </w:p>
    <w:p w:rsidR="00B6113D" w:rsidRDefault="00A66234">
      <w:pPr>
        <w:pStyle w:val="Simplesubtitle"/>
      </w:pPr>
      <w:bookmarkStart w:id="1764" w:name="3.2.6.2.6.---class.MBusinessDocument"/>
      <w:r>
        <w:t xml:space="preserve"> Class name:</w:t>
      </w:r>
      <w:r>
        <w:t xml:space="preserve"> MBusinessDocument</w:t>
      </w:r>
      <w:bookmarkEnd w:id="1764"/>
    </w:p>
    <w:p w:rsidR="00B6113D" w:rsidRDefault="00A66234">
      <w:pPr>
        <w:spacing w:after="0"/>
      </w:pPr>
      <w:r>
        <w:t xml:space="preserve"> Superclass:   </w:t>
      </w:r>
      <w:hyperlink w:anchor="3.2.6.2.6.---">
        <w:r>
          <w:rPr>
            <w:color w:val="0000FF"/>
            <w:u w:val="single"/>
          </w:rPr>
          <w:t>/AESchemas/ae/baseDocument.aeschema#class.baseBusinessDocument</w:t>
        </w:r>
      </w:hyperlink>
    </w:p>
    <w:p w:rsidR="00B6113D" w:rsidRDefault="00A66234">
      <w:pPr>
        <w:spacing w:after="0"/>
      </w:pPr>
      <w:r>
        <w:t>Attributes:</w:t>
      </w:r>
    </w:p>
    <w:p w:rsidR="00B6113D" w:rsidRDefault="00A66234">
      <w:pPr>
        <w:pStyle w:val="ListParagraph"/>
        <w:numPr>
          <w:ilvl w:val="0"/>
          <w:numId w:val="771"/>
        </w:numPr>
        <w:spacing w:after="0"/>
      </w:pPr>
      <w:r>
        <w:rPr>
          <w:b/>
        </w:rPr>
        <w:t>DataSection</w:t>
      </w:r>
    </w:p>
    <w:p w:rsidR="00B6113D" w:rsidRDefault="00A66234">
      <w:pPr>
        <w:pStyle w:val="ListParagraph"/>
        <w:numPr>
          <w:ilvl w:val="1"/>
          <w:numId w:val="771"/>
        </w:numPr>
        <w:spacing w:after="0"/>
      </w:pPr>
      <w:r>
        <w:rPr>
          <w:b/>
        </w:rPr>
        <w:t xml:space="preserve">Readable: </w:t>
      </w:r>
      <w:r>
        <w:t>true</w:t>
      </w:r>
    </w:p>
    <w:p w:rsidR="00B6113D" w:rsidRDefault="00A66234">
      <w:pPr>
        <w:pStyle w:val="ListParagraph"/>
        <w:numPr>
          <w:ilvl w:val="1"/>
          <w:numId w:val="771"/>
        </w:numPr>
        <w:spacing w:after="0"/>
      </w:pPr>
      <w:r>
        <w:rPr>
          <w:b/>
        </w:rPr>
        <w:t xml:space="preserve">Writeable: </w:t>
      </w:r>
      <w:r>
        <w:t>true</w:t>
      </w:r>
    </w:p>
    <w:p w:rsidR="00B6113D" w:rsidRDefault="00A66234">
      <w:pPr>
        <w:pStyle w:val="ListParagraph"/>
        <w:numPr>
          <w:ilvl w:val="1"/>
          <w:numId w:val="771"/>
        </w:numPr>
        <w:spacing w:after="0"/>
      </w:pPr>
      <w:r>
        <w:rPr>
          <w:b/>
        </w:rPr>
        <w:t xml:space="preserve">Type: </w:t>
      </w:r>
      <w:hyperlink w:anchor="3.2.6.2.6.---">
        <w:r>
          <w:rPr>
            <w:color w:val="0000FF"/>
            <w:u w:val="single"/>
          </w:rPr>
          <w:t>/AESchemas/ae/baseDocument</w:t>
        </w:r>
        <w:r>
          <w:rPr>
            <w:color w:val="0000FF"/>
            <w:u w:val="single"/>
          </w:rPr>
          <w:t>.aeschema#sequence.se</w:t>
        </w:r>
      </w:hyperlink>
      <w:hyperlink w:anchor="3.2.6.2.6.---">
        <w:r>
          <w:rPr>
            <w:color w:val="0000FF"/>
            <w:u w:val="single"/>
          </w:rPr>
          <w:t>quence[MDataSection</w:t>
        </w:r>
      </w:hyperlink>
      <w:hyperlink w:anchor="3.2.6.2.6.---">
        <w:r>
          <w:rPr>
            <w:color w:val="0000FF"/>
            <w:u w:val="single"/>
          </w:rPr>
          <w:t>]</w:t>
        </w:r>
      </w:hyperlink>
    </w:p>
    <w:p w:rsidR="00B6113D" w:rsidRDefault="00A66234">
      <w:pPr>
        <w:pStyle w:val="Simplesubtitle"/>
      </w:pPr>
      <w:bookmarkStart w:id="1765" w:name="3.2.6.2.6.---class.MDataSection"/>
      <w:r>
        <w:t xml:space="preserve"> Class name: MDataSection</w:t>
      </w:r>
      <w:bookmarkEnd w:id="1765"/>
    </w:p>
    <w:p w:rsidR="00B6113D" w:rsidRDefault="00A66234">
      <w:pPr>
        <w:spacing w:after="0"/>
      </w:pPr>
      <w:r>
        <w:t>Attributes:</w:t>
      </w:r>
    </w:p>
    <w:p w:rsidR="00B6113D" w:rsidRDefault="00A66234">
      <w:pPr>
        <w:pStyle w:val="ListParagraph"/>
        <w:numPr>
          <w:ilvl w:val="0"/>
          <w:numId w:val="772"/>
        </w:numPr>
        <w:spacing w:after="0"/>
      </w:pPr>
      <w:r>
        <w:rPr>
          <w:b/>
        </w:rPr>
        <w:t>Data</w:t>
      </w:r>
    </w:p>
    <w:p w:rsidR="00B6113D" w:rsidRDefault="00A66234">
      <w:pPr>
        <w:pStyle w:val="ListParagraph"/>
        <w:numPr>
          <w:ilvl w:val="1"/>
          <w:numId w:val="772"/>
        </w:numPr>
        <w:spacing w:after="0"/>
      </w:pPr>
      <w:r>
        <w:rPr>
          <w:b/>
        </w:rPr>
        <w:t xml:space="preserve">Readable: </w:t>
      </w:r>
      <w:r>
        <w:t>true</w:t>
      </w:r>
    </w:p>
    <w:p w:rsidR="00B6113D" w:rsidRDefault="00A66234">
      <w:pPr>
        <w:pStyle w:val="ListParagraph"/>
        <w:numPr>
          <w:ilvl w:val="1"/>
          <w:numId w:val="772"/>
        </w:numPr>
        <w:spacing w:after="0"/>
      </w:pPr>
      <w:r>
        <w:rPr>
          <w:b/>
        </w:rPr>
        <w:t xml:space="preserve">Writeable: </w:t>
      </w:r>
      <w:r>
        <w:t>true</w:t>
      </w:r>
    </w:p>
    <w:p w:rsidR="00B6113D" w:rsidRDefault="00A66234">
      <w:pPr>
        <w:pStyle w:val="ListParagraph"/>
        <w:numPr>
          <w:ilvl w:val="1"/>
          <w:numId w:val="772"/>
        </w:numPr>
        <w:spacing w:after="0"/>
      </w:pPr>
      <w:r>
        <w:rPr>
          <w:b/>
        </w:rPr>
        <w:t xml:space="preserve">Type: </w:t>
      </w:r>
      <w:hyperlink w:anchor="3.2.6.2.1.---">
        <w:r>
          <w:rPr>
            <w:color w:val="0000FF"/>
            <w:u w:val="single"/>
          </w:rPr>
          <w:t>/AESchemas/ae.aeschema#sca</w:t>
        </w:r>
        <w:r>
          <w:rPr>
            <w:color w:val="0000FF"/>
            <w:u w:val="single"/>
          </w:rPr>
          <w:t>lar.any</w:t>
        </w:r>
      </w:hyperlink>
    </w:p>
    <w:p w:rsidR="00B6113D" w:rsidRDefault="00A66234">
      <w:pPr>
        <w:pStyle w:val="ListParagraph"/>
        <w:numPr>
          <w:ilvl w:val="0"/>
          <w:numId w:val="772"/>
        </w:numPr>
        <w:spacing w:after="0"/>
      </w:pPr>
      <w:r>
        <w:rPr>
          <w:b/>
        </w:rPr>
        <w:t>VerbCode</w:t>
      </w:r>
    </w:p>
    <w:p w:rsidR="00B6113D" w:rsidRDefault="00A66234">
      <w:pPr>
        <w:pStyle w:val="ListParagraph"/>
        <w:numPr>
          <w:ilvl w:val="1"/>
          <w:numId w:val="772"/>
        </w:numPr>
        <w:spacing w:after="0"/>
      </w:pPr>
      <w:r>
        <w:rPr>
          <w:b/>
        </w:rPr>
        <w:t xml:space="preserve">Readable: </w:t>
      </w:r>
      <w:r>
        <w:t>true</w:t>
      </w:r>
    </w:p>
    <w:p w:rsidR="00B6113D" w:rsidRDefault="00A66234">
      <w:pPr>
        <w:pStyle w:val="ListParagraph"/>
        <w:numPr>
          <w:ilvl w:val="1"/>
          <w:numId w:val="772"/>
        </w:numPr>
        <w:spacing w:after="0"/>
      </w:pPr>
      <w:r>
        <w:rPr>
          <w:b/>
        </w:rPr>
        <w:t xml:space="preserve">Writeable: </w:t>
      </w:r>
      <w:r>
        <w:t>true</w:t>
      </w:r>
    </w:p>
    <w:p w:rsidR="00B6113D" w:rsidRDefault="00A66234">
      <w:pPr>
        <w:pStyle w:val="ListParagraph"/>
        <w:numPr>
          <w:ilvl w:val="1"/>
          <w:numId w:val="772"/>
        </w:numPr>
        <w:spacing w:after="0"/>
      </w:pPr>
      <w:r>
        <w:rPr>
          <w:b/>
        </w:rPr>
        <w:t xml:space="preserve">Type: </w:t>
      </w:r>
      <w:hyperlink w:anchor="3.2.6.2.1.---">
        <w:r>
          <w:rPr>
            <w:color w:val="0000FF"/>
            <w:u w:val="single"/>
          </w:rPr>
          <w:t>/AESchemas/ae.aeschema#scalar.i4</w:t>
        </w:r>
      </w:hyperlink>
    </w:p>
    <w:p w:rsidR="00B6113D" w:rsidRDefault="00A66234">
      <w:pPr>
        <w:pStyle w:val="Simplesubtitle"/>
      </w:pPr>
      <w:bookmarkStart w:id="1766" w:name="3.2.6.2.6.---class.aeAdvisoryDocument"/>
      <w:r>
        <w:t xml:space="preserve"> Class name: aeAdvisoryDocument</w:t>
      </w:r>
      <w:bookmarkEnd w:id="1766"/>
    </w:p>
    <w:p w:rsidR="00B6113D" w:rsidRDefault="00A66234">
      <w:pPr>
        <w:spacing w:after="0"/>
      </w:pPr>
      <w:r>
        <w:t xml:space="preserve"> Superclass:   </w:t>
      </w:r>
      <w:hyperlink w:anchor="3.2.6.2.6.---">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773"/>
        </w:numPr>
        <w:spacing w:after="0"/>
      </w:pPr>
      <w:r>
        <w:rPr>
          <w:b/>
        </w:rPr>
        <w:t>Data</w:t>
      </w:r>
    </w:p>
    <w:p w:rsidR="00B6113D" w:rsidRDefault="00A66234">
      <w:pPr>
        <w:pStyle w:val="ListParagraph"/>
        <w:numPr>
          <w:ilvl w:val="1"/>
          <w:numId w:val="773"/>
        </w:numPr>
        <w:spacing w:after="0"/>
      </w:pPr>
      <w:r>
        <w:rPr>
          <w:b/>
        </w:rPr>
        <w:t xml:space="preserve">Readable: </w:t>
      </w:r>
      <w:r>
        <w:t>true</w:t>
      </w:r>
    </w:p>
    <w:p w:rsidR="00B6113D" w:rsidRDefault="00A66234">
      <w:pPr>
        <w:pStyle w:val="ListParagraph"/>
        <w:numPr>
          <w:ilvl w:val="1"/>
          <w:numId w:val="773"/>
        </w:numPr>
        <w:spacing w:after="0"/>
      </w:pPr>
      <w:r>
        <w:rPr>
          <w:b/>
        </w:rPr>
        <w:t xml:space="preserve">Writeable: </w:t>
      </w:r>
      <w:r>
        <w:t>true</w:t>
      </w:r>
    </w:p>
    <w:p w:rsidR="00B6113D" w:rsidRDefault="00A66234">
      <w:pPr>
        <w:pStyle w:val="ListParagraph"/>
        <w:numPr>
          <w:ilvl w:val="1"/>
          <w:numId w:val="773"/>
        </w:numPr>
        <w:spacing w:after="0"/>
      </w:pPr>
      <w:r>
        <w:rPr>
          <w:b/>
        </w:rPr>
        <w:t xml:space="preserve">Type: </w:t>
      </w:r>
      <w:hyperlink w:anchor="3.2.6.2.1.---">
        <w:r>
          <w:rPr>
            <w:color w:val="0000FF"/>
            <w:u w:val="single"/>
          </w:rPr>
          <w:t>/AESchemas/ae.aeschema#scalar.any</w:t>
        </w:r>
      </w:hyperlink>
    </w:p>
    <w:p w:rsidR="00B6113D" w:rsidRDefault="00A66234">
      <w:pPr>
        <w:pStyle w:val="Simplesubtitle"/>
      </w:pPr>
      <w:bookmarkStart w:id="1767" w:name="3.2.6.2.6.---class.baseAdvisoryDocument"/>
      <w:r>
        <w:t xml:space="preserve"> Class name: baseAdvisoryDocument</w:t>
      </w:r>
      <w:bookmarkEnd w:id="1767"/>
    </w:p>
    <w:p w:rsidR="00B6113D" w:rsidRDefault="00A66234">
      <w:pPr>
        <w:spacing w:after="0"/>
      </w:pPr>
      <w:r>
        <w:t>Attributes:</w:t>
      </w:r>
    </w:p>
    <w:p w:rsidR="00B6113D" w:rsidRDefault="00A66234">
      <w:pPr>
        <w:pStyle w:val="ListParagraph"/>
        <w:numPr>
          <w:ilvl w:val="0"/>
          <w:numId w:val="774"/>
        </w:numPr>
        <w:spacing w:after="0"/>
      </w:pPr>
      <w:r>
        <w:rPr>
          <w:b/>
        </w:rPr>
        <w:t>Analysis</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ApplicationContext</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/AESchemas/ae.aeschema#scalar.any</w:t>
        </w:r>
      </w:hyperlink>
    </w:p>
    <w:p w:rsidR="00B6113D" w:rsidRDefault="00A66234">
      <w:pPr>
        <w:pStyle w:val="ListParagraph"/>
        <w:numPr>
          <w:ilvl w:val="0"/>
          <w:numId w:val="774"/>
        </w:numPr>
        <w:spacing w:after="0"/>
      </w:pPr>
      <w:r>
        <w:rPr>
          <w:b/>
        </w:rPr>
        <w:t>ApplicationId</w:t>
      </w:r>
    </w:p>
    <w:p w:rsidR="00B6113D" w:rsidRDefault="00A66234">
      <w:pPr>
        <w:pStyle w:val="ListParagraph"/>
        <w:numPr>
          <w:ilvl w:val="1"/>
          <w:numId w:val="774"/>
        </w:numPr>
        <w:spacing w:after="0"/>
      </w:pPr>
      <w:r>
        <w:rPr>
          <w:b/>
        </w:rPr>
        <w:lastRenderedPageBreak/>
        <w:t xml:space="preserve">Readable: </w:t>
      </w:r>
      <w:r>
        <w:t>true</w:t>
      </w:r>
    </w:p>
    <w:p w:rsidR="00B6113D" w:rsidRDefault="00A66234">
      <w:pPr>
        <w:pStyle w:val="ListParagraph"/>
        <w:numPr>
          <w:ilvl w:val="1"/>
          <w:numId w:val="774"/>
        </w:numPr>
        <w:spacing w:after="0"/>
      </w:pPr>
      <w:r>
        <w:rPr>
          <w:b/>
        </w:rPr>
        <w:t>Write</w:t>
      </w:r>
      <w:r>
        <w:rPr>
          <w:b/>
        </w:rPr>
        <w:t xml:space="preserv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ApplicationInstanceId</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Class</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DateTimeStamp</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/AESchemas/ae.aeschema#scalar.dateTime</w:t>
        </w:r>
      </w:hyperlink>
    </w:p>
    <w:p w:rsidR="00B6113D" w:rsidRDefault="00A66234">
      <w:pPr>
        <w:pStyle w:val="ListParagraph"/>
        <w:numPr>
          <w:ilvl w:val="0"/>
          <w:numId w:val="774"/>
        </w:numPr>
        <w:spacing w:after="0"/>
      </w:pPr>
      <w:r>
        <w:rPr>
          <w:b/>
        </w:rPr>
        <w:t>Description</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Typ</w:t>
      </w:r>
      <w:r>
        <w:rPr>
          <w:b/>
        </w:rPr>
        <w:t xml:space="preserve">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Name</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ReferenceId</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Severity</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/AESchemas/ae.aeschema#scalar.i4</w:t>
        </w:r>
      </w:hyperlink>
    </w:p>
    <w:p w:rsidR="00B6113D" w:rsidRDefault="00A66234">
      <w:pPr>
        <w:pStyle w:val="ListParagraph"/>
        <w:numPr>
          <w:ilvl w:val="0"/>
          <w:numId w:val="774"/>
        </w:numPr>
        <w:spacing w:after="0"/>
      </w:pPr>
      <w:r>
        <w:rPr>
          <w:b/>
        </w:rPr>
        <w:t>Subject</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4"/>
        </w:numPr>
        <w:spacing w:after="0"/>
      </w:pPr>
      <w:r>
        <w:rPr>
          <w:b/>
        </w:rPr>
        <w:t>Version</w:t>
      </w:r>
    </w:p>
    <w:p w:rsidR="00B6113D" w:rsidRDefault="00A66234">
      <w:pPr>
        <w:pStyle w:val="ListParagraph"/>
        <w:numPr>
          <w:ilvl w:val="1"/>
          <w:numId w:val="774"/>
        </w:numPr>
        <w:spacing w:after="0"/>
      </w:pPr>
      <w:r>
        <w:rPr>
          <w:b/>
        </w:rPr>
        <w:t xml:space="preserve">Readable: </w:t>
      </w:r>
      <w:r>
        <w:t>true</w:t>
      </w:r>
    </w:p>
    <w:p w:rsidR="00B6113D" w:rsidRDefault="00A66234">
      <w:pPr>
        <w:pStyle w:val="ListParagraph"/>
        <w:numPr>
          <w:ilvl w:val="1"/>
          <w:numId w:val="774"/>
        </w:numPr>
        <w:spacing w:after="0"/>
      </w:pPr>
      <w:r>
        <w:rPr>
          <w:b/>
        </w:rPr>
        <w:t xml:space="preserve">Writeable: </w:t>
      </w:r>
      <w:r>
        <w:t>true</w:t>
      </w:r>
    </w:p>
    <w:p w:rsidR="00B6113D" w:rsidRDefault="00A66234">
      <w:pPr>
        <w:pStyle w:val="ListParagraph"/>
        <w:numPr>
          <w:ilvl w:val="1"/>
          <w:numId w:val="774"/>
        </w:numPr>
        <w:spacing w:after="0"/>
      </w:pPr>
      <w:r>
        <w:rPr>
          <w:b/>
        </w:rPr>
        <w:t xml:space="preserve">Type: </w:t>
      </w:r>
      <w:hyperlink w:anchor="3.2.6.2.1.---">
        <w:r>
          <w:rPr>
            <w:color w:val="0000FF"/>
            <w:u w:val="single"/>
          </w:rPr>
          <w:t>/AESchemas/ae.aeschema#scalar.i4</w:t>
        </w:r>
      </w:hyperlink>
    </w:p>
    <w:p w:rsidR="00B6113D" w:rsidRDefault="00A66234">
      <w:pPr>
        <w:pStyle w:val="Simplesubtitle"/>
      </w:pPr>
      <w:bookmarkStart w:id="1768" w:name="3.2.6.2.6.---class.baseBusinessDocument"/>
      <w:r>
        <w:t xml:space="preserve"> Class name: baseBusinessDocument</w:t>
      </w:r>
      <w:bookmarkEnd w:id="1768"/>
    </w:p>
    <w:p w:rsidR="00B6113D" w:rsidRDefault="00A66234">
      <w:pPr>
        <w:spacing w:after="0"/>
      </w:pPr>
      <w:r>
        <w:t>Attributes:</w:t>
      </w:r>
    </w:p>
    <w:p w:rsidR="00B6113D" w:rsidRDefault="00A66234">
      <w:pPr>
        <w:pStyle w:val="ListParagraph"/>
        <w:numPr>
          <w:ilvl w:val="0"/>
          <w:numId w:val="775"/>
        </w:numPr>
        <w:spacing w:after="0"/>
      </w:pPr>
      <w:r>
        <w:rPr>
          <w:b/>
        </w:rPr>
        <w:t>ApplicationContext</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/AESchemas/ae.aeschema#scalar.any</w:t>
        </w:r>
      </w:hyperlink>
    </w:p>
    <w:p w:rsidR="00B6113D" w:rsidRDefault="00A66234">
      <w:pPr>
        <w:pStyle w:val="ListParagraph"/>
        <w:numPr>
          <w:ilvl w:val="0"/>
          <w:numId w:val="775"/>
        </w:numPr>
        <w:spacing w:after="0"/>
      </w:pPr>
      <w:r>
        <w:rPr>
          <w:b/>
        </w:rPr>
        <w:t>ApplicationId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lastRenderedPageBreak/>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ApplicationInstanceId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ComponentId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ConfirmCode</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/AESchemas/ae.aeschema#scalar.i4</w:t>
        </w:r>
      </w:hyperlink>
    </w:p>
    <w:p w:rsidR="00B6113D" w:rsidRDefault="00A66234">
      <w:pPr>
        <w:pStyle w:val="ListParagraph"/>
        <w:numPr>
          <w:ilvl w:val="0"/>
          <w:numId w:val="775"/>
        </w:numPr>
        <w:spacing w:after="0"/>
      </w:pPr>
      <w:r>
        <w:rPr>
          <w:b/>
        </w:rPr>
        <w:t>DateTimeStamp</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/AESchemas/ae.aeschema#scalar.dateTime</w:t>
        </w:r>
      </w:hyperlink>
    </w:p>
    <w:p w:rsidR="00B6113D" w:rsidRDefault="00A66234">
      <w:pPr>
        <w:pStyle w:val="ListParagraph"/>
        <w:numPr>
          <w:ilvl w:val="0"/>
          <w:numId w:val="775"/>
        </w:numPr>
        <w:spacing w:after="0"/>
      </w:pPr>
      <w:r>
        <w:rPr>
          <w:b/>
        </w:rPr>
        <w:t>Encrypted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/AESchemas/ae.aeschema#scalar.boolean</w:t>
        </w:r>
      </w:hyperlink>
    </w:p>
    <w:p w:rsidR="00B6113D" w:rsidRDefault="00A66234">
      <w:pPr>
        <w:pStyle w:val="ListParagraph"/>
        <w:numPr>
          <w:ilvl w:val="0"/>
          <w:numId w:val="775"/>
        </w:numPr>
        <w:spacing w:after="0"/>
      </w:pPr>
      <w:r>
        <w:rPr>
          <w:b/>
        </w:rPr>
        <w:t>ErrorAddress</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LotEnd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/AESchemas/ae.aeschema#scalar.boolean</w:t>
        </w:r>
      </w:hyperlink>
    </w:p>
    <w:p w:rsidR="00B6113D" w:rsidRDefault="00A66234">
      <w:pPr>
        <w:pStyle w:val="ListParagraph"/>
        <w:numPr>
          <w:ilvl w:val="0"/>
          <w:numId w:val="775"/>
        </w:numPr>
        <w:spacing w:after="0"/>
      </w:pPr>
      <w:r>
        <w:rPr>
          <w:b/>
        </w:rPr>
        <w:t>LotId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LotItem</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w:t>
        </w:r>
        <w:r>
          <w:rPr>
            <w:color w:val="0000FF"/>
            <w:u w:val="single"/>
          </w:rPr>
          <w:t>ESchemas/ae.aeschema#scalar.i4</w:t>
        </w:r>
      </w:hyperlink>
    </w:p>
    <w:p w:rsidR="00B6113D" w:rsidRDefault="00A66234">
      <w:pPr>
        <w:pStyle w:val="ListParagraph"/>
        <w:numPr>
          <w:ilvl w:val="0"/>
          <w:numId w:val="775"/>
        </w:numPr>
        <w:spacing w:after="0"/>
      </w:pPr>
      <w:r>
        <w:rPr>
          <w:b/>
        </w:rPr>
        <w:t>Name</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ReferenceId</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ReplyAddress</w:t>
      </w:r>
    </w:p>
    <w:p w:rsidR="00B6113D" w:rsidRDefault="00A66234">
      <w:pPr>
        <w:pStyle w:val="ListParagraph"/>
        <w:numPr>
          <w:ilvl w:val="1"/>
          <w:numId w:val="775"/>
        </w:numPr>
        <w:spacing w:after="0"/>
      </w:pPr>
      <w:r>
        <w:rPr>
          <w:b/>
        </w:rPr>
        <w:lastRenderedPageBreak/>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/AESchemas/ae.aeschema#scalar.string</w:t>
        </w:r>
      </w:hyperlink>
    </w:p>
    <w:p w:rsidR="00B6113D" w:rsidRDefault="00A66234">
      <w:pPr>
        <w:pStyle w:val="ListParagraph"/>
        <w:numPr>
          <w:ilvl w:val="0"/>
          <w:numId w:val="775"/>
        </w:numPr>
        <w:spacing w:after="0"/>
      </w:pPr>
      <w:r>
        <w:rPr>
          <w:b/>
        </w:rPr>
        <w:t>VerbCode</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w:t>
        </w:r>
        <w:r>
          <w:rPr>
            <w:color w:val="0000FF"/>
            <w:u w:val="single"/>
          </w:rPr>
          <w:t>aeschema#scalar.i4</w:t>
        </w:r>
      </w:hyperlink>
    </w:p>
    <w:p w:rsidR="00B6113D" w:rsidRDefault="00A66234">
      <w:pPr>
        <w:pStyle w:val="ListParagraph"/>
        <w:numPr>
          <w:ilvl w:val="0"/>
          <w:numId w:val="775"/>
        </w:numPr>
        <w:spacing w:after="0"/>
      </w:pPr>
      <w:r>
        <w:rPr>
          <w:b/>
        </w:rPr>
        <w:t>Version</w:t>
      </w:r>
    </w:p>
    <w:p w:rsidR="00B6113D" w:rsidRDefault="00A66234">
      <w:pPr>
        <w:pStyle w:val="ListParagraph"/>
        <w:numPr>
          <w:ilvl w:val="1"/>
          <w:numId w:val="775"/>
        </w:numPr>
        <w:spacing w:after="0"/>
      </w:pPr>
      <w:r>
        <w:rPr>
          <w:b/>
        </w:rPr>
        <w:t xml:space="preserve">Readable: </w:t>
      </w:r>
      <w:r>
        <w:t>true</w:t>
      </w:r>
    </w:p>
    <w:p w:rsidR="00B6113D" w:rsidRDefault="00A66234">
      <w:pPr>
        <w:pStyle w:val="ListParagraph"/>
        <w:numPr>
          <w:ilvl w:val="1"/>
          <w:numId w:val="775"/>
        </w:numPr>
        <w:spacing w:after="0"/>
      </w:pPr>
      <w:r>
        <w:rPr>
          <w:b/>
        </w:rPr>
        <w:t xml:space="preserve">Writeable: </w:t>
      </w:r>
      <w:r>
        <w:t>true</w:t>
      </w:r>
    </w:p>
    <w:p w:rsidR="00B6113D" w:rsidRDefault="00A66234">
      <w:pPr>
        <w:pStyle w:val="ListParagraph"/>
        <w:numPr>
          <w:ilvl w:val="1"/>
          <w:numId w:val="775"/>
        </w:numPr>
        <w:spacing w:after="0"/>
      </w:pPr>
      <w:r>
        <w:rPr>
          <w:b/>
        </w:rPr>
        <w:t xml:space="preserve">Type: </w:t>
      </w:r>
      <w:hyperlink w:anchor="3.2.6.2.1.---">
        <w:r>
          <w:rPr>
            <w:color w:val="0000FF"/>
            <w:u w:val="single"/>
          </w:rPr>
          <w:t>/AESchemas/ae.aeschema#scalar.i4</w:t>
        </w:r>
      </w:hyperlink>
    </w:p>
    <w:p w:rsidR="00B6113D" w:rsidRDefault="00A66234">
      <w:pPr>
        <w:pStyle w:val="Simplesubtitle"/>
      </w:pPr>
      <w:bookmarkStart w:id="1769" w:name="3.2.6.2.6.---Sequences"/>
      <w:r>
        <w:t>Sequences:</w:t>
      </w:r>
      <w:bookmarkEnd w:id="1769"/>
    </w:p>
    <w:p w:rsidR="00B6113D" w:rsidRDefault="00A66234">
      <w:pPr>
        <w:pStyle w:val="ListParagraph"/>
        <w:numPr>
          <w:ilvl w:val="0"/>
          <w:numId w:val="776"/>
        </w:numPr>
        <w:spacing w:after="0"/>
      </w:pPr>
      <w:r>
        <w:rPr>
          <w:b/>
        </w:rPr>
        <w:t>sequence[MDataSection]</w:t>
      </w:r>
    </w:p>
    <w:p w:rsidR="00B6113D" w:rsidRDefault="00A66234">
      <w:pPr>
        <w:pStyle w:val="ListParagraph"/>
        <w:numPr>
          <w:ilvl w:val="1"/>
          <w:numId w:val="776"/>
        </w:numPr>
        <w:spacing w:after="0"/>
      </w:pPr>
      <w:r>
        <w:rPr>
          <w:b/>
        </w:rPr>
        <w:t xml:space="preserve">Element Type: </w:t>
      </w:r>
      <w:hyperlink w:anchor="3.2.6.2.6.---">
        <w:r>
          <w:rPr>
            <w:color w:val="0000FF"/>
            <w:u w:val="single"/>
          </w:rPr>
          <w:t>/AESchemas/ae/baseDocument.aeschema#cla</w:t>
        </w:r>
        <w:r>
          <w:rPr>
            <w:color w:val="0000FF"/>
            <w:u w:val="single"/>
          </w:rPr>
          <w:t>ss.MDataSection</w:t>
        </w:r>
      </w:hyperlink>
    </w:p>
    <w:p w:rsidR="00B6113D" w:rsidRDefault="00A66234">
      <w:pPr>
        <w:pStyle w:val="ListParagraph"/>
        <w:numPr>
          <w:ilvl w:val="1"/>
          <w:numId w:val="776"/>
        </w:numPr>
        <w:spacing w:after="0"/>
      </w:pPr>
      <w:r>
        <w:rPr>
          <w:b/>
        </w:rPr>
        <w:t xml:space="preserve">Maximum Length: </w:t>
      </w:r>
    </w:p>
    <w:p w:rsidR="00B6113D" w:rsidRDefault="00A66234">
      <w:pPr>
        <w:pStyle w:val="Heading4"/>
      </w:pPr>
      <w:bookmarkStart w:id="1770" w:name="3.2.6.3.---"/>
      <w:bookmarkStart w:id="1771" w:name="_Toc336871407"/>
      <w:r>
        <w:t>3.2.6.3. Global Variables</w:t>
      </w:r>
      <w:bookmarkEnd w:id="1770"/>
      <w:bookmarkEnd w:id="1771"/>
    </w:p>
    <w:p w:rsidR="00B6113D" w:rsidRDefault="00A66234">
      <w:pPr>
        <w:spacing w:after="0"/>
      </w:pPr>
      <w:r>
        <w:t>Chapter contains description of BusinessWorks Global Variables from project CalculateBonita.</w:t>
      </w:r>
    </w:p>
    <w:p w:rsidR="00B6113D" w:rsidRDefault="00A66234">
      <w:pPr>
        <w:pStyle w:val="Heading5"/>
      </w:pPr>
      <w:bookmarkStart w:id="1772" w:name="3.2.6.3.1.---"/>
      <w:r>
        <w:t>3.2.6.3.1. defaultVars</w:t>
      </w:r>
      <w:bookmarkEnd w:id="1772"/>
    </w:p>
    <w:p w:rsidR="00B6113D" w:rsidRDefault="00A66234">
      <w:pPr>
        <w:spacing w:after="0"/>
      </w:pPr>
      <w:r>
        <w:t xml:space="preserve"> Section contains description of Global Variables " defaultVars " </w:t>
      </w:r>
    </w:p>
    <w:p w:rsidR="00B6113D" w:rsidRDefault="00A66234">
      <w:pPr>
        <w:spacing w:after="0"/>
      </w:pPr>
      <w:r>
        <w:t xml:space="preserve"> Source Librar</w:t>
      </w:r>
      <w:r>
        <w:t xml:space="preserve">y: " envDL " </w:t>
      </w:r>
    </w:p>
    <w:p w:rsidR="00B6113D" w:rsidRDefault="00A66234">
      <w:pPr>
        <w:pStyle w:val="ListParagraph"/>
        <w:numPr>
          <w:ilvl w:val="0"/>
          <w:numId w:val="777"/>
        </w:numPr>
        <w:spacing w:after="0"/>
      </w:pPr>
      <w:r>
        <w:rPr>
          <w:b/>
        </w:rPr>
        <w:t xml:space="preserve">Name: </w:t>
      </w:r>
      <w:r>
        <w:t>CalculateBonitaHTTPSOAPPort</w:t>
      </w:r>
    </w:p>
    <w:p w:rsidR="00B6113D" w:rsidRDefault="00A66234">
      <w:pPr>
        <w:pStyle w:val="ListParagraph"/>
        <w:numPr>
          <w:ilvl w:val="1"/>
          <w:numId w:val="777"/>
        </w:numPr>
        <w:spacing w:after="0"/>
      </w:pPr>
      <w:r>
        <w:rPr>
          <w:b/>
        </w:rPr>
        <w:t xml:space="preserve">Value: </w:t>
      </w:r>
      <w:r>
        <w:t>9997</w:t>
      </w:r>
    </w:p>
    <w:p w:rsidR="00B6113D" w:rsidRDefault="00A66234">
      <w:pPr>
        <w:pStyle w:val="ListParagraph"/>
        <w:numPr>
          <w:ilvl w:val="0"/>
          <w:numId w:val="777"/>
        </w:numPr>
        <w:spacing w:after="0"/>
      </w:pPr>
      <w:r>
        <w:rPr>
          <w:b/>
        </w:rPr>
        <w:t xml:space="preserve">Name: </w:t>
      </w:r>
      <w:r>
        <w:t>CalculateBonitaJMSQueueName</w:t>
      </w:r>
    </w:p>
    <w:p w:rsidR="00B6113D" w:rsidRDefault="00A66234">
      <w:pPr>
        <w:pStyle w:val="ListParagraph"/>
        <w:numPr>
          <w:ilvl w:val="1"/>
          <w:numId w:val="777"/>
        </w:numPr>
        <w:spacing w:after="0"/>
      </w:pPr>
      <w:r>
        <w:rPr>
          <w:b/>
        </w:rPr>
        <w:t xml:space="preserve">Value: </w:t>
      </w:r>
      <w:r>
        <w:t>BANK.CALCULATEBONITA.REQUEST</w:t>
      </w:r>
    </w:p>
    <w:p w:rsidR="00B6113D" w:rsidRDefault="00A66234">
      <w:pPr>
        <w:pStyle w:val="ListParagraph"/>
        <w:numPr>
          <w:ilvl w:val="0"/>
          <w:numId w:val="777"/>
        </w:numPr>
        <w:spacing w:after="0"/>
      </w:pPr>
      <w:r>
        <w:rPr>
          <w:b/>
        </w:rPr>
        <w:t xml:space="preserve">Name: </w:t>
      </w:r>
      <w:r>
        <w:t>CalculateBonitaJNDIContextFactory</w:t>
      </w:r>
    </w:p>
    <w:p w:rsidR="00B6113D" w:rsidRDefault="00A66234">
      <w:pPr>
        <w:pStyle w:val="ListParagraph"/>
        <w:numPr>
          <w:ilvl w:val="1"/>
          <w:numId w:val="777"/>
        </w:numPr>
        <w:spacing w:after="0"/>
      </w:pPr>
      <w:r>
        <w:rPr>
          <w:b/>
        </w:rPr>
        <w:t xml:space="preserve">Value: </w:t>
      </w:r>
      <w:r>
        <w:t>com.tibco.tibjms.naming.TibjmsInitialContextFactory</w:t>
      </w:r>
    </w:p>
    <w:p w:rsidR="00B6113D" w:rsidRDefault="00A66234">
      <w:pPr>
        <w:pStyle w:val="ListParagraph"/>
        <w:numPr>
          <w:ilvl w:val="0"/>
          <w:numId w:val="777"/>
        </w:numPr>
        <w:spacing w:after="0"/>
      </w:pPr>
      <w:r>
        <w:rPr>
          <w:b/>
        </w:rPr>
        <w:t xml:space="preserve">Name: </w:t>
      </w:r>
      <w:r>
        <w:t>CalculateBonitaJNDIContextURL</w:t>
      </w:r>
    </w:p>
    <w:p w:rsidR="00B6113D" w:rsidRDefault="00A66234">
      <w:pPr>
        <w:pStyle w:val="ListParagraph"/>
        <w:numPr>
          <w:ilvl w:val="1"/>
          <w:numId w:val="777"/>
        </w:numPr>
        <w:spacing w:after="0"/>
      </w:pPr>
      <w:r>
        <w:rPr>
          <w:b/>
        </w:rPr>
        <w:t xml:space="preserve">Value: </w:t>
      </w:r>
      <w:r>
        <w:t>tibjmsnaming://localhost:7222</w:t>
      </w:r>
    </w:p>
    <w:p w:rsidR="00B6113D" w:rsidRDefault="00A66234">
      <w:pPr>
        <w:pStyle w:val="ListParagraph"/>
        <w:numPr>
          <w:ilvl w:val="0"/>
          <w:numId w:val="777"/>
        </w:numPr>
        <w:spacing w:after="0"/>
      </w:pPr>
      <w:r>
        <w:rPr>
          <w:b/>
        </w:rPr>
        <w:t xml:space="preserve">Name: </w:t>
      </w:r>
      <w:r>
        <w:t>DefaultObligatorsRegistrFile</w:t>
      </w:r>
    </w:p>
    <w:p w:rsidR="00B6113D" w:rsidRDefault="00A66234">
      <w:pPr>
        <w:pStyle w:val="ListParagraph"/>
        <w:numPr>
          <w:ilvl w:val="1"/>
          <w:numId w:val="777"/>
        </w:numPr>
        <w:spacing w:after="0"/>
      </w:pPr>
      <w:r>
        <w:rPr>
          <w:b/>
        </w:rPr>
        <w:t xml:space="preserve">Value: </w:t>
      </w:r>
      <w:r>
        <w:t>X:\MakeDoc\demo\trial30\trialProjects\GrantingCredit\XML\ObligatorsRegistr.xml</w:t>
      </w:r>
    </w:p>
    <w:p w:rsidR="00B6113D" w:rsidRDefault="00A66234">
      <w:pPr>
        <w:pStyle w:val="ListParagraph"/>
        <w:numPr>
          <w:ilvl w:val="0"/>
          <w:numId w:val="777"/>
        </w:numPr>
        <w:spacing w:after="0"/>
      </w:pPr>
      <w:r>
        <w:rPr>
          <w:b/>
        </w:rPr>
        <w:t xml:space="preserve">Name: </w:t>
      </w:r>
      <w:r>
        <w:t>Deployment</w:t>
      </w:r>
    </w:p>
    <w:p w:rsidR="00B6113D" w:rsidRDefault="00A66234">
      <w:pPr>
        <w:pStyle w:val="ListParagraph"/>
        <w:numPr>
          <w:ilvl w:val="1"/>
          <w:numId w:val="777"/>
        </w:numPr>
        <w:spacing w:after="0"/>
      </w:pPr>
      <w:r>
        <w:rPr>
          <w:b/>
        </w:rPr>
        <w:t xml:space="preserve">Value: </w:t>
      </w:r>
      <w:r>
        <w:t>CalculateBonita</w:t>
      </w:r>
    </w:p>
    <w:p w:rsidR="00B6113D" w:rsidRDefault="00A66234">
      <w:pPr>
        <w:pStyle w:val="ListParagraph"/>
        <w:numPr>
          <w:ilvl w:val="0"/>
          <w:numId w:val="777"/>
        </w:numPr>
        <w:spacing w:after="0"/>
      </w:pPr>
      <w:r>
        <w:rPr>
          <w:b/>
        </w:rPr>
        <w:t xml:space="preserve">Name: </w:t>
      </w:r>
      <w:r>
        <w:t>Domain</w:t>
      </w:r>
    </w:p>
    <w:p w:rsidR="00B6113D" w:rsidRDefault="00A66234">
      <w:pPr>
        <w:pStyle w:val="ListParagraph"/>
        <w:numPr>
          <w:ilvl w:val="1"/>
          <w:numId w:val="777"/>
        </w:numPr>
        <w:spacing w:after="0"/>
      </w:pPr>
      <w:r>
        <w:rPr>
          <w:b/>
        </w:rPr>
        <w:t xml:space="preserve">Value: </w:t>
      </w:r>
      <w:r>
        <w:t>domain</w:t>
      </w:r>
    </w:p>
    <w:p w:rsidR="00B6113D" w:rsidRDefault="00A66234">
      <w:pPr>
        <w:pStyle w:val="ListParagraph"/>
        <w:numPr>
          <w:ilvl w:val="0"/>
          <w:numId w:val="777"/>
        </w:numPr>
        <w:spacing w:after="0"/>
      </w:pPr>
      <w:r>
        <w:rPr>
          <w:b/>
        </w:rPr>
        <w:t>N</w:t>
      </w:r>
      <w:r>
        <w:rPr>
          <w:b/>
        </w:rPr>
        <w:t xml:space="preserve">ame: </w:t>
      </w:r>
      <w:r>
        <w:t>ENV</w:t>
      </w:r>
    </w:p>
    <w:p w:rsidR="00B6113D" w:rsidRDefault="00A66234">
      <w:pPr>
        <w:pStyle w:val="ListParagraph"/>
        <w:numPr>
          <w:ilvl w:val="1"/>
          <w:numId w:val="777"/>
        </w:numPr>
        <w:spacing w:after="0"/>
      </w:pPr>
      <w:r>
        <w:rPr>
          <w:b/>
        </w:rPr>
        <w:t xml:space="preserve">Value: </w:t>
      </w:r>
      <w:r>
        <w:t>DEV</w:t>
      </w:r>
    </w:p>
    <w:p w:rsidR="00B6113D" w:rsidRDefault="00A66234">
      <w:pPr>
        <w:pStyle w:val="ListParagraph"/>
        <w:numPr>
          <w:ilvl w:val="0"/>
          <w:numId w:val="777"/>
        </w:numPr>
        <w:spacing w:after="0"/>
      </w:pPr>
      <w:r>
        <w:rPr>
          <w:b/>
        </w:rPr>
        <w:t xml:space="preserve">Name: </w:t>
      </w:r>
      <w:r>
        <w:t>GetObligatorServiceEndpointURL</w:t>
      </w:r>
    </w:p>
    <w:p w:rsidR="00B6113D" w:rsidRDefault="00A66234">
      <w:pPr>
        <w:pStyle w:val="ListParagraph"/>
        <w:numPr>
          <w:ilvl w:val="1"/>
          <w:numId w:val="777"/>
        </w:numPr>
        <w:spacing w:after="0"/>
      </w:pPr>
      <w:r>
        <w:rPr>
          <w:b/>
        </w:rPr>
        <w:t xml:space="preserve">Value: </w:t>
      </w:r>
      <w:r>
        <w:t>http://localhost:9997/ProcessDefinitions/GetObligator/GetObligatorService</w:t>
      </w:r>
    </w:p>
    <w:p w:rsidR="00B6113D" w:rsidRDefault="00A66234">
      <w:pPr>
        <w:pStyle w:val="Heading5"/>
      </w:pPr>
      <w:bookmarkStart w:id="1773" w:name="3.2.6.3.2.---"/>
      <w:r>
        <w:t>3.2.6.3.2. defaultVars/jdbc</w:t>
      </w:r>
      <w:bookmarkEnd w:id="1773"/>
    </w:p>
    <w:p w:rsidR="00B6113D" w:rsidRDefault="00A66234">
      <w:pPr>
        <w:spacing w:after="0"/>
      </w:pPr>
      <w:r>
        <w:t xml:space="preserve"> Section contains description of Global Variables " defaultVars/jdbc " </w:t>
      </w:r>
    </w:p>
    <w:p w:rsidR="00B6113D" w:rsidRDefault="00A66234">
      <w:pPr>
        <w:pStyle w:val="ListParagraph"/>
        <w:numPr>
          <w:ilvl w:val="0"/>
          <w:numId w:val="778"/>
        </w:numPr>
        <w:spacing w:after="0"/>
      </w:pPr>
      <w:r>
        <w:rPr>
          <w:b/>
        </w:rPr>
        <w:t xml:space="preserve">Name: </w:t>
      </w:r>
      <w:r>
        <w:t>password</w:t>
      </w:r>
    </w:p>
    <w:p w:rsidR="00B6113D" w:rsidRDefault="00A66234">
      <w:pPr>
        <w:pStyle w:val="ListParagraph"/>
        <w:numPr>
          <w:ilvl w:val="1"/>
          <w:numId w:val="778"/>
        </w:numPr>
        <w:spacing w:after="0"/>
      </w:pPr>
      <w:r>
        <w:rPr>
          <w:b/>
        </w:rPr>
        <w:t>Val</w:t>
      </w:r>
      <w:r>
        <w:rPr>
          <w:b/>
        </w:rPr>
        <w:t xml:space="preserve">ue: </w:t>
      </w:r>
      <w:r>
        <w:t xml:space="preserve"> ***** </w:t>
      </w:r>
    </w:p>
    <w:p w:rsidR="00B6113D" w:rsidRDefault="00A66234">
      <w:pPr>
        <w:pStyle w:val="ListParagraph"/>
        <w:numPr>
          <w:ilvl w:val="0"/>
          <w:numId w:val="778"/>
        </w:numPr>
        <w:spacing w:after="0"/>
      </w:pPr>
      <w:r>
        <w:rPr>
          <w:b/>
        </w:rPr>
        <w:t xml:space="preserve">Name: </w:t>
      </w:r>
      <w:r>
        <w:t>sid</w:t>
      </w:r>
    </w:p>
    <w:p w:rsidR="00B6113D" w:rsidRDefault="00A66234">
      <w:pPr>
        <w:pStyle w:val="ListParagraph"/>
        <w:numPr>
          <w:ilvl w:val="1"/>
          <w:numId w:val="778"/>
        </w:numPr>
        <w:spacing w:after="0"/>
      </w:pPr>
      <w:r>
        <w:rPr>
          <w:b/>
        </w:rPr>
        <w:t xml:space="preserve">Value: </w:t>
      </w:r>
      <w:r>
        <w:t>ACCOUNTS</w:t>
      </w:r>
    </w:p>
    <w:p w:rsidR="00B6113D" w:rsidRDefault="00A66234">
      <w:pPr>
        <w:pStyle w:val="ListParagraph"/>
        <w:numPr>
          <w:ilvl w:val="0"/>
          <w:numId w:val="778"/>
        </w:numPr>
        <w:spacing w:after="0"/>
      </w:pPr>
      <w:r>
        <w:rPr>
          <w:b/>
        </w:rPr>
        <w:lastRenderedPageBreak/>
        <w:t xml:space="preserve">Name: </w:t>
      </w:r>
      <w:r>
        <w:t>url_port</w:t>
      </w:r>
    </w:p>
    <w:p w:rsidR="00B6113D" w:rsidRDefault="00A66234">
      <w:pPr>
        <w:pStyle w:val="ListParagraph"/>
        <w:numPr>
          <w:ilvl w:val="1"/>
          <w:numId w:val="778"/>
        </w:numPr>
        <w:spacing w:after="0"/>
      </w:pPr>
      <w:r>
        <w:rPr>
          <w:b/>
        </w:rPr>
        <w:t xml:space="preserve">Value: </w:t>
      </w:r>
      <w:r>
        <w:t>10.246.4.34:1521</w:t>
      </w:r>
    </w:p>
    <w:p w:rsidR="00B6113D" w:rsidRDefault="00A66234">
      <w:pPr>
        <w:pStyle w:val="ListParagraph"/>
        <w:numPr>
          <w:ilvl w:val="0"/>
          <w:numId w:val="778"/>
        </w:numPr>
        <w:spacing w:after="0"/>
      </w:pPr>
      <w:r>
        <w:rPr>
          <w:b/>
        </w:rPr>
        <w:t xml:space="preserve">Name: </w:t>
      </w:r>
      <w:r>
        <w:t>user</w:t>
      </w:r>
    </w:p>
    <w:p w:rsidR="00B6113D" w:rsidRDefault="00A66234">
      <w:pPr>
        <w:pStyle w:val="ListParagraph"/>
        <w:numPr>
          <w:ilvl w:val="1"/>
          <w:numId w:val="778"/>
        </w:numPr>
        <w:spacing w:after="0"/>
      </w:pPr>
      <w:r>
        <w:rPr>
          <w:b/>
        </w:rPr>
        <w:t xml:space="preserve">Value: </w:t>
      </w:r>
      <w:r>
        <w:t>dbuser</w:t>
      </w:r>
    </w:p>
    <w:p w:rsidR="00B6113D" w:rsidRDefault="00A66234">
      <w:pPr>
        <w:pStyle w:val="Heading4"/>
      </w:pPr>
      <w:bookmarkStart w:id="1774" w:name="3.2.6.4.---"/>
      <w:bookmarkStart w:id="1775" w:name="_Toc336871408"/>
      <w:r>
        <w:t>3.2.6.4. WSDLs</w:t>
      </w:r>
      <w:bookmarkEnd w:id="1774"/>
      <w:bookmarkEnd w:id="1775"/>
    </w:p>
    <w:p w:rsidR="00B6113D" w:rsidRDefault="00A66234">
      <w:pPr>
        <w:spacing w:after="0"/>
      </w:pPr>
      <w:r>
        <w:t>Chapter contains description of BusinessWorks WSDLs from project CalculateBonita.</w:t>
      </w:r>
    </w:p>
    <w:p w:rsidR="00B6113D" w:rsidRDefault="00A66234">
      <w:pPr>
        <w:pStyle w:val="Heading5"/>
      </w:pPr>
      <w:bookmarkStart w:id="1776" w:name="3.2.6.4.1.---"/>
      <w:r>
        <w:t>3.2.6.4.1. GetObligatorServiceAbstractWSDL</w:t>
      </w:r>
      <w:bookmarkEnd w:id="1776"/>
    </w:p>
    <w:p w:rsidR="00B6113D" w:rsidRDefault="00A66234">
      <w:pPr>
        <w:spacing w:after="0"/>
      </w:pPr>
      <w:r>
        <w:t xml:space="preserve"> Section contains description of WSDL Schema GetObligatorServiceAbstractWSDL.wsdl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1777" w:name="3.2.6.4.1.---Namespaces"/>
      <w:r>
        <w:t>Namespaces:</w:t>
      </w:r>
      <w:bookmarkEnd w:id="1777"/>
    </w:p>
    <w:p w:rsidR="00B6113D" w:rsidRDefault="00A66234">
      <w:pPr>
        <w:pStyle w:val="ListParagraph"/>
        <w:numPr>
          <w:ilvl w:val="0"/>
          <w:numId w:val="779"/>
        </w:numPr>
        <w:spacing w:after="0"/>
      </w:pPr>
      <w:r>
        <w:t xml:space="preserve"> xmlns: - http://schemas.xmlsoap.org/wsdl/</w:t>
      </w:r>
    </w:p>
    <w:p w:rsidR="00B6113D" w:rsidRDefault="00A66234">
      <w:pPr>
        <w:pStyle w:val="ListParagraph"/>
        <w:numPr>
          <w:ilvl w:val="0"/>
          <w:numId w:val="779"/>
        </w:numPr>
        <w:spacing w:after="0"/>
      </w:pPr>
      <w:r>
        <w:t xml:space="preserve"> xmlns: ns - http://www.tibco.com/schemas/GrantingCredit/SharedConnections/Schema1.xsd</w:t>
      </w:r>
    </w:p>
    <w:p w:rsidR="00B6113D" w:rsidRDefault="00A66234">
      <w:pPr>
        <w:pStyle w:val="ListParagraph"/>
        <w:numPr>
          <w:ilvl w:val="0"/>
          <w:numId w:val="779"/>
        </w:numPr>
        <w:spacing w:after="0"/>
      </w:pPr>
      <w:r>
        <w:t xml:space="preserve"> xml</w:t>
      </w:r>
      <w:r>
        <w:t>ns: tns - http://xmlns.example.com/1171360277608</w:t>
      </w:r>
    </w:p>
    <w:p w:rsidR="00B6113D" w:rsidRDefault="00A66234">
      <w:pPr>
        <w:pStyle w:val="ListParagraph"/>
        <w:numPr>
          <w:ilvl w:val="0"/>
          <w:numId w:val="779"/>
        </w:numPr>
        <w:spacing w:after="0"/>
      </w:pPr>
      <w:r>
        <w:t xml:space="preserve"> xmlns: xml - http://www.w3.org/XML/1998/namespace</w:t>
      </w:r>
    </w:p>
    <w:p w:rsidR="00B6113D" w:rsidRDefault="00A66234">
      <w:pPr>
        <w:pStyle w:val="ListParagraph"/>
        <w:numPr>
          <w:ilvl w:val="0"/>
          <w:numId w:val="779"/>
        </w:numPr>
        <w:spacing w:after="0"/>
      </w:pPr>
      <w:r>
        <w:t xml:space="preserve"> xmlns: xsd - http://www.w3.org/2001/XMLSchema</w:t>
      </w:r>
    </w:p>
    <w:p w:rsidR="00B6113D" w:rsidRDefault="00A66234">
      <w:pPr>
        <w:pStyle w:val="Simplesubtitle"/>
      </w:pPr>
      <w:bookmarkStart w:id="1778" w:name="3.2.6.4.1.---Types"/>
      <w:r>
        <w:t>Types:</w:t>
      </w:r>
      <w:bookmarkEnd w:id="1778"/>
    </w:p>
    <w:p w:rsidR="00B6113D" w:rsidRDefault="00A66234">
      <w:pPr>
        <w:pStyle w:val="Simplesubtitle"/>
      </w:pPr>
      <w:bookmarkStart w:id="1779" w:name="3.2.6.4.1.---PortConfig"/>
      <w:r>
        <w:t>Port configuration:</w:t>
      </w:r>
      <w:bookmarkEnd w:id="1779"/>
    </w:p>
    <w:p w:rsidR="00B6113D" w:rsidRDefault="00A66234">
      <w:pPr>
        <w:spacing w:after="0"/>
      </w:pPr>
      <w:r>
        <w:rPr>
          <w:i/>
        </w:rPr>
        <w:t>Empty</w:t>
      </w:r>
    </w:p>
    <w:p w:rsidR="00B6113D" w:rsidRDefault="00A66234">
      <w:pPr>
        <w:pStyle w:val="Simplesubtitle"/>
      </w:pPr>
      <w:bookmarkStart w:id="1780" w:name="3.2.6.4.1.---Operations"/>
      <w:r>
        <w:t>Operations:</w:t>
      </w:r>
      <w:bookmarkEnd w:id="1780"/>
    </w:p>
    <w:p w:rsidR="00B6113D" w:rsidRDefault="00A66234">
      <w:pPr>
        <w:pStyle w:val="ListParagraph"/>
        <w:numPr>
          <w:ilvl w:val="0"/>
          <w:numId w:val="780"/>
        </w:numPr>
        <w:spacing w:after="0"/>
      </w:pPr>
      <w:r>
        <w:rPr>
          <w:b/>
        </w:rPr>
        <w:t xml:space="preserve">Name: </w:t>
      </w:r>
      <w:r>
        <w:t>GetObligatorServiceOperation</w:t>
      </w:r>
    </w:p>
    <w:p w:rsidR="00B6113D" w:rsidRDefault="00A66234">
      <w:pPr>
        <w:pStyle w:val="ListParagraph"/>
        <w:numPr>
          <w:ilvl w:val="1"/>
          <w:numId w:val="780"/>
        </w:numPr>
        <w:spacing w:after="0"/>
      </w:pPr>
      <w:r>
        <w:rPr>
          <w:b/>
        </w:rPr>
        <w:t xml:space="preserve">Parameters: </w:t>
      </w:r>
    </w:p>
    <w:p w:rsidR="00B6113D" w:rsidRDefault="00A66234">
      <w:pPr>
        <w:pStyle w:val="ListParagraph"/>
        <w:numPr>
          <w:ilvl w:val="2"/>
          <w:numId w:val="780"/>
        </w:numPr>
        <w:spacing w:after="0"/>
      </w:pPr>
      <w:r>
        <w:rPr>
          <w:b/>
        </w:rPr>
        <w:t xml:space="preserve">Input: </w:t>
      </w:r>
      <w:hyperlink w:anchor="3.2.6.4.1.---Messages">
        <w:r>
          <w:rPr>
            <w:color w:val="0000FF"/>
            <w:u w:val="single"/>
          </w:rPr>
          <w:t>tns:GetObligatorServiceInputMessage</w:t>
        </w:r>
      </w:hyperlink>
    </w:p>
    <w:p w:rsidR="00B6113D" w:rsidRDefault="00A66234">
      <w:pPr>
        <w:pStyle w:val="ListParagraph"/>
        <w:numPr>
          <w:ilvl w:val="2"/>
          <w:numId w:val="780"/>
        </w:numPr>
        <w:spacing w:after="0"/>
      </w:pPr>
      <w:r>
        <w:rPr>
          <w:b/>
        </w:rPr>
        <w:t xml:space="preserve">Output: </w:t>
      </w:r>
      <w:hyperlink w:anchor="3.2.6.4.1.---Messages">
        <w:r>
          <w:rPr>
            <w:color w:val="0000FF"/>
            <w:u w:val="single"/>
          </w:rPr>
          <w:t>tns:GetObligatorServiceOutputMessage</w:t>
        </w:r>
      </w:hyperlink>
    </w:p>
    <w:p w:rsidR="00B6113D" w:rsidRDefault="00A66234">
      <w:pPr>
        <w:pStyle w:val="Simplesubtitle"/>
      </w:pPr>
      <w:bookmarkStart w:id="1781" w:name="3.2.6.4.1.---Messages"/>
      <w:r>
        <w:t>Messages:</w:t>
      </w:r>
      <w:bookmarkEnd w:id="1781"/>
    </w:p>
    <w:p w:rsidR="00B6113D" w:rsidRDefault="00A66234">
      <w:pPr>
        <w:pStyle w:val="ListParagraph"/>
        <w:numPr>
          <w:ilvl w:val="0"/>
          <w:numId w:val="781"/>
        </w:numPr>
        <w:spacing w:after="0"/>
      </w:pPr>
      <w:r>
        <w:rPr>
          <w:b/>
        </w:rPr>
        <w:t xml:space="preserve">Name: </w:t>
      </w:r>
      <w:r>
        <w:t>GetObligatorServiceInputMessage</w:t>
      </w:r>
    </w:p>
    <w:p w:rsidR="00B6113D" w:rsidRDefault="00A66234">
      <w:pPr>
        <w:pStyle w:val="ListParagraph"/>
        <w:numPr>
          <w:ilvl w:val="1"/>
          <w:numId w:val="781"/>
        </w:numPr>
        <w:spacing w:after="0"/>
      </w:pPr>
      <w:r>
        <w:rPr>
          <w:b/>
        </w:rPr>
        <w:t xml:space="preserve">Part Element: </w:t>
      </w:r>
      <w:hyperlink w:anchor="3.2.6.4.1.---Types">
        <w:r>
          <w:rPr>
            <w:color w:val="0000FF"/>
            <w:u w:val="single"/>
          </w:rPr>
          <w:t>ns:Name</w:t>
        </w:r>
      </w:hyperlink>
    </w:p>
    <w:p w:rsidR="00B6113D" w:rsidRDefault="00A66234">
      <w:pPr>
        <w:pStyle w:val="ListParagraph"/>
        <w:numPr>
          <w:ilvl w:val="1"/>
          <w:numId w:val="781"/>
        </w:numPr>
        <w:spacing w:after="0"/>
      </w:pPr>
      <w:r>
        <w:rPr>
          <w:b/>
        </w:rPr>
        <w:t xml:space="preserve">Part Name: </w:t>
      </w:r>
      <w:r>
        <w:t>part1</w:t>
      </w:r>
    </w:p>
    <w:p w:rsidR="00B6113D" w:rsidRDefault="00A66234">
      <w:pPr>
        <w:pStyle w:val="ListParagraph"/>
        <w:numPr>
          <w:ilvl w:val="0"/>
          <w:numId w:val="781"/>
        </w:numPr>
        <w:spacing w:after="0"/>
      </w:pPr>
      <w:r>
        <w:rPr>
          <w:b/>
        </w:rPr>
        <w:t xml:space="preserve">Name: </w:t>
      </w:r>
      <w:r>
        <w:t>GetObligatorServiceOutputMessage</w:t>
      </w:r>
    </w:p>
    <w:p w:rsidR="00B6113D" w:rsidRDefault="00A66234">
      <w:pPr>
        <w:pStyle w:val="ListParagraph"/>
        <w:numPr>
          <w:ilvl w:val="1"/>
          <w:numId w:val="781"/>
        </w:numPr>
        <w:spacing w:after="0"/>
      </w:pPr>
      <w:r>
        <w:rPr>
          <w:b/>
        </w:rPr>
        <w:t xml:space="preserve">Part Element: </w:t>
      </w:r>
      <w:hyperlink w:anchor="3.2.6.4.1.---Types">
        <w:r>
          <w:rPr>
            <w:color w:val="0000FF"/>
            <w:u w:val="single"/>
          </w:rPr>
          <w:t>ns:Obligator</w:t>
        </w:r>
      </w:hyperlink>
    </w:p>
    <w:p w:rsidR="00B6113D" w:rsidRDefault="00A66234">
      <w:pPr>
        <w:pStyle w:val="ListParagraph"/>
        <w:numPr>
          <w:ilvl w:val="1"/>
          <w:numId w:val="781"/>
        </w:numPr>
        <w:spacing w:after="0"/>
      </w:pPr>
      <w:r>
        <w:rPr>
          <w:b/>
        </w:rPr>
        <w:t xml:space="preserve">Part Name: </w:t>
      </w:r>
      <w:r>
        <w:t>part1</w:t>
      </w:r>
    </w:p>
    <w:p w:rsidR="00B6113D" w:rsidRDefault="00A66234">
      <w:pPr>
        <w:pStyle w:val="Heading5"/>
      </w:pPr>
      <w:bookmarkStart w:id="1782" w:name="3.2.6.4.2.---"/>
      <w:r>
        <w:t>3.2.6.4.2. GetObligatorServiceConcreteWSDL</w:t>
      </w:r>
      <w:bookmarkEnd w:id="1782"/>
    </w:p>
    <w:p w:rsidR="00B6113D" w:rsidRDefault="00A66234">
      <w:pPr>
        <w:spacing w:after="0"/>
      </w:pPr>
      <w:r>
        <w:t xml:space="preserve"> Section contains descrip</w:t>
      </w:r>
      <w:r>
        <w:t>tion of WSDL Schema GetObligatorServiceConcreteWSDL.wsdl</w:t>
      </w:r>
    </w:p>
    <w:p w:rsidR="00B6113D" w:rsidRDefault="00A66234">
      <w:pPr>
        <w:spacing w:after="0"/>
      </w:pPr>
      <w:r>
        <w:t xml:space="preserve"> Service: GetObligatorService</w:t>
      </w:r>
    </w:p>
    <w:p w:rsidR="00B6113D" w:rsidRDefault="00A66234">
      <w:pPr>
        <w:spacing w:after="0"/>
      </w:pPr>
      <w:r>
        <w:t xml:space="preserve"> Documentation: </w:t>
      </w:r>
    </w:p>
    <w:p w:rsidR="00B6113D" w:rsidRDefault="00A66234">
      <w:pPr>
        <w:pStyle w:val="Simplesubtitle"/>
      </w:pPr>
      <w:bookmarkStart w:id="1783" w:name="3.2.6.4.2.---Diagram"/>
      <w:r>
        <w:lastRenderedPageBreak/>
        <w:t>Diagram:</w:t>
      </w:r>
      <w:bookmarkEnd w:id="1783"/>
    </w:p>
    <w:p w:rsidR="00B6113D" w:rsidRDefault="00A66234">
      <w:pPr>
        <w:spacing w:after="0"/>
      </w:pPr>
      <w:r>
        <w:rPr>
          <w:noProof/>
        </w:rPr>
        <w:drawing>
          <wp:inline distT="0" distB="0" distL="0" distR="0">
            <wp:extent cx="3600000" cy="2928000"/>
            <wp:effectExtent l="0" t="0" r="0" b="0"/>
            <wp:docPr id="152" name="Picture 152" descr="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png"/>
                    <pic:cNvPicPr/>
                  </pic:nvPicPr>
                  <pic:blipFill>
                    <a:blip r:embed="rId112"/>
                    <a:stretch>
                      <a:fillRect/>
                    </a:stretch>
                  </pic:blipFill>
                  <pic:spPr>
                    <a:xfrm>
                      <a:off x="0" y="0"/>
                      <a:ext cx="3600000" cy="2928000"/>
                    </a:xfrm>
                    <a:prstGeom prst="rect">
                      <a:avLst/>
                    </a:prstGeom>
                  </pic:spPr>
                </pic:pic>
              </a:graphicData>
            </a:graphic>
          </wp:inline>
        </w:drawing>
      </w:r>
    </w:p>
    <w:p w:rsidR="00B6113D" w:rsidRDefault="00A66234">
      <w:pPr>
        <w:pStyle w:val="Simplesubtitle"/>
      </w:pPr>
      <w:bookmarkStart w:id="1784" w:name="3.2.6.4.2.---Namespaces"/>
      <w:r>
        <w:t>Namespaces:</w:t>
      </w:r>
      <w:bookmarkEnd w:id="1784"/>
    </w:p>
    <w:p w:rsidR="00B6113D" w:rsidRDefault="00A66234">
      <w:pPr>
        <w:pStyle w:val="ListParagraph"/>
        <w:numPr>
          <w:ilvl w:val="0"/>
          <w:numId w:val="782"/>
        </w:numPr>
        <w:spacing w:after="0"/>
      </w:pPr>
      <w:r>
        <w:t xml:space="preserve"> xmlns: ns0 - http://www.tibco.com/schemas/GrantingCredit/SharedConnections/Schema1.xsd</w:t>
      </w:r>
    </w:p>
    <w:p w:rsidR="00B6113D" w:rsidRDefault="00A66234">
      <w:pPr>
        <w:pStyle w:val="ListParagraph"/>
        <w:numPr>
          <w:ilvl w:val="0"/>
          <w:numId w:val="782"/>
        </w:numPr>
        <w:spacing w:after="0"/>
      </w:pPr>
      <w:r>
        <w:t xml:space="preserve"> xmlns: soap - http://schemas.xmlsoap.org</w:t>
      </w:r>
      <w:r>
        <w:t>/wsdl/soap/</w:t>
      </w:r>
    </w:p>
    <w:p w:rsidR="00B6113D" w:rsidRDefault="00A66234">
      <w:pPr>
        <w:pStyle w:val="ListParagraph"/>
        <w:numPr>
          <w:ilvl w:val="0"/>
          <w:numId w:val="782"/>
        </w:numPr>
        <w:spacing w:after="0"/>
      </w:pPr>
      <w:r>
        <w:t xml:space="preserve"> xmlns: tns - http://xmlns.example.com/1171360277608/GetObligatorServiceOperationImpl</w:t>
      </w:r>
    </w:p>
    <w:p w:rsidR="00B6113D" w:rsidRDefault="00A66234">
      <w:pPr>
        <w:pStyle w:val="ListParagraph"/>
        <w:numPr>
          <w:ilvl w:val="0"/>
          <w:numId w:val="782"/>
        </w:numPr>
        <w:spacing w:after="0"/>
      </w:pPr>
      <w:r>
        <w:t xml:space="preserve"> xmlns: wsdl - http://schemas.xmlsoap.org/wsdl/</w:t>
      </w:r>
    </w:p>
    <w:p w:rsidR="00B6113D" w:rsidRDefault="00A66234">
      <w:pPr>
        <w:pStyle w:val="ListParagraph"/>
        <w:numPr>
          <w:ilvl w:val="0"/>
          <w:numId w:val="782"/>
        </w:numPr>
        <w:spacing w:after="0"/>
      </w:pPr>
      <w:r>
        <w:t xml:space="preserve"> xmlns: xml - http://www.w3.org/XML/1998/namespace</w:t>
      </w:r>
    </w:p>
    <w:p w:rsidR="00B6113D" w:rsidRDefault="00A66234">
      <w:pPr>
        <w:pStyle w:val="Simplesubtitle"/>
      </w:pPr>
      <w:bookmarkStart w:id="1785" w:name="3.2.6.4.2.---Types"/>
      <w:r>
        <w:t>Types:</w:t>
      </w:r>
      <w:bookmarkEnd w:id="1785"/>
    </w:p>
    <w:p w:rsidR="00B6113D" w:rsidRDefault="00A66234">
      <w:pPr>
        <w:pStyle w:val="Simplesubtitle"/>
      </w:pPr>
      <w:bookmarkStart w:id="1786" w:name="3.2.6.4.2.---http___www.tibco.com_schema"/>
      <w:r>
        <w:t xml:space="preserve"> Namespace: http://www.tibco.com/schemas/GrantingCre</w:t>
      </w:r>
      <w:r>
        <w:t>dit/SharedConnections/Schema1.xsd</w:t>
      </w:r>
      <w:bookmarkEnd w:id="1786"/>
    </w:p>
    <w:p w:rsidR="00B6113D" w:rsidRDefault="00A66234">
      <w:pPr>
        <w:pStyle w:val="ListParagraph"/>
        <w:numPr>
          <w:ilvl w:val="0"/>
          <w:numId w:val="783"/>
        </w:numPr>
        <w:spacing w:after="0"/>
      </w:pPr>
      <w:r>
        <w:t>schema</w:t>
      </w:r>
    </w:p>
    <w:p w:rsidR="00B6113D" w:rsidRDefault="00A66234">
      <w:pPr>
        <w:pStyle w:val="ListParagraph"/>
        <w:numPr>
          <w:ilvl w:val="1"/>
          <w:numId w:val="783"/>
        </w:numPr>
        <w:spacing w:after="0"/>
      </w:pPr>
      <w:r>
        <w:t>ns0 : Name - xs:string</w:t>
      </w:r>
    </w:p>
    <w:p w:rsidR="00B6113D" w:rsidRDefault="00A66234">
      <w:pPr>
        <w:pStyle w:val="ListParagraph"/>
        <w:numPr>
          <w:ilvl w:val="1"/>
          <w:numId w:val="783"/>
        </w:numPr>
        <w:spacing w:after="0"/>
      </w:pPr>
      <w:r>
        <w:t>ns0 : Obligator</w:t>
      </w:r>
    </w:p>
    <w:p w:rsidR="00B6113D" w:rsidRDefault="00A66234">
      <w:pPr>
        <w:pStyle w:val="ListParagraph"/>
        <w:numPr>
          <w:ilvl w:val="1"/>
          <w:numId w:val="783"/>
        </w:numPr>
        <w:spacing w:after="0"/>
      </w:pPr>
      <w:r>
        <w:t>ns0 : ObligatorsList</w:t>
      </w:r>
    </w:p>
    <w:p w:rsidR="00B6113D" w:rsidRDefault="00A66234">
      <w:pPr>
        <w:pStyle w:val="ListParagraph"/>
        <w:numPr>
          <w:ilvl w:val="1"/>
          <w:numId w:val="783"/>
        </w:numPr>
        <w:spacing w:after="0"/>
      </w:pPr>
      <w:r>
        <w:t>ns0 : Problem - xs:boolean</w:t>
      </w:r>
    </w:p>
    <w:p w:rsidR="00B6113D" w:rsidRDefault="00A66234">
      <w:pPr>
        <w:pStyle w:val="ListParagraph"/>
        <w:numPr>
          <w:ilvl w:val="1"/>
          <w:numId w:val="783"/>
        </w:numPr>
        <w:spacing w:after="0"/>
      </w:pPr>
      <w:r>
        <w:t>ns0 : Refund - xs:long</w:t>
      </w:r>
    </w:p>
    <w:p w:rsidR="00B6113D" w:rsidRDefault="00A66234">
      <w:pPr>
        <w:pStyle w:val="ListParagraph"/>
        <w:numPr>
          <w:ilvl w:val="1"/>
          <w:numId w:val="783"/>
        </w:numPr>
        <w:spacing w:after="0"/>
      </w:pPr>
      <w:r>
        <w:t>ns0 : Value - xs:long</w:t>
      </w:r>
    </w:p>
    <w:p w:rsidR="00B6113D" w:rsidRDefault="00A66234">
      <w:pPr>
        <w:pStyle w:val="Simplesubtitle"/>
      </w:pPr>
      <w:bookmarkStart w:id="1787" w:name="3.2.6.4.2.---PortConfig"/>
      <w:r>
        <w:t>Port configuration:</w:t>
      </w:r>
      <w:bookmarkEnd w:id="1787"/>
    </w:p>
    <w:p w:rsidR="00B6113D" w:rsidRDefault="00A66234">
      <w:pPr>
        <w:pStyle w:val="ListParagraph"/>
        <w:numPr>
          <w:ilvl w:val="0"/>
          <w:numId w:val="784"/>
        </w:numPr>
        <w:spacing w:after="0"/>
      </w:pPr>
      <w:r>
        <w:rPr>
          <w:b/>
        </w:rPr>
        <w:t xml:space="preserve">Binding: </w:t>
      </w:r>
      <w:r>
        <w:t>tns:ObligatorName_sp_SOAPEventSourceBinding</w:t>
      </w:r>
    </w:p>
    <w:p w:rsidR="00B6113D" w:rsidRDefault="00A66234">
      <w:pPr>
        <w:pStyle w:val="ListParagraph"/>
        <w:numPr>
          <w:ilvl w:val="0"/>
          <w:numId w:val="784"/>
        </w:numPr>
        <w:spacing w:after="0"/>
      </w:pPr>
      <w:r>
        <w:rPr>
          <w:b/>
        </w:rPr>
        <w:t xml:space="preserve">Name: </w:t>
      </w:r>
      <w:r>
        <w:t>ObligatorName_sp_SOAPEventSource</w:t>
      </w:r>
    </w:p>
    <w:p w:rsidR="00B6113D" w:rsidRDefault="00A66234">
      <w:pPr>
        <w:pStyle w:val="ListParagraph"/>
        <w:numPr>
          <w:ilvl w:val="0"/>
          <w:numId w:val="784"/>
        </w:numPr>
        <w:spacing w:after="0"/>
      </w:pPr>
      <w:r>
        <w:rPr>
          <w:b/>
        </w:rPr>
        <w:t xml:space="preserve">Soap Address: </w:t>
      </w:r>
      <w:r>
        <w:t>http://localhost:9997/ProcessDefinitions/GetObligator/GetObligatorService</w:t>
      </w:r>
    </w:p>
    <w:p w:rsidR="00B6113D" w:rsidRDefault="00A66234">
      <w:pPr>
        <w:pStyle w:val="Simplesubtitle"/>
      </w:pPr>
      <w:bookmarkStart w:id="1788" w:name="3.2.6.4.2.---Operations"/>
      <w:r>
        <w:t>Operations:</w:t>
      </w:r>
      <w:bookmarkEnd w:id="1788"/>
    </w:p>
    <w:p w:rsidR="00B6113D" w:rsidRDefault="00A66234">
      <w:pPr>
        <w:pStyle w:val="ListParagraph"/>
        <w:numPr>
          <w:ilvl w:val="0"/>
          <w:numId w:val="785"/>
        </w:numPr>
        <w:spacing w:after="0"/>
      </w:pPr>
      <w:r>
        <w:rPr>
          <w:b/>
        </w:rPr>
        <w:t xml:space="preserve">Name: </w:t>
      </w:r>
      <w:r>
        <w:t>GetObligatorServiceOperation</w:t>
      </w:r>
    </w:p>
    <w:p w:rsidR="00B6113D" w:rsidRDefault="00A66234">
      <w:pPr>
        <w:pStyle w:val="ListParagraph"/>
        <w:numPr>
          <w:ilvl w:val="1"/>
          <w:numId w:val="785"/>
        </w:numPr>
        <w:spacing w:after="0"/>
      </w:pPr>
      <w:r>
        <w:rPr>
          <w:b/>
        </w:rPr>
        <w:t xml:space="preserve">Parameters: </w:t>
      </w:r>
    </w:p>
    <w:p w:rsidR="00B6113D" w:rsidRDefault="00A66234">
      <w:pPr>
        <w:pStyle w:val="ListParagraph"/>
        <w:numPr>
          <w:ilvl w:val="2"/>
          <w:numId w:val="785"/>
        </w:numPr>
        <w:spacing w:after="0"/>
      </w:pPr>
      <w:r>
        <w:rPr>
          <w:b/>
        </w:rPr>
        <w:t xml:space="preserve">Input: </w:t>
      </w:r>
      <w:hyperlink w:anchor="3.2.6.4.2.---Messages">
        <w:r>
          <w:rPr>
            <w:color w:val="0000FF"/>
            <w:u w:val="single"/>
          </w:rPr>
          <w:t>tns:GetObligatorServiceI</w:t>
        </w:r>
        <w:r>
          <w:rPr>
            <w:color w:val="0000FF"/>
            <w:u w:val="single"/>
          </w:rPr>
          <w:t>nputMessage</w:t>
        </w:r>
      </w:hyperlink>
    </w:p>
    <w:p w:rsidR="00B6113D" w:rsidRDefault="00A66234">
      <w:pPr>
        <w:pStyle w:val="ListParagraph"/>
        <w:numPr>
          <w:ilvl w:val="2"/>
          <w:numId w:val="785"/>
        </w:numPr>
        <w:spacing w:after="0"/>
      </w:pPr>
      <w:r>
        <w:rPr>
          <w:b/>
        </w:rPr>
        <w:t xml:space="preserve">Output: </w:t>
      </w:r>
      <w:hyperlink w:anchor="3.2.6.4.2.---Messages">
        <w:r>
          <w:rPr>
            <w:color w:val="0000FF"/>
            <w:u w:val="single"/>
          </w:rPr>
          <w:t>tns:GetObligatorServiceOutputMessage</w:t>
        </w:r>
      </w:hyperlink>
    </w:p>
    <w:p w:rsidR="00B6113D" w:rsidRDefault="00A66234">
      <w:pPr>
        <w:pStyle w:val="Simplesubtitle"/>
      </w:pPr>
      <w:bookmarkStart w:id="1789" w:name="3.2.6.4.2.---Messages"/>
      <w:r>
        <w:t>Messages:</w:t>
      </w:r>
      <w:bookmarkEnd w:id="1789"/>
    </w:p>
    <w:p w:rsidR="00B6113D" w:rsidRDefault="00A66234">
      <w:pPr>
        <w:pStyle w:val="ListParagraph"/>
        <w:numPr>
          <w:ilvl w:val="0"/>
          <w:numId w:val="786"/>
        </w:numPr>
        <w:spacing w:after="0"/>
      </w:pPr>
      <w:r>
        <w:rPr>
          <w:b/>
        </w:rPr>
        <w:t xml:space="preserve">Name: </w:t>
      </w:r>
      <w:r>
        <w:t>GetObligatorServiceInputMessage</w:t>
      </w:r>
    </w:p>
    <w:p w:rsidR="00B6113D" w:rsidRDefault="00A66234">
      <w:pPr>
        <w:pStyle w:val="ListParagraph"/>
        <w:numPr>
          <w:ilvl w:val="1"/>
          <w:numId w:val="786"/>
        </w:numPr>
        <w:spacing w:after="0"/>
      </w:pPr>
      <w:r>
        <w:rPr>
          <w:b/>
        </w:rPr>
        <w:t xml:space="preserve">Part Element: </w:t>
      </w:r>
      <w:hyperlink w:anchor="3.2.6.4.2.---Types">
        <w:r>
          <w:rPr>
            <w:color w:val="0000FF"/>
            <w:u w:val="single"/>
          </w:rPr>
          <w:t>ns0:Name</w:t>
        </w:r>
      </w:hyperlink>
    </w:p>
    <w:p w:rsidR="00B6113D" w:rsidRDefault="00A66234">
      <w:pPr>
        <w:pStyle w:val="ListParagraph"/>
        <w:numPr>
          <w:ilvl w:val="1"/>
          <w:numId w:val="786"/>
        </w:numPr>
        <w:spacing w:after="0"/>
      </w:pPr>
      <w:r>
        <w:rPr>
          <w:b/>
        </w:rPr>
        <w:t xml:space="preserve">Part Name: </w:t>
      </w:r>
      <w:r>
        <w:t>part1</w:t>
      </w:r>
    </w:p>
    <w:p w:rsidR="00B6113D" w:rsidRDefault="00A66234">
      <w:pPr>
        <w:pStyle w:val="ListParagraph"/>
        <w:numPr>
          <w:ilvl w:val="0"/>
          <w:numId w:val="786"/>
        </w:numPr>
        <w:spacing w:after="0"/>
      </w:pPr>
      <w:r>
        <w:rPr>
          <w:b/>
        </w:rPr>
        <w:lastRenderedPageBreak/>
        <w:t xml:space="preserve">Name: </w:t>
      </w:r>
      <w:r>
        <w:t>GetObligatorServiceO</w:t>
      </w:r>
      <w:r>
        <w:t>utputMessage</w:t>
      </w:r>
    </w:p>
    <w:p w:rsidR="00B6113D" w:rsidRDefault="00A66234">
      <w:pPr>
        <w:pStyle w:val="ListParagraph"/>
        <w:numPr>
          <w:ilvl w:val="1"/>
          <w:numId w:val="786"/>
        </w:numPr>
        <w:spacing w:after="0"/>
      </w:pPr>
      <w:r>
        <w:rPr>
          <w:b/>
        </w:rPr>
        <w:t xml:space="preserve">Part Element: </w:t>
      </w:r>
      <w:hyperlink w:anchor="3.2.6.4.2.---Types">
        <w:r>
          <w:rPr>
            <w:color w:val="0000FF"/>
            <w:u w:val="single"/>
          </w:rPr>
          <w:t>ns0:Obligator</w:t>
        </w:r>
      </w:hyperlink>
    </w:p>
    <w:p w:rsidR="00B6113D" w:rsidRDefault="00A66234">
      <w:pPr>
        <w:pStyle w:val="ListParagraph"/>
        <w:numPr>
          <w:ilvl w:val="1"/>
          <w:numId w:val="786"/>
        </w:numPr>
        <w:spacing w:after="0"/>
      </w:pPr>
      <w:r>
        <w:rPr>
          <w:b/>
        </w:rPr>
        <w:t xml:space="preserve">Part Name: </w:t>
      </w:r>
      <w:r>
        <w:t>part1</w:t>
      </w:r>
    </w:p>
    <w:p w:rsidR="00B6113D" w:rsidRDefault="00A66234">
      <w:pPr>
        <w:pStyle w:val="Heading4"/>
      </w:pPr>
      <w:bookmarkStart w:id="1790" w:name="3.2.6.5.---"/>
      <w:bookmarkStart w:id="1791" w:name="_Toc336871409"/>
      <w:r>
        <w:t>3.2.6.5. Shared JMS Connections</w:t>
      </w:r>
      <w:bookmarkEnd w:id="1790"/>
      <w:bookmarkEnd w:id="1791"/>
    </w:p>
    <w:p w:rsidR="00B6113D" w:rsidRDefault="00A66234">
      <w:pPr>
        <w:spacing w:after="0"/>
      </w:pPr>
      <w:r>
        <w:t>Chapter contains description of BusinessWorks Shared JMS Connections from project CalculateBonita.</w:t>
      </w:r>
    </w:p>
    <w:p w:rsidR="00B6113D" w:rsidRDefault="00A66234">
      <w:pPr>
        <w:pStyle w:val="Heading5"/>
      </w:pPr>
      <w:bookmarkStart w:id="1792" w:name="3.2.6.5.1.---"/>
      <w:r>
        <w:t>3.2.6.5.1. CalculateBonita</w:t>
      </w:r>
      <w:r>
        <w:t>EMSConnection</w:t>
      </w:r>
      <w:bookmarkEnd w:id="1792"/>
    </w:p>
    <w:p w:rsidR="00B6113D" w:rsidRDefault="00A66234">
      <w:pPr>
        <w:spacing w:after="0"/>
      </w:pPr>
      <w:r>
        <w:t xml:space="preserve"> Section contains description of JMS Connection " CalculateBonitaEMSConnection " </w:t>
      </w:r>
    </w:p>
    <w:p w:rsidR="00B6113D" w:rsidRDefault="00A66234">
      <w:pPr>
        <w:spacing w:after="0"/>
      </w:pPr>
      <w:r>
        <w:t xml:space="preserve"> ResourceType: ae.shared.JMSConnectionKey</w:t>
      </w:r>
    </w:p>
    <w:p w:rsidR="00B6113D" w:rsidRDefault="00A66234">
      <w:pPr>
        <w:pStyle w:val="Simplesubtitle"/>
      </w:pPr>
      <w:bookmarkStart w:id="1793" w:name="3.2.6.5.1.---JMSDescription"/>
      <w:r>
        <w:t>JMS description:</w:t>
      </w:r>
      <w:bookmarkEnd w:id="179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EMS connection for input parameters and output result of CalculateBonita library</w:t>
            </w:r>
          </w:p>
        </w:tc>
      </w:tr>
    </w:tbl>
    <w:p w:rsidR="00B6113D" w:rsidRDefault="00B6113D"/>
    <w:p w:rsidR="00B6113D" w:rsidRDefault="00A66234">
      <w:pPr>
        <w:pStyle w:val="Simplesubtitle"/>
      </w:pPr>
      <w:bookmarkStart w:id="1794" w:name="3.2.6.5.1.---JMSConfiguration"/>
      <w:r>
        <w:t>JMS configuration:</w:t>
      </w:r>
      <w:bookmarkEnd w:id="179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31"/>
        <w:gridCol w:w="5612"/>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%%CalculateBonitaJNDIContextFactory%%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%%CalculateBonitaJNDIContextURL%%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4"/>
      </w:pPr>
      <w:bookmarkStart w:id="1795" w:name="3.2.6.6.---"/>
      <w:bookmarkStart w:id="1796" w:name="_Toc336871410"/>
      <w:r>
        <w:t>3.2.6.6. Shared JDBC Connections</w:t>
      </w:r>
      <w:bookmarkEnd w:id="1795"/>
      <w:bookmarkEnd w:id="1796"/>
    </w:p>
    <w:p w:rsidR="00B6113D" w:rsidRDefault="00A66234">
      <w:pPr>
        <w:spacing w:after="0"/>
      </w:pPr>
      <w:r>
        <w:t>Chapter contains description of BusinessWorks Shared JDBC Connections from project CalculateBonita.</w:t>
      </w:r>
    </w:p>
    <w:p w:rsidR="00B6113D" w:rsidRDefault="00A66234">
      <w:pPr>
        <w:pStyle w:val="Heading5"/>
      </w:pPr>
      <w:bookmarkStart w:id="1797" w:name="3.2.6.6.1.---"/>
      <w:r>
        <w:t>3.2.6.6.1. SharedTibco</w:t>
      </w:r>
      <w:bookmarkEnd w:id="1797"/>
    </w:p>
    <w:p w:rsidR="00B6113D" w:rsidRDefault="00A66234">
      <w:pPr>
        <w:spacing w:after="0"/>
      </w:pPr>
      <w:r>
        <w:t xml:space="preserve"> Section contains description of Shared JDBC " Sh</w:t>
      </w:r>
      <w:r>
        <w:t xml:space="preserve">aredTibco.sharedjdbc " </w:t>
      </w:r>
    </w:p>
    <w:p w:rsidR="00B6113D" w:rsidRDefault="00A66234">
      <w:pPr>
        <w:spacing w:after="0"/>
      </w:pPr>
      <w:r>
        <w:t xml:space="preserve"> Resource type: ae.shared.JDBCSharedResource</w:t>
      </w:r>
    </w:p>
    <w:p w:rsidR="00B6113D" w:rsidRDefault="00A66234">
      <w:pPr>
        <w:pStyle w:val="Simplesubtitle"/>
      </w:pPr>
      <w:bookmarkStart w:id="1798" w:name="3.2.6.6.1.---JDBCDescription"/>
      <w:r>
        <w:t>JDBC description:</w:t>
      </w:r>
      <w:bookmarkEnd w:id="179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799" w:name="3.2.6.6.1.---Config"/>
      <w:r>
        <w:t>JDBC configuration:</w:t>
      </w:r>
      <w:bookmarkEnd w:id="179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75"/>
        <w:gridCol w:w="6768"/>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maxConnections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loginTimeout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connectionType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UseSharedJndiConfig</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location</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user</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bl>
    <w:p w:rsidR="00B6113D" w:rsidRDefault="00B6113D"/>
    <w:p w:rsidR="00B6113D" w:rsidRDefault="00A66234">
      <w:pPr>
        <w:pStyle w:val="Heading4"/>
      </w:pPr>
      <w:bookmarkStart w:id="1800" w:name="3.2.6.7.---"/>
      <w:bookmarkStart w:id="1801" w:name="_Toc336871411"/>
      <w:r>
        <w:t>3.2.6.7. Shared HTTP Connections</w:t>
      </w:r>
      <w:bookmarkEnd w:id="1800"/>
      <w:bookmarkEnd w:id="1801"/>
    </w:p>
    <w:p w:rsidR="00B6113D" w:rsidRDefault="00A66234">
      <w:pPr>
        <w:spacing w:after="0"/>
      </w:pPr>
      <w:r>
        <w:t>Chapter contains description of BusinessWorks Shared HTTP Connections from project CalculateBonita.</w:t>
      </w:r>
    </w:p>
    <w:p w:rsidR="00B6113D" w:rsidRDefault="00A66234">
      <w:pPr>
        <w:pStyle w:val="Heading5"/>
      </w:pPr>
      <w:bookmarkStart w:id="1802" w:name="3.2.6.7.1.---"/>
      <w:r>
        <w:t>3.2.6.7.1. CalculateBonitaSOAPHTTPConnection</w:t>
      </w:r>
      <w:bookmarkEnd w:id="1802"/>
    </w:p>
    <w:p w:rsidR="00B6113D" w:rsidRDefault="00A66234">
      <w:pPr>
        <w:spacing w:after="0"/>
      </w:pPr>
      <w:r>
        <w:t xml:space="preserve"> Section contains description of Shared HTTP Resource " CalculateBonitaSOAPHTTPConnection.sharedhttp " </w:t>
      </w:r>
    </w:p>
    <w:p w:rsidR="00B6113D" w:rsidRDefault="00A66234">
      <w:pPr>
        <w:pStyle w:val="Simplesubtitle"/>
      </w:pPr>
      <w:bookmarkStart w:id="1803" w:name="3.2.6.7.1.---HTTPDescription"/>
      <w:r>
        <w:t>HTTP de</w:t>
      </w:r>
      <w:r>
        <w:t>scription:</w:t>
      </w:r>
      <w:bookmarkEnd w:id="18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GetObligator process</w:t>
            </w:r>
          </w:p>
        </w:tc>
      </w:tr>
    </w:tbl>
    <w:p w:rsidR="00B6113D" w:rsidRDefault="00B6113D"/>
    <w:p w:rsidR="00B6113D" w:rsidRDefault="00A66234">
      <w:pPr>
        <w:pStyle w:val="Simplesubtitle"/>
      </w:pPr>
      <w:bookmarkStart w:id="1804" w:name="3.2.6.7.1.---Config"/>
      <w:r>
        <w:t>HTTP configuration:</w:t>
      </w:r>
      <w:bookmarkEnd w:id="180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78"/>
        <w:gridCol w:w="556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%%CalculateBonitaHTTPSOAPPort%%</w:t>
            </w:r>
          </w:p>
        </w:tc>
      </w:tr>
    </w:tbl>
    <w:p w:rsidR="00B6113D" w:rsidRDefault="00B6113D"/>
    <w:p w:rsidR="00B6113D" w:rsidRDefault="00A66234">
      <w:pPr>
        <w:pStyle w:val="Heading4"/>
      </w:pPr>
      <w:bookmarkStart w:id="1805" w:name="3.2.6.8.---"/>
      <w:bookmarkStart w:id="1806" w:name="_Toc336871412"/>
      <w:r>
        <w:t>3.2.6.8. XSD Schemas</w:t>
      </w:r>
      <w:bookmarkEnd w:id="1805"/>
      <w:bookmarkEnd w:id="1806"/>
    </w:p>
    <w:p w:rsidR="00B6113D" w:rsidRDefault="00A66234">
      <w:pPr>
        <w:spacing w:after="0"/>
      </w:pPr>
      <w:r>
        <w:t>Chapter contains description of XSD Schemas from project CalculateBonita.</w:t>
      </w:r>
    </w:p>
    <w:p w:rsidR="00B6113D" w:rsidRDefault="00A66234">
      <w:pPr>
        <w:pStyle w:val="Heading5"/>
      </w:pPr>
      <w:bookmarkStart w:id="1807" w:name="3.2.6.8.1.---"/>
      <w:r>
        <w:t>3.2.6.8.1. ObligatorsRegistrXSD</w:t>
      </w:r>
      <w:bookmarkEnd w:id="1807"/>
    </w:p>
    <w:p w:rsidR="00B6113D" w:rsidRDefault="00A66234">
      <w:pPr>
        <w:spacing w:after="0"/>
      </w:pPr>
      <w:r>
        <w:t xml:space="preserve"> Section contains description of XSD Schema ObligatorsRegistrXSD.xsd</w:t>
      </w:r>
    </w:p>
    <w:p w:rsidR="00B6113D" w:rsidRDefault="00A66234">
      <w:pPr>
        <w:pStyle w:val="Simplesubtitle"/>
      </w:pPr>
      <w:bookmarkStart w:id="1808" w:name="3.2.6.8.1.---Diagram"/>
      <w:r>
        <w:t>Diagram:</w:t>
      </w:r>
      <w:bookmarkEnd w:id="1808"/>
    </w:p>
    <w:p w:rsidR="00B6113D" w:rsidRDefault="00A66234">
      <w:pPr>
        <w:spacing w:after="0"/>
      </w:pPr>
      <w:r>
        <w:rPr>
          <w:noProof/>
        </w:rPr>
        <w:drawing>
          <wp:inline distT="0" distB="0" distL="0" distR="0">
            <wp:extent cx="2024000" cy="2512000"/>
            <wp:effectExtent l="0" t="0" r="0" b="0"/>
            <wp:docPr id="153" name="Picture 153" descr="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3.png"/>
                    <pic:cNvPicPr/>
                  </pic:nvPicPr>
                  <pic:blipFill>
                    <a:blip r:embed="rId114"/>
                    <a:stretch>
                      <a:fillRect/>
                    </a:stretch>
                  </pic:blipFill>
                  <pic:spPr>
                    <a:xfrm>
                      <a:off x="0" y="0"/>
                      <a:ext cx="2024000" cy="2512000"/>
                    </a:xfrm>
                    <a:prstGeom prst="rect">
                      <a:avLst/>
                    </a:prstGeom>
                  </pic:spPr>
                </pic:pic>
              </a:graphicData>
            </a:graphic>
          </wp:inline>
        </w:drawing>
      </w:r>
    </w:p>
    <w:p w:rsidR="00B6113D" w:rsidRDefault="00A66234">
      <w:pPr>
        <w:pStyle w:val="Simplesubtitle"/>
      </w:pPr>
      <w:bookmarkStart w:id="1809" w:name="3.2.6.8.1.---Attributes"/>
      <w:r>
        <w:t>Attributes</w:t>
      </w:r>
      <w:bookmarkEnd w:id="1809"/>
    </w:p>
    <w:p w:rsidR="00B6113D" w:rsidRDefault="00A66234">
      <w:pPr>
        <w:pStyle w:val="ListParagraph"/>
        <w:numPr>
          <w:ilvl w:val="0"/>
          <w:numId w:val="787"/>
        </w:numPr>
        <w:spacing w:after="0"/>
      </w:pPr>
      <w:r>
        <w:rPr>
          <w:i/>
        </w:rPr>
        <w:t xml:space="preserve"> targetNamespace : </w:t>
      </w:r>
      <w:r>
        <w:rPr>
          <w:i/>
        </w:rPr>
        <w:t xml:space="preserve"> http://www.tibco.com/schemas/GrantingCredit/SharedConnections/Schema1.xsd</w:t>
      </w:r>
    </w:p>
    <w:p w:rsidR="00B6113D" w:rsidRDefault="00A66234">
      <w:pPr>
        <w:pStyle w:val="ListParagraph"/>
        <w:numPr>
          <w:ilvl w:val="0"/>
          <w:numId w:val="787"/>
        </w:numPr>
        <w:spacing w:after="0"/>
      </w:pPr>
      <w:r>
        <w:rPr>
          <w:i/>
        </w:rPr>
        <w:t xml:space="preserve"> elementFormDefault :  qualified</w:t>
      </w:r>
    </w:p>
    <w:p w:rsidR="00B6113D" w:rsidRDefault="00A66234">
      <w:pPr>
        <w:pStyle w:val="ListParagraph"/>
        <w:numPr>
          <w:ilvl w:val="0"/>
          <w:numId w:val="787"/>
        </w:numPr>
        <w:spacing w:after="0"/>
      </w:pPr>
      <w:r>
        <w:rPr>
          <w:i/>
        </w:rPr>
        <w:t xml:space="preserve"> attributeFormDefault :  unqualified</w:t>
      </w:r>
    </w:p>
    <w:p w:rsidR="00B6113D" w:rsidRDefault="00A66234">
      <w:pPr>
        <w:pStyle w:val="Simplesubtitle"/>
      </w:pPr>
      <w:bookmarkStart w:id="1810" w:name="3.2.6.8.1.---Overview"/>
      <w:r>
        <w:t>Overview</w:t>
      </w:r>
      <w:bookmarkEnd w:id="1810"/>
    </w:p>
    <w:p w:rsidR="00B6113D" w:rsidRDefault="00A66234">
      <w:pPr>
        <w:pStyle w:val="Simplesubtitle"/>
      </w:pPr>
      <w:bookmarkStart w:id="1811" w:name="3.2.6.8.1.---Elements"/>
      <w:r>
        <w:t>Elements</w:t>
      </w:r>
      <w:bookmarkEnd w:id="1811"/>
    </w:p>
    <w:p w:rsidR="00B6113D" w:rsidRDefault="00A66234">
      <w:pPr>
        <w:pStyle w:val="ListParagraph"/>
        <w:numPr>
          <w:ilvl w:val="0"/>
          <w:numId w:val="788"/>
        </w:numPr>
        <w:spacing w:after="0"/>
      </w:pPr>
      <w:hyperlink w:anchor="3.2.6.8.1.---element_ObligatorsList">
        <w:r>
          <w:rPr>
            <w:color w:val="0000FF"/>
            <w:u w:val="single"/>
          </w:rPr>
          <w:t>ObligatorsList</w:t>
        </w:r>
      </w:hyperlink>
    </w:p>
    <w:p w:rsidR="00B6113D" w:rsidRDefault="00A66234">
      <w:pPr>
        <w:pStyle w:val="ListParagraph"/>
        <w:numPr>
          <w:ilvl w:val="0"/>
          <w:numId w:val="788"/>
        </w:numPr>
        <w:spacing w:after="0"/>
      </w:pPr>
      <w:hyperlink w:anchor="3.2.6.8.1.---element_Obligator">
        <w:r>
          <w:rPr>
            <w:color w:val="0000FF"/>
            <w:u w:val="single"/>
          </w:rPr>
          <w:t>Obligator</w:t>
        </w:r>
      </w:hyperlink>
    </w:p>
    <w:p w:rsidR="00B6113D" w:rsidRDefault="00A66234">
      <w:pPr>
        <w:pStyle w:val="ListParagraph"/>
        <w:numPr>
          <w:ilvl w:val="0"/>
          <w:numId w:val="788"/>
        </w:numPr>
        <w:spacing w:after="0"/>
      </w:pPr>
      <w:hyperlink w:anchor="3.2.6.8.1.---element_Name">
        <w:r>
          <w:rPr>
            <w:color w:val="0000FF"/>
            <w:u w:val="single"/>
          </w:rPr>
          <w:t>Name</w:t>
        </w:r>
      </w:hyperlink>
    </w:p>
    <w:p w:rsidR="00B6113D" w:rsidRDefault="00A66234">
      <w:pPr>
        <w:pStyle w:val="ListParagraph"/>
        <w:numPr>
          <w:ilvl w:val="0"/>
          <w:numId w:val="788"/>
        </w:numPr>
        <w:spacing w:after="0"/>
      </w:pPr>
      <w:hyperlink w:anchor="3.2.6.8.1.---element_Value">
        <w:r>
          <w:rPr>
            <w:color w:val="0000FF"/>
            <w:u w:val="single"/>
          </w:rPr>
          <w:t>Value</w:t>
        </w:r>
      </w:hyperlink>
    </w:p>
    <w:p w:rsidR="00B6113D" w:rsidRDefault="00A66234">
      <w:pPr>
        <w:pStyle w:val="ListParagraph"/>
        <w:numPr>
          <w:ilvl w:val="0"/>
          <w:numId w:val="788"/>
        </w:numPr>
        <w:spacing w:after="0"/>
      </w:pPr>
      <w:hyperlink w:anchor="3.2.6.8.1.---element_Problem">
        <w:r>
          <w:rPr>
            <w:color w:val="0000FF"/>
            <w:u w:val="single"/>
          </w:rPr>
          <w:t>Problem</w:t>
        </w:r>
      </w:hyperlink>
    </w:p>
    <w:p w:rsidR="00B6113D" w:rsidRDefault="00A66234">
      <w:pPr>
        <w:pStyle w:val="ListParagraph"/>
        <w:numPr>
          <w:ilvl w:val="0"/>
          <w:numId w:val="788"/>
        </w:numPr>
        <w:spacing w:after="0"/>
      </w:pPr>
      <w:hyperlink w:anchor="3.2.6.8.1.---element_Refund">
        <w:r>
          <w:rPr>
            <w:color w:val="0000FF"/>
            <w:u w:val="single"/>
          </w:rPr>
          <w:t>Refund</w:t>
        </w:r>
      </w:hyperlink>
    </w:p>
    <w:p w:rsidR="00B6113D" w:rsidRDefault="00A66234">
      <w:pPr>
        <w:pStyle w:val="Simplesubtitle"/>
      </w:pPr>
      <w:bookmarkStart w:id="1812" w:name="3.2.6.8.1.---Detail"/>
      <w:r>
        <w:t>Detail</w:t>
      </w:r>
      <w:bookmarkEnd w:id="1812"/>
    </w:p>
    <w:p w:rsidR="00B6113D" w:rsidRDefault="00A66234">
      <w:pPr>
        <w:pStyle w:val="Simplesubtitle"/>
      </w:pPr>
      <w:bookmarkStart w:id="1813" w:name="3.2.6.8.1.---element_ObligatorsList"/>
      <w:r>
        <w:t>element ObligatorsList</w:t>
      </w:r>
      <w:bookmarkEnd w:id="1813"/>
    </w:p>
    <w:p w:rsidR="00B6113D" w:rsidRDefault="00A66234">
      <w:pPr>
        <w:pStyle w:val="ListParagraph"/>
        <w:numPr>
          <w:ilvl w:val="0"/>
          <w:numId w:val="789"/>
        </w:numPr>
        <w:spacing w:after="0"/>
      </w:pPr>
      <w:r>
        <w:t>element</w:t>
      </w:r>
      <w:r>
        <w:rPr>
          <w:i/>
        </w:rPr>
        <w:t xml:space="preserve"> ref </w:t>
      </w:r>
      <w:hyperlink w:anchor="3.2.6.8.1.---element_Obligator">
        <w:r>
          <w:rPr>
            <w:color w:val="0000FF"/>
            <w:u w:val="single"/>
          </w:rPr>
          <w:t>Obligator</w:t>
        </w:r>
      </w:hyperlink>
      <w:r>
        <w:t xml:space="preserve"> , </w:t>
      </w:r>
      <w:r>
        <w:rPr>
          <w:i/>
        </w:rPr>
        <w:t xml:space="preserve"> maxOccurs  unbounded</w:t>
      </w:r>
    </w:p>
    <w:p w:rsidR="00B6113D" w:rsidRDefault="00A66234">
      <w:pPr>
        <w:pStyle w:val="ListParagraph"/>
        <w:numPr>
          <w:ilvl w:val="0"/>
          <w:numId w:val="790"/>
        </w:numPr>
        <w:spacing w:after="0"/>
      </w:pPr>
      <w:r>
        <w:t>attribute Count</w:t>
      </w:r>
      <w:r>
        <w:rPr>
          <w:i/>
        </w:rPr>
        <w:t xml:space="preserve"> type  xs:string</w:t>
      </w:r>
      <w:r>
        <w:t xml:space="preserve"> , </w:t>
      </w:r>
      <w:r>
        <w:rPr>
          <w:i/>
        </w:rPr>
        <w:t xml:space="preserve"> use  required</w:t>
      </w:r>
    </w:p>
    <w:p w:rsidR="00B6113D" w:rsidRDefault="00A66234">
      <w:pPr>
        <w:pStyle w:val="Simplesubtitle"/>
      </w:pPr>
      <w:bookmarkStart w:id="1814" w:name="3.2.6.8.1.---element_Obligator"/>
      <w:r>
        <w:t>element Obligator</w:t>
      </w:r>
      <w:bookmarkEnd w:id="1814"/>
    </w:p>
    <w:p w:rsidR="00B6113D" w:rsidRDefault="00A66234">
      <w:pPr>
        <w:pStyle w:val="ListParagraph"/>
        <w:numPr>
          <w:ilvl w:val="0"/>
          <w:numId w:val="791"/>
        </w:numPr>
        <w:spacing w:after="0"/>
      </w:pPr>
      <w:r>
        <w:t>element</w:t>
      </w:r>
      <w:r>
        <w:rPr>
          <w:i/>
        </w:rPr>
        <w:t xml:space="preserve"> ref </w:t>
      </w:r>
      <w:hyperlink w:anchor="3.2.6.8.1.---element_Name">
        <w:r>
          <w:rPr>
            <w:color w:val="0000FF"/>
            <w:u w:val="single"/>
          </w:rPr>
          <w:t>Name</w:t>
        </w:r>
      </w:hyperlink>
    </w:p>
    <w:p w:rsidR="00B6113D" w:rsidRDefault="00A66234">
      <w:pPr>
        <w:pStyle w:val="ListParagraph"/>
        <w:numPr>
          <w:ilvl w:val="0"/>
          <w:numId w:val="792"/>
        </w:numPr>
        <w:spacing w:after="0"/>
      </w:pPr>
      <w:r>
        <w:t>element</w:t>
      </w:r>
      <w:r>
        <w:rPr>
          <w:i/>
        </w:rPr>
        <w:t xml:space="preserve"> ref </w:t>
      </w:r>
      <w:hyperlink w:anchor="3.2.6.8.1.---element_Value">
        <w:r>
          <w:rPr>
            <w:color w:val="0000FF"/>
            <w:u w:val="single"/>
          </w:rPr>
          <w:t>Value</w:t>
        </w:r>
      </w:hyperlink>
    </w:p>
    <w:p w:rsidR="00B6113D" w:rsidRDefault="00A66234">
      <w:pPr>
        <w:pStyle w:val="ListParagraph"/>
        <w:numPr>
          <w:ilvl w:val="0"/>
          <w:numId w:val="793"/>
        </w:numPr>
        <w:spacing w:after="0"/>
      </w:pPr>
      <w:r>
        <w:t>element</w:t>
      </w:r>
      <w:r>
        <w:rPr>
          <w:i/>
        </w:rPr>
        <w:t xml:space="preserve"> ref </w:t>
      </w:r>
      <w:hyperlink w:anchor="3.2.6.8.1.---element_Problem">
        <w:r>
          <w:rPr>
            <w:color w:val="0000FF"/>
            <w:u w:val="single"/>
          </w:rPr>
          <w:t>Problem</w:t>
        </w:r>
      </w:hyperlink>
    </w:p>
    <w:p w:rsidR="00B6113D" w:rsidRDefault="00A66234">
      <w:pPr>
        <w:pStyle w:val="ListParagraph"/>
        <w:numPr>
          <w:ilvl w:val="0"/>
          <w:numId w:val="794"/>
        </w:numPr>
        <w:spacing w:after="0"/>
      </w:pPr>
      <w:r>
        <w:t>element</w:t>
      </w:r>
      <w:r>
        <w:rPr>
          <w:i/>
        </w:rPr>
        <w:t xml:space="preserve"> ref </w:t>
      </w:r>
      <w:hyperlink w:anchor="3.2.6.8.1.---element_Refund">
        <w:r>
          <w:rPr>
            <w:color w:val="0000FF"/>
            <w:u w:val="single"/>
          </w:rPr>
          <w:t>Refund</w:t>
        </w:r>
      </w:hyperlink>
    </w:p>
    <w:p w:rsidR="00B6113D" w:rsidRDefault="00A66234">
      <w:pPr>
        <w:pStyle w:val="Simplesubtitle"/>
      </w:pPr>
      <w:bookmarkStart w:id="1815" w:name="3.2.6.8.1.---element_Name"/>
      <w:r>
        <w:t>element Name</w:t>
      </w:r>
      <w:bookmarkEnd w:id="1815"/>
    </w:p>
    <w:p w:rsidR="00B6113D" w:rsidRDefault="00A66234">
      <w:pPr>
        <w:pStyle w:val="ListParagraph"/>
        <w:numPr>
          <w:ilvl w:val="0"/>
          <w:numId w:val="795"/>
        </w:numPr>
        <w:spacing w:after="0"/>
      </w:pPr>
      <w:r>
        <w:rPr>
          <w:i/>
        </w:rPr>
        <w:t xml:space="preserve"> type :  xs:string</w:t>
      </w:r>
    </w:p>
    <w:p w:rsidR="00B6113D" w:rsidRDefault="00A66234">
      <w:pPr>
        <w:pStyle w:val="Simplesubtitle"/>
      </w:pPr>
      <w:bookmarkStart w:id="1816" w:name="3.2.6.8.1.---element_Value"/>
      <w:r>
        <w:t>element Value</w:t>
      </w:r>
      <w:bookmarkEnd w:id="1816"/>
    </w:p>
    <w:p w:rsidR="00B6113D" w:rsidRDefault="00A66234">
      <w:pPr>
        <w:pStyle w:val="ListParagraph"/>
        <w:numPr>
          <w:ilvl w:val="0"/>
          <w:numId w:val="796"/>
        </w:numPr>
        <w:spacing w:after="0"/>
      </w:pPr>
      <w:r>
        <w:rPr>
          <w:i/>
        </w:rPr>
        <w:t xml:space="preserve"> type :  xs:long</w:t>
      </w:r>
    </w:p>
    <w:p w:rsidR="00B6113D" w:rsidRDefault="00A66234">
      <w:pPr>
        <w:pStyle w:val="Simplesubtitle"/>
      </w:pPr>
      <w:bookmarkStart w:id="1817" w:name="3.2.6.8.1.---element_Problem"/>
      <w:r>
        <w:t>element Problem</w:t>
      </w:r>
      <w:bookmarkEnd w:id="1817"/>
    </w:p>
    <w:p w:rsidR="00B6113D" w:rsidRDefault="00A66234">
      <w:pPr>
        <w:pStyle w:val="ListParagraph"/>
        <w:numPr>
          <w:ilvl w:val="0"/>
          <w:numId w:val="797"/>
        </w:numPr>
        <w:spacing w:after="0"/>
      </w:pPr>
      <w:r>
        <w:rPr>
          <w:i/>
        </w:rPr>
        <w:t xml:space="preserve"> type :  xs:boolean</w:t>
      </w:r>
    </w:p>
    <w:p w:rsidR="00B6113D" w:rsidRDefault="00A66234">
      <w:pPr>
        <w:pStyle w:val="Simplesubtitle"/>
      </w:pPr>
      <w:bookmarkStart w:id="1818" w:name="3.2.6.8.1.---element_Refund"/>
      <w:r>
        <w:t>element Refund</w:t>
      </w:r>
      <w:bookmarkEnd w:id="1818"/>
    </w:p>
    <w:p w:rsidR="00B6113D" w:rsidRDefault="00A66234">
      <w:pPr>
        <w:pStyle w:val="ListParagraph"/>
        <w:numPr>
          <w:ilvl w:val="0"/>
          <w:numId w:val="798"/>
        </w:numPr>
        <w:spacing w:after="0"/>
      </w:pPr>
      <w:r>
        <w:rPr>
          <w:i/>
        </w:rPr>
        <w:t xml:space="preserve"> type :  xs:long</w:t>
      </w:r>
    </w:p>
    <w:p w:rsidR="00B6113D" w:rsidRDefault="00A66234">
      <w:pPr>
        <w:pStyle w:val="Heading3"/>
      </w:pPr>
      <w:bookmarkStart w:id="1819" w:name="3.2.7.---"/>
      <w:bookmarkStart w:id="1820" w:name="_Toc336871413"/>
      <w:r>
        <w:t>3.2.7. GrantingCredit</w:t>
      </w:r>
      <w:bookmarkEnd w:id="1819"/>
      <w:bookmarkEnd w:id="1820"/>
    </w:p>
    <w:p w:rsidR="00B6113D" w:rsidRDefault="00A66234">
      <w:pPr>
        <w:spacing w:after="0"/>
      </w:pPr>
      <w:r>
        <w:t>Chapter contains GrantingCredit's project documentation.</w:t>
      </w:r>
    </w:p>
    <w:p w:rsidR="00B6113D" w:rsidRDefault="00A66234">
      <w:pPr>
        <w:spacing w:after="0"/>
      </w:pPr>
      <w:r>
        <w:t>Modification time: 2012/06/12 11:29:49</w:t>
      </w:r>
    </w:p>
    <w:p w:rsidR="00B6113D" w:rsidRDefault="00A66234">
      <w:pPr>
        <w:spacing w:after="0"/>
      </w:pPr>
      <w:r>
        <w:t>The application Granting credit provides resolution whether a credit (or mortgage) can be granded to a user. Information about user is the input of the application.</w:t>
      </w:r>
    </w:p>
    <w:p w:rsidR="00B6113D" w:rsidRDefault="00A66234">
      <w:pPr>
        <w:pStyle w:val="Heading4"/>
      </w:pPr>
      <w:bookmarkStart w:id="1821" w:name="3.2.7.1.---"/>
      <w:bookmarkStart w:id="1822" w:name="_Toc336871414"/>
      <w:r>
        <w:t>3.2.7.1. Processes</w:t>
      </w:r>
      <w:bookmarkEnd w:id="1821"/>
      <w:bookmarkEnd w:id="1822"/>
    </w:p>
    <w:p w:rsidR="00B6113D" w:rsidRDefault="00A66234">
      <w:pPr>
        <w:spacing w:after="0"/>
      </w:pPr>
      <w:r>
        <w:t>Chapter contains description of BusinessWorks Processes from project Gra</w:t>
      </w:r>
      <w:r>
        <w:t>ntingCredit.</w:t>
      </w:r>
    </w:p>
    <w:p w:rsidR="00B6113D" w:rsidRDefault="00A66234">
      <w:pPr>
        <w:pStyle w:val="Heading5"/>
      </w:pPr>
      <w:bookmarkStart w:id="1823" w:name="3.2.7.1.1.---"/>
      <w:r>
        <w:t>3.2.7.1.1. envDLEmptyProcess</w:t>
      </w:r>
      <w:bookmarkEnd w:id="1823"/>
    </w:p>
    <w:p w:rsidR="00B6113D" w:rsidRDefault="00A66234">
      <w:pPr>
        <w:spacing w:after="0"/>
      </w:pPr>
      <w:r>
        <w:t xml:space="preserve"> Section contains description of Process " envDLEmptyProcess.process " . </w:t>
      </w:r>
    </w:p>
    <w:p w:rsidR="00B6113D" w:rsidRDefault="00A66234">
      <w:pPr>
        <w:spacing w:after="0"/>
      </w:pPr>
      <w:r>
        <w:t xml:space="preserve"> Source Library: " envDL " </w:t>
      </w:r>
    </w:p>
    <w:p w:rsidR="00B6113D" w:rsidRDefault="00A66234">
      <w:pPr>
        <w:pStyle w:val="Simplesubtitle"/>
      </w:pPr>
      <w:bookmarkStart w:id="1824" w:name="3.2.7.1.1.---ProcessDescription"/>
      <w:r>
        <w:t>Process description:</w:t>
      </w:r>
      <w:bookmarkEnd w:id="18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825" w:name="3.2.7.1.1.---ProcessDefinition"/>
      <w:r>
        <w:t>Process definition:</w:t>
      </w:r>
      <w:bookmarkEnd w:id="1825"/>
    </w:p>
    <w:p w:rsidR="00B6113D" w:rsidRDefault="00A66234">
      <w:pPr>
        <w:spacing w:after="0"/>
      </w:pPr>
      <w:r>
        <w:t xml:space="preserve"> Full process path: envDLEmptyProcess.process</w:t>
      </w:r>
    </w:p>
    <w:p w:rsidR="00B6113D" w:rsidRDefault="00A66234">
      <w:pPr>
        <w:pStyle w:val="Simplesubtitle"/>
      </w:pPr>
      <w:bookmarkStart w:id="1826" w:name="3.2.7.1.1.---Diagram"/>
      <w:r>
        <w:lastRenderedPageBreak/>
        <w:t>Diagram:</w:t>
      </w:r>
      <w:bookmarkEnd w:id="1826"/>
    </w:p>
    <w:p w:rsidR="00B6113D" w:rsidRDefault="00A66234">
      <w:pPr>
        <w:spacing w:after="0"/>
      </w:pPr>
      <w:r>
        <w:rPr>
          <w:noProof/>
        </w:rPr>
        <w:drawing>
          <wp:inline distT="0" distB="0" distL="0" distR="0">
            <wp:extent cx="4160000" cy="920000"/>
            <wp:effectExtent l="0" t="0" r="0" b="0"/>
            <wp:docPr id="154" name="Picture 154" descr="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4.png"/>
                    <pic:cNvPicPr/>
                  </pic:nvPicPr>
                  <pic:blipFill>
                    <a:blip r:embed="rId101"/>
                    <a:stretch>
                      <a:fillRect/>
                    </a:stretch>
                  </pic:blipFill>
                  <pic:spPr>
                    <a:xfrm>
                      <a:off x="0" y="0"/>
                      <a:ext cx="4160000" cy="920000"/>
                    </a:xfrm>
                    <a:prstGeom prst="rect">
                      <a:avLst/>
                    </a:prstGeom>
                  </pic:spPr>
                </pic:pic>
              </a:graphicData>
            </a:graphic>
          </wp:inline>
        </w:drawing>
      </w:r>
    </w:p>
    <w:p w:rsidR="00B6113D" w:rsidRDefault="00A66234">
      <w:pPr>
        <w:pStyle w:val="Simplesubtitle"/>
      </w:pPr>
      <w:bookmarkStart w:id="1827" w:name="3.2.7.1.1.---Starter"/>
      <w:r>
        <w:t>Process starter activity:</w:t>
      </w:r>
      <w:bookmarkEnd w:id="1827"/>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828" w:name="3.2.7.1.1.---EndActivity"/>
      <w:r>
        <w:t>Process end activity:</w:t>
      </w:r>
      <w:bookmarkEnd w:id="1828"/>
    </w:p>
    <w:p w:rsidR="00B6113D" w:rsidRDefault="00A66234">
      <w:pPr>
        <w:spacing w:after="0"/>
      </w:pPr>
      <w:r>
        <w:t xml:space="preserve"> Name: End</w:t>
      </w:r>
    </w:p>
    <w:p w:rsidR="00B6113D" w:rsidRDefault="00A66234">
      <w:pPr>
        <w:pStyle w:val="Simplesubtitle"/>
      </w:pPr>
      <w:bookmarkStart w:id="1829" w:name="3.2.7.1.1.---Activities"/>
      <w:r>
        <w:t>Activities:</w:t>
      </w:r>
      <w:bookmarkEnd w:id="1829"/>
    </w:p>
    <w:p w:rsidR="00B6113D" w:rsidRDefault="00A66234">
      <w:pPr>
        <w:pStyle w:val="Simplesubtitle"/>
      </w:pPr>
      <w:bookmarkStart w:id="1830" w:name="3.2.7.1.1.---Null"/>
      <w:r>
        <w:t xml:space="preserve"> Name: </w:t>
      </w:r>
      <w:r>
        <w:rPr>
          <w:i/>
        </w:rPr>
        <w:t>Null</w:t>
      </w:r>
      <w:bookmarkEnd w:id="1830"/>
    </w:p>
    <w:p w:rsidR="00B6113D" w:rsidRDefault="00A66234">
      <w:pPr>
        <w:pStyle w:val="ListParagraph"/>
        <w:numPr>
          <w:ilvl w:val="0"/>
          <w:numId w:val="799"/>
        </w:numPr>
        <w:spacing w:after="0"/>
      </w:pPr>
      <w:r>
        <w:t xml:space="preserve"> Type: </w:t>
      </w:r>
      <w:r>
        <w:rPr>
          <w:i/>
        </w:rPr>
        <w:t>com.tibco.plugin.timer.NullActivity</w:t>
      </w:r>
    </w:p>
    <w:p w:rsidR="00B6113D" w:rsidRDefault="00A66234">
      <w:pPr>
        <w:pStyle w:val="ListParagraph"/>
        <w:numPr>
          <w:ilvl w:val="0"/>
          <w:numId w:val="799"/>
        </w:numPr>
        <w:spacing w:after="0"/>
      </w:pPr>
      <w:r>
        <w:t xml:space="preserve"> Resource Type: </w:t>
      </w:r>
      <w:r>
        <w:rPr>
          <w:i/>
        </w:rPr>
        <w:t>ae.activities.null</w:t>
      </w:r>
    </w:p>
    <w:p w:rsidR="00B6113D" w:rsidRDefault="00A66234">
      <w:pPr>
        <w:pStyle w:val="ListParagraph"/>
        <w:numPr>
          <w:ilvl w:val="0"/>
          <w:numId w:val="799"/>
        </w:numPr>
        <w:spacing w:after="0"/>
      </w:pPr>
      <w:r>
        <w:t xml:space="preserve"> Description: </w:t>
      </w:r>
    </w:p>
    <w:p w:rsidR="00B6113D" w:rsidRDefault="00A66234">
      <w:pPr>
        <w:pStyle w:val="Simplesubtitle"/>
      </w:pPr>
      <w:bookmarkStart w:id="1831" w:name="3.2.7.1.1.---Transitions"/>
      <w:r>
        <w:t>Transitions:</w:t>
      </w:r>
      <w:bookmarkEnd w:id="1831"/>
    </w:p>
    <w:p w:rsidR="00B6113D" w:rsidRDefault="00A66234">
      <w:pPr>
        <w:pStyle w:val="ListParagraph"/>
        <w:numPr>
          <w:ilvl w:val="0"/>
          <w:numId w:val="800"/>
        </w:numPr>
        <w:spacing w:after="0"/>
      </w:pPr>
      <w:r>
        <w:t xml:space="preserve"> From: </w:t>
      </w:r>
      <w:r>
        <w:rPr>
          <w:b/>
          <w:i/>
        </w:rPr>
        <w:t>Null</w:t>
      </w:r>
      <w:r>
        <w:t xml:space="preserve"> -To: </w:t>
      </w:r>
      <w:r>
        <w:rPr>
          <w:b/>
          <w:i/>
        </w:rPr>
        <w:t>End</w:t>
      </w:r>
    </w:p>
    <w:p w:rsidR="00B6113D" w:rsidRDefault="00A66234">
      <w:pPr>
        <w:pStyle w:val="ListParagraph"/>
        <w:numPr>
          <w:ilvl w:val="1"/>
          <w:numId w:val="800"/>
        </w:numPr>
        <w:spacing w:after="0"/>
      </w:pPr>
      <w:r>
        <w:t xml:space="preserve"> Label:</w:t>
      </w:r>
      <w:r>
        <w:t xml:space="preserve"> </w:t>
      </w:r>
    </w:p>
    <w:p w:rsidR="00B6113D" w:rsidRDefault="00A66234">
      <w:pPr>
        <w:pStyle w:val="ListParagraph"/>
        <w:numPr>
          <w:ilvl w:val="1"/>
          <w:numId w:val="800"/>
        </w:numPr>
        <w:spacing w:after="0"/>
      </w:pPr>
      <w:r>
        <w:t xml:space="preserve"> Condition: </w:t>
      </w:r>
      <w:r>
        <w:rPr>
          <w:i/>
        </w:rPr>
        <w:t xml:space="preserve"> Success </w:t>
      </w:r>
    </w:p>
    <w:p w:rsidR="00B6113D" w:rsidRDefault="00A66234">
      <w:pPr>
        <w:pStyle w:val="ListParagraph"/>
        <w:numPr>
          <w:ilvl w:val="1"/>
          <w:numId w:val="800"/>
        </w:numPr>
        <w:spacing w:after="0"/>
      </w:pPr>
      <w:r>
        <w:t xml:space="preserve"> Description: </w:t>
      </w:r>
    </w:p>
    <w:p w:rsidR="00B6113D" w:rsidRDefault="00A66234">
      <w:pPr>
        <w:pStyle w:val="ListParagraph"/>
        <w:numPr>
          <w:ilvl w:val="0"/>
          <w:numId w:val="801"/>
        </w:numPr>
        <w:spacing w:after="0"/>
      </w:pPr>
      <w:r>
        <w:t xml:space="preserve"> From: </w:t>
      </w:r>
      <w:r>
        <w:rPr>
          <w:b/>
          <w:i/>
        </w:rPr>
        <w:t>Start</w:t>
      </w:r>
      <w:r>
        <w:t xml:space="preserve"> -To: </w:t>
      </w:r>
      <w:r>
        <w:rPr>
          <w:b/>
          <w:i/>
        </w:rPr>
        <w:t>Null</w:t>
      </w:r>
    </w:p>
    <w:p w:rsidR="00B6113D" w:rsidRDefault="00A66234">
      <w:pPr>
        <w:pStyle w:val="ListParagraph"/>
        <w:numPr>
          <w:ilvl w:val="1"/>
          <w:numId w:val="801"/>
        </w:numPr>
        <w:spacing w:after="0"/>
      </w:pPr>
      <w:r>
        <w:t xml:space="preserve"> Label: </w:t>
      </w:r>
    </w:p>
    <w:p w:rsidR="00B6113D" w:rsidRDefault="00A66234">
      <w:pPr>
        <w:pStyle w:val="ListParagraph"/>
        <w:numPr>
          <w:ilvl w:val="1"/>
          <w:numId w:val="801"/>
        </w:numPr>
        <w:spacing w:after="0"/>
      </w:pPr>
      <w:r>
        <w:t xml:space="preserve"> Condition: </w:t>
      </w:r>
      <w:r>
        <w:rPr>
          <w:i/>
        </w:rPr>
        <w:t xml:space="preserve"> Success </w:t>
      </w:r>
    </w:p>
    <w:p w:rsidR="00B6113D" w:rsidRDefault="00A66234">
      <w:pPr>
        <w:pStyle w:val="ListParagraph"/>
        <w:numPr>
          <w:ilvl w:val="1"/>
          <w:numId w:val="801"/>
        </w:numPr>
        <w:spacing w:after="0"/>
      </w:pPr>
      <w:r>
        <w:t xml:space="preserve"> Description: </w:t>
      </w:r>
    </w:p>
    <w:p w:rsidR="00B6113D" w:rsidRDefault="00A66234">
      <w:pPr>
        <w:pStyle w:val="Heading5"/>
      </w:pPr>
      <w:bookmarkStart w:id="1832" w:name="3.2.7.1.2.---"/>
      <w:r>
        <w:t>3.2.7.1.2. GrantingCredit</w:t>
      </w:r>
      <w:bookmarkEnd w:id="1832"/>
    </w:p>
    <w:p w:rsidR="00B6113D" w:rsidRDefault="00A66234">
      <w:pPr>
        <w:spacing w:after="0"/>
      </w:pPr>
      <w:r>
        <w:t xml:space="preserve"> Section contains description of Process " GrantingCredit.process " . </w:t>
      </w:r>
    </w:p>
    <w:p w:rsidR="00B6113D" w:rsidRDefault="00A66234">
      <w:pPr>
        <w:pStyle w:val="Simplesubtitle"/>
      </w:pPr>
      <w:bookmarkStart w:id="1833" w:name="3.2.7.1.2.---ProcessDescription"/>
      <w:r>
        <w:t>Process description:</w:t>
      </w:r>
      <w:bookmarkEnd w:id="183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834" w:name="3.2.7.1.2.---ProcessDefinition"/>
      <w:r>
        <w:t>Process definition:</w:t>
      </w:r>
      <w:bookmarkEnd w:id="1834"/>
    </w:p>
    <w:p w:rsidR="00B6113D" w:rsidRDefault="00A66234">
      <w:pPr>
        <w:spacing w:after="0"/>
      </w:pPr>
      <w:r>
        <w:t xml:space="preserve"> Full process path: ProcessDefinitions/GrantingCredit.process</w:t>
      </w:r>
    </w:p>
    <w:p w:rsidR="00B6113D" w:rsidRDefault="00A66234">
      <w:pPr>
        <w:pStyle w:val="Simplesubtitle"/>
      </w:pPr>
      <w:bookmarkStart w:id="1835" w:name="3.2.7.1.2.---Diagram"/>
      <w:r>
        <w:t>Diagram:</w:t>
      </w:r>
      <w:bookmarkEnd w:id="1835"/>
    </w:p>
    <w:p w:rsidR="00B6113D" w:rsidRDefault="00A66234">
      <w:pPr>
        <w:spacing w:after="0"/>
      </w:pPr>
      <w:r>
        <w:rPr>
          <w:noProof/>
        </w:rPr>
        <w:drawing>
          <wp:inline distT="0" distB="0" distL="0" distR="0">
            <wp:extent cx="6000000" cy="886198"/>
            <wp:effectExtent l="0" t="0" r="0" b="0"/>
            <wp:docPr id="155" name="Picture 155" descr="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5.png"/>
                    <pic:cNvPicPr/>
                  </pic:nvPicPr>
                  <pic:blipFill>
                    <a:blip r:embed="rId136"/>
                    <a:stretch>
                      <a:fillRect/>
                    </a:stretch>
                  </pic:blipFill>
                  <pic:spPr>
                    <a:xfrm>
                      <a:off x="0" y="0"/>
                      <a:ext cx="6000000" cy="886198"/>
                    </a:xfrm>
                    <a:prstGeom prst="rect">
                      <a:avLst/>
                    </a:prstGeom>
                  </pic:spPr>
                </pic:pic>
              </a:graphicData>
            </a:graphic>
          </wp:inline>
        </w:drawing>
      </w:r>
    </w:p>
    <w:p w:rsidR="00B6113D" w:rsidRDefault="00A66234">
      <w:pPr>
        <w:pStyle w:val="Simplesubtitle"/>
      </w:pPr>
      <w:bookmarkStart w:id="1836" w:name="3.2.7.1.2.---Starter"/>
      <w:r>
        <w:t>Process starter activity:</w:t>
      </w:r>
      <w:bookmarkEnd w:id="1836"/>
    </w:p>
    <w:p w:rsidR="00B6113D" w:rsidRDefault="00A66234">
      <w:pPr>
        <w:spacing w:after="0"/>
      </w:pPr>
      <w:r>
        <w:t xml:space="preserve"> Name: InputFileName HTTPReceiver</w:t>
      </w:r>
    </w:p>
    <w:p w:rsidR="00B6113D" w:rsidRDefault="00A66234">
      <w:pPr>
        <w:pStyle w:val="ListParagraph"/>
        <w:numPr>
          <w:ilvl w:val="0"/>
          <w:numId w:val="802"/>
        </w:numPr>
        <w:spacing w:after="0"/>
      </w:pPr>
      <w:r>
        <w:t xml:space="preserve"> Property Name: </w:t>
      </w:r>
      <w:r>
        <w:rPr>
          <w:b/>
          <w:i/>
        </w:rPr>
        <w:t>InputFileName HTTPReceiver</w:t>
      </w:r>
    </w:p>
    <w:p w:rsidR="00B6113D" w:rsidRDefault="00A66234">
      <w:pPr>
        <w:pStyle w:val="ListParagraph"/>
        <w:numPr>
          <w:ilvl w:val="1"/>
          <w:numId w:val="802"/>
        </w:numPr>
        <w:spacing w:after="0"/>
      </w:pPr>
      <w:r>
        <w:t xml:space="preserve"> Type: </w:t>
      </w:r>
      <w:r>
        <w:rPr>
          <w:i/>
        </w:rPr>
        <w:t>com.tibco.plugin.http.HTTPEventSource</w:t>
      </w:r>
    </w:p>
    <w:p w:rsidR="00B6113D" w:rsidRDefault="00A66234">
      <w:pPr>
        <w:pStyle w:val="ListParagraph"/>
        <w:numPr>
          <w:ilvl w:val="1"/>
          <w:numId w:val="802"/>
        </w:numPr>
        <w:spacing w:after="0"/>
      </w:pPr>
      <w:r>
        <w:t xml:space="preserve"> Resource Type:</w:t>
      </w:r>
      <w:r>
        <w:t xml:space="preserve"> </w:t>
      </w:r>
      <w:r>
        <w:rPr>
          <w:i/>
        </w:rPr>
        <w:t>httppalette.httpEventSource</w:t>
      </w:r>
    </w:p>
    <w:p w:rsidR="00B6113D" w:rsidRDefault="00A66234">
      <w:pPr>
        <w:pStyle w:val="ListParagraph"/>
        <w:numPr>
          <w:ilvl w:val="1"/>
          <w:numId w:val="802"/>
        </w:numPr>
        <w:spacing w:after="0"/>
      </w:pPr>
      <w:r>
        <w:t xml:space="preserve"> Description: </w:t>
      </w:r>
    </w:p>
    <w:p w:rsidR="00B6113D" w:rsidRDefault="00A66234">
      <w:pPr>
        <w:pStyle w:val="ListParagraph"/>
        <w:numPr>
          <w:ilvl w:val="1"/>
          <w:numId w:val="802"/>
        </w:numPr>
        <w:spacing w:after="0"/>
      </w:pPr>
      <w:r>
        <w:rPr>
          <w:i/>
        </w:rPr>
        <w:lastRenderedPageBreak/>
        <w:t>Configuration:</w:t>
      </w:r>
    </w:p>
    <w:p w:rsidR="00B6113D" w:rsidRDefault="00A66234">
      <w:pPr>
        <w:pStyle w:val="ListParagraph"/>
        <w:numPr>
          <w:ilvl w:val="2"/>
          <w:numId w:val="802"/>
        </w:numPr>
        <w:spacing w:after="0"/>
      </w:pPr>
      <w:r>
        <w:t>outputMode = String</w:t>
      </w:r>
    </w:p>
    <w:p w:rsidR="00B6113D" w:rsidRDefault="00A66234">
      <w:pPr>
        <w:pStyle w:val="ListParagraph"/>
        <w:numPr>
          <w:ilvl w:val="2"/>
          <w:numId w:val="802"/>
        </w:numPr>
        <w:spacing w:after="0"/>
      </w:pPr>
      <w:r>
        <w:t>defaultEncoding = UTF8</w:t>
      </w:r>
    </w:p>
    <w:p w:rsidR="00B6113D" w:rsidRDefault="00A66234">
      <w:pPr>
        <w:pStyle w:val="ListParagraph"/>
        <w:numPr>
          <w:ilvl w:val="2"/>
          <w:numId w:val="802"/>
        </w:numPr>
        <w:spacing w:after="0"/>
      </w:pPr>
      <w:r>
        <w:t>inputOutputVersion = 5.3.0</w:t>
      </w:r>
    </w:p>
    <w:p w:rsidR="00B6113D" w:rsidRDefault="00A66234">
      <w:pPr>
        <w:pStyle w:val="ListParagraph"/>
        <w:numPr>
          <w:ilvl w:val="2"/>
          <w:numId w:val="802"/>
        </w:numPr>
        <w:spacing w:after="0"/>
      </w:pPr>
      <w:r>
        <w:t>newMimeSupport = true</w:t>
      </w:r>
    </w:p>
    <w:p w:rsidR="00B6113D" w:rsidRDefault="00A66234">
      <w:pPr>
        <w:pStyle w:val="ListParagraph"/>
        <w:numPr>
          <w:ilvl w:val="2"/>
          <w:numId w:val="802"/>
        </w:numPr>
        <w:spacing w:after="0"/>
      </w:pPr>
      <w:r>
        <w:t xml:space="preserve">sharedChannel = </w:t>
      </w:r>
      <w:hyperlink w:anchor="3.2.7.7.2.---">
        <w:r>
          <w:rPr>
            <w:color w:val="0000FF"/>
            <w:u w:val="single"/>
          </w:rPr>
          <w:t>/SharedConnections/InputHTTPConnection.sharedhttp</w:t>
        </w:r>
      </w:hyperlink>
      <w:r>
        <w:t xml:space="preserve"> </w:t>
      </w:r>
    </w:p>
    <w:p w:rsidR="00B6113D" w:rsidRDefault="00A66234">
      <w:pPr>
        <w:pStyle w:val="ListParagraph"/>
        <w:numPr>
          <w:ilvl w:val="2"/>
          <w:numId w:val="802"/>
        </w:numPr>
        <w:spacing w:after="0"/>
      </w:pPr>
      <w:r>
        <w:t>customField</w:t>
      </w:r>
    </w:p>
    <w:p w:rsidR="00B6113D" w:rsidRDefault="00A66234">
      <w:pPr>
        <w:pStyle w:val="ListParagraph"/>
        <w:numPr>
          <w:ilvl w:val="3"/>
          <w:numId w:val="802"/>
        </w:numPr>
        <w:spacing w:after="0"/>
      </w:pPr>
      <w:r>
        <w:t>row</w:t>
      </w:r>
    </w:p>
    <w:p w:rsidR="00B6113D" w:rsidRDefault="00A66234">
      <w:pPr>
        <w:pStyle w:val="ListParagraph"/>
        <w:numPr>
          <w:ilvl w:val="4"/>
          <w:numId w:val="802"/>
        </w:numPr>
        <w:spacing w:after="0"/>
      </w:pPr>
      <w:r>
        <w:t>attribute = InputParameters</w:t>
      </w:r>
    </w:p>
    <w:p w:rsidR="00B6113D" w:rsidRDefault="00A66234">
      <w:pPr>
        <w:pStyle w:val="ListParagraph"/>
        <w:numPr>
          <w:ilvl w:val="4"/>
          <w:numId w:val="802"/>
        </w:numPr>
        <w:spacing w:after="0"/>
      </w:pPr>
      <w:r>
        <w:t>attributeType = string</w:t>
      </w:r>
    </w:p>
    <w:p w:rsidR="00B6113D" w:rsidRDefault="00A66234">
      <w:pPr>
        <w:pStyle w:val="ListParagraph"/>
        <w:numPr>
          <w:ilvl w:val="4"/>
          <w:numId w:val="802"/>
        </w:numPr>
        <w:spacing w:after="0"/>
      </w:pPr>
      <w:r>
        <w:t>attributeCard = optional</w:t>
      </w:r>
    </w:p>
    <w:p w:rsidR="00B6113D" w:rsidRDefault="00A66234">
      <w:pPr>
        <w:pStyle w:val="ListParagraph"/>
        <w:numPr>
          <w:ilvl w:val="2"/>
          <w:numId w:val="802"/>
        </w:numPr>
        <w:spacing w:after="0"/>
      </w:pPr>
      <w:r>
        <w:t>Headers</w:t>
      </w:r>
    </w:p>
    <w:p w:rsidR="00B6113D" w:rsidRDefault="00A66234">
      <w:pPr>
        <w:pStyle w:val="ListParagraph"/>
        <w:numPr>
          <w:ilvl w:val="3"/>
          <w:numId w:val="802"/>
        </w:numPr>
        <w:spacing w:after="0"/>
      </w:pPr>
      <w:r>
        <w:t xml:space="preserve"> + root (Complex Type, required ) </w:t>
      </w:r>
    </w:p>
    <w:p w:rsidR="00B6113D" w:rsidRDefault="00A66234">
      <w:pPr>
        <w:pStyle w:val="ListParagraph"/>
        <w:numPr>
          <w:ilvl w:val="4"/>
          <w:numId w:val="802"/>
        </w:numPr>
        <w:spacing w:after="0"/>
      </w:pPr>
      <w:r>
        <w:t xml:space="preserve"> - Accept(xsd:string,optional)</w:t>
      </w:r>
    </w:p>
    <w:p w:rsidR="00B6113D" w:rsidRDefault="00A66234">
      <w:pPr>
        <w:pStyle w:val="ListParagraph"/>
        <w:numPr>
          <w:ilvl w:val="4"/>
          <w:numId w:val="802"/>
        </w:numPr>
        <w:spacing w:after="0"/>
      </w:pPr>
      <w:r>
        <w:t xml:space="preserve"> - Accept-Charset(xsd:string,optional)</w:t>
      </w:r>
    </w:p>
    <w:p w:rsidR="00B6113D" w:rsidRDefault="00A66234">
      <w:pPr>
        <w:pStyle w:val="ListParagraph"/>
        <w:numPr>
          <w:ilvl w:val="4"/>
          <w:numId w:val="802"/>
        </w:numPr>
        <w:spacing w:after="0"/>
      </w:pPr>
      <w:r>
        <w:t xml:space="preserve"> - Accept-Encoding(xsd:string,optional)</w:t>
      </w:r>
    </w:p>
    <w:p w:rsidR="00B6113D" w:rsidRDefault="00A66234">
      <w:pPr>
        <w:pStyle w:val="ListParagraph"/>
        <w:numPr>
          <w:ilvl w:val="4"/>
          <w:numId w:val="802"/>
        </w:numPr>
        <w:spacing w:after="0"/>
      </w:pPr>
      <w:r>
        <w:t xml:space="preserve"> - Content-</w:t>
      </w:r>
      <w:r>
        <w:t>Type(xsd:string,optional)</w:t>
      </w:r>
    </w:p>
    <w:p w:rsidR="00B6113D" w:rsidRDefault="00A66234">
      <w:pPr>
        <w:pStyle w:val="ListParagraph"/>
        <w:numPr>
          <w:ilvl w:val="4"/>
          <w:numId w:val="802"/>
        </w:numPr>
        <w:spacing w:after="0"/>
      </w:pPr>
      <w:r>
        <w:t xml:space="preserve"> - Content-Length(xsd:string,optional)</w:t>
      </w:r>
    </w:p>
    <w:p w:rsidR="00B6113D" w:rsidRDefault="00A66234">
      <w:pPr>
        <w:pStyle w:val="ListParagraph"/>
        <w:numPr>
          <w:ilvl w:val="4"/>
          <w:numId w:val="802"/>
        </w:numPr>
        <w:spacing w:after="0"/>
      </w:pPr>
      <w:r>
        <w:t xml:space="preserve"> - Connection(xsd:string,optional)</w:t>
      </w:r>
    </w:p>
    <w:p w:rsidR="00B6113D" w:rsidRDefault="00A66234">
      <w:pPr>
        <w:pStyle w:val="ListParagraph"/>
        <w:numPr>
          <w:ilvl w:val="4"/>
          <w:numId w:val="802"/>
        </w:numPr>
        <w:spacing w:after="0"/>
      </w:pPr>
      <w:r>
        <w:t xml:space="preserve"> - Cookie(xsd:string,optional)</w:t>
      </w:r>
    </w:p>
    <w:p w:rsidR="00B6113D" w:rsidRDefault="00A66234">
      <w:pPr>
        <w:pStyle w:val="ListParagraph"/>
        <w:numPr>
          <w:ilvl w:val="4"/>
          <w:numId w:val="802"/>
        </w:numPr>
        <w:spacing w:after="0"/>
      </w:pPr>
      <w:r>
        <w:t xml:space="preserve"> - Pragma(xsd:string,optional)</w:t>
      </w:r>
    </w:p>
    <w:p w:rsidR="00B6113D" w:rsidRDefault="00A66234">
      <w:pPr>
        <w:pStyle w:val="Simplesubtitle"/>
      </w:pPr>
      <w:bookmarkStart w:id="1837" w:name="3.2.7.1.2.---EndActivity"/>
      <w:r>
        <w:t>Process end activity:</w:t>
      </w:r>
      <w:bookmarkEnd w:id="1837"/>
    </w:p>
    <w:p w:rsidR="00B6113D" w:rsidRDefault="00A66234">
      <w:pPr>
        <w:spacing w:after="0"/>
      </w:pPr>
      <w:r>
        <w:t xml:space="preserve"> Name: End</w:t>
      </w:r>
    </w:p>
    <w:p w:rsidR="00B6113D" w:rsidRDefault="00A66234">
      <w:pPr>
        <w:pStyle w:val="Simplesubtitle"/>
      </w:pPr>
      <w:bookmarkStart w:id="1838" w:name="3.2.7.1.2.---Activities"/>
      <w:r>
        <w:t>Activities:</w:t>
      </w:r>
      <w:bookmarkEnd w:id="1838"/>
    </w:p>
    <w:p w:rsidR="00B6113D" w:rsidRDefault="00A66234">
      <w:pPr>
        <w:pStyle w:val="Simplesubtitle"/>
      </w:pPr>
      <w:bookmarkStart w:id="1839" w:name="3.2.7.1.2.---Appraisal_JMSQueueSender"/>
      <w:r>
        <w:t xml:space="preserve"> Name:  </w:t>
      </w:r>
      <w:r>
        <w:rPr>
          <w:i/>
        </w:rPr>
        <w:t>Appraisal JMSQueueSender</w:t>
      </w:r>
      <w:bookmarkEnd w:id="1839"/>
    </w:p>
    <w:p w:rsidR="00B6113D" w:rsidRDefault="00A66234">
      <w:pPr>
        <w:pStyle w:val="ListParagraph"/>
        <w:numPr>
          <w:ilvl w:val="0"/>
          <w:numId w:val="803"/>
        </w:numPr>
        <w:spacing w:after="0"/>
      </w:pPr>
      <w:r>
        <w:t xml:space="preserve"> Type: </w:t>
      </w:r>
      <w:r>
        <w:rPr>
          <w:i/>
        </w:rPr>
        <w:t>com.tibco.plugin.jms.JMSQueueSendActivity</w:t>
      </w:r>
    </w:p>
    <w:p w:rsidR="00B6113D" w:rsidRDefault="00A66234">
      <w:pPr>
        <w:pStyle w:val="ListParagraph"/>
        <w:numPr>
          <w:ilvl w:val="0"/>
          <w:numId w:val="803"/>
        </w:numPr>
        <w:spacing w:after="0"/>
      </w:pPr>
      <w:r>
        <w:t xml:space="preserve"> Resource Type: </w:t>
      </w:r>
      <w:r>
        <w:rPr>
          <w:i/>
        </w:rPr>
        <w:t>ae.activities.JMSQueueSendActivity</w:t>
      </w:r>
    </w:p>
    <w:p w:rsidR="00B6113D" w:rsidRDefault="00A66234">
      <w:pPr>
        <w:pStyle w:val="ListParagraph"/>
        <w:numPr>
          <w:ilvl w:val="0"/>
          <w:numId w:val="803"/>
        </w:numPr>
        <w:spacing w:after="0"/>
      </w:pPr>
      <w:r>
        <w:t xml:space="preserve"> Description: </w:t>
      </w:r>
    </w:p>
    <w:p w:rsidR="00B6113D" w:rsidRDefault="00A66234">
      <w:pPr>
        <w:pStyle w:val="ListParagraph"/>
        <w:numPr>
          <w:ilvl w:val="0"/>
          <w:numId w:val="803"/>
        </w:numPr>
        <w:spacing w:after="0"/>
      </w:pPr>
      <w:r>
        <w:rPr>
          <w:i/>
        </w:rPr>
        <w:t>Configuration:</w:t>
      </w:r>
    </w:p>
    <w:p w:rsidR="00B6113D" w:rsidRDefault="00A66234">
      <w:pPr>
        <w:pStyle w:val="ListParagraph"/>
        <w:numPr>
          <w:ilvl w:val="1"/>
          <w:numId w:val="803"/>
        </w:numPr>
        <w:spacing w:after="0"/>
      </w:pPr>
      <w:r>
        <w:t>PermittedMessageType = XML Text</w:t>
      </w:r>
    </w:p>
    <w:p w:rsidR="00B6113D" w:rsidRDefault="00A66234">
      <w:pPr>
        <w:pStyle w:val="ListParagraph"/>
        <w:numPr>
          <w:ilvl w:val="1"/>
          <w:numId w:val="803"/>
        </w:numPr>
        <w:spacing w:after="0"/>
      </w:pPr>
      <w:r>
        <w:t>SessionAttributes</w:t>
      </w:r>
    </w:p>
    <w:p w:rsidR="00B6113D" w:rsidRDefault="00A66234">
      <w:pPr>
        <w:pStyle w:val="ListParagraph"/>
        <w:numPr>
          <w:ilvl w:val="2"/>
          <w:numId w:val="803"/>
        </w:numPr>
        <w:spacing w:after="0"/>
      </w:pPr>
      <w:r>
        <w:t>transacted = false</w:t>
      </w:r>
    </w:p>
    <w:p w:rsidR="00B6113D" w:rsidRDefault="00A66234">
      <w:pPr>
        <w:pStyle w:val="ListParagraph"/>
        <w:numPr>
          <w:ilvl w:val="2"/>
          <w:numId w:val="803"/>
        </w:numPr>
        <w:spacing w:after="0"/>
      </w:pPr>
      <w:r>
        <w:t>acknowledgeMode = 1</w:t>
      </w:r>
    </w:p>
    <w:p w:rsidR="00B6113D" w:rsidRDefault="00A66234">
      <w:pPr>
        <w:pStyle w:val="ListParagraph"/>
        <w:numPr>
          <w:ilvl w:val="2"/>
          <w:numId w:val="803"/>
        </w:numPr>
        <w:spacing w:after="0"/>
      </w:pPr>
      <w:r>
        <w:t>maxSessions = 1</w:t>
      </w:r>
    </w:p>
    <w:p w:rsidR="00B6113D" w:rsidRDefault="00A66234">
      <w:pPr>
        <w:pStyle w:val="ListParagraph"/>
        <w:numPr>
          <w:ilvl w:val="2"/>
          <w:numId w:val="803"/>
        </w:numPr>
        <w:spacing w:after="0"/>
      </w:pPr>
      <w:r>
        <w:t>destination =</w:t>
      </w:r>
      <w:r>
        <w:t xml:space="preserve"> %%ENV%%.%%AppraisalJMSQueueRequestName%%</w:t>
      </w:r>
    </w:p>
    <w:p w:rsidR="00B6113D" w:rsidRDefault="00A66234">
      <w:pPr>
        <w:pStyle w:val="ListParagraph"/>
        <w:numPr>
          <w:ilvl w:val="1"/>
          <w:numId w:val="803"/>
        </w:numPr>
        <w:spacing w:after="0"/>
      </w:pPr>
      <w:r>
        <w:t>ConfigurableHeaders</w:t>
      </w:r>
    </w:p>
    <w:p w:rsidR="00B6113D" w:rsidRDefault="00A66234">
      <w:pPr>
        <w:pStyle w:val="ListParagraph"/>
        <w:numPr>
          <w:ilvl w:val="2"/>
          <w:numId w:val="803"/>
        </w:numPr>
        <w:spacing w:after="0"/>
      </w:pPr>
      <w:r>
        <w:t>JMSDeliveryMode = PERSISTENT</w:t>
      </w:r>
    </w:p>
    <w:p w:rsidR="00B6113D" w:rsidRDefault="00A66234">
      <w:pPr>
        <w:pStyle w:val="ListParagraph"/>
        <w:numPr>
          <w:ilvl w:val="2"/>
          <w:numId w:val="803"/>
        </w:numPr>
        <w:spacing w:after="0"/>
      </w:pPr>
      <w:r>
        <w:t>JMSExpiration = 0</w:t>
      </w:r>
    </w:p>
    <w:p w:rsidR="00B6113D" w:rsidRDefault="00A66234">
      <w:pPr>
        <w:pStyle w:val="ListParagraph"/>
        <w:numPr>
          <w:ilvl w:val="2"/>
          <w:numId w:val="803"/>
        </w:numPr>
        <w:spacing w:after="0"/>
      </w:pPr>
      <w:r>
        <w:t>JMSPriority = 4</w:t>
      </w:r>
    </w:p>
    <w:p w:rsidR="00B6113D" w:rsidRDefault="00A66234">
      <w:pPr>
        <w:pStyle w:val="ListParagraph"/>
        <w:numPr>
          <w:ilvl w:val="1"/>
          <w:numId w:val="803"/>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1"/>
          <w:numId w:val="803"/>
        </w:numPr>
        <w:spacing w:after="0"/>
      </w:pPr>
      <w:r>
        <w:t xml:space="preserve">ApplicationProperties = </w:t>
      </w:r>
    </w:p>
    <w:p w:rsidR="00B6113D" w:rsidRDefault="00A66234">
      <w:pPr>
        <w:pStyle w:val="ListParagraph"/>
        <w:numPr>
          <w:ilvl w:val="1"/>
          <w:numId w:val="803"/>
        </w:numPr>
        <w:spacing w:after="0"/>
      </w:pPr>
      <w:r>
        <w:t>I</w:t>
      </w:r>
      <w:r>
        <w:t>nDataxsdString</w:t>
      </w:r>
    </w:p>
    <w:p w:rsidR="00B6113D" w:rsidRDefault="00A66234">
      <w:pPr>
        <w:pStyle w:val="ListParagraph"/>
        <w:numPr>
          <w:ilvl w:val="2"/>
          <w:numId w:val="803"/>
        </w:numPr>
        <w:spacing w:after="0"/>
      </w:pPr>
      <w:r>
        <w:t xml:space="preserve"> - </w:t>
      </w:r>
      <w:hyperlink w:anchor="null---">
        <w:r>
          <w:rPr>
            <w:color w:val="0000FF"/>
            <w:u w:val="single"/>
          </w:rPr>
          <w:t>AppraisalRequest</w:t>
        </w:r>
      </w:hyperlink>
      <w:r>
        <w:t xml:space="preserve"> (XML Element Reference, required ) </w:t>
      </w:r>
    </w:p>
    <w:p w:rsidR="00B6113D" w:rsidRDefault="00A66234">
      <w:pPr>
        <w:pStyle w:val="ListParagraph"/>
        <w:numPr>
          <w:ilvl w:val="0"/>
          <w:numId w:val="80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66"/>
        <w:gridCol w:w="537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/ActivityInput/Body/AppraisalRequest/N</w:t>
            </w:r>
            <w:r>
              <w:lastRenderedPageBreak/>
              <w:t>ame</w:t>
            </w:r>
          </w:p>
        </w:tc>
        <w:tc>
          <w:tcPr>
            <w:tcW w:w="9576" w:type="dxa"/>
            <w:shd w:val="clear" w:color="auto" w:fill="FFFFFF" w:themeFill="background1"/>
          </w:tcPr>
          <w:p w:rsidR="00B6113D" w:rsidRDefault="00A66234">
            <w:pPr>
              <w:spacing w:after="0"/>
            </w:pPr>
            <w:r>
              <w:lastRenderedPageBreak/>
              <w:t>$InputParameters-</w:t>
            </w:r>
            <w:r>
              <w:lastRenderedPageBreak/>
              <w:t>SOAPRequestReply/outputMessage/ns:InputParameters/ns:Name</w:t>
            </w:r>
          </w:p>
        </w:tc>
      </w:tr>
      <w:tr w:rsidR="00B6113D">
        <w:tc>
          <w:tcPr>
            <w:tcW w:w="9576" w:type="dxa"/>
            <w:shd w:val="clear" w:color="auto" w:fill="FFFFFF" w:themeFill="background1"/>
          </w:tcPr>
          <w:p w:rsidR="00B6113D" w:rsidRDefault="00A66234">
            <w:pPr>
              <w:spacing w:after="0"/>
            </w:pPr>
            <w:r>
              <w:lastRenderedPageBreak/>
              <w:t>/ActivityInput/Body/AppraisalRequest/RealtyDetail</w:t>
            </w:r>
          </w:p>
        </w:tc>
        <w:tc>
          <w:tcPr>
            <w:tcW w:w="9576" w:type="dxa"/>
            <w:shd w:val="clear" w:color="auto" w:fill="FFFFFF" w:themeFill="background1"/>
          </w:tcPr>
          <w:p w:rsidR="00B6113D" w:rsidRDefault="00A66234">
            <w:pPr>
              <w:spacing w:after="0"/>
            </w:pPr>
            <w:r>
              <w:t>$InputParameters-SOAPRequestReply/outputMessage/ns:InputParameters/ns:RealtyDetail</w:t>
            </w:r>
          </w:p>
        </w:tc>
      </w:tr>
      <w:tr w:rsidR="00B6113D">
        <w:tc>
          <w:tcPr>
            <w:tcW w:w="9576" w:type="dxa"/>
            <w:shd w:val="clear" w:color="auto" w:fill="FFFFFF" w:themeFill="background1"/>
          </w:tcPr>
          <w:p w:rsidR="00B6113D" w:rsidRDefault="00A66234">
            <w:pPr>
              <w:spacing w:after="0"/>
            </w:pPr>
            <w:r>
              <w:t>/ActivityInput/Body/AppraisalRequest/Pawn</w:t>
            </w:r>
          </w:p>
        </w:tc>
        <w:tc>
          <w:tcPr>
            <w:tcW w:w="9576" w:type="dxa"/>
            <w:shd w:val="clear" w:color="auto" w:fill="FFFFFF" w:themeFill="background1"/>
          </w:tcPr>
          <w:p w:rsidR="00B6113D" w:rsidRDefault="00A66234">
            <w:pPr>
              <w:spacing w:after="0"/>
            </w:pPr>
            <w:r>
              <w:t>$InputParameters-SOAPRequestReply/outputMessage/ns:InputParameters/ns:Pawn</w:t>
            </w:r>
          </w:p>
        </w:tc>
      </w:tr>
    </w:tbl>
    <w:p w:rsidR="00B6113D" w:rsidRDefault="00B6113D"/>
    <w:p w:rsidR="00B6113D" w:rsidRDefault="00A66234">
      <w:pPr>
        <w:pStyle w:val="Simplesubtitle"/>
      </w:pPr>
      <w:bookmarkStart w:id="1840" w:name="3.2.7.1.2.---InputParameters_JMSQueueSen"/>
      <w:r>
        <w:t xml:space="preserve"> Name: </w:t>
      </w:r>
      <w:r>
        <w:rPr>
          <w:i/>
        </w:rPr>
        <w:t>InputParameters JMSQueueSender</w:t>
      </w:r>
      <w:bookmarkEnd w:id="1840"/>
    </w:p>
    <w:p w:rsidR="00B6113D" w:rsidRDefault="00A66234">
      <w:pPr>
        <w:pStyle w:val="ListParagraph"/>
        <w:numPr>
          <w:ilvl w:val="0"/>
          <w:numId w:val="804"/>
        </w:numPr>
        <w:spacing w:after="0"/>
      </w:pPr>
      <w:r>
        <w:t xml:space="preserve"> Type: </w:t>
      </w:r>
      <w:r>
        <w:rPr>
          <w:i/>
        </w:rPr>
        <w:t>com.tibco.plugin.jms.JMSQueueSendActivity</w:t>
      </w:r>
    </w:p>
    <w:p w:rsidR="00B6113D" w:rsidRDefault="00A66234">
      <w:pPr>
        <w:pStyle w:val="ListParagraph"/>
        <w:numPr>
          <w:ilvl w:val="0"/>
          <w:numId w:val="804"/>
        </w:numPr>
        <w:spacing w:after="0"/>
      </w:pPr>
      <w:r>
        <w:t xml:space="preserve"> Resource Type: </w:t>
      </w:r>
      <w:r>
        <w:rPr>
          <w:i/>
        </w:rPr>
        <w:t>ae.activities.JMSQueueSendActivity</w:t>
      </w:r>
    </w:p>
    <w:p w:rsidR="00B6113D" w:rsidRDefault="00A66234">
      <w:pPr>
        <w:pStyle w:val="ListParagraph"/>
        <w:numPr>
          <w:ilvl w:val="0"/>
          <w:numId w:val="804"/>
        </w:numPr>
        <w:spacing w:after="0"/>
      </w:pPr>
      <w:r>
        <w:t xml:space="preserve"> Description: </w:t>
      </w:r>
    </w:p>
    <w:p w:rsidR="00B6113D" w:rsidRDefault="00A66234">
      <w:pPr>
        <w:pStyle w:val="ListParagraph"/>
        <w:numPr>
          <w:ilvl w:val="0"/>
          <w:numId w:val="804"/>
        </w:numPr>
        <w:spacing w:after="0"/>
      </w:pPr>
      <w:r>
        <w:rPr>
          <w:i/>
        </w:rPr>
        <w:t>Configuration:</w:t>
      </w:r>
    </w:p>
    <w:p w:rsidR="00B6113D" w:rsidRDefault="00A66234">
      <w:pPr>
        <w:pStyle w:val="ListParagraph"/>
        <w:numPr>
          <w:ilvl w:val="1"/>
          <w:numId w:val="804"/>
        </w:numPr>
        <w:spacing w:after="0"/>
      </w:pPr>
      <w:r>
        <w:t>PermittedMessageType = XML Text</w:t>
      </w:r>
    </w:p>
    <w:p w:rsidR="00B6113D" w:rsidRDefault="00A66234">
      <w:pPr>
        <w:pStyle w:val="ListParagraph"/>
        <w:numPr>
          <w:ilvl w:val="1"/>
          <w:numId w:val="804"/>
        </w:numPr>
        <w:spacing w:after="0"/>
      </w:pPr>
      <w:r>
        <w:t>SessionAttributes</w:t>
      </w:r>
    </w:p>
    <w:p w:rsidR="00B6113D" w:rsidRDefault="00A66234">
      <w:pPr>
        <w:pStyle w:val="ListParagraph"/>
        <w:numPr>
          <w:ilvl w:val="2"/>
          <w:numId w:val="804"/>
        </w:numPr>
        <w:spacing w:after="0"/>
      </w:pPr>
      <w:r>
        <w:t>transacted = false</w:t>
      </w:r>
    </w:p>
    <w:p w:rsidR="00B6113D" w:rsidRDefault="00A66234">
      <w:pPr>
        <w:pStyle w:val="ListParagraph"/>
        <w:numPr>
          <w:ilvl w:val="2"/>
          <w:numId w:val="804"/>
        </w:numPr>
        <w:spacing w:after="0"/>
      </w:pPr>
      <w:r>
        <w:t>acknowledgeMode = 1</w:t>
      </w:r>
    </w:p>
    <w:p w:rsidR="00B6113D" w:rsidRDefault="00A66234">
      <w:pPr>
        <w:pStyle w:val="ListParagraph"/>
        <w:numPr>
          <w:ilvl w:val="2"/>
          <w:numId w:val="804"/>
        </w:numPr>
        <w:spacing w:after="0"/>
      </w:pPr>
      <w:r>
        <w:t>maxSessions = 1</w:t>
      </w:r>
    </w:p>
    <w:p w:rsidR="00B6113D" w:rsidRDefault="00A66234">
      <w:pPr>
        <w:pStyle w:val="ListParagraph"/>
        <w:numPr>
          <w:ilvl w:val="2"/>
          <w:numId w:val="804"/>
        </w:numPr>
        <w:spacing w:after="0"/>
      </w:pPr>
      <w:r>
        <w:t>destination = %%ENV%%.%%JMSQueueName%%</w:t>
      </w:r>
    </w:p>
    <w:p w:rsidR="00B6113D" w:rsidRDefault="00A66234">
      <w:pPr>
        <w:pStyle w:val="ListParagraph"/>
        <w:numPr>
          <w:ilvl w:val="1"/>
          <w:numId w:val="804"/>
        </w:numPr>
        <w:spacing w:after="0"/>
      </w:pPr>
      <w:r>
        <w:t>ConfigurableHeaders</w:t>
      </w:r>
    </w:p>
    <w:p w:rsidR="00B6113D" w:rsidRDefault="00A66234">
      <w:pPr>
        <w:pStyle w:val="ListParagraph"/>
        <w:numPr>
          <w:ilvl w:val="2"/>
          <w:numId w:val="804"/>
        </w:numPr>
        <w:spacing w:after="0"/>
      </w:pPr>
      <w:r>
        <w:t>JMSDeliveryMode = PERSISTENT</w:t>
      </w:r>
    </w:p>
    <w:p w:rsidR="00B6113D" w:rsidRDefault="00A66234">
      <w:pPr>
        <w:pStyle w:val="ListParagraph"/>
        <w:numPr>
          <w:ilvl w:val="2"/>
          <w:numId w:val="804"/>
        </w:numPr>
        <w:spacing w:after="0"/>
      </w:pPr>
      <w:r>
        <w:t>JMSExpiration = 0</w:t>
      </w:r>
    </w:p>
    <w:p w:rsidR="00B6113D" w:rsidRDefault="00A66234">
      <w:pPr>
        <w:pStyle w:val="ListParagraph"/>
        <w:numPr>
          <w:ilvl w:val="2"/>
          <w:numId w:val="804"/>
        </w:numPr>
        <w:spacing w:after="0"/>
      </w:pPr>
      <w:r>
        <w:t>JMSPriority = 4</w:t>
      </w:r>
    </w:p>
    <w:p w:rsidR="00B6113D" w:rsidRDefault="00A66234">
      <w:pPr>
        <w:pStyle w:val="ListParagraph"/>
        <w:numPr>
          <w:ilvl w:val="2"/>
          <w:numId w:val="804"/>
        </w:numPr>
        <w:spacing w:after="0"/>
      </w:pPr>
      <w:r>
        <w:t xml:space="preserve">JMSReplyTo = </w:t>
      </w:r>
    </w:p>
    <w:p w:rsidR="00B6113D" w:rsidRDefault="00A66234">
      <w:pPr>
        <w:pStyle w:val="ListParagraph"/>
        <w:numPr>
          <w:ilvl w:val="1"/>
          <w:numId w:val="804"/>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1"/>
          <w:numId w:val="804"/>
        </w:numPr>
        <w:spacing w:after="0"/>
      </w:pPr>
      <w:r>
        <w:t>ApplicationProperties = /SharedResources/JMSApplicationProperties.sharedjmsapp</w:t>
      </w:r>
    </w:p>
    <w:p w:rsidR="00B6113D" w:rsidRDefault="00A66234">
      <w:pPr>
        <w:pStyle w:val="ListParagraph"/>
        <w:numPr>
          <w:ilvl w:val="1"/>
          <w:numId w:val="804"/>
        </w:numPr>
        <w:spacing w:after="0"/>
      </w:pPr>
      <w:r>
        <w:t>InDataxsdString</w:t>
      </w:r>
    </w:p>
    <w:p w:rsidR="00B6113D" w:rsidRDefault="00A66234">
      <w:pPr>
        <w:pStyle w:val="ListParagraph"/>
        <w:numPr>
          <w:ilvl w:val="2"/>
          <w:numId w:val="804"/>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0"/>
          <w:numId w:val="80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40"/>
        <w:gridCol w:w="54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"InputParameters"</w:t>
            </w:r>
          </w:p>
        </w:tc>
      </w:tr>
      <w:tr w:rsidR="00B6113D">
        <w:tc>
          <w:tcPr>
            <w:tcW w:w="9576" w:type="dxa"/>
            <w:shd w:val="clear" w:color="auto" w:fill="FFFFFF" w:themeFill="background1"/>
          </w:tcPr>
          <w:p w:rsidR="00B6113D" w:rsidRDefault="00A66234">
            <w:pPr>
              <w:spacing w:after="0"/>
            </w:pPr>
            <w:r>
              <w:t>/ActivityInput/Body/InputParameters/Name</w:t>
            </w:r>
          </w:p>
        </w:tc>
        <w:tc>
          <w:tcPr>
            <w:tcW w:w="9576" w:type="dxa"/>
            <w:shd w:val="clear" w:color="auto" w:fill="FFFFFF" w:themeFill="background1"/>
          </w:tcPr>
          <w:p w:rsidR="00B6113D" w:rsidRDefault="00A66234">
            <w:pPr>
              <w:spacing w:after="0"/>
            </w:pPr>
            <w:r>
              <w:t>$InputParameters-SOAPRequestReply/outputMessage/ns:InputParameters/ns:Name</w:t>
            </w:r>
          </w:p>
        </w:tc>
      </w:tr>
      <w:tr w:rsidR="00B6113D">
        <w:tc>
          <w:tcPr>
            <w:tcW w:w="9576" w:type="dxa"/>
            <w:shd w:val="clear" w:color="auto" w:fill="FFFFFF" w:themeFill="background1"/>
          </w:tcPr>
          <w:p w:rsidR="00B6113D" w:rsidRDefault="00A66234">
            <w:pPr>
              <w:spacing w:after="0"/>
            </w:pPr>
            <w:r>
              <w:t>/ActivityInput/Body/InputParameters/Value</w:t>
            </w:r>
          </w:p>
        </w:tc>
        <w:tc>
          <w:tcPr>
            <w:tcW w:w="9576" w:type="dxa"/>
            <w:shd w:val="clear" w:color="auto" w:fill="FFFFFF" w:themeFill="background1"/>
          </w:tcPr>
          <w:p w:rsidR="00B6113D" w:rsidRDefault="00A66234">
            <w:pPr>
              <w:spacing w:after="0"/>
            </w:pPr>
            <w:r>
              <w:t>$InputParameters-SOAPRequestReply/outputMessage/ns:InputParameters/ns:Value</w:t>
            </w:r>
          </w:p>
        </w:tc>
      </w:tr>
      <w:tr w:rsidR="00B6113D">
        <w:tc>
          <w:tcPr>
            <w:tcW w:w="9576" w:type="dxa"/>
            <w:shd w:val="clear" w:color="auto" w:fill="FFFFFF" w:themeFill="background1"/>
          </w:tcPr>
          <w:p w:rsidR="00B6113D" w:rsidRDefault="00A66234">
            <w:pPr>
              <w:spacing w:after="0"/>
            </w:pPr>
            <w:r>
              <w:t>/ActivityInput/Body/InputParameters/Salary</w:t>
            </w:r>
          </w:p>
        </w:tc>
        <w:tc>
          <w:tcPr>
            <w:tcW w:w="9576" w:type="dxa"/>
            <w:shd w:val="clear" w:color="auto" w:fill="FFFFFF" w:themeFill="background1"/>
          </w:tcPr>
          <w:p w:rsidR="00B6113D" w:rsidRDefault="00A66234">
            <w:pPr>
              <w:spacing w:after="0"/>
            </w:pPr>
            <w:r>
              <w:t>$InputParameters-SOAPRequestReply/outputMessage/ns:InputParameters/ns:Salary</w:t>
            </w:r>
          </w:p>
        </w:tc>
      </w:tr>
      <w:tr w:rsidR="00B6113D">
        <w:tc>
          <w:tcPr>
            <w:tcW w:w="9576" w:type="dxa"/>
            <w:shd w:val="clear" w:color="auto" w:fill="FFFFFF" w:themeFill="background1"/>
          </w:tcPr>
          <w:p w:rsidR="00B6113D" w:rsidRDefault="00A66234">
            <w:pPr>
              <w:spacing w:after="0"/>
            </w:pPr>
            <w:r>
              <w:t>/ActivityInput/Body/InputParameters/Refund</w:t>
            </w:r>
          </w:p>
        </w:tc>
        <w:tc>
          <w:tcPr>
            <w:tcW w:w="9576" w:type="dxa"/>
            <w:shd w:val="clear" w:color="auto" w:fill="FFFFFF" w:themeFill="background1"/>
          </w:tcPr>
          <w:p w:rsidR="00B6113D" w:rsidRDefault="00A66234">
            <w:pPr>
              <w:spacing w:after="0"/>
            </w:pPr>
            <w:r>
              <w:t>$InputParameters-SOAPRequestReply/outputMessage/ns:InputParameters/ns:Refund</w:t>
            </w:r>
          </w:p>
        </w:tc>
      </w:tr>
      <w:tr w:rsidR="00B6113D">
        <w:tc>
          <w:tcPr>
            <w:tcW w:w="9576" w:type="dxa"/>
            <w:shd w:val="clear" w:color="auto" w:fill="FFFFFF" w:themeFill="background1"/>
          </w:tcPr>
          <w:p w:rsidR="00B6113D" w:rsidRDefault="00A66234">
            <w:pPr>
              <w:spacing w:after="0"/>
            </w:pPr>
            <w:r>
              <w:t>/ActivityInput</w:t>
            </w:r>
            <w:r>
              <w:t>/Body/InputParameters/Pawn</w:t>
            </w:r>
          </w:p>
        </w:tc>
        <w:tc>
          <w:tcPr>
            <w:tcW w:w="9576" w:type="dxa"/>
            <w:shd w:val="clear" w:color="auto" w:fill="FFFFFF" w:themeFill="background1"/>
          </w:tcPr>
          <w:p w:rsidR="00B6113D" w:rsidRDefault="00A66234">
            <w:pPr>
              <w:spacing w:after="0"/>
            </w:pPr>
            <w:r>
              <w:t>$InputParameters-SOAPRequestReply/outputMessage/ns:InputParameters/ns:Pawn</w:t>
            </w:r>
          </w:p>
        </w:tc>
      </w:tr>
      <w:tr w:rsidR="00B6113D">
        <w:tc>
          <w:tcPr>
            <w:tcW w:w="9576" w:type="dxa"/>
            <w:shd w:val="clear" w:color="auto" w:fill="FFFFFF" w:themeFill="background1"/>
          </w:tcPr>
          <w:p w:rsidR="00B6113D" w:rsidRDefault="00A66234">
            <w:pPr>
              <w:spacing w:after="0"/>
            </w:pPr>
            <w:r>
              <w:lastRenderedPageBreak/>
              <w:t>/ActivityInput/Body/InputParameters/RealtyDetail</w:t>
            </w:r>
          </w:p>
        </w:tc>
        <w:tc>
          <w:tcPr>
            <w:tcW w:w="9576" w:type="dxa"/>
            <w:shd w:val="clear" w:color="auto" w:fill="FFFFFF" w:themeFill="background1"/>
          </w:tcPr>
          <w:p w:rsidR="00B6113D" w:rsidRDefault="00A66234">
            <w:pPr>
              <w:spacing w:after="0"/>
            </w:pPr>
            <w:r>
              <w:t>$InputParameters-SOAPRequestReply/outputMessage/ns:InputParameters/ns:RealtyDetail</w:t>
            </w:r>
          </w:p>
        </w:tc>
      </w:tr>
      <w:tr w:rsidR="00B6113D">
        <w:tc>
          <w:tcPr>
            <w:tcW w:w="9576" w:type="dxa"/>
            <w:shd w:val="clear" w:color="auto" w:fill="FFFFFF" w:themeFill="background1"/>
          </w:tcPr>
          <w:p w:rsidR="00B6113D" w:rsidRDefault="00A66234">
            <w:pPr>
              <w:spacing w:after="0"/>
            </w:pPr>
            <w:r>
              <w:t>/ActivityInput/Body/</w:t>
            </w:r>
            <w:r>
              <w:t>InputParameters/RealtyValue</w:t>
            </w:r>
          </w:p>
        </w:tc>
        <w:tc>
          <w:tcPr>
            <w:tcW w:w="9576" w:type="dxa"/>
            <w:shd w:val="clear" w:color="auto" w:fill="FFFFFF" w:themeFill="background1"/>
          </w:tcPr>
          <w:p w:rsidR="00B6113D" w:rsidRDefault="00A66234">
            <w:pPr>
              <w:spacing w:after="0"/>
            </w:pPr>
            <w:r>
              <w:t>$InputParameters-SOAPRequestReply/outputMessage/ns:InputParameters/ns:RealtyValue</w:t>
            </w:r>
          </w:p>
        </w:tc>
      </w:tr>
    </w:tbl>
    <w:p w:rsidR="00B6113D" w:rsidRDefault="00B6113D"/>
    <w:p w:rsidR="00B6113D" w:rsidRDefault="00A66234">
      <w:pPr>
        <w:pStyle w:val="Simplesubtitle"/>
      </w:pPr>
      <w:bookmarkStart w:id="1841" w:name="3.2.7.1.2.---InputParameters_SOAPRequest"/>
      <w:r>
        <w:t xml:space="preserve"> Name: </w:t>
      </w:r>
      <w:r>
        <w:rPr>
          <w:i/>
        </w:rPr>
        <w:t>InputParameters SOAPRequestReply</w:t>
      </w:r>
      <w:bookmarkEnd w:id="1841"/>
    </w:p>
    <w:p w:rsidR="00B6113D" w:rsidRDefault="00A66234">
      <w:pPr>
        <w:pStyle w:val="ListParagraph"/>
        <w:numPr>
          <w:ilvl w:val="0"/>
          <w:numId w:val="805"/>
        </w:numPr>
        <w:spacing w:after="0"/>
      </w:pPr>
      <w:r>
        <w:t xml:space="preserve"> Type: </w:t>
      </w:r>
      <w:r>
        <w:rPr>
          <w:i/>
        </w:rPr>
        <w:t>com.tibco.plugin.soap.SOAPSendReceiveActivity</w:t>
      </w:r>
    </w:p>
    <w:p w:rsidR="00B6113D" w:rsidRDefault="00A66234">
      <w:pPr>
        <w:pStyle w:val="ListParagraph"/>
        <w:numPr>
          <w:ilvl w:val="0"/>
          <w:numId w:val="805"/>
        </w:numPr>
        <w:spacing w:after="0"/>
      </w:pPr>
      <w:r>
        <w:t xml:space="preserve"> Resource Type: </w:t>
      </w:r>
      <w:r>
        <w:rPr>
          <w:i/>
        </w:rPr>
        <w:t>ae.activities.SOAPSendReceiveUI</w:t>
      </w:r>
    </w:p>
    <w:p w:rsidR="00B6113D" w:rsidRDefault="00A66234">
      <w:pPr>
        <w:pStyle w:val="ListParagraph"/>
        <w:numPr>
          <w:ilvl w:val="0"/>
          <w:numId w:val="805"/>
        </w:numPr>
        <w:spacing w:after="0"/>
      </w:pPr>
      <w:r>
        <w:t xml:space="preserve"> Description: </w:t>
      </w:r>
    </w:p>
    <w:p w:rsidR="00B6113D" w:rsidRDefault="00A66234">
      <w:pPr>
        <w:pStyle w:val="ListParagraph"/>
        <w:numPr>
          <w:ilvl w:val="0"/>
          <w:numId w:val="805"/>
        </w:numPr>
        <w:spacing w:after="0"/>
      </w:pPr>
      <w:r>
        <w:rPr>
          <w:i/>
        </w:rPr>
        <w:t>Configuration:</w:t>
      </w:r>
    </w:p>
    <w:p w:rsidR="00B6113D" w:rsidRDefault="00A66234">
      <w:pPr>
        <w:pStyle w:val="ListParagraph"/>
        <w:numPr>
          <w:ilvl w:val="1"/>
          <w:numId w:val="805"/>
        </w:numPr>
        <w:spacing w:after="0"/>
      </w:pPr>
      <w:r>
        <w:t>timeout = 0</w:t>
      </w:r>
    </w:p>
    <w:p w:rsidR="00B6113D" w:rsidRDefault="00A66234">
      <w:pPr>
        <w:pStyle w:val="ListParagraph"/>
        <w:numPr>
          <w:ilvl w:val="1"/>
          <w:numId w:val="805"/>
        </w:numPr>
        <w:spacing w:after="0"/>
      </w:pPr>
      <w:r>
        <w:t>service = pfx:LoadParametersService</w:t>
      </w:r>
    </w:p>
    <w:p w:rsidR="00B6113D" w:rsidRDefault="00A66234">
      <w:pPr>
        <w:pStyle w:val="ListParagraph"/>
        <w:numPr>
          <w:ilvl w:val="1"/>
          <w:numId w:val="805"/>
        </w:numPr>
        <w:spacing w:after="0"/>
      </w:pPr>
      <w:r>
        <w:t>servicePort = InputFileName_sp_from_sp_SOAPEventSource</w:t>
      </w:r>
    </w:p>
    <w:p w:rsidR="00B6113D" w:rsidRDefault="00A66234">
      <w:pPr>
        <w:pStyle w:val="ListParagraph"/>
        <w:numPr>
          <w:ilvl w:val="1"/>
          <w:numId w:val="805"/>
        </w:numPr>
        <w:spacing w:after="0"/>
      </w:pPr>
      <w:r>
        <w:t>operation = LoadParametersServiceOperation</w:t>
      </w:r>
    </w:p>
    <w:p w:rsidR="00B6113D" w:rsidRDefault="00A66234">
      <w:pPr>
        <w:pStyle w:val="ListParagraph"/>
        <w:numPr>
          <w:ilvl w:val="1"/>
          <w:numId w:val="805"/>
        </w:numPr>
        <w:spacing w:after="0"/>
      </w:pPr>
      <w:r>
        <w:t>soapAction = /ProcessDefinitions/LoadParameters/LoadParametersService</w:t>
      </w:r>
    </w:p>
    <w:p w:rsidR="00B6113D" w:rsidRDefault="00A66234">
      <w:pPr>
        <w:pStyle w:val="ListParagraph"/>
        <w:numPr>
          <w:ilvl w:val="1"/>
          <w:numId w:val="805"/>
        </w:numPr>
        <w:spacing w:after="0"/>
      </w:pPr>
      <w:r>
        <w:t>endpointURL = %%LoadParametersServiceEndpointURL%%</w:t>
      </w:r>
    </w:p>
    <w:p w:rsidR="00B6113D" w:rsidRDefault="00A66234">
      <w:pPr>
        <w:pStyle w:val="ListParagraph"/>
        <w:numPr>
          <w:ilvl w:val="1"/>
          <w:numId w:val="805"/>
        </w:numPr>
        <w:spacing w:after="0"/>
      </w:pPr>
      <w:r>
        <w:t>useProxy = false</w:t>
      </w:r>
    </w:p>
    <w:p w:rsidR="00B6113D" w:rsidRDefault="00A66234">
      <w:pPr>
        <w:pStyle w:val="ListParagraph"/>
        <w:numPr>
          <w:ilvl w:val="1"/>
          <w:numId w:val="805"/>
        </w:numPr>
        <w:spacing w:after="0"/>
      </w:pPr>
      <w:r>
        <w:t>requireBasicAuth = false</w:t>
      </w:r>
    </w:p>
    <w:p w:rsidR="00B6113D" w:rsidRDefault="00A66234">
      <w:pPr>
        <w:pStyle w:val="ListParagraph"/>
        <w:numPr>
          <w:ilvl w:val="1"/>
          <w:numId w:val="805"/>
        </w:numPr>
        <w:spacing w:after="0"/>
      </w:pPr>
      <w:r>
        <w:t xml:space="preserve">basicHttpAuthIdentity = </w:t>
      </w:r>
    </w:p>
    <w:p w:rsidR="00B6113D" w:rsidRDefault="00A66234">
      <w:pPr>
        <w:pStyle w:val="ListParagraph"/>
        <w:numPr>
          <w:ilvl w:val="0"/>
          <w:numId w:val="80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57"/>
        <w:gridCol w:w="598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/inputMessage/InputFile/FileName</w:t>
            </w:r>
          </w:p>
        </w:tc>
        <w:tc>
          <w:tcPr>
            <w:tcW w:w="9576" w:type="dxa"/>
            <w:shd w:val="clear" w:color="auto" w:fill="FFFFFF" w:themeFill="background1"/>
          </w:tcPr>
          <w:p w:rsidR="00B6113D" w:rsidRDefault="00A66234">
            <w:pPr>
              <w:spacing w:after="0"/>
            </w:pPr>
            <w:r>
              <w:t>$InputFileName-HTTPReceiver/ProcessStarterOutput/parameters/InputParameters</w:t>
            </w:r>
          </w:p>
        </w:tc>
      </w:tr>
    </w:tbl>
    <w:p w:rsidR="00B6113D" w:rsidRDefault="00B6113D"/>
    <w:p w:rsidR="00B6113D" w:rsidRDefault="00A66234">
      <w:pPr>
        <w:pStyle w:val="Simplesubtitle"/>
      </w:pPr>
      <w:bookmarkStart w:id="1842" w:name="3.2.7.1.2.---InputParameters_SendHTTPRes"/>
      <w:r>
        <w:t xml:space="preserve"> Name: </w:t>
      </w:r>
      <w:r>
        <w:rPr>
          <w:i/>
        </w:rPr>
        <w:t>InputParameters SendHTTPResponse</w:t>
      </w:r>
      <w:bookmarkEnd w:id="1842"/>
    </w:p>
    <w:p w:rsidR="00B6113D" w:rsidRDefault="00A66234">
      <w:pPr>
        <w:pStyle w:val="ListParagraph"/>
        <w:numPr>
          <w:ilvl w:val="0"/>
          <w:numId w:val="806"/>
        </w:numPr>
        <w:spacing w:after="0"/>
      </w:pPr>
      <w:r>
        <w:t xml:space="preserve"> Type: </w:t>
      </w:r>
      <w:r>
        <w:rPr>
          <w:i/>
        </w:rPr>
        <w:t>com.tibco.plugin.http.HTTPResponseActivity</w:t>
      </w:r>
    </w:p>
    <w:p w:rsidR="00B6113D" w:rsidRDefault="00A66234">
      <w:pPr>
        <w:pStyle w:val="ListParagraph"/>
        <w:numPr>
          <w:ilvl w:val="0"/>
          <w:numId w:val="806"/>
        </w:numPr>
        <w:spacing w:after="0"/>
      </w:pPr>
      <w:r>
        <w:t xml:space="preserve"> Resource Type: </w:t>
      </w:r>
      <w:r>
        <w:rPr>
          <w:i/>
        </w:rPr>
        <w:t>httppalette.httpWebResponse</w:t>
      </w:r>
    </w:p>
    <w:p w:rsidR="00B6113D" w:rsidRDefault="00A66234">
      <w:pPr>
        <w:pStyle w:val="ListParagraph"/>
        <w:numPr>
          <w:ilvl w:val="0"/>
          <w:numId w:val="806"/>
        </w:numPr>
        <w:spacing w:after="0"/>
      </w:pPr>
      <w:r>
        <w:t xml:space="preserve"> Description: </w:t>
      </w:r>
    </w:p>
    <w:p w:rsidR="00B6113D" w:rsidRDefault="00A66234">
      <w:pPr>
        <w:pStyle w:val="ListParagraph"/>
        <w:numPr>
          <w:ilvl w:val="0"/>
          <w:numId w:val="806"/>
        </w:numPr>
        <w:spacing w:after="0"/>
      </w:pPr>
      <w:r>
        <w:rPr>
          <w:i/>
        </w:rPr>
        <w:t>Configuration:</w:t>
      </w:r>
    </w:p>
    <w:p w:rsidR="00B6113D" w:rsidRDefault="00A66234">
      <w:pPr>
        <w:pStyle w:val="ListParagraph"/>
        <w:numPr>
          <w:ilvl w:val="1"/>
          <w:numId w:val="806"/>
        </w:numPr>
        <w:spacing w:after="0"/>
      </w:pPr>
      <w:r>
        <w:t>closeConnectio</w:t>
      </w:r>
      <w:r>
        <w:t>n = true</w:t>
      </w:r>
    </w:p>
    <w:p w:rsidR="00B6113D" w:rsidRDefault="00A66234">
      <w:pPr>
        <w:pStyle w:val="ListParagraph"/>
        <w:numPr>
          <w:ilvl w:val="1"/>
          <w:numId w:val="806"/>
        </w:numPr>
        <w:spacing w:after="0"/>
      </w:pPr>
      <w:r>
        <w:t>eventSource = InputFileName HTTPReceiver</w:t>
      </w:r>
    </w:p>
    <w:p w:rsidR="00B6113D" w:rsidRDefault="00A66234">
      <w:pPr>
        <w:pStyle w:val="ListParagraph"/>
        <w:numPr>
          <w:ilvl w:val="1"/>
          <w:numId w:val="806"/>
        </w:numPr>
        <w:spacing w:after="0"/>
      </w:pPr>
      <w:r>
        <w:t>Headers</w:t>
      </w:r>
    </w:p>
    <w:p w:rsidR="00B6113D" w:rsidRDefault="00A66234">
      <w:pPr>
        <w:pStyle w:val="ListParagraph"/>
        <w:numPr>
          <w:ilvl w:val="2"/>
          <w:numId w:val="806"/>
        </w:numPr>
        <w:spacing w:after="0"/>
      </w:pPr>
      <w:r>
        <w:t xml:space="preserve"> + root (Complex Type, required ) </w:t>
      </w:r>
    </w:p>
    <w:p w:rsidR="00B6113D" w:rsidRDefault="00A66234">
      <w:pPr>
        <w:pStyle w:val="ListParagraph"/>
        <w:numPr>
          <w:ilvl w:val="3"/>
          <w:numId w:val="806"/>
        </w:numPr>
        <w:spacing w:after="0"/>
      </w:pPr>
      <w:r>
        <w:t xml:space="preserve"> - StatusLine(xsd:string,optional)</w:t>
      </w:r>
    </w:p>
    <w:p w:rsidR="00B6113D" w:rsidRDefault="00A66234">
      <w:pPr>
        <w:pStyle w:val="ListParagraph"/>
        <w:numPr>
          <w:ilvl w:val="3"/>
          <w:numId w:val="806"/>
        </w:numPr>
        <w:spacing w:after="0"/>
      </w:pPr>
      <w:r>
        <w:t xml:space="preserve"> - Content-Type(xsd:string,optional)</w:t>
      </w:r>
    </w:p>
    <w:p w:rsidR="00B6113D" w:rsidRDefault="00A66234">
      <w:pPr>
        <w:pStyle w:val="ListParagraph"/>
        <w:numPr>
          <w:ilvl w:val="3"/>
          <w:numId w:val="806"/>
        </w:numPr>
        <w:spacing w:after="0"/>
      </w:pPr>
      <w:r>
        <w:t xml:space="preserve"> - Set-Cookie(xsd:string,optional)</w:t>
      </w:r>
    </w:p>
    <w:p w:rsidR="00B6113D" w:rsidRDefault="00A66234">
      <w:pPr>
        <w:pStyle w:val="ListParagraph"/>
        <w:numPr>
          <w:ilvl w:val="3"/>
          <w:numId w:val="806"/>
        </w:numPr>
        <w:spacing w:after="0"/>
      </w:pPr>
      <w:r>
        <w:t xml:space="preserve"> - Pragma(xsd:string,optional)</w:t>
      </w:r>
    </w:p>
    <w:p w:rsidR="00B6113D" w:rsidRDefault="00A66234">
      <w:pPr>
        <w:pStyle w:val="ListParagraph"/>
        <w:numPr>
          <w:ilvl w:val="3"/>
          <w:numId w:val="806"/>
        </w:numPr>
        <w:spacing w:after="0"/>
      </w:pPr>
      <w:r>
        <w:t xml:space="preserve"> -</w:t>
      </w:r>
      <w:r>
        <w:t xml:space="preserve"> Location(xsd:string,optional)</w:t>
      </w:r>
    </w:p>
    <w:p w:rsidR="00B6113D" w:rsidRDefault="00A66234">
      <w:pPr>
        <w:pStyle w:val="ListParagraph"/>
        <w:numPr>
          <w:ilvl w:val="0"/>
          <w:numId w:val="80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60"/>
        <w:gridCol w:w="608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concat("&lt;H1&gt;InputParameters:&lt;/H1&gt;&lt;B&gt;Name:&lt;/B&gt; ", $InputParameters-SOAPRequestReply/outputMessage/ns:InputParameters/ns:Nam</w:t>
            </w:r>
            <w:r>
              <w:lastRenderedPageBreak/>
              <w:t>e, "&lt;BR&gt;&lt;B&gt;Value: &lt;/B&gt;",  $InputPara</w:t>
            </w:r>
            <w:r>
              <w:t>meters-SOAPRequestReply/outputMessage/ns:InputParameters/ns:Value, "&lt;BR&gt;&lt;B&gt;Refund: &lt;/B&gt;", $InputParameters-SOAPRequestReply/outputMessage/ns:InputParameters/ns:Refund, "&lt;BR&gt;&lt;B&gt;Salary: &lt;/B&gt;",  $InputParameters-SOAPRequestReply/outputMessage/ns:InputParamete</w:t>
            </w:r>
            <w:r>
              <w:t>rs/ns:Salary, "&lt;BR&gt;&lt;B&gt;Pawn: &lt;/B&gt;",  $InputParameters-SOAPRequestReply/outputMessage/ns:InputParameters/ns:Pawn, "&lt;BR&gt;&lt;B&gt;RealtyDetail: &lt;/B&gt;",  $InputParameters-SOAPRequestReply/outputMessage/ns:InputParameters/ns:RealtyDetail, "&lt;BR&gt;&lt;B&gt;RealtyValue: &lt;/B&gt;",  $</w:t>
            </w:r>
            <w:r>
              <w:t>InputParameters-SOAPRequestReply/outputMessage/ns:InputParameters/ns:RealtyValue)</w:t>
            </w:r>
          </w:p>
        </w:tc>
      </w:tr>
    </w:tbl>
    <w:p w:rsidR="00B6113D" w:rsidRDefault="00B6113D"/>
    <w:p w:rsidR="00B6113D" w:rsidRDefault="00A66234">
      <w:pPr>
        <w:pStyle w:val="Simplesubtitle"/>
      </w:pPr>
      <w:bookmarkStart w:id="1843" w:name="3.2.7.1.2.---Transitions"/>
      <w:r>
        <w:t>Transitions:</w:t>
      </w:r>
      <w:bookmarkEnd w:id="1843"/>
    </w:p>
    <w:p w:rsidR="00B6113D" w:rsidRDefault="00A66234">
      <w:pPr>
        <w:pStyle w:val="ListParagraph"/>
        <w:numPr>
          <w:ilvl w:val="0"/>
          <w:numId w:val="807"/>
        </w:numPr>
        <w:spacing w:after="0"/>
      </w:pPr>
      <w:r>
        <w:t xml:space="preserve"> From: </w:t>
      </w:r>
      <w:r>
        <w:rPr>
          <w:b/>
          <w:i/>
        </w:rPr>
        <w:t>Appraisal JMSQueueSender</w:t>
      </w:r>
      <w:r>
        <w:t xml:space="preserve"> -To: </w:t>
      </w:r>
      <w:r>
        <w:rPr>
          <w:b/>
          <w:i/>
        </w:rPr>
        <w:t>InputParameters JMSQueueSender</w:t>
      </w:r>
    </w:p>
    <w:p w:rsidR="00B6113D" w:rsidRDefault="00A66234">
      <w:pPr>
        <w:pStyle w:val="ListParagraph"/>
        <w:numPr>
          <w:ilvl w:val="1"/>
          <w:numId w:val="807"/>
        </w:numPr>
        <w:spacing w:after="0"/>
      </w:pPr>
      <w:r>
        <w:t xml:space="preserve"> Label: </w:t>
      </w:r>
    </w:p>
    <w:p w:rsidR="00B6113D" w:rsidRDefault="00A66234">
      <w:pPr>
        <w:pStyle w:val="ListParagraph"/>
        <w:numPr>
          <w:ilvl w:val="1"/>
          <w:numId w:val="807"/>
        </w:numPr>
        <w:spacing w:after="0"/>
      </w:pPr>
      <w:r>
        <w:t xml:space="preserve"> Condition: </w:t>
      </w:r>
      <w:r>
        <w:rPr>
          <w:i/>
        </w:rPr>
        <w:t xml:space="preserve"> Success </w:t>
      </w:r>
    </w:p>
    <w:p w:rsidR="00B6113D" w:rsidRDefault="00A66234">
      <w:pPr>
        <w:pStyle w:val="ListParagraph"/>
        <w:numPr>
          <w:ilvl w:val="1"/>
          <w:numId w:val="807"/>
        </w:numPr>
        <w:spacing w:after="0"/>
      </w:pPr>
      <w:r>
        <w:t xml:space="preserve"> Description: </w:t>
      </w:r>
    </w:p>
    <w:p w:rsidR="00B6113D" w:rsidRDefault="00A66234">
      <w:pPr>
        <w:pStyle w:val="ListParagraph"/>
        <w:numPr>
          <w:ilvl w:val="0"/>
          <w:numId w:val="808"/>
        </w:numPr>
        <w:spacing w:after="0"/>
      </w:pPr>
      <w:r>
        <w:t xml:space="preserve"> From: </w:t>
      </w:r>
      <w:r>
        <w:rPr>
          <w:b/>
          <w:i/>
        </w:rPr>
        <w:t>InputFileName HTTPReceiver</w:t>
      </w:r>
      <w:r>
        <w:t xml:space="preserve"> -To: </w:t>
      </w:r>
      <w:r>
        <w:rPr>
          <w:b/>
          <w:i/>
        </w:rPr>
        <w:t>InputParameters SOAPRequestReply</w:t>
      </w:r>
    </w:p>
    <w:p w:rsidR="00B6113D" w:rsidRDefault="00A66234">
      <w:pPr>
        <w:pStyle w:val="ListParagraph"/>
        <w:numPr>
          <w:ilvl w:val="1"/>
          <w:numId w:val="808"/>
        </w:numPr>
        <w:spacing w:after="0"/>
      </w:pPr>
      <w:r>
        <w:t xml:space="preserve"> Label: </w:t>
      </w:r>
    </w:p>
    <w:p w:rsidR="00B6113D" w:rsidRDefault="00A66234">
      <w:pPr>
        <w:pStyle w:val="ListParagraph"/>
        <w:numPr>
          <w:ilvl w:val="1"/>
          <w:numId w:val="808"/>
        </w:numPr>
        <w:spacing w:after="0"/>
      </w:pPr>
      <w:r>
        <w:t xml:space="preserve"> Condition: </w:t>
      </w:r>
      <w:r>
        <w:rPr>
          <w:i/>
        </w:rPr>
        <w:t xml:space="preserve"> Success </w:t>
      </w:r>
    </w:p>
    <w:p w:rsidR="00B6113D" w:rsidRDefault="00A66234">
      <w:pPr>
        <w:pStyle w:val="ListParagraph"/>
        <w:numPr>
          <w:ilvl w:val="1"/>
          <w:numId w:val="808"/>
        </w:numPr>
        <w:spacing w:after="0"/>
      </w:pPr>
      <w:r>
        <w:t xml:space="preserve"> Description: </w:t>
      </w:r>
    </w:p>
    <w:p w:rsidR="00B6113D" w:rsidRDefault="00A66234">
      <w:pPr>
        <w:pStyle w:val="ListParagraph"/>
        <w:numPr>
          <w:ilvl w:val="0"/>
          <w:numId w:val="809"/>
        </w:numPr>
        <w:spacing w:after="0"/>
      </w:pPr>
      <w:r>
        <w:t xml:space="preserve"> From: </w:t>
      </w:r>
      <w:r>
        <w:rPr>
          <w:b/>
          <w:i/>
        </w:rPr>
        <w:t>InputParameters JMSQueueSender</w:t>
      </w:r>
      <w:r>
        <w:t xml:space="preserve"> -To: </w:t>
      </w:r>
      <w:r>
        <w:rPr>
          <w:b/>
          <w:i/>
        </w:rPr>
        <w:t>End</w:t>
      </w:r>
    </w:p>
    <w:p w:rsidR="00B6113D" w:rsidRDefault="00A66234">
      <w:pPr>
        <w:pStyle w:val="ListParagraph"/>
        <w:numPr>
          <w:ilvl w:val="1"/>
          <w:numId w:val="809"/>
        </w:numPr>
        <w:spacing w:after="0"/>
      </w:pPr>
      <w:r>
        <w:t xml:space="preserve"> Label: </w:t>
      </w:r>
    </w:p>
    <w:p w:rsidR="00B6113D" w:rsidRDefault="00A66234">
      <w:pPr>
        <w:pStyle w:val="ListParagraph"/>
        <w:numPr>
          <w:ilvl w:val="1"/>
          <w:numId w:val="809"/>
        </w:numPr>
        <w:spacing w:after="0"/>
      </w:pPr>
      <w:r>
        <w:t xml:space="preserve"> Condition: </w:t>
      </w:r>
      <w:r>
        <w:rPr>
          <w:i/>
        </w:rPr>
        <w:t xml:space="preserve"> Success </w:t>
      </w:r>
    </w:p>
    <w:p w:rsidR="00B6113D" w:rsidRDefault="00A66234">
      <w:pPr>
        <w:pStyle w:val="ListParagraph"/>
        <w:numPr>
          <w:ilvl w:val="1"/>
          <w:numId w:val="809"/>
        </w:numPr>
        <w:spacing w:after="0"/>
      </w:pPr>
      <w:r>
        <w:t xml:space="preserve"> Description: </w:t>
      </w:r>
    </w:p>
    <w:p w:rsidR="00B6113D" w:rsidRDefault="00A66234">
      <w:pPr>
        <w:pStyle w:val="ListParagraph"/>
        <w:numPr>
          <w:ilvl w:val="0"/>
          <w:numId w:val="810"/>
        </w:numPr>
        <w:spacing w:after="0"/>
      </w:pPr>
      <w:r>
        <w:t xml:space="preserve"> From: </w:t>
      </w:r>
      <w:r>
        <w:rPr>
          <w:b/>
          <w:i/>
        </w:rPr>
        <w:t>InputParameters SOAPRequestReply</w:t>
      </w:r>
      <w:r>
        <w:t xml:space="preserve"> -To: </w:t>
      </w:r>
      <w:r>
        <w:rPr>
          <w:b/>
          <w:i/>
        </w:rPr>
        <w:t>InputParameters SendHTTPResponse</w:t>
      </w:r>
    </w:p>
    <w:p w:rsidR="00B6113D" w:rsidRDefault="00A66234">
      <w:pPr>
        <w:pStyle w:val="ListParagraph"/>
        <w:numPr>
          <w:ilvl w:val="1"/>
          <w:numId w:val="810"/>
        </w:numPr>
        <w:spacing w:after="0"/>
      </w:pPr>
      <w:r>
        <w:t xml:space="preserve"> Label: </w:t>
      </w:r>
    </w:p>
    <w:p w:rsidR="00B6113D" w:rsidRDefault="00A66234">
      <w:pPr>
        <w:pStyle w:val="ListParagraph"/>
        <w:numPr>
          <w:ilvl w:val="1"/>
          <w:numId w:val="810"/>
        </w:numPr>
        <w:spacing w:after="0"/>
      </w:pPr>
      <w:r>
        <w:t xml:space="preserve"> Condition: </w:t>
      </w:r>
      <w:r>
        <w:rPr>
          <w:i/>
        </w:rPr>
        <w:t xml:space="preserve"> Success </w:t>
      </w:r>
    </w:p>
    <w:p w:rsidR="00B6113D" w:rsidRDefault="00A66234">
      <w:pPr>
        <w:pStyle w:val="ListParagraph"/>
        <w:numPr>
          <w:ilvl w:val="1"/>
          <w:numId w:val="810"/>
        </w:numPr>
        <w:spacing w:after="0"/>
      </w:pPr>
      <w:r>
        <w:t xml:space="preserve"> Description: </w:t>
      </w:r>
    </w:p>
    <w:p w:rsidR="00B6113D" w:rsidRDefault="00A66234">
      <w:pPr>
        <w:pStyle w:val="ListParagraph"/>
        <w:numPr>
          <w:ilvl w:val="0"/>
          <w:numId w:val="811"/>
        </w:numPr>
        <w:spacing w:after="0"/>
      </w:pPr>
      <w:r>
        <w:t xml:space="preserve"> From: </w:t>
      </w:r>
      <w:r>
        <w:rPr>
          <w:b/>
          <w:i/>
        </w:rPr>
        <w:t>InputParameters SendHTTPResponse</w:t>
      </w:r>
      <w:r>
        <w:t xml:space="preserve"> -To: </w:t>
      </w:r>
      <w:r>
        <w:rPr>
          <w:b/>
          <w:i/>
        </w:rPr>
        <w:t>Appraisal JMSQueueSender</w:t>
      </w:r>
    </w:p>
    <w:p w:rsidR="00B6113D" w:rsidRDefault="00A66234">
      <w:pPr>
        <w:pStyle w:val="ListParagraph"/>
        <w:numPr>
          <w:ilvl w:val="1"/>
          <w:numId w:val="811"/>
        </w:numPr>
        <w:spacing w:after="0"/>
      </w:pPr>
      <w:r>
        <w:t xml:space="preserve"> Label: </w:t>
      </w:r>
    </w:p>
    <w:p w:rsidR="00B6113D" w:rsidRDefault="00A66234">
      <w:pPr>
        <w:pStyle w:val="ListParagraph"/>
        <w:numPr>
          <w:ilvl w:val="1"/>
          <w:numId w:val="811"/>
        </w:numPr>
        <w:spacing w:after="0"/>
      </w:pPr>
      <w:r>
        <w:t xml:space="preserve"> Condition: </w:t>
      </w:r>
      <w:r>
        <w:rPr>
          <w:i/>
        </w:rPr>
        <w:t xml:space="preserve"> Success </w:t>
      </w:r>
    </w:p>
    <w:p w:rsidR="00B6113D" w:rsidRDefault="00A66234">
      <w:pPr>
        <w:pStyle w:val="ListParagraph"/>
        <w:numPr>
          <w:ilvl w:val="1"/>
          <w:numId w:val="811"/>
        </w:numPr>
        <w:spacing w:after="0"/>
      </w:pPr>
      <w:r>
        <w:t xml:space="preserve"> Description: </w:t>
      </w:r>
    </w:p>
    <w:p w:rsidR="00B6113D" w:rsidRDefault="00A66234">
      <w:pPr>
        <w:pStyle w:val="Heading5"/>
      </w:pPr>
      <w:bookmarkStart w:id="1844" w:name="3.2.7.1.3.---"/>
      <w:r>
        <w:t>3.2.7.1.3. CalculateBonita</w:t>
      </w:r>
      <w:bookmarkEnd w:id="1844"/>
    </w:p>
    <w:p w:rsidR="00B6113D" w:rsidRDefault="00A66234">
      <w:pPr>
        <w:spacing w:after="0"/>
      </w:pPr>
      <w:r>
        <w:t xml:space="preserve"> Section contains description of Process " CalculateBonita.process</w:t>
      </w:r>
      <w:r>
        <w:t xml:space="preserve"> " . </w:t>
      </w:r>
    </w:p>
    <w:p w:rsidR="00B6113D" w:rsidRDefault="00A66234">
      <w:pPr>
        <w:spacing w:after="0"/>
      </w:pPr>
      <w:r>
        <w:t xml:space="preserve"> Source Library: " CalculateBonita " </w:t>
      </w:r>
    </w:p>
    <w:p w:rsidR="00B6113D" w:rsidRDefault="00A66234">
      <w:pPr>
        <w:pStyle w:val="Simplesubtitle"/>
      </w:pPr>
      <w:bookmarkStart w:id="1845" w:name="3.2.7.1.3.---ProcessDescription"/>
      <w:r>
        <w:t>Process description:</w:t>
      </w:r>
      <w:bookmarkEnd w:id="18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 pretender's bonita</w:t>
            </w:r>
          </w:p>
        </w:tc>
      </w:tr>
    </w:tbl>
    <w:p w:rsidR="00B6113D" w:rsidRDefault="00B6113D"/>
    <w:p w:rsidR="00B6113D" w:rsidRDefault="00A66234">
      <w:pPr>
        <w:pStyle w:val="Simplesubtitle"/>
      </w:pPr>
      <w:bookmarkStart w:id="1846" w:name="3.2.7.1.3.---ProcessDefinition"/>
      <w:r>
        <w:t>Process definition:</w:t>
      </w:r>
      <w:bookmarkEnd w:id="1846"/>
    </w:p>
    <w:p w:rsidR="00B6113D" w:rsidRDefault="00A66234">
      <w:pPr>
        <w:spacing w:after="0"/>
      </w:pPr>
      <w:r>
        <w:t xml:space="preserve"> Full process path: ProcessDefinitions/CalculateBonita/CalculateBonita.process</w:t>
      </w:r>
    </w:p>
    <w:p w:rsidR="00B6113D" w:rsidRDefault="00A66234">
      <w:pPr>
        <w:pStyle w:val="Simplesubtitle"/>
      </w:pPr>
      <w:bookmarkStart w:id="1847" w:name="3.2.7.1.3.---Diagram"/>
      <w:r>
        <w:lastRenderedPageBreak/>
        <w:t>Diagram:</w:t>
      </w:r>
      <w:bookmarkEnd w:id="1847"/>
    </w:p>
    <w:p w:rsidR="00B6113D" w:rsidRDefault="00A66234">
      <w:pPr>
        <w:spacing w:after="0"/>
      </w:pPr>
      <w:r>
        <w:rPr>
          <w:noProof/>
        </w:rPr>
        <w:drawing>
          <wp:inline distT="0" distB="0" distL="0" distR="0">
            <wp:extent cx="3360000" cy="696000"/>
            <wp:effectExtent l="0" t="0" r="0" b="0"/>
            <wp:docPr id="156" name="Picture 156" descr="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png"/>
                    <pic:cNvPicPr/>
                  </pic:nvPicPr>
                  <pic:blipFill>
                    <a:blip r:embed="rId103"/>
                    <a:stretch>
                      <a:fillRect/>
                    </a:stretch>
                  </pic:blipFill>
                  <pic:spPr>
                    <a:xfrm>
                      <a:off x="0" y="0"/>
                      <a:ext cx="3360000" cy="696000"/>
                    </a:xfrm>
                    <a:prstGeom prst="rect">
                      <a:avLst/>
                    </a:prstGeom>
                  </pic:spPr>
                </pic:pic>
              </a:graphicData>
            </a:graphic>
          </wp:inline>
        </w:drawing>
      </w:r>
    </w:p>
    <w:p w:rsidR="00B6113D" w:rsidRDefault="00A66234">
      <w:pPr>
        <w:pStyle w:val="Simplesubtitle"/>
      </w:pPr>
      <w:bookmarkStart w:id="1848" w:name="3.2.7.1.3.---Starter"/>
      <w:r>
        <w:t>Process starter activity:</w:t>
      </w:r>
      <w:bookmarkEnd w:id="1848"/>
    </w:p>
    <w:p w:rsidR="00B6113D" w:rsidRDefault="00A66234">
      <w:pPr>
        <w:spacing w:after="0"/>
      </w:pPr>
      <w:r>
        <w:t xml:space="preserve"> Name: Start</w:t>
      </w:r>
    </w:p>
    <w:p w:rsidR="00B6113D" w:rsidRDefault="00A66234">
      <w:pPr>
        <w:spacing w:after="0"/>
      </w:pPr>
      <w:r>
        <w:t xml:space="preserve"> Descriptio</w:t>
      </w:r>
      <w:r>
        <w:t xml:space="preserve">n: </w:t>
      </w:r>
      <w:r>
        <w:rPr>
          <w:i/>
        </w:rPr>
        <w:t>Start of process with InputParameters structure</w:t>
      </w:r>
    </w:p>
    <w:p w:rsidR="00B6113D" w:rsidRDefault="00A66234">
      <w:pPr>
        <w:spacing w:after="0"/>
      </w:pPr>
      <w:r>
        <w:t>Input Parameters:</w:t>
      </w:r>
    </w:p>
    <w:p w:rsidR="00B6113D" w:rsidRDefault="00A66234">
      <w:pPr>
        <w:pStyle w:val="ListParagraph"/>
        <w:numPr>
          <w:ilvl w:val="0"/>
          <w:numId w:val="812"/>
        </w:numPr>
        <w:spacing w:after="0"/>
      </w:pPr>
      <w:r>
        <w:t xml:space="preserve"> + InputParameters (Complex Type, required ) </w:t>
      </w:r>
    </w:p>
    <w:p w:rsidR="00B6113D" w:rsidRDefault="00A66234">
      <w:pPr>
        <w:pStyle w:val="ListParagraph"/>
        <w:numPr>
          <w:ilvl w:val="1"/>
          <w:numId w:val="812"/>
        </w:numPr>
        <w:spacing w:after="0"/>
      </w:pPr>
      <w:r>
        <w:t xml:space="preserve"> - MonthIncrement(xsd:long,required)</w:t>
      </w:r>
    </w:p>
    <w:p w:rsidR="00B6113D" w:rsidRDefault="00A66234">
      <w:pPr>
        <w:pStyle w:val="ListParagraph"/>
        <w:numPr>
          <w:ilvl w:val="1"/>
          <w:numId w:val="812"/>
        </w:numPr>
        <w:spacing w:after="0"/>
      </w:pPr>
      <w:r>
        <w:t xml:space="preserve"> - Value(xsd:long,required)</w:t>
      </w:r>
    </w:p>
    <w:p w:rsidR="00B6113D" w:rsidRDefault="00A66234">
      <w:pPr>
        <w:pStyle w:val="ListParagraph"/>
        <w:numPr>
          <w:ilvl w:val="1"/>
          <w:numId w:val="812"/>
        </w:numPr>
        <w:spacing w:after="0"/>
      </w:pPr>
      <w:r>
        <w:t xml:space="preserve"> - RealtyValue(xsd:long,required)</w:t>
      </w:r>
    </w:p>
    <w:p w:rsidR="00B6113D" w:rsidRDefault="00A66234">
      <w:pPr>
        <w:pStyle w:val="ListParagraph"/>
        <w:numPr>
          <w:ilvl w:val="1"/>
          <w:numId w:val="812"/>
        </w:numPr>
        <w:spacing w:after="0"/>
      </w:pPr>
      <w:r>
        <w:t xml:space="preserve"> - Problem(xsd:boolean,required)</w:t>
      </w:r>
    </w:p>
    <w:p w:rsidR="00B6113D" w:rsidRDefault="00A66234">
      <w:pPr>
        <w:pStyle w:val="ListParagraph"/>
        <w:numPr>
          <w:ilvl w:val="1"/>
          <w:numId w:val="812"/>
        </w:numPr>
        <w:spacing w:after="0"/>
      </w:pPr>
      <w:r>
        <w:t xml:space="preserve"> -</w:t>
      </w:r>
      <w:r>
        <w:t xml:space="preserve"> Loan(xsd:long,required)</w:t>
      </w:r>
    </w:p>
    <w:p w:rsidR="00B6113D" w:rsidRDefault="00A66234">
      <w:pPr>
        <w:pStyle w:val="ListParagraph"/>
        <w:numPr>
          <w:ilvl w:val="1"/>
          <w:numId w:val="812"/>
        </w:numPr>
        <w:spacing w:after="0"/>
      </w:pPr>
      <w:r>
        <w:t xml:space="preserve"> - Refund(xsd:long,required)</w:t>
      </w:r>
    </w:p>
    <w:p w:rsidR="00B6113D" w:rsidRDefault="00A66234">
      <w:pPr>
        <w:pStyle w:val="Simplesubtitle"/>
      </w:pPr>
      <w:bookmarkStart w:id="1849" w:name="3.2.7.1.3.---EndActivity"/>
      <w:r>
        <w:t>Process end activity:</w:t>
      </w:r>
      <w:bookmarkEnd w:id="1849"/>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813"/>
        </w:numPr>
        <w:spacing w:after="0"/>
      </w:pPr>
      <w:r>
        <w:t xml:space="preserve"> - Bonita(xsd:long,required)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69"/>
        <w:gridCol w:w="54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$Schema0/Bonita + (if(( $Start/InputParameters/Problem = 1) and ($Schema0/Bonit</w:t>
            </w:r>
            <w:r>
              <w:t>a &gt; 0))then -1 else 0) + (if($Start/InputParameters/Value &gt;= 1000000)then floor($Start/InputParameters/Value div 1000000) else 0)</w:t>
            </w:r>
          </w:p>
        </w:tc>
      </w:tr>
    </w:tbl>
    <w:p w:rsidR="00B6113D" w:rsidRDefault="00B6113D"/>
    <w:p w:rsidR="00B6113D" w:rsidRDefault="00A66234">
      <w:pPr>
        <w:pStyle w:val="Simplesubtitle"/>
      </w:pPr>
      <w:bookmarkStart w:id="1850" w:name="3.2.7.1.3.---ProcessVariables"/>
      <w:r>
        <w:t>Process variables:</w:t>
      </w:r>
      <w:bookmarkEnd w:id="1850"/>
    </w:p>
    <w:p w:rsidR="00B6113D" w:rsidRDefault="00A66234">
      <w:pPr>
        <w:spacing w:after="0"/>
      </w:pPr>
      <w:r>
        <w:t xml:space="preserve"> Schema: Schema0</w:t>
      </w:r>
    </w:p>
    <w:p w:rsidR="00B6113D" w:rsidRDefault="00A66234">
      <w:pPr>
        <w:pStyle w:val="ListParagraph"/>
        <w:numPr>
          <w:ilvl w:val="0"/>
          <w:numId w:val="814"/>
        </w:numPr>
        <w:spacing w:after="0"/>
      </w:pPr>
      <w:r>
        <w:t xml:space="preserve"> - Bonita(xsd:long,required)</w:t>
      </w:r>
    </w:p>
    <w:p w:rsidR="00B6113D" w:rsidRDefault="00A66234">
      <w:pPr>
        <w:pStyle w:val="Simplesubtitle"/>
      </w:pPr>
      <w:bookmarkStart w:id="1851" w:name="3.2.7.1.3.---Activities"/>
      <w:r>
        <w:t>Activities:</w:t>
      </w:r>
      <w:bookmarkEnd w:id="1851"/>
    </w:p>
    <w:p w:rsidR="00B6113D" w:rsidRDefault="00A66234">
      <w:pPr>
        <w:pStyle w:val="Simplesubtitle"/>
      </w:pPr>
      <w:bookmarkStart w:id="1852" w:name="3.2.7.1.3.---Assign_Bonita"/>
      <w:r>
        <w:t xml:space="preserve"> Name: </w:t>
      </w:r>
      <w:r>
        <w:rPr>
          <w:i/>
        </w:rPr>
        <w:t>Assign Bonita</w:t>
      </w:r>
      <w:bookmarkEnd w:id="1852"/>
    </w:p>
    <w:p w:rsidR="00B6113D" w:rsidRDefault="00A66234">
      <w:pPr>
        <w:pStyle w:val="ListParagraph"/>
        <w:numPr>
          <w:ilvl w:val="0"/>
          <w:numId w:val="815"/>
        </w:numPr>
        <w:spacing w:after="0"/>
      </w:pPr>
      <w:r>
        <w:t xml:space="preserve"> Type: </w:t>
      </w:r>
      <w:r>
        <w:rPr>
          <w:i/>
        </w:rPr>
        <w:t>com.tibco.pe.core.AssignActivity</w:t>
      </w:r>
    </w:p>
    <w:p w:rsidR="00B6113D" w:rsidRDefault="00A66234">
      <w:pPr>
        <w:pStyle w:val="ListParagraph"/>
        <w:numPr>
          <w:ilvl w:val="0"/>
          <w:numId w:val="815"/>
        </w:numPr>
        <w:spacing w:after="0"/>
      </w:pPr>
      <w:r>
        <w:t xml:space="preserve"> Resource Type: </w:t>
      </w:r>
      <w:r>
        <w:rPr>
          <w:i/>
        </w:rPr>
        <w:t>ae.activities.assignActivity</w:t>
      </w:r>
    </w:p>
    <w:p w:rsidR="00B6113D" w:rsidRDefault="00A66234">
      <w:pPr>
        <w:pStyle w:val="ListParagraph"/>
        <w:numPr>
          <w:ilvl w:val="0"/>
          <w:numId w:val="815"/>
        </w:numPr>
        <w:spacing w:after="0"/>
      </w:pPr>
      <w:r>
        <w:t xml:space="preserve"> Description: </w:t>
      </w:r>
      <w:r>
        <w:rPr>
          <w:i/>
        </w:rPr>
        <w:t>Bonita calculation</w:t>
      </w:r>
    </w:p>
    <w:p w:rsidR="00B6113D" w:rsidRDefault="00A66234">
      <w:pPr>
        <w:pStyle w:val="ListParagraph"/>
        <w:numPr>
          <w:ilvl w:val="0"/>
          <w:numId w:val="815"/>
        </w:numPr>
        <w:spacing w:after="0"/>
      </w:pPr>
      <w:r>
        <w:rPr>
          <w:i/>
        </w:rPr>
        <w:t>Configuration:</w:t>
      </w:r>
    </w:p>
    <w:p w:rsidR="00B6113D" w:rsidRDefault="00A66234">
      <w:pPr>
        <w:pStyle w:val="ListParagraph"/>
        <w:numPr>
          <w:ilvl w:val="1"/>
          <w:numId w:val="815"/>
        </w:numPr>
        <w:spacing w:after="0"/>
      </w:pPr>
      <w:r>
        <w:t>variableName = Schema0</w:t>
      </w:r>
    </w:p>
    <w:p w:rsidR="00B6113D" w:rsidRDefault="00A66234">
      <w:pPr>
        <w:pStyle w:val="ListParagraph"/>
        <w:numPr>
          <w:ilvl w:val="0"/>
          <w:numId w:val="81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73"/>
        <w:gridCol w:w="577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if($Start/InputParameters/MonthIncrement &lt; 10000) then 0 else</w:t>
            </w:r>
            <w:r>
              <w:t xml:space="preserve"> if((($Start/InputParameters/RealtyValue * 0.7)&lt; (-$Start/InputParameters/Value))and (((-$Start/InputParameters/Value) + $Start/InputParameters/Loan)&gt; 300000))then 0 else  if($Start/InputParameters/MonthIncrement - $Start/InputParameters/Refund &lt; 7000) the</w:t>
            </w:r>
            <w:r>
              <w:t xml:space="preserve">n 0 else </w:t>
            </w:r>
            <w:r>
              <w:lastRenderedPageBreak/>
              <w:t>if($Start/InputParameters/MonthIncrement - $Start/InputParameters/Refund &lt; 15000) then 1 else if($Start/InputParameters/MonthIncrement - $Start/InputParameters/Refund &lt; 30000) then 2 else if($Start/InputParameters/MonthIncrement - $Start/InputPara</w:t>
            </w:r>
            <w:r>
              <w:t>meters/Refund &lt; 100000) then 3 else 4</w:t>
            </w:r>
          </w:p>
        </w:tc>
      </w:tr>
    </w:tbl>
    <w:p w:rsidR="00B6113D" w:rsidRDefault="00B6113D"/>
    <w:p w:rsidR="00B6113D" w:rsidRDefault="00A66234">
      <w:pPr>
        <w:pStyle w:val="Simplesubtitle"/>
      </w:pPr>
      <w:bookmarkStart w:id="1853" w:name="3.2.7.1.3.---UpdateDB"/>
      <w:r>
        <w:t xml:space="preserve"> Name: </w:t>
      </w:r>
      <w:r>
        <w:rPr>
          <w:i/>
        </w:rPr>
        <w:t>UpdateDB</w:t>
      </w:r>
      <w:bookmarkEnd w:id="1853"/>
    </w:p>
    <w:p w:rsidR="00B6113D" w:rsidRDefault="00A66234">
      <w:pPr>
        <w:pStyle w:val="ListParagraph"/>
        <w:numPr>
          <w:ilvl w:val="0"/>
          <w:numId w:val="816"/>
        </w:numPr>
        <w:spacing w:after="0"/>
      </w:pPr>
      <w:r>
        <w:t xml:space="preserve"> Type: </w:t>
      </w:r>
      <w:r>
        <w:rPr>
          <w:i/>
        </w:rPr>
        <w:t>com.tibco.plugin.jdbc.JDBCUpdateActivity</w:t>
      </w:r>
    </w:p>
    <w:p w:rsidR="00B6113D" w:rsidRDefault="00A66234">
      <w:pPr>
        <w:pStyle w:val="ListParagraph"/>
        <w:numPr>
          <w:ilvl w:val="0"/>
          <w:numId w:val="816"/>
        </w:numPr>
        <w:spacing w:after="0"/>
      </w:pPr>
      <w:r>
        <w:t xml:space="preserve"> Resource Type: </w:t>
      </w:r>
      <w:r>
        <w:rPr>
          <w:i/>
        </w:rPr>
        <w:t>ae.activities.JDBCUpdateActivity</w:t>
      </w:r>
    </w:p>
    <w:p w:rsidR="00B6113D" w:rsidRDefault="00A66234">
      <w:pPr>
        <w:pStyle w:val="ListParagraph"/>
        <w:numPr>
          <w:ilvl w:val="0"/>
          <w:numId w:val="816"/>
        </w:numPr>
        <w:spacing w:after="0"/>
      </w:pPr>
      <w:r>
        <w:t xml:space="preserve"> Description: </w:t>
      </w:r>
    </w:p>
    <w:p w:rsidR="00B6113D" w:rsidRDefault="00A66234">
      <w:pPr>
        <w:pStyle w:val="ListParagraph"/>
        <w:numPr>
          <w:ilvl w:val="0"/>
          <w:numId w:val="816"/>
        </w:numPr>
        <w:spacing w:after="0"/>
      </w:pPr>
      <w:r>
        <w:rPr>
          <w:i/>
        </w:rPr>
        <w:t>Configuration:</w:t>
      </w:r>
    </w:p>
    <w:p w:rsidR="00B6113D" w:rsidRDefault="00A66234">
      <w:pPr>
        <w:pStyle w:val="ListParagraph"/>
        <w:numPr>
          <w:ilvl w:val="1"/>
          <w:numId w:val="816"/>
        </w:numPr>
        <w:spacing w:after="0"/>
      </w:pPr>
      <w:r>
        <w:t>timeout = 10</w:t>
      </w:r>
    </w:p>
    <w:p w:rsidR="00B6113D" w:rsidRDefault="00A66234">
      <w:pPr>
        <w:pStyle w:val="ListParagraph"/>
        <w:numPr>
          <w:ilvl w:val="1"/>
          <w:numId w:val="816"/>
        </w:numPr>
        <w:spacing w:after="0"/>
      </w:pPr>
      <w:r>
        <w:t>commit = false</w:t>
      </w:r>
    </w:p>
    <w:p w:rsidR="00B6113D" w:rsidRDefault="00A66234">
      <w:pPr>
        <w:pStyle w:val="ListParagraph"/>
        <w:numPr>
          <w:ilvl w:val="1"/>
          <w:numId w:val="816"/>
        </w:numPr>
        <w:spacing w:after="0"/>
      </w:pPr>
      <w:r>
        <w:t>emptyStrAsNil = false</w:t>
      </w:r>
    </w:p>
    <w:p w:rsidR="00B6113D" w:rsidRDefault="00A66234">
      <w:pPr>
        <w:pStyle w:val="ListParagraph"/>
        <w:numPr>
          <w:ilvl w:val="1"/>
          <w:numId w:val="816"/>
        </w:numPr>
        <w:spacing w:after="0"/>
      </w:pPr>
      <w:r>
        <w:t xml:space="preserve">jdbcSharedConfig = </w:t>
      </w:r>
      <w:hyperlink w:anchor="3.2.7.6.1.---">
        <w:r>
          <w:rPr>
            <w:color w:val="0000FF"/>
            <w:u w:val="single"/>
          </w:rPr>
          <w:t>/SharedConnections/SharedTibco.sharedjdbc</w:t>
        </w:r>
      </w:hyperlink>
      <w:r>
        <w:t xml:space="preserve"> </w:t>
      </w:r>
    </w:p>
    <w:p w:rsidR="00B6113D" w:rsidRDefault="00A66234">
      <w:pPr>
        <w:pStyle w:val="ListParagraph"/>
        <w:numPr>
          <w:ilvl w:val="1"/>
          <w:numId w:val="816"/>
        </w:numPr>
        <w:spacing w:after="0"/>
      </w:pPr>
      <w:r>
        <w:t>statement = UPDATE STATES SET PROCESSED = 'Y' WHERE ID = ?</w:t>
      </w:r>
    </w:p>
    <w:p w:rsidR="00B6113D" w:rsidRDefault="00A66234">
      <w:pPr>
        <w:pStyle w:val="ListParagraph"/>
        <w:numPr>
          <w:ilvl w:val="1"/>
          <w:numId w:val="816"/>
        </w:numPr>
        <w:spacing w:after="0"/>
      </w:pPr>
      <w:r>
        <w:t>Prepared_Param_DataType</w:t>
      </w:r>
    </w:p>
    <w:p w:rsidR="00B6113D" w:rsidRDefault="00A66234">
      <w:pPr>
        <w:pStyle w:val="ListParagraph"/>
        <w:numPr>
          <w:ilvl w:val="2"/>
          <w:numId w:val="816"/>
        </w:numPr>
        <w:spacing w:after="0"/>
      </w:pPr>
      <w:r>
        <w:t>parameter</w:t>
      </w:r>
    </w:p>
    <w:p w:rsidR="00B6113D" w:rsidRDefault="00A66234">
      <w:pPr>
        <w:pStyle w:val="ListParagraph"/>
        <w:numPr>
          <w:ilvl w:val="3"/>
          <w:numId w:val="816"/>
        </w:numPr>
        <w:spacing w:after="0"/>
      </w:pPr>
      <w:r>
        <w:t>parameterName = id</w:t>
      </w:r>
    </w:p>
    <w:p w:rsidR="00B6113D" w:rsidRDefault="00A66234">
      <w:pPr>
        <w:pStyle w:val="ListParagraph"/>
        <w:numPr>
          <w:ilvl w:val="3"/>
          <w:numId w:val="816"/>
        </w:numPr>
        <w:spacing w:after="0"/>
      </w:pPr>
      <w:r>
        <w:t>dataType = NUMERIC</w:t>
      </w:r>
    </w:p>
    <w:p w:rsidR="00B6113D" w:rsidRDefault="00A66234">
      <w:pPr>
        <w:pStyle w:val="Simplesubtitle"/>
      </w:pPr>
      <w:bookmarkStart w:id="1854" w:name="3.2.7.1.3.---Transitions"/>
      <w:r>
        <w:t>Transitions:</w:t>
      </w:r>
      <w:bookmarkEnd w:id="1854"/>
    </w:p>
    <w:p w:rsidR="00B6113D" w:rsidRDefault="00A66234">
      <w:pPr>
        <w:pStyle w:val="ListParagraph"/>
        <w:numPr>
          <w:ilvl w:val="0"/>
          <w:numId w:val="817"/>
        </w:numPr>
        <w:spacing w:after="0"/>
      </w:pPr>
      <w:r>
        <w:t xml:space="preserve"> From: </w:t>
      </w:r>
      <w:r>
        <w:rPr>
          <w:b/>
          <w:i/>
        </w:rPr>
        <w:t>Assign Bonita</w:t>
      </w:r>
      <w:r>
        <w:t xml:space="preserve"> -To: </w:t>
      </w:r>
      <w:r>
        <w:rPr>
          <w:b/>
          <w:i/>
        </w:rPr>
        <w:t>UpdateDB</w:t>
      </w:r>
    </w:p>
    <w:p w:rsidR="00B6113D" w:rsidRDefault="00A66234">
      <w:pPr>
        <w:pStyle w:val="ListParagraph"/>
        <w:numPr>
          <w:ilvl w:val="1"/>
          <w:numId w:val="817"/>
        </w:numPr>
        <w:spacing w:after="0"/>
      </w:pPr>
      <w:r>
        <w:t xml:space="preserve"> Label: </w:t>
      </w:r>
    </w:p>
    <w:p w:rsidR="00B6113D" w:rsidRDefault="00A66234">
      <w:pPr>
        <w:pStyle w:val="ListParagraph"/>
        <w:numPr>
          <w:ilvl w:val="1"/>
          <w:numId w:val="817"/>
        </w:numPr>
        <w:spacing w:after="0"/>
      </w:pPr>
      <w:r>
        <w:t xml:space="preserve"> Condition: </w:t>
      </w:r>
      <w:r>
        <w:rPr>
          <w:i/>
        </w:rPr>
        <w:t xml:space="preserve"> Success </w:t>
      </w:r>
    </w:p>
    <w:p w:rsidR="00B6113D" w:rsidRDefault="00A66234">
      <w:pPr>
        <w:pStyle w:val="ListParagraph"/>
        <w:numPr>
          <w:ilvl w:val="1"/>
          <w:numId w:val="817"/>
        </w:numPr>
        <w:spacing w:after="0"/>
      </w:pPr>
      <w:r>
        <w:t xml:space="preserve"> Description: </w:t>
      </w:r>
    </w:p>
    <w:p w:rsidR="00B6113D" w:rsidRDefault="00A66234">
      <w:pPr>
        <w:pStyle w:val="ListParagraph"/>
        <w:numPr>
          <w:ilvl w:val="0"/>
          <w:numId w:val="818"/>
        </w:numPr>
        <w:spacing w:after="0"/>
      </w:pPr>
      <w:r>
        <w:t xml:space="preserve"> From: </w:t>
      </w:r>
      <w:r>
        <w:rPr>
          <w:b/>
          <w:i/>
        </w:rPr>
        <w:t>Start</w:t>
      </w:r>
      <w:r>
        <w:t xml:space="preserve"> -To: </w:t>
      </w:r>
      <w:r>
        <w:rPr>
          <w:b/>
          <w:i/>
        </w:rPr>
        <w:t>Assign Bonita</w:t>
      </w:r>
    </w:p>
    <w:p w:rsidR="00B6113D" w:rsidRDefault="00A66234">
      <w:pPr>
        <w:pStyle w:val="ListParagraph"/>
        <w:numPr>
          <w:ilvl w:val="1"/>
          <w:numId w:val="818"/>
        </w:numPr>
        <w:spacing w:after="0"/>
      </w:pPr>
      <w:r>
        <w:t xml:space="preserve"> Label: </w:t>
      </w:r>
    </w:p>
    <w:p w:rsidR="00B6113D" w:rsidRDefault="00A66234">
      <w:pPr>
        <w:pStyle w:val="ListParagraph"/>
        <w:numPr>
          <w:ilvl w:val="1"/>
          <w:numId w:val="818"/>
        </w:numPr>
        <w:spacing w:after="0"/>
      </w:pPr>
      <w:r>
        <w:t xml:space="preserve"> Condition: </w:t>
      </w:r>
      <w:r>
        <w:rPr>
          <w:i/>
        </w:rPr>
        <w:t xml:space="preserve"> Success </w:t>
      </w:r>
    </w:p>
    <w:p w:rsidR="00B6113D" w:rsidRDefault="00A66234">
      <w:pPr>
        <w:pStyle w:val="ListParagraph"/>
        <w:numPr>
          <w:ilvl w:val="1"/>
          <w:numId w:val="818"/>
        </w:numPr>
        <w:spacing w:after="0"/>
      </w:pPr>
      <w:r>
        <w:t xml:space="preserve"> Description: </w:t>
      </w:r>
    </w:p>
    <w:p w:rsidR="00B6113D" w:rsidRDefault="00A66234">
      <w:pPr>
        <w:pStyle w:val="ListParagraph"/>
        <w:numPr>
          <w:ilvl w:val="0"/>
          <w:numId w:val="819"/>
        </w:numPr>
        <w:spacing w:after="0"/>
      </w:pPr>
      <w:r>
        <w:t xml:space="preserve"> From: </w:t>
      </w:r>
      <w:r>
        <w:rPr>
          <w:b/>
          <w:i/>
        </w:rPr>
        <w:t>UpdateDB</w:t>
      </w:r>
      <w:r>
        <w:t xml:space="preserve"> -To: </w:t>
      </w:r>
      <w:r>
        <w:rPr>
          <w:b/>
          <w:i/>
        </w:rPr>
        <w:t>End</w:t>
      </w:r>
    </w:p>
    <w:p w:rsidR="00B6113D" w:rsidRDefault="00A66234">
      <w:pPr>
        <w:pStyle w:val="ListParagraph"/>
        <w:numPr>
          <w:ilvl w:val="1"/>
          <w:numId w:val="819"/>
        </w:numPr>
        <w:spacing w:after="0"/>
      </w:pPr>
      <w:r>
        <w:t xml:space="preserve"> Label: </w:t>
      </w:r>
    </w:p>
    <w:p w:rsidR="00B6113D" w:rsidRDefault="00A66234">
      <w:pPr>
        <w:pStyle w:val="ListParagraph"/>
        <w:numPr>
          <w:ilvl w:val="1"/>
          <w:numId w:val="819"/>
        </w:numPr>
        <w:spacing w:after="0"/>
      </w:pPr>
      <w:r>
        <w:t xml:space="preserve"> Condition: </w:t>
      </w:r>
      <w:r>
        <w:rPr>
          <w:i/>
        </w:rPr>
        <w:t xml:space="preserve"> Success </w:t>
      </w:r>
    </w:p>
    <w:p w:rsidR="00B6113D" w:rsidRDefault="00A66234">
      <w:pPr>
        <w:pStyle w:val="ListParagraph"/>
        <w:numPr>
          <w:ilvl w:val="1"/>
          <w:numId w:val="819"/>
        </w:numPr>
        <w:spacing w:after="0"/>
      </w:pPr>
      <w:r>
        <w:t xml:space="preserve"> Description: </w:t>
      </w:r>
    </w:p>
    <w:p w:rsidR="00B6113D" w:rsidRDefault="00A66234">
      <w:pPr>
        <w:pStyle w:val="Heading5"/>
      </w:pPr>
      <w:bookmarkStart w:id="1855" w:name="3.2.7.1.4.---"/>
      <w:r>
        <w:t>3.2.7.1.4. CalculateBonitaService</w:t>
      </w:r>
      <w:bookmarkEnd w:id="1855"/>
    </w:p>
    <w:p w:rsidR="00B6113D" w:rsidRDefault="00A66234">
      <w:pPr>
        <w:spacing w:after="0"/>
      </w:pPr>
      <w:r>
        <w:t xml:space="preserve"> Section contains description of Process " CalculateBonitaService.process " . </w:t>
      </w:r>
    </w:p>
    <w:p w:rsidR="00B6113D" w:rsidRDefault="00A66234">
      <w:pPr>
        <w:spacing w:after="0"/>
      </w:pPr>
      <w:r>
        <w:t xml:space="preserve"> Source Library: " CalculateBonita " </w:t>
      </w:r>
    </w:p>
    <w:p w:rsidR="00B6113D" w:rsidRDefault="00A66234">
      <w:pPr>
        <w:pStyle w:val="Simplesubtitle"/>
      </w:pPr>
      <w:bookmarkStart w:id="1856" w:name="3.2.7.1.4.---ProcessDescription"/>
      <w:r>
        <w:t>Process description:</w:t>
      </w:r>
      <w:bookmarkEnd w:id="18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CalculateBonita. Then send request with calculated bonita.</w:t>
            </w:r>
          </w:p>
        </w:tc>
      </w:tr>
    </w:tbl>
    <w:p w:rsidR="00B6113D" w:rsidRDefault="00B6113D"/>
    <w:p w:rsidR="00B6113D" w:rsidRDefault="00A66234">
      <w:pPr>
        <w:pStyle w:val="Simplesubtitle"/>
      </w:pPr>
      <w:bookmarkStart w:id="1857" w:name="3.2.7.1.4.---ProcessDefinition"/>
      <w:r>
        <w:t>Process defi</w:t>
      </w:r>
      <w:r>
        <w:t>nition:</w:t>
      </w:r>
      <w:bookmarkEnd w:id="1857"/>
    </w:p>
    <w:p w:rsidR="00B6113D" w:rsidRDefault="00A66234">
      <w:pPr>
        <w:spacing w:after="0"/>
      </w:pPr>
      <w:r>
        <w:t xml:space="preserve"> Full process path: ProcessDefinitions/CalculateBonita/CalculateBonitaService.process</w:t>
      </w:r>
    </w:p>
    <w:p w:rsidR="00B6113D" w:rsidRDefault="00A66234">
      <w:pPr>
        <w:pStyle w:val="Simplesubtitle"/>
      </w:pPr>
      <w:bookmarkStart w:id="1858" w:name="3.2.7.1.4.---Diagram"/>
      <w:r>
        <w:lastRenderedPageBreak/>
        <w:t>Diagram:</w:t>
      </w:r>
      <w:bookmarkEnd w:id="1858"/>
    </w:p>
    <w:p w:rsidR="00B6113D" w:rsidRDefault="00A66234">
      <w:pPr>
        <w:spacing w:after="0"/>
      </w:pPr>
      <w:r>
        <w:rPr>
          <w:noProof/>
        </w:rPr>
        <w:drawing>
          <wp:inline distT="0" distB="0" distL="0" distR="0">
            <wp:extent cx="5328000" cy="736000"/>
            <wp:effectExtent l="0" t="0" r="0" b="0"/>
            <wp:docPr id="157" name="Picture 157" descr="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7.png"/>
                    <pic:cNvPicPr/>
                  </pic:nvPicPr>
                  <pic:blipFill>
                    <a:blip r:embed="rId104"/>
                    <a:stretch>
                      <a:fillRect/>
                    </a:stretch>
                  </pic:blipFill>
                  <pic:spPr>
                    <a:xfrm>
                      <a:off x="0" y="0"/>
                      <a:ext cx="5328000" cy="736000"/>
                    </a:xfrm>
                    <a:prstGeom prst="rect">
                      <a:avLst/>
                    </a:prstGeom>
                  </pic:spPr>
                </pic:pic>
              </a:graphicData>
            </a:graphic>
          </wp:inline>
        </w:drawing>
      </w:r>
    </w:p>
    <w:p w:rsidR="00B6113D" w:rsidRDefault="00A66234">
      <w:pPr>
        <w:pStyle w:val="Simplesubtitle"/>
      </w:pPr>
      <w:bookmarkStart w:id="1859" w:name="3.2.7.1.4.---Starter"/>
      <w:r>
        <w:t>Process starter activity:</w:t>
      </w:r>
      <w:bookmarkEnd w:id="1859"/>
    </w:p>
    <w:p w:rsidR="00B6113D" w:rsidRDefault="00A66234">
      <w:pPr>
        <w:spacing w:after="0"/>
      </w:pPr>
      <w:r>
        <w:t xml:space="preserve"> Name: InputParameters JMSQueueReceiver</w:t>
      </w:r>
    </w:p>
    <w:p w:rsidR="00B6113D" w:rsidRDefault="00A66234">
      <w:pPr>
        <w:pStyle w:val="ListParagraph"/>
        <w:numPr>
          <w:ilvl w:val="0"/>
          <w:numId w:val="820"/>
        </w:numPr>
        <w:spacing w:after="0"/>
      </w:pPr>
      <w:r>
        <w:t xml:space="preserve"> Property Name: </w:t>
      </w:r>
      <w:r>
        <w:rPr>
          <w:b/>
          <w:i/>
        </w:rPr>
        <w:t>InputParameters JMSQueueReceiver</w:t>
      </w:r>
    </w:p>
    <w:p w:rsidR="00B6113D" w:rsidRDefault="00A66234">
      <w:pPr>
        <w:pStyle w:val="ListParagraph"/>
        <w:numPr>
          <w:ilvl w:val="1"/>
          <w:numId w:val="820"/>
        </w:numPr>
        <w:spacing w:after="0"/>
      </w:pPr>
      <w:r>
        <w:t xml:space="preserve"> Type: </w:t>
      </w:r>
      <w:r>
        <w:rPr>
          <w:i/>
        </w:rPr>
        <w:t>com.tibco.plugin.jms.JMSQueueEventSource</w:t>
      </w:r>
    </w:p>
    <w:p w:rsidR="00B6113D" w:rsidRDefault="00A66234">
      <w:pPr>
        <w:pStyle w:val="ListParagraph"/>
        <w:numPr>
          <w:ilvl w:val="1"/>
          <w:numId w:val="820"/>
        </w:numPr>
        <w:spacing w:after="0"/>
      </w:pPr>
      <w:r>
        <w:t xml:space="preserve"> Resource Type: </w:t>
      </w:r>
      <w:r>
        <w:rPr>
          <w:i/>
        </w:rPr>
        <w:t>ae.activities.JMSQueueEventSource</w:t>
      </w:r>
    </w:p>
    <w:p w:rsidR="00B6113D" w:rsidRDefault="00A66234">
      <w:pPr>
        <w:pStyle w:val="ListParagraph"/>
        <w:numPr>
          <w:ilvl w:val="1"/>
          <w:numId w:val="820"/>
        </w:numPr>
        <w:spacing w:after="0"/>
      </w:pPr>
      <w:r>
        <w:t xml:space="preserve"> Description: </w:t>
      </w:r>
      <w:r>
        <w:rPr>
          <w:i/>
        </w:rPr>
        <w:t>Get JMS message with CalculateBonita message selector and InputParameters</w:t>
      </w:r>
    </w:p>
    <w:p w:rsidR="00B6113D" w:rsidRDefault="00A66234">
      <w:pPr>
        <w:pStyle w:val="ListParagraph"/>
        <w:numPr>
          <w:ilvl w:val="1"/>
          <w:numId w:val="820"/>
        </w:numPr>
        <w:spacing w:after="0"/>
      </w:pPr>
      <w:r>
        <w:rPr>
          <w:i/>
        </w:rPr>
        <w:t>Configuration:</w:t>
      </w:r>
    </w:p>
    <w:p w:rsidR="00B6113D" w:rsidRDefault="00A66234">
      <w:pPr>
        <w:pStyle w:val="ListParagraph"/>
        <w:numPr>
          <w:ilvl w:val="2"/>
          <w:numId w:val="820"/>
        </w:numPr>
        <w:spacing w:after="0"/>
      </w:pPr>
      <w:r>
        <w:t>PermittedMessageType = XML Text</w:t>
      </w:r>
    </w:p>
    <w:p w:rsidR="00B6113D" w:rsidRDefault="00A66234">
      <w:pPr>
        <w:pStyle w:val="ListParagraph"/>
        <w:numPr>
          <w:ilvl w:val="2"/>
          <w:numId w:val="820"/>
        </w:numPr>
        <w:spacing w:after="0"/>
      </w:pPr>
      <w:r>
        <w:t>SessionAttributes</w:t>
      </w:r>
    </w:p>
    <w:p w:rsidR="00B6113D" w:rsidRDefault="00A66234">
      <w:pPr>
        <w:pStyle w:val="ListParagraph"/>
        <w:numPr>
          <w:ilvl w:val="3"/>
          <w:numId w:val="820"/>
        </w:numPr>
        <w:spacing w:after="0"/>
      </w:pPr>
      <w:r>
        <w:t>transacted =</w:t>
      </w:r>
      <w:r>
        <w:t xml:space="preserve"> false</w:t>
      </w:r>
    </w:p>
    <w:p w:rsidR="00B6113D" w:rsidRDefault="00A66234">
      <w:pPr>
        <w:pStyle w:val="ListParagraph"/>
        <w:numPr>
          <w:ilvl w:val="3"/>
          <w:numId w:val="820"/>
        </w:numPr>
        <w:spacing w:after="0"/>
      </w:pPr>
      <w:r>
        <w:t xml:space="preserve">acknowledgeMode = 1 (Auto) </w:t>
      </w:r>
    </w:p>
    <w:p w:rsidR="00B6113D" w:rsidRDefault="00A66234">
      <w:pPr>
        <w:pStyle w:val="ListParagraph"/>
        <w:numPr>
          <w:ilvl w:val="3"/>
          <w:numId w:val="820"/>
        </w:numPr>
        <w:spacing w:after="0"/>
      </w:pPr>
      <w:r>
        <w:t>maxSessions = 1</w:t>
      </w:r>
    </w:p>
    <w:p w:rsidR="00B6113D" w:rsidRDefault="00A66234">
      <w:pPr>
        <w:pStyle w:val="ListParagraph"/>
        <w:numPr>
          <w:ilvl w:val="3"/>
          <w:numId w:val="820"/>
        </w:numPr>
        <w:spacing w:after="0"/>
      </w:pPr>
      <w:r>
        <w:t>destination = %%ENV%%.%%CalculateBonitaJMSQueueName%%</w:t>
      </w:r>
    </w:p>
    <w:p w:rsidR="00B6113D" w:rsidRDefault="00A66234">
      <w:pPr>
        <w:pStyle w:val="ListParagraph"/>
        <w:numPr>
          <w:ilvl w:val="3"/>
          <w:numId w:val="820"/>
        </w:numPr>
        <w:spacing w:after="0"/>
      </w:pPr>
      <w:r>
        <w:t>selector = Part='CalculateBonita'</w:t>
      </w:r>
    </w:p>
    <w:p w:rsidR="00B6113D" w:rsidRDefault="00A66234">
      <w:pPr>
        <w:pStyle w:val="ListParagraph"/>
        <w:numPr>
          <w:ilvl w:val="2"/>
          <w:numId w:val="820"/>
        </w:numPr>
        <w:spacing w:after="0"/>
      </w:pPr>
      <w:r>
        <w:t>ConfigurableHeaders</w:t>
      </w:r>
    </w:p>
    <w:p w:rsidR="00B6113D" w:rsidRDefault="00A66234">
      <w:pPr>
        <w:pStyle w:val="ListParagraph"/>
        <w:numPr>
          <w:ilvl w:val="3"/>
          <w:numId w:val="820"/>
        </w:numPr>
        <w:spacing w:after="0"/>
      </w:pPr>
      <w:r>
        <w:t>JMSDeliveryMode = PERSISTENT</w:t>
      </w:r>
    </w:p>
    <w:p w:rsidR="00B6113D" w:rsidRDefault="00A66234">
      <w:pPr>
        <w:pStyle w:val="ListParagraph"/>
        <w:numPr>
          <w:ilvl w:val="3"/>
          <w:numId w:val="820"/>
        </w:numPr>
        <w:spacing w:after="0"/>
      </w:pPr>
      <w:r>
        <w:t>JMSExpiration = 0</w:t>
      </w:r>
    </w:p>
    <w:p w:rsidR="00B6113D" w:rsidRDefault="00A66234">
      <w:pPr>
        <w:pStyle w:val="ListParagraph"/>
        <w:numPr>
          <w:ilvl w:val="3"/>
          <w:numId w:val="820"/>
        </w:numPr>
        <w:spacing w:after="0"/>
      </w:pPr>
      <w:r>
        <w:t>JMSPriority = 4</w:t>
      </w:r>
    </w:p>
    <w:p w:rsidR="00B6113D" w:rsidRDefault="00A66234">
      <w:pPr>
        <w:pStyle w:val="ListParagraph"/>
        <w:numPr>
          <w:ilvl w:val="2"/>
          <w:numId w:val="820"/>
        </w:numPr>
        <w:spacing w:after="0"/>
      </w:pPr>
      <w:r>
        <w:t xml:space="preserve">ConnectionReference = </w:t>
      </w:r>
      <w:hyperlink w:anchor="3.2.7.5.1.---">
        <w:r>
          <w:rPr>
            <w:color w:val="0000FF"/>
            <w:u w:val="single"/>
          </w:rPr>
          <w:t>/SharedConnections/CalculateBonitaEMSConnection.sharedjmscon</w:t>
        </w:r>
      </w:hyperlink>
      <w:r>
        <w:t xml:space="preserve"> </w:t>
      </w:r>
    </w:p>
    <w:p w:rsidR="00B6113D" w:rsidRDefault="00A66234">
      <w:pPr>
        <w:pStyle w:val="ListParagraph"/>
        <w:numPr>
          <w:ilvl w:val="2"/>
          <w:numId w:val="820"/>
        </w:numPr>
        <w:spacing w:after="0"/>
      </w:pPr>
      <w:r>
        <w:t>ApplicationProperties = /SharedResources/JMSApplicationProperties.sharedjmsapp</w:t>
      </w:r>
    </w:p>
    <w:p w:rsidR="00B6113D" w:rsidRDefault="00A66234">
      <w:pPr>
        <w:pStyle w:val="ListParagraph"/>
        <w:numPr>
          <w:ilvl w:val="2"/>
          <w:numId w:val="820"/>
        </w:numPr>
        <w:spacing w:after="0"/>
      </w:pPr>
      <w:r>
        <w:t>OutDataxsdString</w:t>
      </w:r>
    </w:p>
    <w:p w:rsidR="00B6113D" w:rsidRDefault="00A66234">
      <w:pPr>
        <w:pStyle w:val="ListParagraph"/>
        <w:numPr>
          <w:ilvl w:val="3"/>
          <w:numId w:val="820"/>
        </w:numPr>
        <w:spacing w:after="0"/>
      </w:pPr>
      <w:r>
        <w:t xml:space="preserve"> - </w:t>
      </w:r>
      <w:hyperlink w:anchor="null---">
        <w:r>
          <w:rPr>
            <w:color w:val="0000FF"/>
            <w:u w:val="single"/>
          </w:rPr>
          <w:t>InputParameters</w:t>
        </w:r>
      </w:hyperlink>
      <w:r>
        <w:t xml:space="preserve"> (XML Element Reference, r</w:t>
      </w:r>
      <w:r>
        <w:t xml:space="preserve">equired ) </w:t>
      </w:r>
    </w:p>
    <w:p w:rsidR="00B6113D" w:rsidRDefault="00A66234">
      <w:pPr>
        <w:pStyle w:val="Simplesubtitle"/>
      </w:pPr>
      <w:bookmarkStart w:id="1860" w:name="3.2.7.1.4.---EndActivity"/>
      <w:r>
        <w:t>Process end activity:</w:t>
      </w:r>
      <w:bookmarkEnd w:id="1860"/>
    </w:p>
    <w:p w:rsidR="00B6113D" w:rsidRDefault="00A66234">
      <w:pPr>
        <w:spacing w:after="0"/>
      </w:pPr>
      <w:r>
        <w:t xml:space="preserve"> Name: End</w:t>
      </w:r>
    </w:p>
    <w:p w:rsidR="00B6113D" w:rsidRDefault="00A66234">
      <w:pPr>
        <w:pStyle w:val="Simplesubtitle"/>
      </w:pPr>
      <w:bookmarkStart w:id="1861" w:name="3.2.7.1.4.---Activities"/>
      <w:r>
        <w:t>Activities:</w:t>
      </w:r>
      <w:bookmarkEnd w:id="1861"/>
    </w:p>
    <w:p w:rsidR="00B6113D" w:rsidRDefault="00A66234">
      <w:pPr>
        <w:pStyle w:val="Simplesubtitle"/>
      </w:pPr>
      <w:bookmarkStart w:id="1862" w:name="3.2.7.1.4.---CalculateBonita"/>
      <w:r>
        <w:t xml:space="preserve"> Name: </w:t>
      </w:r>
      <w:r>
        <w:rPr>
          <w:i/>
        </w:rPr>
        <w:t>CalculateBonita</w:t>
      </w:r>
      <w:bookmarkEnd w:id="1862"/>
    </w:p>
    <w:p w:rsidR="00B6113D" w:rsidRDefault="00A66234">
      <w:pPr>
        <w:pStyle w:val="ListParagraph"/>
        <w:numPr>
          <w:ilvl w:val="0"/>
          <w:numId w:val="821"/>
        </w:numPr>
        <w:spacing w:after="0"/>
      </w:pPr>
      <w:r>
        <w:t xml:space="preserve"> Type: </w:t>
      </w:r>
      <w:r>
        <w:rPr>
          <w:i/>
        </w:rPr>
        <w:t>com.tibco.pe.core.CallProcessActivity</w:t>
      </w:r>
    </w:p>
    <w:p w:rsidR="00B6113D" w:rsidRDefault="00A66234">
      <w:pPr>
        <w:pStyle w:val="ListParagraph"/>
        <w:numPr>
          <w:ilvl w:val="0"/>
          <w:numId w:val="821"/>
        </w:numPr>
        <w:spacing w:after="0"/>
      </w:pPr>
      <w:r>
        <w:t xml:space="preserve"> Resource Type: </w:t>
      </w:r>
      <w:r>
        <w:rPr>
          <w:i/>
        </w:rPr>
        <w:t>ae.process.subprocess</w:t>
      </w:r>
    </w:p>
    <w:p w:rsidR="00B6113D" w:rsidRDefault="00A66234">
      <w:pPr>
        <w:pStyle w:val="ListParagraph"/>
        <w:numPr>
          <w:ilvl w:val="0"/>
          <w:numId w:val="821"/>
        </w:numPr>
        <w:spacing w:after="0"/>
      </w:pPr>
      <w:r>
        <w:t xml:space="preserve"> Description: </w:t>
      </w:r>
      <w:r>
        <w:rPr>
          <w:i/>
        </w:rPr>
        <w:t>Calculate pretender's bonita from InputParameters and Obligator records</w:t>
      </w:r>
    </w:p>
    <w:p w:rsidR="00B6113D" w:rsidRDefault="00A66234">
      <w:pPr>
        <w:pStyle w:val="ListParagraph"/>
        <w:numPr>
          <w:ilvl w:val="0"/>
          <w:numId w:val="821"/>
        </w:numPr>
        <w:spacing w:after="0"/>
      </w:pPr>
      <w:r>
        <w:rPr>
          <w:i/>
        </w:rPr>
        <w:t>Configuration:</w:t>
      </w:r>
    </w:p>
    <w:p w:rsidR="00B6113D" w:rsidRDefault="00A66234">
      <w:pPr>
        <w:pStyle w:val="ListParagraph"/>
        <w:numPr>
          <w:ilvl w:val="1"/>
          <w:numId w:val="821"/>
        </w:numPr>
        <w:spacing w:after="0"/>
      </w:pPr>
      <w:r>
        <w:t xml:space="preserve">processName = </w:t>
      </w:r>
      <w:hyperlink w:anchor="3.2.7.1.3.---">
        <w:r>
          <w:rPr>
            <w:color w:val="0000FF"/>
            <w:u w:val="single"/>
          </w:rPr>
          <w:t>/Proces</w:t>
        </w:r>
      </w:hyperlink>
      <w:hyperlink w:anchor="3.2.7.1.3.---">
        <w:r>
          <w:rPr>
            <w:color w:val="0000FF"/>
            <w:u w:val="single"/>
          </w:rPr>
          <w:t>sDefinitions/CalculateBonita/CalculateBonita.process</w:t>
        </w:r>
      </w:hyperlink>
      <w:r>
        <w:t xml:space="preserve"> </w:t>
      </w:r>
    </w:p>
    <w:p w:rsidR="00B6113D" w:rsidRDefault="00A66234">
      <w:pPr>
        <w:pStyle w:val="ListParagraph"/>
        <w:numPr>
          <w:ilvl w:val="0"/>
          <w:numId w:val="82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7"/>
        <w:gridCol w:w="637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/InputParameters/MonthIncrement</w:t>
            </w:r>
          </w:p>
        </w:tc>
        <w:tc>
          <w:tcPr>
            <w:tcW w:w="9576" w:type="dxa"/>
            <w:shd w:val="clear" w:color="auto" w:fill="FFFFFF" w:themeFill="background1"/>
          </w:tcPr>
          <w:p w:rsidR="00B6113D" w:rsidRDefault="00A66234">
            <w:pPr>
              <w:spacing w:after="0"/>
            </w:pPr>
            <w:r>
              <w:t>$InputParameters-JMSQueueReceiv</w:t>
            </w:r>
            <w:r>
              <w:t>er/ns:ActivityOutput/Body/pfx:InputParameters/MonthIncrement</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w:t>
            </w:r>
            <w:r>
              <w:lastRenderedPageBreak/>
              <w:t>lue</w:t>
            </w:r>
          </w:p>
        </w:tc>
      </w:tr>
      <w:tr w:rsidR="00B6113D">
        <w:tc>
          <w:tcPr>
            <w:tcW w:w="9576" w:type="dxa"/>
            <w:shd w:val="clear" w:color="auto" w:fill="FFFFFF" w:themeFill="background1"/>
          </w:tcPr>
          <w:p w:rsidR="00B6113D" w:rsidRDefault="00A66234">
            <w:pPr>
              <w:spacing w:after="0"/>
            </w:pPr>
            <w:r>
              <w:lastRenderedPageBreak/>
              <w:t>/InputParameters/RealtyValue</w:t>
            </w:r>
          </w:p>
        </w:tc>
        <w:tc>
          <w:tcPr>
            <w:tcW w:w="9576" w:type="dxa"/>
            <w:shd w:val="clear" w:color="auto" w:fill="FFFFFF" w:themeFill="background1"/>
          </w:tcPr>
          <w:p w:rsidR="00B6113D" w:rsidRDefault="00A66234">
            <w:pPr>
              <w:spacing w:after="0"/>
            </w:pPr>
            <w:r>
              <w:t>$InputParameters-JMSQueueReceiver/ns:ActivityOutput/Body/pfx:InputParameters/RealtyValue</w:t>
            </w:r>
          </w:p>
        </w:tc>
      </w:tr>
      <w:tr w:rsidR="00B6113D">
        <w:tc>
          <w:tcPr>
            <w:tcW w:w="9576" w:type="dxa"/>
            <w:shd w:val="clear" w:color="auto" w:fill="FFFFFF" w:themeFill="background1"/>
          </w:tcPr>
          <w:p w:rsidR="00B6113D" w:rsidRDefault="00A66234">
            <w:pPr>
              <w:spacing w:after="0"/>
            </w:pPr>
            <w:r>
              <w:t>/InputParameters/Problem</w:t>
            </w:r>
          </w:p>
        </w:tc>
        <w:tc>
          <w:tcPr>
            <w:tcW w:w="9576" w:type="dxa"/>
            <w:shd w:val="clear" w:color="auto" w:fill="FFFFFF" w:themeFill="background1"/>
          </w:tcPr>
          <w:p w:rsidR="00B6113D" w:rsidRDefault="00A66234">
            <w:pPr>
              <w:spacing w:after="0"/>
            </w:pPr>
            <w:r>
              <w:t>$Obligators-SOAPRequestReply/outputMessage/ns2:Obligator/ns2:Problem</w:t>
            </w:r>
          </w:p>
        </w:tc>
      </w:tr>
      <w:tr w:rsidR="00B6113D">
        <w:tc>
          <w:tcPr>
            <w:tcW w:w="9576" w:type="dxa"/>
            <w:shd w:val="clear" w:color="auto" w:fill="FFFFFF" w:themeFill="background1"/>
          </w:tcPr>
          <w:p w:rsidR="00B6113D" w:rsidRDefault="00A66234">
            <w:pPr>
              <w:spacing w:after="0"/>
            </w:pPr>
            <w:r>
              <w:t>/InputParameters/Loan</w:t>
            </w:r>
          </w:p>
        </w:tc>
        <w:tc>
          <w:tcPr>
            <w:tcW w:w="9576" w:type="dxa"/>
            <w:shd w:val="clear" w:color="auto" w:fill="FFFFFF" w:themeFill="background1"/>
          </w:tcPr>
          <w:p w:rsidR="00B6113D" w:rsidRDefault="00A66234">
            <w:pPr>
              <w:spacing w:after="0"/>
            </w:pPr>
            <w:r>
              <w:t>$Obligators-SOAPRequestReply/outputMessage/ns2:Ob</w:t>
            </w:r>
            <w:r>
              <w:t>ligator/ns2:Value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$Obligators-SOAPRequestReply/outputMessage/ns2:Obligator/ns2:Refund + $InputParameters-JMSQueueReceiver/ns:ActivityOutput/Body/pfx:InputParameters/Refund</w:t>
            </w:r>
          </w:p>
        </w:tc>
      </w:tr>
    </w:tbl>
    <w:p w:rsidR="00B6113D" w:rsidRDefault="00B6113D"/>
    <w:p w:rsidR="00B6113D" w:rsidRDefault="00A66234">
      <w:pPr>
        <w:pStyle w:val="Simplesubtitle"/>
      </w:pPr>
      <w:bookmarkStart w:id="1863" w:name="3.2.7.1.4.---Obligators_SOAPRequestReply"/>
      <w:r>
        <w:t xml:space="preserve"> Name: </w:t>
      </w:r>
      <w:r>
        <w:rPr>
          <w:i/>
        </w:rPr>
        <w:t>Obligators SOAPRequestReply</w:t>
      </w:r>
      <w:bookmarkEnd w:id="1863"/>
    </w:p>
    <w:p w:rsidR="00B6113D" w:rsidRDefault="00A66234">
      <w:pPr>
        <w:pStyle w:val="ListParagraph"/>
        <w:numPr>
          <w:ilvl w:val="0"/>
          <w:numId w:val="822"/>
        </w:numPr>
        <w:spacing w:after="0"/>
      </w:pPr>
      <w:r>
        <w:t xml:space="preserve"> Type: </w:t>
      </w:r>
      <w:r>
        <w:rPr>
          <w:i/>
        </w:rPr>
        <w:t>com.tibco.plugin.soap.SOAPSendReceiveActivity</w:t>
      </w:r>
    </w:p>
    <w:p w:rsidR="00B6113D" w:rsidRDefault="00A66234">
      <w:pPr>
        <w:pStyle w:val="ListParagraph"/>
        <w:numPr>
          <w:ilvl w:val="0"/>
          <w:numId w:val="822"/>
        </w:numPr>
        <w:spacing w:after="0"/>
      </w:pPr>
      <w:r>
        <w:t xml:space="preserve"> Resource Type: </w:t>
      </w:r>
      <w:r>
        <w:rPr>
          <w:i/>
        </w:rPr>
        <w:t>ae.activities.SOAPSendReceiveUI</w:t>
      </w:r>
    </w:p>
    <w:p w:rsidR="00B6113D" w:rsidRDefault="00A66234">
      <w:pPr>
        <w:pStyle w:val="ListParagraph"/>
        <w:numPr>
          <w:ilvl w:val="0"/>
          <w:numId w:val="822"/>
        </w:numPr>
        <w:spacing w:after="0"/>
      </w:pPr>
      <w:r>
        <w:t xml:space="preserve"> Description: </w:t>
      </w:r>
      <w:r>
        <w:rPr>
          <w:i/>
        </w:rPr>
        <w:t>SOAPRequest on GetObligator process and get reply with result</w:t>
      </w:r>
    </w:p>
    <w:p w:rsidR="00B6113D" w:rsidRDefault="00A66234">
      <w:pPr>
        <w:pStyle w:val="ListParagraph"/>
        <w:numPr>
          <w:ilvl w:val="0"/>
          <w:numId w:val="822"/>
        </w:numPr>
        <w:spacing w:after="0"/>
      </w:pPr>
      <w:r>
        <w:rPr>
          <w:i/>
        </w:rPr>
        <w:t>Configuration:</w:t>
      </w:r>
    </w:p>
    <w:p w:rsidR="00B6113D" w:rsidRDefault="00A66234">
      <w:pPr>
        <w:pStyle w:val="ListParagraph"/>
        <w:numPr>
          <w:ilvl w:val="1"/>
          <w:numId w:val="822"/>
        </w:numPr>
        <w:spacing w:after="0"/>
      </w:pPr>
      <w:r>
        <w:t>timeout = 0</w:t>
      </w:r>
    </w:p>
    <w:p w:rsidR="00B6113D" w:rsidRDefault="00A66234">
      <w:pPr>
        <w:pStyle w:val="ListParagraph"/>
        <w:numPr>
          <w:ilvl w:val="1"/>
          <w:numId w:val="822"/>
        </w:numPr>
        <w:spacing w:after="0"/>
      </w:pPr>
      <w:r>
        <w:t>service = pfx2:GetObligatorService</w:t>
      </w:r>
    </w:p>
    <w:p w:rsidR="00B6113D" w:rsidRDefault="00A66234">
      <w:pPr>
        <w:pStyle w:val="ListParagraph"/>
        <w:numPr>
          <w:ilvl w:val="1"/>
          <w:numId w:val="822"/>
        </w:numPr>
        <w:spacing w:after="0"/>
      </w:pPr>
      <w:r>
        <w:t>servicePort = ObligatorN</w:t>
      </w:r>
      <w:r>
        <w:t>ame_sp_SOAPEventSource</w:t>
      </w:r>
    </w:p>
    <w:p w:rsidR="00B6113D" w:rsidRDefault="00A66234">
      <w:pPr>
        <w:pStyle w:val="ListParagraph"/>
        <w:numPr>
          <w:ilvl w:val="1"/>
          <w:numId w:val="822"/>
        </w:numPr>
        <w:spacing w:after="0"/>
      </w:pPr>
      <w:r>
        <w:t>operation = GetObligatorServiceOperation</w:t>
      </w:r>
    </w:p>
    <w:p w:rsidR="00B6113D" w:rsidRDefault="00A66234">
      <w:pPr>
        <w:pStyle w:val="ListParagraph"/>
        <w:numPr>
          <w:ilvl w:val="1"/>
          <w:numId w:val="822"/>
        </w:numPr>
        <w:spacing w:after="0"/>
      </w:pPr>
      <w:r>
        <w:t>soapAction = /ProcessDefinitions/GetObligator/GetObligatorService</w:t>
      </w:r>
    </w:p>
    <w:p w:rsidR="00B6113D" w:rsidRDefault="00A66234">
      <w:pPr>
        <w:pStyle w:val="ListParagraph"/>
        <w:numPr>
          <w:ilvl w:val="1"/>
          <w:numId w:val="822"/>
        </w:numPr>
        <w:spacing w:after="0"/>
      </w:pPr>
      <w:r>
        <w:t>endpointURL  = %%GetObligatorServiceEndpointURL%%</w:t>
      </w:r>
    </w:p>
    <w:p w:rsidR="00B6113D" w:rsidRDefault="00A66234">
      <w:pPr>
        <w:pStyle w:val="ListParagraph"/>
        <w:numPr>
          <w:ilvl w:val="1"/>
          <w:numId w:val="822"/>
        </w:numPr>
        <w:spacing w:after="0"/>
      </w:pPr>
      <w:r>
        <w:t>useProxy = false</w:t>
      </w:r>
    </w:p>
    <w:p w:rsidR="00B6113D" w:rsidRDefault="00A66234">
      <w:pPr>
        <w:pStyle w:val="ListParagraph"/>
        <w:numPr>
          <w:ilvl w:val="1"/>
          <w:numId w:val="822"/>
        </w:numPr>
        <w:spacing w:after="0"/>
      </w:pPr>
      <w:r>
        <w:t>requireBasicAuth = false</w:t>
      </w:r>
    </w:p>
    <w:p w:rsidR="00B6113D" w:rsidRDefault="00A66234">
      <w:pPr>
        <w:pStyle w:val="ListParagraph"/>
        <w:numPr>
          <w:ilvl w:val="1"/>
          <w:numId w:val="822"/>
        </w:numPr>
        <w:spacing w:after="0"/>
      </w:pPr>
      <w:r>
        <w:t xml:space="preserve">basicHttpAuthIdentity = </w:t>
      </w:r>
    </w:p>
    <w:p w:rsidR="00B6113D" w:rsidRDefault="00A66234">
      <w:pPr>
        <w:pStyle w:val="ListParagraph"/>
        <w:numPr>
          <w:ilvl w:val="0"/>
          <w:numId w:val="822"/>
        </w:numPr>
        <w:spacing w:after="0"/>
      </w:pPr>
      <w:r>
        <w:rPr>
          <w:i/>
        </w:rPr>
        <w:t>Input bin</w:t>
      </w:r>
      <w:r>
        <w:rPr>
          <w:i/>
        </w:rPr>
        <w:t>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56"/>
        <w:gridCol w:w="678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/inputMessage/Name</w:t>
            </w:r>
          </w:p>
        </w:tc>
        <w:tc>
          <w:tcPr>
            <w:tcW w:w="9576" w:type="dxa"/>
            <w:shd w:val="clear" w:color="auto" w:fill="FFFFFF" w:themeFill="background1"/>
          </w:tcPr>
          <w:p w:rsidR="00B6113D" w:rsidRDefault="00A66234">
            <w:pPr>
              <w:spacing w:after="0"/>
            </w:pPr>
            <w:r>
              <w:t>$InputParameters-JMSQueueReceiver/ns:ActivityOutput/Body/pfx:InputParameters/Name</w:t>
            </w:r>
          </w:p>
        </w:tc>
      </w:tr>
    </w:tbl>
    <w:p w:rsidR="00B6113D" w:rsidRDefault="00B6113D"/>
    <w:p w:rsidR="00B6113D" w:rsidRDefault="00A66234">
      <w:pPr>
        <w:pStyle w:val="Simplesubtitle"/>
      </w:pPr>
      <w:bookmarkStart w:id="1864" w:name="3.2.7.1.4.---Reply_to_JMS_Message"/>
      <w:r>
        <w:t xml:space="preserve"> Name: </w:t>
      </w:r>
      <w:r>
        <w:rPr>
          <w:i/>
        </w:rPr>
        <w:t>Reply to JMS Message</w:t>
      </w:r>
      <w:bookmarkEnd w:id="1864"/>
    </w:p>
    <w:p w:rsidR="00B6113D" w:rsidRDefault="00A66234">
      <w:pPr>
        <w:pStyle w:val="ListParagraph"/>
        <w:numPr>
          <w:ilvl w:val="0"/>
          <w:numId w:val="823"/>
        </w:numPr>
        <w:spacing w:after="0"/>
      </w:pPr>
      <w:r>
        <w:t xml:space="preserve"> Type: </w:t>
      </w:r>
      <w:r>
        <w:rPr>
          <w:i/>
        </w:rPr>
        <w:t>com.tibco.plugin.jms.JMSReplyActivity</w:t>
      </w:r>
    </w:p>
    <w:p w:rsidR="00B6113D" w:rsidRDefault="00A66234">
      <w:pPr>
        <w:pStyle w:val="ListParagraph"/>
        <w:numPr>
          <w:ilvl w:val="0"/>
          <w:numId w:val="823"/>
        </w:numPr>
        <w:spacing w:after="0"/>
      </w:pPr>
      <w:r>
        <w:t xml:space="preserve"> Resource Type: </w:t>
      </w:r>
      <w:r>
        <w:rPr>
          <w:i/>
        </w:rPr>
        <w:t>ae.activities.JMSReplyActivity</w:t>
      </w:r>
    </w:p>
    <w:p w:rsidR="00B6113D" w:rsidRDefault="00A66234">
      <w:pPr>
        <w:pStyle w:val="ListParagraph"/>
        <w:numPr>
          <w:ilvl w:val="0"/>
          <w:numId w:val="823"/>
        </w:numPr>
        <w:spacing w:after="0"/>
      </w:pPr>
      <w:r>
        <w:t xml:space="preserve"> Description: </w:t>
      </w:r>
      <w:r>
        <w:rPr>
          <w:i/>
        </w:rPr>
        <w:t>Send JMS reply with calculated bonita</w:t>
      </w:r>
    </w:p>
    <w:p w:rsidR="00B6113D" w:rsidRDefault="00A66234">
      <w:pPr>
        <w:pStyle w:val="ListParagraph"/>
        <w:numPr>
          <w:ilvl w:val="0"/>
          <w:numId w:val="823"/>
        </w:numPr>
        <w:spacing w:after="0"/>
      </w:pPr>
      <w:r>
        <w:rPr>
          <w:i/>
        </w:rPr>
        <w:t>Configuration:</w:t>
      </w:r>
    </w:p>
    <w:p w:rsidR="00B6113D" w:rsidRDefault="00A66234">
      <w:pPr>
        <w:pStyle w:val="ListParagraph"/>
        <w:numPr>
          <w:ilvl w:val="1"/>
          <w:numId w:val="823"/>
        </w:numPr>
        <w:spacing w:after="0"/>
      </w:pPr>
      <w:r>
        <w:t>PermittedMessageType = XML Text</w:t>
      </w:r>
    </w:p>
    <w:p w:rsidR="00B6113D" w:rsidRDefault="00A66234">
      <w:pPr>
        <w:pStyle w:val="ListParagraph"/>
        <w:numPr>
          <w:ilvl w:val="1"/>
          <w:numId w:val="823"/>
        </w:numPr>
        <w:spacing w:after="0"/>
      </w:pPr>
      <w:r>
        <w:t>SessionAttributes</w:t>
      </w:r>
    </w:p>
    <w:p w:rsidR="00B6113D" w:rsidRDefault="00A66234">
      <w:pPr>
        <w:pStyle w:val="ListParagraph"/>
        <w:numPr>
          <w:ilvl w:val="2"/>
          <w:numId w:val="823"/>
        </w:numPr>
        <w:spacing w:after="0"/>
      </w:pPr>
      <w:r>
        <w:t>transacted = false</w:t>
      </w:r>
    </w:p>
    <w:p w:rsidR="00B6113D" w:rsidRDefault="00A66234">
      <w:pPr>
        <w:pStyle w:val="ListParagraph"/>
        <w:numPr>
          <w:ilvl w:val="2"/>
          <w:numId w:val="823"/>
        </w:numPr>
        <w:spacing w:after="0"/>
      </w:pPr>
      <w:r>
        <w:t>acknowledgeMode = 1</w:t>
      </w:r>
    </w:p>
    <w:p w:rsidR="00B6113D" w:rsidRDefault="00A66234">
      <w:pPr>
        <w:pStyle w:val="ListParagraph"/>
        <w:numPr>
          <w:ilvl w:val="2"/>
          <w:numId w:val="823"/>
        </w:numPr>
        <w:spacing w:after="0"/>
      </w:pPr>
      <w:r>
        <w:t>maxSessions = 1</w:t>
      </w:r>
    </w:p>
    <w:p w:rsidR="00B6113D" w:rsidRDefault="00A66234">
      <w:pPr>
        <w:pStyle w:val="ListParagraph"/>
        <w:numPr>
          <w:ilvl w:val="1"/>
          <w:numId w:val="823"/>
        </w:numPr>
        <w:spacing w:after="0"/>
      </w:pPr>
      <w:r>
        <w:t>ConfigurableHeaders</w:t>
      </w:r>
    </w:p>
    <w:p w:rsidR="00B6113D" w:rsidRDefault="00A66234">
      <w:pPr>
        <w:pStyle w:val="ListParagraph"/>
        <w:numPr>
          <w:ilvl w:val="2"/>
          <w:numId w:val="823"/>
        </w:numPr>
        <w:spacing w:after="0"/>
      </w:pPr>
      <w:r>
        <w:t>JMSDeliveryMode = PERSISTENT</w:t>
      </w:r>
    </w:p>
    <w:p w:rsidR="00B6113D" w:rsidRDefault="00A66234">
      <w:pPr>
        <w:pStyle w:val="ListParagraph"/>
        <w:numPr>
          <w:ilvl w:val="2"/>
          <w:numId w:val="823"/>
        </w:numPr>
        <w:spacing w:after="0"/>
      </w:pPr>
      <w:r>
        <w:t>JMSExpiration = 0</w:t>
      </w:r>
    </w:p>
    <w:p w:rsidR="00B6113D" w:rsidRDefault="00A66234">
      <w:pPr>
        <w:pStyle w:val="ListParagraph"/>
        <w:numPr>
          <w:ilvl w:val="2"/>
          <w:numId w:val="823"/>
        </w:numPr>
        <w:spacing w:after="0"/>
      </w:pPr>
      <w:r>
        <w:lastRenderedPageBreak/>
        <w:t>JMSPriority = 4</w:t>
      </w:r>
    </w:p>
    <w:p w:rsidR="00B6113D" w:rsidRDefault="00A66234">
      <w:pPr>
        <w:pStyle w:val="ListParagraph"/>
        <w:numPr>
          <w:ilvl w:val="2"/>
          <w:numId w:val="823"/>
        </w:numPr>
        <w:spacing w:after="0"/>
      </w:pPr>
      <w:r>
        <w:t>EventSource = InputParameters JMSQueueReceiver</w:t>
      </w:r>
    </w:p>
    <w:p w:rsidR="00B6113D" w:rsidRDefault="00A66234">
      <w:pPr>
        <w:pStyle w:val="ListParagraph"/>
        <w:numPr>
          <w:ilvl w:val="1"/>
          <w:numId w:val="823"/>
        </w:numPr>
        <w:spacing w:after="0"/>
      </w:pPr>
      <w:r>
        <w:t>ApplicationProperties = /SharedResources/JMSApplicationProperties.sharedjmsapp</w:t>
      </w:r>
    </w:p>
    <w:p w:rsidR="00B6113D" w:rsidRDefault="00A66234">
      <w:pPr>
        <w:pStyle w:val="ListParagraph"/>
        <w:numPr>
          <w:ilvl w:val="1"/>
          <w:numId w:val="823"/>
        </w:numPr>
        <w:spacing w:after="0"/>
      </w:pPr>
      <w:r>
        <w:t>InDataxsdString</w:t>
      </w:r>
    </w:p>
    <w:p w:rsidR="00B6113D" w:rsidRDefault="00A66234">
      <w:pPr>
        <w:pStyle w:val="ListParagraph"/>
        <w:numPr>
          <w:ilvl w:val="2"/>
          <w:numId w:val="823"/>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82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7"/>
        <w:gridCol w:w="589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/ActivityInput/Body/PretenderBonita/Name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/ActivityInput/Body/PretenderBonita/Name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$InputParameters-JMSQueueRecei</w:t>
            </w:r>
            <w:r>
              <w:t>ver/ns:ActivityOutput/Body/pfx:InputParameters/Name</w:t>
            </w:r>
          </w:p>
        </w:tc>
      </w:tr>
      <w:tr w:rsidR="00B6113D">
        <w:tc>
          <w:tcPr>
            <w:tcW w:w="9576" w:type="dxa"/>
            <w:shd w:val="clear" w:color="auto" w:fill="FFFFFF" w:themeFill="background1"/>
          </w:tcPr>
          <w:p w:rsidR="00B6113D" w:rsidRDefault="00A66234">
            <w:pPr>
              <w:spacing w:after="0"/>
            </w:pPr>
            <w:r>
              <w:t>/ActivityInput/Body/PretenderBonita/Bonita</w:t>
            </w:r>
          </w:p>
        </w:tc>
        <w:tc>
          <w:tcPr>
            <w:tcW w:w="9576" w:type="dxa"/>
            <w:shd w:val="clear" w:color="auto" w:fill="FFFFFF" w:themeFill="background1"/>
          </w:tcPr>
          <w:p w:rsidR="00B6113D" w:rsidRDefault="00A66234">
            <w:pPr>
              <w:spacing w:after="0"/>
            </w:pPr>
            <w:r>
              <w:t>$CalculateBonita/Bonita</w:t>
            </w:r>
          </w:p>
        </w:tc>
      </w:tr>
    </w:tbl>
    <w:p w:rsidR="00B6113D" w:rsidRDefault="00B6113D"/>
    <w:p w:rsidR="00B6113D" w:rsidRDefault="00A66234">
      <w:pPr>
        <w:pStyle w:val="Simplesubtitle"/>
      </w:pPr>
      <w:bookmarkStart w:id="1865" w:name="3.2.7.1.4.---Transitions"/>
      <w:r>
        <w:t>Transitions:</w:t>
      </w:r>
      <w:bookmarkEnd w:id="1865"/>
    </w:p>
    <w:p w:rsidR="00B6113D" w:rsidRDefault="00A66234">
      <w:pPr>
        <w:pStyle w:val="ListParagraph"/>
        <w:numPr>
          <w:ilvl w:val="0"/>
          <w:numId w:val="824"/>
        </w:numPr>
        <w:spacing w:after="0"/>
      </w:pPr>
      <w:r>
        <w:t xml:space="preserve"> From: </w:t>
      </w:r>
      <w:r>
        <w:rPr>
          <w:b/>
          <w:i/>
        </w:rPr>
        <w:t>CalculateBonita</w:t>
      </w:r>
      <w:r>
        <w:t xml:space="preserve"> -To: </w:t>
      </w:r>
      <w:r>
        <w:rPr>
          <w:b/>
          <w:i/>
        </w:rPr>
        <w:t>Reply to JMS Message</w:t>
      </w:r>
    </w:p>
    <w:p w:rsidR="00B6113D" w:rsidRDefault="00A66234">
      <w:pPr>
        <w:pStyle w:val="ListParagraph"/>
        <w:numPr>
          <w:ilvl w:val="1"/>
          <w:numId w:val="824"/>
        </w:numPr>
        <w:spacing w:after="0"/>
      </w:pPr>
      <w:r>
        <w:t xml:space="preserve"> Label: </w:t>
      </w:r>
    </w:p>
    <w:p w:rsidR="00B6113D" w:rsidRDefault="00A66234">
      <w:pPr>
        <w:pStyle w:val="ListParagraph"/>
        <w:numPr>
          <w:ilvl w:val="1"/>
          <w:numId w:val="824"/>
        </w:numPr>
        <w:spacing w:after="0"/>
      </w:pPr>
      <w:r>
        <w:t xml:space="preserve"> Condition: </w:t>
      </w:r>
      <w:r>
        <w:rPr>
          <w:i/>
        </w:rPr>
        <w:t xml:space="preserve"> Success </w:t>
      </w:r>
    </w:p>
    <w:p w:rsidR="00B6113D" w:rsidRDefault="00A66234">
      <w:pPr>
        <w:pStyle w:val="ListParagraph"/>
        <w:numPr>
          <w:ilvl w:val="1"/>
          <w:numId w:val="824"/>
        </w:numPr>
        <w:spacing w:after="0"/>
      </w:pPr>
      <w:r>
        <w:t xml:space="preserve"> Description: </w:t>
      </w:r>
    </w:p>
    <w:p w:rsidR="00B6113D" w:rsidRDefault="00A66234">
      <w:pPr>
        <w:pStyle w:val="ListParagraph"/>
        <w:numPr>
          <w:ilvl w:val="0"/>
          <w:numId w:val="825"/>
        </w:numPr>
        <w:spacing w:after="0"/>
      </w:pPr>
      <w:r>
        <w:t xml:space="preserve"> From: </w:t>
      </w:r>
      <w:r>
        <w:rPr>
          <w:b/>
          <w:i/>
        </w:rPr>
        <w:t>InputParameters JMSQueueReceiver</w:t>
      </w:r>
      <w:r>
        <w:t xml:space="preserve"> -To: </w:t>
      </w:r>
      <w:r>
        <w:rPr>
          <w:b/>
          <w:i/>
        </w:rPr>
        <w:t>Obligators SOAPRequestReply</w:t>
      </w:r>
    </w:p>
    <w:p w:rsidR="00B6113D" w:rsidRDefault="00A66234">
      <w:pPr>
        <w:pStyle w:val="ListParagraph"/>
        <w:numPr>
          <w:ilvl w:val="1"/>
          <w:numId w:val="825"/>
        </w:numPr>
        <w:spacing w:after="0"/>
      </w:pPr>
      <w:r>
        <w:t xml:space="preserve"> Label: </w:t>
      </w:r>
    </w:p>
    <w:p w:rsidR="00B6113D" w:rsidRDefault="00A66234">
      <w:pPr>
        <w:pStyle w:val="ListParagraph"/>
        <w:numPr>
          <w:ilvl w:val="1"/>
          <w:numId w:val="825"/>
        </w:numPr>
        <w:spacing w:after="0"/>
      </w:pPr>
      <w:r>
        <w:t xml:space="preserve"> Condition: </w:t>
      </w:r>
      <w:r>
        <w:rPr>
          <w:i/>
        </w:rPr>
        <w:t xml:space="preserve"> Success </w:t>
      </w:r>
    </w:p>
    <w:p w:rsidR="00B6113D" w:rsidRDefault="00A66234">
      <w:pPr>
        <w:pStyle w:val="ListParagraph"/>
        <w:numPr>
          <w:ilvl w:val="1"/>
          <w:numId w:val="825"/>
        </w:numPr>
        <w:spacing w:after="0"/>
      </w:pPr>
      <w:r>
        <w:t xml:space="preserve"> Description: </w:t>
      </w:r>
    </w:p>
    <w:p w:rsidR="00B6113D" w:rsidRDefault="00A66234">
      <w:pPr>
        <w:pStyle w:val="ListParagraph"/>
        <w:numPr>
          <w:ilvl w:val="0"/>
          <w:numId w:val="826"/>
        </w:numPr>
        <w:spacing w:after="0"/>
      </w:pPr>
      <w:r>
        <w:t xml:space="preserve"> From: </w:t>
      </w:r>
      <w:r>
        <w:rPr>
          <w:b/>
          <w:i/>
        </w:rPr>
        <w:t>Obligators SOAPRequestReply</w:t>
      </w:r>
      <w:r>
        <w:t xml:space="preserve"> -To: </w:t>
      </w:r>
      <w:r>
        <w:rPr>
          <w:b/>
          <w:i/>
        </w:rPr>
        <w:t>CalculateBonita</w:t>
      </w:r>
    </w:p>
    <w:p w:rsidR="00B6113D" w:rsidRDefault="00A66234">
      <w:pPr>
        <w:pStyle w:val="ListParagraph"/>
        <w:numPr>
          <w:ilvl w:val="1"/>
          <w:numId w:val="826"/>
        </w:numPr>
        <w:spacing w:after="0"/>
      </w:pPr>
      <w:r>
        <w:t xml:space="preserve"> Label: </w:t>
      </w:r>
    </w:p>
    <w:p w:rsidR="00B6113D" w:rsidRDefault="00A66234">
      <w:pPr>
        <w:pStyle w:val="ListParagraph"/>
        <w:numPr>
          <w:ilvl w:val="1"/>
          <w:numId w:val="826"/>
        </w:numPr>
        <w:spacing w:after="0"/>
      </w:pPr>
      <w:r>
        <w:t xml:space="preserve"> Condition: </w:t>
      </w:r>
      <w:r>
        <w:rPr>
          <w:i/>
        </w:rPr>
        <w:t xml:space="preserve"> Success </w:t>
      </w:r>
    </w:p>
    <w:p w:rsidR="00B6113D" w:rsidRDefault="00A66234">
      <w:pPr>
        <w:pStyle w:val="ListParagraph"/>
        <w:numPr>
          <w:ilvl w:val="1"/>
          <w:numId w:val="826"/>
        </w:numPr>
        <w:spacing w:after="0"/>
      </w:pPr>
      <w:r>
        <w:t xml:space="preserve"> Description: </w:t>
      </w:r>
    </w:p>
    <w:p w:rsidR="00B6113D" w:rsidRDefault="00A66234">
      <w:pPr>
        <w:pStyle w:val="ListParagraph"/>
        <w:numPr>
          <w:ilvl w:val="0"/>
          <w:numId w:val="827"/>
        </w:numPr>
        <w:spacing w:after="0"/>
      </w:pPr>
      <w:r>
        <w:t xml:space="preserve"> From: </w:t>
      </w:r>
      <w:r>
        <w:rPr>
          <w:b/>
          <w:i/>
        </w:rPr>
        <w:t>Reply to JMS Message</w:t>
      </w:r>
      <w:r>
        <w:t xml:space="preserve"> -To: </w:t>
      </w:r>
      <w:r>
        <w:rPr>
          <w:b/>
          <w:i/>
        </w:rPr>
        <w:t>End</w:t>
      </w:r>
    </w:p>
    <w:p w:rsidR="00B6113D" w:rsidRDefault="00A66234">
      <w:pPr>
        <w:pStyle w:val="ListParagraph"/>
        <w:numPr>
          <w:ilvl w:val="1"/>
          <w:numId w:val="827"/>
        </w:numPr>
        <w:spacing w:after="0"/>
      </w:pPr>
      <w:r>
        <w:t xml:space="preserve"> Labe</w:t>
      </w:r>
      <w:r>
        <w:t xml:space="preserve">l: </w:t>
      </w:r>
    </w:p>
    <w:p w:rsidR="00B6113D" w:rsidRDefault="00A66234">
      <w:pPr>
        <w:pStyle w:val="ListParagraph"/>
        <w:numPr>
          <w:ilvl w:val="1"/>
          <w:numId w:val="827"/>
        </w:numPr>
        <w:spacing w:after="0"/>
      </w:pPr>
      <w:r>
        <w:t xml:space="preserve"> Condition: </w:t>
      </w:r>
      <w:r>
        <w:rPr>
          <w:i/>
        </w:rPr>
        <w:t xml:space="preserve"> Success </w:t>
      </w:r>
    </w:p>
    <w:p w:rsidR="00B6113D" w:rsidRDefault="00A66234">
      <w:pPr>
        <w:pStyle w:val="ListParagraph"/>
        <w:numPr>
          <w:ilvl w:val="1"/>
          <w:numId w:val="827"/>
        </w:numPr>
        <w:spacing w:after="0"/>
      </w:pPr>
      <w:r>
        <w:t xml:space="preserve"> Description: </w:t>
      </w:r>
    </w:p>
    <w:p w:rsidR="00B6113D" w:rsidRDefault="00A66234">
      <w:pPr>
        <w:pStyle w:val="Heading5"/>
      </w:pPr>
      <w:bookmarkStart w:id="1866" w:name="3.2.7.1.5.---"/>
      <w:r>
        <w:t>3.2.7.1.5. Examination</w:t>
      </w:r>
      <w:bookmarkEnd w:id="1866"/>
    </w:p>
    <w:p w:rsidR="00B6113D" w:rsidRDefault="00A66234">
      <w:pPr>
        <w:spacing w:after="0"/>
      </w:pPr>
      <w:r>
        <w:t xml:space="preserve"> Section contains description of Process " Examination.process " . </w:t>
      </w:r>
    </w:p>
    <w:p w:rsidR="00B6113D" w:rsidRDefault="00A66234">
      <w:pPr>
        <w:pStyle w:val="Simplesubtitle"/>
      </w:pPr>
      <w:bookmarkStart w:id="1867" w:name="3.2.7.1.5.---ProcessDescription"/>
      <w:r>
        <w:t>Process description:</w:t>
      </w:r>
      <w:bookmarkEnd w:id="186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868" w:name="3.2.7.1.5.---ProcessDefinition"/>
      <w:r>
        <w:lastRenderedPageBreak/>
        <w:t>Process definition:</w:t>
      </w:r>
      <w:bookmarkEnd w:id="1868"/>
    </w:p>
    <w:p w:rsidR="00B6113D" w:rsidRDefault="00A66234">
      <w:pPr>
        <w:spacing w:after="0"/>
      </w:pPr>
      <w:r>
        <w:t xml:space="preserve"> Full process path:</w:t>
      </w:r>
      <w:r>
        <w:t xml:space="preserve"> ProcessDefinitions/Examination/Examination.process</w:t>
      </w:r>
    </w:p>
    <w:p w:rsidR="00B6113D" w:rsidRDefault="00A66234">
      <w:pPr>
        <w:pStyle w:val="Simplesubtitle"/>
      </w:pPr>
      <w:bookmarkStart w:id="1869" w:name="3.2.7.1.5.---Diagram"/>
      <w:r>
        <w:t>Diagram:</w:t>
      </w:r>
      <w:bookmarkEnd w:id="1869"/>
    </w:p>
    <w:p w:rsidR="00B6113D" w:rsidRDefault="00A66234">
      <w:pPr>
        <w:spacing w:after="0"/>
      </w:pPr>
      <w:r>
        <w:rPr>
          <w:noProof/>
        </w:rPr>
        <w:drawing>
          <wp:inline distT="0" distB="0" distL="0" distR="0">
            <wp:extent cx="4504000" cy="848000"/>
            <wp:effectExtent l="0" t="0" r="0" b="0"/>
            <wp:docPr id="158" name="Picture 158" descr="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8.png"/>
                    <pic:cNvPicPr/>
                  </pic:nvPicPr>
                  <pic:blipFill>
                    <a:blip r:embed="rId137"/>
                    <a:stretch>
                      <a:fillRect/>
                    </a:stretch>
                  </pic:blipFill>
                  <pic:spPr>
                    <a:xfrm>
                      <a:off x="0" y="0"/>
                      <a:ext cx="4504000" cy="848000"/>
                    </a:xfrm>
                    <a:prstGeom prst="rect">
                      <a:avLst/>
                    </a:prstGeom>
                  </pic:spPr>
                </pic:pic>
              </a:graphicData>
            </a:graphic>
          </wp:inline>
        </w:drawing>
      </w:r>
    </w:p>
    <w:p w:rsidR="00B6113D" w:rsidRDefault="00A66234">
      <w:pPr>
        <w:pStyle w:val="Simplesubtitle"/>
      </w:pPr>
      <w:bookmarkStart w:id="1870" w:name="3.2.7.1.5.---Starter"/>
      <w:r>
        <w:t>Process starter activity:</w:t>
      </w:r>
      <w:bookmarkEnd w:id="1870"/>
    </w:p>
    <w:p w:rsidR="00B6113D" w:rsidRDefault="00A66234">
      <w:pPr>
        <w:spacing w:after="0"/>
      </w:pPr>
      <w:r>
        <w:t xml:space="preserve"> Name: Start</w:t>
      </w:r>
    </w:p>
    <w:p w:rsidR="00B6113D" w:rsidRDefault="00A66234">
      <w:pPr>
        <w:spacing w:after="0"/>
      </w:pPr>
      <w:r>
        <w:t xml:space="preserve"> Description: </w:t>
      </w:r>
    </w:p>
    <w:p w:rsidR="00B6113D" w:rsidRDefault="00A66234">
      <w:pPr>
        <w:spacing w:after="0"/>
      </w:pPr>
      <w:r>
        <w:t>Input Parameters:</w:t>
      </w:r>
    </w:p>
    <w:p w:rsidR="00B6113D" w:rsidRDefault="00A66234">
      <w:pPr>
        <w:pStyle w:val="ListParagraph"/>
        <w:numPr>
          <w:ilvl w:val="0"/>
          <w:numId w:val="828"/>
        </w:numPr>
        <w:spacing w:after="0"/>
      </w:pPr>
      <w:r>
        <w:t xml:space="preserve"> + InputParameters (Complex Type, required ) </w:t>
      </w:r>
    </w:p>
    <w:p w:rsidR="00B6113D" w:rsidRDefault="00A66234">
      <w:pPr>
        <w:pStyle w:val="ListParagraph"/>
        <w:numPr>
          <w:ilvl w:val="1"/>
          <w:numId w:val="828"/>
        </w:numPr>
        <w:spacing w:after="0"/>
      </w:pPr>
      <w:r>
        <w:t xml:space="preserve"> - Refund(xsd:long,required)</w:t>
      </w:r>
    </w:p>
    <w:p w:rsidR="00B6113D" w:rsidRDefault="00A66234">
      <w:pPr>
        <w:pStyle w:val="ListParagraph"/>
        <w:numPr>
          <w:ilvl w:val="1"/>
          <w:numId w:val="828"/>
        </w:numPr>
        <w:spacing w:after="0"/>
      </w:pPr>
      <w:r>
        <w:t xml:space="preserve"> - Salary(xsd:long,required)</w:t>
      </w:r>
    </w:p>
    <w:p w:rsidR="00B6113D" w:rsidRDefault="00A66234">
      <w:pPr>
        <w:pStyle w:val="ListParagraph"/>
        <w:numPr>
          <w:ilvl w:val="1"/>
          <w:numId w:val="828"/>
        </w:numPr>
        <w:spacing w:after="0"/>
      </w:pPr>
      <w:r>
        <w:t xml:space="preserve"> - Value(xsd:long</w:t>
      </w:r>
      <w:r>
        <w:t>,required)</w:t>
      </w:r>
    </w:p>
    <w:p w:rsidR="00B6113D" w:rsidRDefault="00A66234">
      <w:pPr>
        <w:pStyle w:val="ListParagraph"/>
        <w:numPr>
          <w:ilvl w:val="1"/>
          <w:numId w:val="828"/>
        </w:numPr>
        <w:spacing w:after="0"/>
      </w:pPr>
      <w:r>
        <w:t xml:space="preserve"> - Bonita(xsd:short,required)</w:t>
      </w:r>
    </w:p>
    <w:p w:rsidR="00B6113D" w:rsidRDefault="00A66234">
      <w:pPr>
        <w:pStyle w:val="ListParagraph"/>
        <w:numPr>
          <w:ilvl w:val="1"/>
          <w:numId w:val="828"/>
        </w:numPr>
        <w:spacing w:after="0"/>
      </w:pPr>
      <w:r>
        <w:t xml:space="preserve"> - Pawn(xsd:boolean,required)</w:t>
      </w:r>
    </w:p>
    <w:p w:rsidR="00B6113D" w:rsidRDefault="00A66234">
      <w:pPr>
        <w:pStyle w:val="ListParagraph"/>
        <w:numPr>
          <w:ilvl w:val="1"/>
          <w:numId w:val="828"/>
        </w:numPr>
        <w:spacing w:after="0"/>
      </w:pPr>
      <w:r>
        <w:t xml:space="preserve"> - ID(xsd:int,required)</w:t>
      </w:r>
    </w:p>
    <w:p w:rsidR="00B6113D" w:rsidRDefault="00A66234">
      <w:pPr>
        <w:pStyle w:val="Simplesubtitle"/>
      </w:pPr>
      <w:bookmarkStart w:id="1871" w:name="3.2.7.1.5.---EndActivity"/>
      <w:r>
        <w:t>Process end activity:</w:t>
      </w:r>
      <w:bookmarkEnd w:id="1871"/>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829"/>
        </w:numPr>
        <w:spacing w:after="0"/>
      </w:pPr>
      <w:r>
        <w:t xml:space="preserve"> + ExaminationResult (Complex Type, required ) </w:t>
      </w:r>
    </w:p>
    <w:p w:rsidR="00B6113D" w:rsidRDefault="00A66234">
      <w:pPr>
        <w:pStyle w:val="ListParagraph"/>
        <w:numPr>
          <w:ilvl w:val="1"/>
          <w:numId w:val="829"/>
        </w:numPr>
        <w:spacing w:after="0"/>
      </w:pPr>
      <w:r>
        <w:t xml:space="preserve"> - State(xsd:boolean,required)</w:t>
      </w:r>
    </w:p>
    <w:p w:rsidR="00B6113D" w:rsidRDefault="00A66234">
      <w:pPr>
        <w:pStyle w:val="ListParagraph"/>
        <w:numPr>
          <w:ilvl w:val="1"/>
          <w:numId w:val="829"/>
        </w:numPr>
        <w:spacing w:after="0"/>
      </w:pPr>
      <w:r>
        <w:t xml:space="preserve"> -</w:t>
      </w:r>
      <w:r>
        <w:t xml:space="preserve"> Interest(xsd:double,required)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64"/>
        <w:gridCol w:w="527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/ExaminationResult/State</w:t>
            </w:r>
          </w:p>
        </w:tc>
        <w:tc>
          <w:tcPr>
            <w:tcW w:w="9576" w:type="dxa"/>
            <w:shd w:val="clear" w:color="auto" w:fill="FFFFFF" w:themeFill="background1"/>
          </w:tcPr>
          <w:p w:rsidR="00B6113D" w:rsidRDefault="00A66234">
            <w:pPr>
              <w:spacing w:after="0"/>
            </w:pPr>
            <w:r>
              <w:t>if(($GetMinRefund-JavaCode/javaCodeActivityOutput/MinRefund &lt;= $Start/InputParameters/Refund) and ($Schema0/Interest &gt; 0))then 1 else 0</w:t>
            </w:r>
          </w:p>
        </w:tc>
      </w:tr>
      <w:tr w:rsidR="00B6113D">
        <w:tc>
          <w:tcPr>
            <w:tcW w:w="9576" w:type="dxa"/>
            <w:shd w:val="clear" w:color="auto" w:fill="FFFFFF" w:themeFill="background1"/>
          </w:tcPr>
          <w:p w:rsidR="00B6113D" w:rsidRDefault="00A66234">
            <w:pPr>
              <w:spacing w:after="0"/>
            </w:pPr>
            <w:r>
              <w:t>/ExaminationResult/Interest</w:t>
            </w:r>
          </w:p>
        </w:tc>
        <w:tc>
          <w:tcPr>
            <w:tcW w:w="9576" w:type="dxa"/>
            <w:shd w:val="clear" w:color="auto" w:fill="FFFFFF" w:themeFill="background1"/>
          </w:tcPr>
          <w:p w:rsidR="00B6113D" w:rsidRDefault="00A66234">
            <w:pPr>
              <w:spacing w:after="0"/>
            </w:pPr>
            <w:r>
              <w:t>$Schema0/Interest</w:t>
            </w:r>
          </w:p>
        </w:tc>
      </w:tr>
    </w:tbl>
    <w:p w:rsidR="00B6113D" w:rsidRDefault="00B6113D"/>
    <w:p w:rsidR="00B6113D" w:rsidRDefault="00A66234">
      <w:pPr>
        <w:pStyle w:val="Simplesubtitle"/>
      </w:pPr>
      <w:bookmarkStart w:id="1872" w:name="3.2.7.1.5.---ProcessVariables"/>
      <w:r>
        <w:t>Process variables:</w:t>
      </w:r>
      <w:bookmarkEnd w:id="1872"/>
    </w:p>
    <w:p w:rsidR="00B6113D" w:rsidRDefault="00A66234">
      <w:pPr>
        <w:spacing w:after="0"/>
      </w:pPr>
      <w:r>
        <w:t xml:space="preserve"> Schema: Schema0</w:t>
      </w:r>
    </w:p>
    <w:p w:rsidR="00B6113D" w:rsidRDefault="00A66234">
      <w:pPr>
        <w:pStyle w:val="ListParagraph"/>
        <w:numPr>
          <w:ilvl w:val="0"/>
          <w:numId w:val="830"/>
        </w:numPr>
        <w:spacing w:after="0"/>
      </w:pPr>
      <w:r>
        <w:t xml:space="preserve"> - Interest(xsd:double,required)</w:t>
      </w:r>
    </w:p>
    <w:p w:rsidR="00B6113D" w:rsidRDefault="00A66234">
      <w:pPr>
        <w:pStyle w:val="Simplesubtitle"/>
      </w:pPr>
      <w:bookmarkStart w:id="1873" w:name="3.2.7.1.5.---Activities"/>
      <w:r>
        <w:t>Activities:</w:t>
      </w:r>
      <w:bookmarkEnd w:id="1873"/>
    </w:p>
    <w:p w:rsidR="00B6113D" w:rsidRDefault="00A66234">
      <w:pPr>
        <w:pStyle w:val="Simplesubtitle"/>
      </w:pPr>
      <w:bookmarkStart w:id="1874" w:name="3.2.7.1.5.---GetMinRefund_JavaCode"/>
      <w:r>
        <w:t xml:space="preserve"> Name: </w:t>
      </w:r>
      <w:r>
        <w:rPr>
          <w:i/>
        </w:rPr>
        <w:t>GetMinRefund JavaCode</w:t>
      </w:r>
      <w:bookmarkEnd w:id="1874"/>
    </w:p>
    <w:p w:rsidR="00B6113D" w:rsidRDefault="00A66234">
      <w:pPr>
        <w:pStyle w:val="ListParagraph"/>
        <w:numPr>
          <w:ilvl w:val="0"/>
          <w:numId w:val="831"/>
        </w:numPr>
        <w:spacing w:after="0"/>
      </w:pPr>
      <w:r>
        <w:t xml:space="preserve"> Type: </w:t>
      </w:r>
      <w:r>
        <w:rPr>
          <w:i/>
        </w:rPr>
        <w:t>com.tibco.plugin.java.JavaActivity</w:t>
      </w:r>
    </w:p>
    <w:p w:rsidR="00B6113D" w:rsidRDefault="00A66234">
      <w:pPr>
        <w:pStyle w:val="ListParagraph"/>
        <w:numPr>
          <w:ilvl w:val="0"/>
          <w:numId w:val="831"/>
        </w:numPr>
        <w:spacing w:after="0"/>
      </w:pPr>
      <w:r>
        <w:t xml:space="preserve"> Resource Type: </w:t>
      </w:r>
      <w:r>
        <w:rPr>
          <w:i/>
        </w:rPr>
        <w:t>ae.javapalette.javaActivity</w:t>
      </w:r>
    </w:p>
    <w:p w:rsidR="00B6113D" w:rsidRDefault="00A66234">
      <w:pPr>
        <w:pStyle w:val="ListParagraph"/>
        <w:numPr>
          <w:ilvl w:val="0"/>
          <w:numId w:val="831"/>
        </w:numPr>
        <w:spacing w:after="0"/>
      </w:pPr>
      <w:r>
        <w:t xml:space="preserve"> Description: </w:t>
      </w:r>
    </w:p>
    <w:p w:rsidR="00B6113D" w:rsidRDefault="00A66234">
      <w:pPr>
        <w:pStyle w:val="ListParagraph"/>
        <w:numPr>
          <w:ilvl w:val="0"/>
          <w:numId w:val="831"/>
        </w:numPr>
        <w:spacing w:after="0"/>
      </w:pPr>
      <w:r>
        <w:rPr>
          <w:i/>
        </w:rPr>
        <w:t>Configuration:</w:t>
      </w:r>
    </w:p>
    <w:p w:rsidR="00B6113D" w:rsidRDefault="00A66234">
      <w:pPr>
        <w:pStyle w:val="ListParagraph"/>
        <w:numPr>
          <w:ilvl w:val="1"/>
          <w:numId w:val="831"/>
        </w:numPr>
        <w:spacing w:after="0"/>
      </w:pPr>
      <w:r>
        <w:t>fileName =</w:t>
      </w:r>
      <w:r>
        <w:t xml:space="preserve"> ExaminationGetMinRefundJavaCode</w:t>
      </w:r>
    </w:p>
    <w:p w:rsidR="00B6113D" w:rsidRDefault="00A66234">
      <w:pPr>
        <w:pStyle w:val="ListParagraph"/>
        <w:numPr>
          <w:ilvl w:val="1"/>
          <w:numId w:val="831"/>
        </w:numPr>
        <w:spacing w:after="0"/>
      </w:pPr>
      <w:r>
        <w:t>packageName = ProcessDefinitions.Examination.Examination</w:t>
      </w:r>
    </w:p>
    <w:p w:rsidR="00B6113D" w:rsidRDefault="00A66234">
      <w:pPr>
        <w:pStyle w:val="ListParagraph"/>
        <w:numPr>
          <w:ilvl w:val="1"/>
          <w:numId w:val="831"/>
        </w:numPr>
        <w:spacing w:after="0"/>
      </w:pPr>
      <w:r>
        <w:t>fullsource =  package ProcessDefinitions.Examination.Examination; import java.util.*; import java.io.*; import java.lang.Math;</w:t>
      </w:r>
      <w:r>
        <w:t xml:space="preserve"> public class ExaminationGetMinRefundJavaCode{ </w:t>
      </w:r>
      <w:r>
        <w:lastRenderedPageBreak/>
        <w:t>/****** START SET/GET METHOD, DO NOT MODIFY *****/ protected long Years = 0; protected double Interest = 0.0d; protected long Value = 0; protected long MinRefund = 0; public long getYears() { return Years; } p</w:t>
      </w:r>
      <w:r>
        <w:t>ublic void setYears(long val) { Years = val; } public double getInterest() { return Interest; } public void setInterest(double val) { Interest = val; } public long getValue() { return Value; } public void setValue(long val) { Value = val; } public long get</w:t>
      </w:r>
      <w:r>
        <w:t xml:space="preserve">MinRefund() { return MinRefund; } public void setMinRefund(long val) { MinRefund = val; } /****** END SET/GET METHOD, DO NOT MODIFY *****/ private double power(double x, long y) { double result = x;  for(long i = 0; i &lt; y-1; i++) { result = result * x; }  </w:t>
      </w:r>
      <w:r>
        <w:t>return result; }  public ExaminationGetMinRefundJavaCode() { double temp = power((1 + 0.10/12),(getYears()*12)); setMinRefund((long)Math.round((getValue() * getInterest() /12 *temp) / (temp-1))); } public void invoke() throws Exception { /* Available Varia</w:t>
      </w:r>
      <w:r>
        <w:t xml:space="preserve">bles: DO NOT MODIFY In : long Years In : double Interest In : long Value Out : long MinRefund * Available Variables: DO NOT MODIFY *****/ } } </w:t>
      </w:r>
    </w:p>
    <w:p w:rsidR="00B6113D" w:rsidRDefault="00A66234">
      <w:pPr>
        <w:pStyle w:val="ListParagraph"/>
        <w:numPr>
          <w:ilvl w:val="1"/>
          <w:numId w:val="831"/>
        </w:numPr>
        <w:spacing w:after="0"/>
      </w:pPr>
      <w:r>
        <w:t>inputData</w:t>
      </w:r>
    </w:p>
    <w:p w:rsidR="00B6113D" w:rsidRDefault="00A66234">
      <w:pPr>
        <w:pStyle w:val="ListParagraph"/>
        <w:numPr>
          <w:ilvl w:val="2"/>
          <w:numId w:val="831"/>
        </w:numPr>
        <w:spacing w:after="0"/>
      </w:pPr>
      <w:r>
        <w:t>row</w:t>
      </w:r>
    </w:p>
    <w:p w:rsidR="00B6113D" w:rsidRDefault="00A66234">
      <w:pPr>
        <w:pStyle w:val="ListParagraph"/>
        <w:numPr>
          <w:ilvl w:val="3"/>
          <w:numId w:val="831"/>
        </w:numPr>
        <w:spacing w:after="0"/>
      </w:pPr>
      <w:r>
        <w:t>fieldName = Years</w:t>
      </w:r>
    </w:p>
    <w:p w:rsidR="00B6113D" w:rsidRDefault="00A66234">
      <w:pPr>
        <w:pStyle w:val="ListParagraph"/>
        <w:numPr>
          <w:ilvl w:val="3"/>
          <w:numId w:val="831"/>
        </w:numPr>
        <w:spacing w:after="0"/>
      </w:pPr>
      <w:r>
        <w:t>fieldType = long</w:t>
      </w:r>
    </w:p>
    <w:p w:rsidR="00B6113D" w:rsidRDefault="00A66234">
      <w:pPr>
        <w:pStyle w:val="ListParagraph"/>
        <w:numPr>
          <w:ilvl w:val="3"/>
          <w:numId w:val="831"/>
        </w:numPr>
        <w:spacing w:after="0"/>
      </w:pPr>
      <w:r>
        <w:t>fieldRequired = required</w:t>
      </w:r>
    </w:p>
    <w:p w:rsidR="00B6113D" w:rsidRDefault="00A66234">
      <w:pPr>
        <w:pStyle w:val="ListParagraph"/>
        <w:numPr>
          <w:ilvl w:val="2"/>
          <w:numId w:val="831"/>
        </w:numPr>
        <w:spacing w:after="0"/>
      </w:pPr>
      <w:r>
        <w:t>row</w:t>
      </w:r>
    </w:p>
    <w:p w:rsidR="00B6113D" w:rsidRDefault="00A66234">
      <w:pPr>
        <w:pStyle w:val="ListParagraph"/>
        <w:numPr>
          <w:ilvl w:val="3"/>
          <w:numId w:val="831"/>
        </w:numPr>
        <w:spacing w:after="0"/>
      </w:pPr>
      <w:r>
        <w:t>fieldName = Interest</w:t>
      </w:r>
    </w:p>
    <w:p w:rsidR="00B6113D" w:rsidRDefault="00A66234">
      <w:pPr>
        <w:pStyle w:val="ListParagraph"/>
        <w:numPr>
          <w:ilvl w:val="3"/>
          <w:numId w:val="831"/>
        </w:numPr>
        <w:spacing w:after="0"/>
      </w:pPr>
      <w:r>
        <w:t>fieldType = do</w:t>
      </w:r>
      <w:r>
        <w:t>uble</w:t>
      </w:r>
    </w:p>
    <w:p w:rsidR="00B6113D" w:rsidRDefault="00A66234">
      <w:pPr>
        <w:pStyle w:val="ListParagraph"/>
        <w:numPr>
          <w:ilvl w:val="3"/>
          <w:numId w:val="831"/>
        </w:numPr>
        <w:spacing w:after="0"/>
      </w:pPr>
      <w:r>
        <w:t>fieldRequired = required</w:t>
      </w:r>
    </w:p>
    <w:p w:rsidR="00B6113D" w:rsidRDefault="00A66234">
      <w:pPr>
        <w:pStyle w:val="ListParagraph"/>
        <w:numPr>
          <w:ilvl w:val="2"/>
          <w:numId w:val="831"/>
        </w:numPr>
        <w:spacing w:after="0"/>
      </w:pPr>
      <w:r>
        <w:t>row</w:t>
      </w:r>
    </w:p>
    <w:p w:rsidR="00B6113D" w:rsidRDefault="00A66234">
      <w:pPr>
        <w:pStyle w:val="ListParagraph"/>
        <w:numPr>
          <w:ilvl w:val="3"/>
          <w:numId w:val="831"/>
        </w:numPr>
        <w:spacing w:after="0"/>
      </w:pPr>
      <w:r>
        <w:t>fieldName = Value</w:t>
      </w:r>
    </w:p>
    <w:p w:rsidR="00B6113D" w:rsidRDefault="00A66234">
      <w:pPr>
        <w:pStyle w:val="ListParagraph"/>
        <w:numPr>
          <w:ilvl w:val="3"/>
          <w:numId w:val="831"/>
        </w:numPr>
        <w:spacing w:after="0"/>
      </w:pPr>
      <w:r>
        <w:t>fieldType = long</w:t>
      </w:r>
    </w:p>
    <w:p w:rsidR="00B6113D" w:rsidRDefault="00A66234">
      <w:pPr>
        <w:pStyle w:val="ListParagraph"/>
        <w:numPr>
          <w:ilvl w:val="3"/>
          <w:numId w:val="831"/>
        </w:numPr>
        <w:spacing w:after="0"/>
      </w:pPr>
      <w:r>
        <w:t>fieldRequired = required</w:t>
      </w:r>
    </w:p>
    <w:p w:rsidR="00B6113D" w:rsidRDefault="00A66234">
      <w:pPr>
        <w:pStyle w:val="ListParagraph"/>
        <w:numPr>
          <w:ilvl w:val="1"/>
          <w:numId w:val="831"/>
        </w:numPr>
        <w:spacing w:after="0"/>
      </w:pPr>
      <w:r>
        <w:t>outputData</w:t>
      </w:r>
    </w:p>
    <w:p w:rsidR="00B6113D" w:rsidRDefault="00A66234">
      <w:pPr>
        <w:pStyle w:val="ListParagraph"/>
        <w:numPr>
          <w:ilvl w:val="2"/>
          <w:numId w:val="831"/>
        </w:numPr>
        <w:spacing w:after="0"/>
      </w:pPr>
      <w:r>
        <w:t>row</w:t>
      </w:r>
    </w:p>
    <w:p w:rsidR="00B6113D" w:rsidRDefault="00A66234">
      <w:pPr>
        <w:pStyle w:val="ListParagraph"/>
        <w:numPr>
          <w:ilvl w:val="3"/>
          <w:numId w:val="831"/>
        </w:numPr>
        <w:spacing w:after="0"/>
      </w:pPr>
      <w:r>
        <w:t>fieldName = MinRefund</w:t>
      </w:r>
    </w:p>
    <w:p w:rsidR="00B6113D" w:rsidRDefault="00A66234">
      <w:pPr>
        <w:pStyle w:val="ListParagraph"/>
        <w:numPr>
          <w:ilvl w:val="3"/>
          <w:numId w:val="831"/>
        </w:numPr>
        <w:spacing w:after="0"/>
      </w:pPr>
      <w:r>
        <w:t>fieldType = long</w:t>
      </w:r>
    </w:p>
    <w:p w:rsidR="00B6113D" w:rsidRDefault="00A66234">
      <w:pPr>
        <w:pStyle w:val="ListParagraph"/>
        <w:numPr>
          <w:ilvl w:val="3"/>
          <w:numId w:val="831"/>
        </w:numPr>
        <w:spacing w:after="0"/>
      </w:pPr>
      <w:r>
        <w:t>fieldRequired = required</w:t>
      </w:r>
    </w:p>
    <w:p w:rsidR="00B6113D" w:rsidRDefault="00A66234">
      <w:pPr>
        <w:pStyle w:val="ListParagraph"/>
        <w:numPr>
          <w:ilvl w:val="1"/>
          <w:numId w:val="831"/>
        </w:numPr>
        <w:spacing w:after="0"/>
      </w:pPr>
      <w:r>
        <w:t>byteCode</w:t>
      </w:r>
    </w:p>
    <w:p w:rsidR="00B6113D" w:rsidRDefault="00A66234">
      <w:pPr>
        <w:pStyle w:val="ListParagraph"/>
        <w:numPr>
          <w:ilvl w:val="2"/>
          <w:numId w:val="831"/>
        </w:numPr>
        <w:spacing w:after="0"/>
      </w:pPr>
      <w:r>
        <w:t>class</w:t>
      </w:r>
    </w:p>
    <w:p w:rsidR="00B6113D" w:rsidRDefault="00A66234">
      <w:pPr>
        <w:pStyle w:val="ListParagraph"/>
        <w:numPr>
          <w:ilvl w:val="3"/>
          <w:numId w:val="831"/>
        </w:numPr>
        <w:spacing w:after="0"/>
      </w:pPr>
      <w:r>
        <w:t>name = ExaminationGetMinRefundJavaCode</w:t>
      </w:r>
    </w:p>
    <w:p w:rsidR="00B6113D" w:rsidRDefault="00A66234">
      <w:pPr>
        <w:pStyle w:val="ListParagraph"/>
        <w:numPr>
          <w:ilvl w:val="3"/>
          <w:numId w:val="831"/>
        </w:numPr>
        <w:spacing w:after="0"/>
      </w:pPr>
      <w:r>
        <w:t>byteCode (Java bytecode is ig</w:t>
      </w:r>
      <w:r>
        <w:t xml:space="preserve">nored in this documentation) </w:t>
      </w:r>
    </w:p>
    <w:p w:rsidR="00B6113D" w:rsidRDefault="00A66234">
      <w:pPr>
        <w:pStyle w:val="ListParagraph"/>
        <w:numPr>
          <w:ilvl w:val="0"/>
          <w:numId w:val="83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63"/>
        <w:gridCol w:w="458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/javaCodeActivityInput/Years</w:t>
            </w:r>
          </w:p>
        </w:tc>
        <w:tc>
          <w:tcPr>
            <w:tcW w:w="9576" w:type="dxa"/>
            <w:shd w:val="clear" w:color="auto" w:fill="FFFFFF" w:themeFill="background1"/>
          </w:tcPr>
          <w:p w:rsidR="00B6113D" w:rsidRDefault="00A66234">
            <w:pPr>
              <w:spacing w:after="0"/>
            </w:pPr>
            <w:r>
              <w:t>20</w:t>
            </w:r>
          </w:p>
        </w:tc>
      </w:tr>
      <w:tr w:rsidR="00B6113D">
        <w:tc>
          <w:tcPr>
            <w:tcW w:w="9576" w:type="dxa"/>
            <w:shd w:val="clear" w:color="auto" w:fill="FFFFFF" w:themeFill="background1"/>
          </w:tcPr>
          <w:p w:rsidR="00B6113D" w:rsidRDefault="00A66234">
            <w:pPr>
              <w:spacing w:after="0"/>
            </w:pPr>
            <w:r>
              <w:t>/javaCodeActivityInput/Interest</w:t>
            </w:r>
          </w:p>
        </w:tc>
        <w:tc>
          <w:tcPr>
            <w:tcW w:w="9576" w:type="dxa"/>
            <w:shd w:val="clear" w:color="auto" w:fill="FFFFFF" w:themeFill="background1"/>
          </w:tcPr>
          <w:p w:rsidR="00B6113D" w:rsidRDefault="00A66234">
            <w:pPr>
              <w:spacing w:after="0"/>
            </w:pPr>
            <w:r>
              <w:t>$Schema0/Interest * 0.01</w:t>
            </w:r>
          </w:p>
        </w:tc>
      </w:tr>
      <w:tr w:rsidR="00B6113D">
        <w:tc>
          <w:tcPr>
            <w:tcW w:w="9576" w:type="dxa"/>
            <w:shd w:val="clear" w:color="auto" w:fill="FFFFFF" w:themeFill="background1"/>
          </w:tcPr>
          <w:p w:rsidR="00B6113D" w:rsidRDefault="00A66234">
            <w:pPr>
              <w:spacing w:after="0"/>
            </w:pPr>
            <w:r>
              <w:t>/javaCodeActivityInput/Value</w:t>
            </w:r>
          </w:p>
        </w:tc>
        <w:tc>
          <w:tcPr>
            <w:tcW w:w="9576" w:type="dxa"/>
            <w:shd w:val="clear" w:color="auto" w:fill="FFFFFF" w:themeFill="background1"/>
          </w:tcPr>
          <w:p w:rsidR="00B6113D" w:rsidRDefault="00A66234">
            <w:pPr>
              <w:spacing w:after="0"/>
            </w:pPr>
            <w:r>
              <w:t>$Start/InputParameters/Value</w:t>
            </w:r>
          </w:p>
        </w:tc>
      </w:tr>
    </w:tbl>
    <w:p w:rsidR="00B6113D" w:rsidRDefault="00B6113D"/>
    <w:p w:rsidR="00B6113D" w:rsidRDefault="00A66234">
      <w:pPr>
        <w:pStyle w:val="Simplesubtitle"/>
      </w:pPr>
      <w:bookmarkStart w:id="1875" w:name="3.2.7.1.5.---Interest_Assign"/>
      <w:r>
        <w:t xml:space="preserve"> Name: </w:t>
      </w:r>
      <w:r>
        <w:rPr>
          <w:i/>
        </w:rPr>
        <w:t>Interest Assign</w:t>
      </w:r>
      <w:bookmarkEnd w:id="1875"/>
    </w:p>
    <w:p w:rsidR="00B6113D" w:rsidRDefault="00A66234">
      <w:pPr>
        <w:pStyle w:val="ListParagraph"/>
        <w:numPr>
          <w:ilvl w:val="0"/>
          <w:numId w:val="832"/>
        </w:numPr>
        <w:spacing w:after="0"/>
      </w:pPr>
      <w:r>
        <w:t xml:space="preserve"> Type: </w:t>
      </w:r>
      <w:r>
        <w:rPr>
          <w:i/>
        </w:rPr>
        <w:t>com.tibco.pe.core.AssignActivity</w:t>
      </w:r>
    </w:p>
    <w:p w:rsidR="00B6113D" w:rsidRDefault="00A66234">
      <w:pPr>
        <w:pStyle w:val="ListParagraph"/>
        <w:numPr>
          <w:ilvl w:val="0"/>
          <w:numId w:val="832"/>
        </w:numPr>
        <w:spacing w:after="0"/>
      </w:pPr>
      <w:r>
        <w:t xml:space="preserve"> Resource Type: </w:t>
      </w:r>
      <w:r>
        <w:rPr>
          <w:i/>
        </w:rPr>
        <w:t>ae.activities.assignActivity</w:t>
      </w:r>
    </w:p>
    <w:p w:rsidR="00B6113D" w:rsidRDefault="00A66234">
      <w:pPr>
        <w:pStyle w:val="ListParagraph"/>
        <w:numPr>
          <w:ilvl w:val="0"/>
          <w:numId w:val="832"/>
        </w:numPr>
        <w:spacing w:after="0"/>
      </w:pPr>
      <w:r>
        <w:t xml:space="preserve"> Description: </w:t>
      </w:r>
    </w:p>
    <w:p w:rsidR="00B6113D" w:rsidRDefault="00A66234">
      <w:pPr>
        <w:pStyle w:val="ListParagraph"/>
        <w:numPr>
          <w:ilvl w:val="0"/>
          <w:numId w:val="832"/>
        </w:numPr>
        <w:spacing w:after="0"/>
      </w:pPr>
      <w:r>
        <w:rPr>
          <w:i/>
        </w:rPr>
        <w:t>Configuration:</w:t>
      </w:r>
    </w:p>
    <w:p w:rsidR="00B6113D" w:rsidRDefault="00A66234">
      <w:pPr>
        <w:pStyle w:val="ListParagraph"/>
        <w:numPr>
          <w:ilvl w:val="1"/>
          <w:numId w:val="832"/>
        </w:numPr>
        <w:spacing w:after="0"/>
      </w:pPr>
      <w:r>
        <w:t>variableName = Schema0</w:t>
      </w:r>
    </w:p>
    <w:p w:rsidR="00B6113D" w:rsidRDefault="00A66234">
      <w:pPr>
        <w:pStyle w:val="ListParagraph"/>
        <w:numPr>
          <w:ilvl w:val="0"/>
          <w:numId w:val="832"/>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92"/>
        <w:gridCol w:w="535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/Interest</w:t>
            </w:r>
          </w:p>
        </w:tc>
        <w:tc>
          <w:tcPr>
            <w:tcW w:w="9576" w:type="dxa"/>
            <w:shd w:val="clear" w:color="auto" w:fill="FFFFFF" w:themeFill="background1"/>
          </w:tcPr>
          <w:p w:rsidR="00B6113D" w:rsidRDefault="00A66234">
            <w:pPr>
              <w:spacing w:after="0"/>
            </w:pPr>
            <w:r>
              <w:t xml:space="preserve">if($Start/InputParameters/Bonita &gt;= 4) then 3 else if($Start/InputParameters/Bonita </w:t>
            </w:r>
            <w:r>
              <w:t>&gt;= 3) then 3.5 else if($Start/InputParameters/Bonita &gt;= 2) then 4 else if($Start/InputParameters/Bonita &gt;= 1) then 4.5 else 0</w:t>
            </w:r>
          </w:p>
        </w:tc>
      </w:tr>
    </w:tbl>
    <w:p w:rsidR="00B6113D" w:rsidRDefault="00B6113D"/>
    <w:p w:rsidR="00B6113D" w:rsidRDefault="00A66234">
      <w:pPr>
        <w:pStyle w:val="Simplesubtitle"/>
      </w:pPr>
      <w:bookmarkStart w:id="1876" w:name="3.2.7.1.5.---UpdateCustomerDB"/>
      <w:r>
        <w:t xml:space="preserve"> Name: </w:t>
      </w:r>
      <w:r>
        <w:rPr>
          <w:i/>
        </w:rPr>
        <w:t>UpdateCustomerDB</w:t>
      </w:r>
      <w:bookmarkEnd w:id="1876"/>
    </w:p>
    <w:p w:rsidR="00B6113D" w:rsidRDefault="00A66234">
      <w:pPr>
        <w:pStyle w:val="ListParagraph"/>
        <w:numPr>
          <w:ilvl w:val="0"/>
          <w:numId w:val="833"/>
        </w:numPr>
        <w:spacing w:after="0"/>
      </w:pPr>
      <w:r>
        <w:t xml:space="preserve"> Type: </w:t>
      </w:r>
      <w:r>
        <w:rPr>
          <w:i/>
        </w:rPr>
        <w:t>com.tibco.plugin.jdbc.JDBCUpdateActivity</w:t>
      </w:r>
    </w:p>
    <w:p w:rsidR="00B6113D" w:rsidRDefault="00A66234">
      <w:pPr>
        <w:pStyle w:val="ListParagraph"/>
        <w:numPr>
          <w:ilvl w:val="0"/>
          <w:numId w:val="833"/>
        </w:numPr>
        <w:spacing w:after="0"/>
      </w:pPr>
      <w:r>
        <w:t xml:space="preserve"> Resource Type: </w:t>
      </w:r>
      <w:r>
        <w:rPr>
          <w:i/>
        </w:rPr>
        <w:t>ae.activities.JDBCUpdateActivity</w:t>
      </w:r>
    </w:p>
    <w:p w:rsidR="00B6113D" w:rsidRDefault="00A66234">
      <w:pPr>
        <w:pStyle w:val="ListParagraph"/>
        <w:numPr>
          <w:ilvl w:val="0"/>
          <w:numId w:val="833"/>
        </w:numPr>
        <w:spacing w:after="0"/>
      </w:pPr>
      <w:r>
        <w:t xml:space="preserve"> Descri</w:t>
      </w:r>
      <w:r>
        <w:t xml:space="preserve">ption: </w:t>
      </w:r>
    </w:p>
    <w:p w:rsidR="00B6113D" w:rsidRDefault="00A66234">
      <w:pPr>
        <w:pStyle w:val="ListParagraph"/>
        <w:numPr>
          <w:ilvl w:val="0"/>
          <w:numId w:val="833"/>
        </w:numPr>
        <w:spacing w:after="0"/>
      </w:pPr>
      <w:r>
        <w:rPr>
          <w:i/>
        </w:rPr>
        <w:t>Configuration:</w:t>
      </w:r>
    </w:p>
    <w:p w:rsidR="00B6113D" w:rsidRDefault="00A66234">
      <w:pPr>
        <w:pStyle w:val="ListParagraph"/>
        <w:numPr>
          <w:ilvl w:val="1"/>
          <w:numId w:val="833"/>
        </w:numPr>
        <w:spacing w:after="0"/>
      </w:pPr>
      <w:r>
        <w:t>timeout = 10</w:t>
      </w:r>
    </w:p>
    <w:p w:rsidR="00B6113D" w:rsidRDefault="00A66234">
      <w:pPr>
        <w:pStyle w:val="ListParagraph"/>
        <w:numPr>
          <w:ilvl w:val="1"/>
          <w:numId w:val="833"/>
        </w:numPr>
        <w:spacing w:after="0"/>
      </w:pPr>
      <w:r>
        <w:t>commit = false</w:t>
      </w:r>
    </w:p>
    <w:p w:rsidR="00B6113D" w:rsidRDefault="00A66234">
      <w:pPr>
        <w:pStyle w:val="ListParagraph"/>
        <w:numPr>
          <w:ilvl w:val="1"/>
          <w:numId w:val="833"/>
        </w:numPr>
        <w:spacing w:after="0"/>
      </w:pPr>
      <w:r>
        <w:t>emptyStrAsNil = false</w:t>
      </w:r>
    </w:p>
    <w:p w:rsidR="00B6113D" w:rsidRDefault="00A66234">
      <w:pPr>
        <w:pStyle w:val="ListParagraph"/>
        <w:numPr>
          <w:ilvl w:val="1"/>
          <w:numId w:val="833"/>
        </w:numPr>
        <w:spacing w:after="0"/>
      </w:pPr>
      <w:r>
        <w:t xml:space="preserve">jdbcSharedConfig = </w:t>
      </w:r>
      <w:hyperlink w:anchor="3.2.7.6.1.---">
        <w:r>
          <w:rPr>
            <w:color w:val="0000FF"/>
            <w:u w:val="single"/>
          </w:rPr>
          <w:t>/SharedConnections/SharedTibco.sharedjdbc</w:t>
        </w:r>
      </w:hyperlink>
      <w:r>
        <w:t xml:space="preserve"> </w:t>
      </w:r>
    </w:p>
    <w:p w:rsidR="00B6113D" w:rsidRDefault="00A66234">
      <w:pPr>
        <w:pStyle w:val="ListParagraph"/>
        <w:numPr>
          <w:ilvl w:val="1"/>
          <w:numId w:val="833"/>
        </w:numPr>
        <w:spacing w:after="0"/>
      </w:pPr>
      <w:r>
        <w:t>statement = UPDATE STATES SET INTEREST = ? WHERE ID = ?</w:t>
      </w:r>
    </w:p>
    <w:p w:rsidR="00B6113D" w:rsidRDefault="00A66234">
      <w:pPr>
        <w:pStyle w:val="ListParagraph"/>
        <w:numPr>
          <w:ilvl w:val="1"/>
          <w:numId w:val="833"/>
        </w:numPr>
        <w:spacing w:after="0"/>
      </w:pPr>
      <w:r>
        <w:t>Prepared_Param_DataType</w:t>
      </w:r>
    </w:p>
    <w:p w:rsidR="00B6113D" w:rsidRDefault="00A66234">
      <w:pPr>
        <w:pStyle w:val="ListParagraph"/>
        <w:numPr>
          <w:ilvl w:val="2"/>
          <w:numId w:val="833"/>
        </w:numPr>
        <w:spacing w:after="0"/>
      </w:pPr>
      <w:r>
        <w:t>parameter</w:t>
      </w:r>
    </w:p>
    <w:p w:rsidR="00B6113D" w:rsidRDefault="00A66234">
      <w:pPr>
        <w:pStyle w:val="ListParagraph"/>
        <w:numPr>
          <w:ilvl w:val="3"/>
          <w:numId w:val="833"/>
        </w:numPr>
        <w:spacing w:after="0"/>
      </w:pPr>
      <w:r>
        <w:t>parameterName = interest</w:t>
      </w:r>
    </w:p>
    <w:p w:rsidR="00B6113D" w:rsidRDefault="00A66234">
      <w:pPr>
        <w:pStyle w:val="ListParagraph"/>
        <w:numPr>
          <w:ilvl w:val="3"/>
          <w:numId w:val="833"/>
        </w:numPr>
        <w:spacing w:after="0"/>
      </w:pPr>
      <w:r>
        <w:t>dataType = DECIMAL</w:t>
      </w:r>
    </w:p>
    <w:p w:rsidR="00B6113D" w:rsidRDefault="00A66234">
      <w:pPr>
        <w:pStyle w:val="ListParagraph"/>
        <w:numPr>
          <w:ilvl w:val="2"/>
          <w:numId w:val="833"/>
        </w:numPr>
        <w:spacing w:after="0"/>
      </w:pPr>
      <w:r>
        <w:t>parameter</w:t>
      </w:r>
    </w:p>
    <w:p w:rsidR="00B6113D" w:rsidRDefault="00A66234">
      <w:pPr>
        <w:pStyle w:val="ListParagraph"/>
        <w:numPr>
          <w:ilvl w:val="3"/>
          <w:numId w:val="833"/>
        </w:numPr>
        <w:spacing w:after="0"/>
      </w:pPr>
      <w:r>
        <w:t>parameterName = customer_id</w:t>
      </w:r>
    </w:p>
    <w:p w:rsidR="00B6113D" w:rsidRDefault="00A66234">
      <w:pPr>
        <w:pStyle w:val="ListParagraph"/>
        <w:numPr>
          <w:ilvl w:val="3"/>
          <w:numId w:val="833"/>
        </w:numPr>
        <w:spacing w:after="0"/>
      </w:pPr>
      <w:r>
        <w:t>dataType = INTEGER</w:t>
      </w:r>
    </w:p>
    <w:p w:rsidR="00B6113D" w:rsidRDefault="00A66234">
      <w:pPr>
        <w:pStyle w:val="ListParagraph"/>
        <w:numPr>
          <w:ilvl w:val="0"/>
          <w:numId w:val="83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032"/>
        <w:gridCol w:w="421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/jdbcUpdateActivityInput/interest</w:t>
            </w:r>
          </w:p>
        </w:tc>
        <w:tc>
          <w:tcPr>
            <w:tcW w:w="9576" w:type="dxa"/>
            <w:shd w:val="clear" w:color="auto" w:fill="FFFFFF" w:themeFill="background1"/>
          </w:tcPr>
          <w:p w:rsidR="00B6113D" w:rsidRDefault="00A66234">
            <w:pPr>
              <w:spacing w:after="0"/>
            </w:pPr>
            <w:r>
              <w:t>$Schema0/Interest</w:t>
            </w:r>
          </w:p>
        </w:tc>
      </w:tr>
      <w:tr w:rsidR="00B6113D">
        <w:tc>
          <w:tcPr>
            <w:tcW w:w="9576" w:type="dxa"/>
            <w:shd w:val="clear" w:color="auto" w:fill="FFFFFF" w:themeFill="background1"/>
          </w:tcPr>
          <w:p w:rsidR="00B6113D" w:rsidRDefault="00A66234">
            <w:pPr>
              <w:spacing w:after="0"/>
            </w:pPr>
            <w:r>
              <w:t>/jdbcUpdateActivityInput/customer_id</w:t>
            </w:r>
          </w:p>
        </w:tc>
        <w:tc>
          <w:tcPr>
            <w:tcW w:w="9576" w:type="dxa"/>
            <w:shd w:val="clear" w:color="auto" w:fill="FFFFFF" w:themeFill="background1"/>
          </w:tcPr>
          <w:p w:rsidR="00B6113D" w:rsidRDefault="00A66234">
            <w:pPr>
              <w:spacing w:after="0"/>
            </w:pPr>
            <w:r>
              <w:t>$Start/InputParameters/ID</w:t>
            </w:r>
          </w:p>
        </w:tc>
      </w:tr>
    </w:tbl>
    <w:p w:rsidR="00B6113D" w:rsidRDefault="00B6113D"/>
    <w:p w:rsidR="00B6113D" w:rsidRDefault="00A66234">
      <w:pPr>
        <w:pStyle w:val="Simplesubtitle"/>
      </w:pPr>
      <w:bookmarkStart w:id="1877" w:name="3.2.7.1.5.---Transitions"/>
      <w:r>
        <w:t>Transitions:</w:t>
      </w:r>
      <w:bookmarkEnd w:id="1877"/>
    </w:p>
    <w:p w:rsidR="00B6113D" w:rsidRDefault="00A66234">
      <w:pPr>
        <w:pStyle w:val="ListParagraph"/>
        <w:numPr>
          <w:ilvl w:val="0"/>
          <w:numId w:val="834"/>
        </w:numPr>
        <w:spacing w:after="0"/>
      </w:pPr>
      <w:r>
        <w:t xml:space="preserve"> From: </w:t>
      </w:r>
      <w:r>
        <w:rPr>
          <w:b/>
          <w:i/>
        </w:rPr>
        <w:t>GetMinRefund JavaCode</w:t>
      </w:r>
      <w:r>
        <w:t xml:space="preserve"> -To: </w:t>
      </w:r>
      <w:r>
        <w:rPr>
          <w:b/>
          <w:i/>
        </w:rPr>
        <w:t>End</w:t>
      </w:r>
    </w:p>
    <w:p w:rsidR="00B6113D" w:rsidRDefault="00A66234">
      <w:pPr>
        <w:pStyle w:val="ListParagraph"/>
        <w:numPr>
          <w:ilvl w:val="1"/>
          <w:numId w:val="834"/>
        </w:numPr>
        <w:spacing w:after="0"/>
      </w:pPr>
      <w:r>
        <w:t xml:space="preserve"> Label: </w:t>
      </w:r>
    </w:p>
    <w:p w:rsidR="00B6113D" w:rsidRDefault="00A66234">
      <w:pPr>
        <w:pStyle w:val="ListParagraph"/>
        <w:numPr>
          <w:ilvl w:val="1"/>
          <w:numId w:val="834"/>
        </w:numPr>
        <w:spacing w:after="0"/>
      </w:pPr>
      <w:r>
        <w:t xml:space="preserve"> Condition: </w:t>
      </w:r>
      <w:r>
        <w:rPr>
          <w:i/>
        </w:rPr>
        <w:t xml:space="preserve"> Success </w:t>
      </w:r>
    </w:p>
    <w:p w:rsidR="00B6113D" w:rsidRDefault="00A66234">
      <w:pPr>
        <w:pStyle w:val="ListParagraph"/>
        <w:numPr>
          <w:ilvl w:val="1"/>
          <w:numId w:val="834"/>
        </w:numPr>
        <w:spacing w:after="0"/>
      </w:pPr>
      <w:r>
        <w:t xml:space="preserve"> Description: </w:t>
      </w:r>
    </w:p>
    <w:p w:rsidR="00B6113D" w:rsidRDefault="00A66234">
      <w:pPr>
        <w:pStyle w:val="ListParagraph"/>
        <w:numPr>
          <w:ilvl w:val="0"/>
          <w:numId w:val="835"/>
        </w:numPr>
        <w:spacing w:after="0"/>
      </w:pPr>
      <w:r>
        <w:t xml:space="preserve"> From: </w:t>
      </w:r>
      <w:r>
        <w:rPr>
          <w:b/>
          <w:i/>
        </w:rPr>
        <w:t>Interest Assign</w:t>
      </w:r>
      <w:r>
        <w:t xml:space="preserve"> -To: </w:t>
      </w:r>
      <w:r>
        <w:rPr>
          <w:b/>
          <w:i/>
        </w:rPr>
        <w:t>UpdateCustomerDB</w:t>
      </w:r>
    </w:p>
    <w:p w:rsidR="00B6113D" w:rsidRDefault="00A66234">
      <w:pPr>
        <w:pStyle w:val="ListParagraph"/>
        <w:numPr>
          <w:ilvl w:val="1"/>
          <w:numId w:val="835"/>
        </w:numPr>
        <w:spacing w:after="0"/>
      </w:pPr>
      <w:r>
        <w:t xml:space="preserve"> Label: </w:t>
      </w:r>
    </w:p>
    <w:p w:rsidR="00B6113D" w:rsidRDefault="00A66234">
      <w:pPr>
        <w:pStyle w:val="ListParagraph"/>
        <w:numPr>
          <w:ilvl w:val="1"/>
          <w:numId w:val="835"/>
        </w:numPr>
        <w:spacing w:after="0"/>
      </w:pPr>
      <w:r>
        <w:t xml:space="preserve"> Condition: </w:t>
      </w:r>
      <w:r>
        <w:rPr>
          <w:i/>
        </w:rPr>
        <w:t xml:space="preserve"> Success </w:t>
      </w:r>
    </w:p>
    <w:p w:rsidR="00B6113D" w:rsidRDefault="00A66234">
      <w:pPr>
        <w:pStyle w:val="ListParagraph"/>
        <w:numPr>
          <w:ilvl w:val="1"/>
          <w:numId w:val="835"/>
        </w:numPr>
        <w:spacing w:after="0"/>
      </w:pPr>
      <w:r>
        <w:t xml:space="preserve"> Description: </w:t>
      </w:r>
    </w:p>
    <w:p w:rsidR="00B6113D" w:rsidRDefault="00A66234">
      <w:pPr>
        <w:pStyle w:val="ListParagraph"/>
        <w:numPr>
          <w:ilvl w:val="0"/>
          <w:numId w:val="836"/>
        </w:numPr>
        <w:spacing w:after="0"/>
      </w:pPr>
      <w:r>
        <w:t xml:space="preserve"> From: </w:t>
      </w:r>
      <w:r>
        <w:rPr>
          <w:b/>
          <w:i/>
        </w:rPr>
        <w:t>Start</w:t>
      </w:r>
      <w:r>
        <w:t xml:space="preserve"> -To: </w:t>
      </w:r>
      <w:r>
        <w:rPr>
          <w:b/>
          <w:i/>
        </w:rPr>
        <w:t>Interest Assign</w:t>
      </w:r>
    </w:p>
    <w:p w:rsidR="00B6113D" w:rsidRDefault="00A66234">
      <w:pPr>
        <w:pStyle w:val="ListParagraph"/>
        <w:numPr>
          <w:ilvl w:val="1"/>
          <w:numId w:val="836"/>
        </w:numPr>
        <w:spacing w:after="0"/>
      </w:pPr>
      <w:r>
        <w:t xml:space="preserve"> Label: </w:t>
      </w:r>
    </w:p>
    <w:p w:rsidR="00B6113D" w:rsidRDefault="00A66234">
      <w:pPr>
        <w:pStyle w:val="ListParagraph"/>
        <w:numPr>
          <w:ilvl w:val="1"/>
          <w:numId w:val="836"/>
        </w:numPr>
        <w:spacing w:after="0"/>
      </w:pPr>
      <w:r>
        <w:t xml:space="preserve"> Condition: </w:t>
      </w:r>
      <w:r>
        <w:rPr>
          <w:i/>
        </w:rPr>
        <w:t xml:space="preserve"> Success </w:t>
      </w:r>
    </w:p>
    <w:p w:rsidR="00B6113D" w:rsidRDefault="00A66234">
      <w:pPr>
        <w:pStyle w:val="ListParagraph"/>
        <w:numPr>
          <w:ilvl w:val="1"/>
          <w:numId w:val="836"/>
        </w:numPr>
        <w:spacing w:after="0"/>
      </w:pPr>
      <w:r>
        <w:t xml:space="preserve"> Description: </w:t>
      </w:r>
    </w:p>
    <w:p w:rsidR="00B6113D" w:rsidRDefault="00A66234">
      <w:pPr>
        <w:pStyle w:val="ListParagraph"/>
        <w:numPr>
          <w:ilvl w:val="0"/>
          <w:numId w:val="837"/>
        </w:numPr>
        <w:spacing w:after="0"/>
      </w:pPr>
      <w:r>
        <w:t xml:space="preserve"> From: </w:t>
      </w:r>
      <w:r>
        <w:rPr>
          <w:b/>
          <w:i/>
        </w:rPr>
        <w:t>UpdateCustomerDB</w:t>
      </w:r>
      <w:r>
        <w:t xml:space="preserve"> -To: </w:t>
      </w:r>
      <w:r>
        <w:rPr>
          <w:b/>
          <w:i/>
        </w:rPr>
        <w:t>GetMinRefund JavaCode</w:t>
      </w:r>
    </w:p>
    <w:p w:rsidR="00B6113D" w:rsidRDefault="00A66234">
      <w:pPr>
        <w:pStyle w:val="ListParagraph"/>
        <w:numPr>
          <w:ilvl w:val="1"/>
          <w:numId w:val="837"/>
        </w:numPr>
        <w:spacing w:after="0"/>
      </w:pPr>
      <w:r>
        <w:t xml:space="preserve"> Label: </w:t>
      </w:r>
    </w:p>
    <w:p w:rsidR="00B6113D" w:rsidRDefault="00A66234">
      <w:pPr>
        <w:pStyle w:val="ListParagraph"/>
        <w:numPr>
          <w:ilvl w:val="1"/>
          <w:numId w:val="837"/>
        </w:numPr>
        <w:spacing w:after="0"/>
      </w:pPr>
      <w:r>
        <w:t xml:space="preserve"> Condition: </w:t>
      </w:r>
      <w:r>
        <w:rPr>
          <w:i/>
        </w:rPr>
        <w:t xml:space="preserve"> Success </w:t>
      </w:r>
    </w:p>
    <w:p w:rsidR="00B6113D" w:rsidRDefault="00A66234">
      <w:pPr>
        <w:pStyle w:val="ListParagraph"/>
        <w:numPr>
          <w:ilvl w:val="1"/>
          <w:numId w:val="837"/>
        </w:numPr>
        <w:spacing w:after="0"/>
      </w:pPr>
      <w:r>
        <w:t xml:space="preserve"> Description: </w:t>
      </w:r>
    </w:p>
    <w:p w:rsidR="00B6113D" w:rsidRDefault="00A66234">
      <w:pPr>
        <w:pStyle w:val="Heading5"/>
      </w:pPr>
      <w:bookmarkStart w:id="1878" w:name="3.2.7.1.6.---"/>
      <w:r>
        <w:lastRenderedPageBreak/>
        <w:t>3.2.7.1.6. ExaminationService</w:t>
      </w:r>
      <w:bookmarkEnd w:id="1878"/>
    </w:p>
    <w:p w:rsidR="00B6113D" w:rsidRDefault="00A66234">
      <w:pPr>
        <w:spacing w:after="0"/>
      </w:pPr>
      <w:r>
        <w:t xml:space="preserve"> Section contains description of Process " ExaminationService.process " . </w:t>
      </w:r>
    </w:p>
    <w:p w:rsidR="00B6113D" w:rsidRDefault="00A66234">
      <w:pPr>
        <w:pStyle w:val="Simplesubtitle"/>
      </w:pPr>
      <w:bookmarkStart w:id="1879" w:name="3.2.7.1.6.---ProcessDescription"/>
      <w:r>
        <w:t xml:space="preserve">Process </w:t>
      </w:r>
      <w:r>
        <w:t>description:</w:t>
      </w:r>
      <w:bookmarkEnd w:id="187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880" w:name="3.2.7.1.6.---ProcessDefinition"/>
      <w:r>
        <w:t>Process definition:</w:t>
      </w:r>
      <w:bookmarkEnd w:id="1880"/>
    </w:p>
    <w:p w:rsidR="00B6113D" w:rsidRDefault="00A66234">
      <w:pPr>
        <w:spacing w:after="0"/>
      </w:pPr>
      <w:r>
        <w:t xml:space="preserve"> Full process path: ProcessDefinitions/Examination/ExaminationService.process</w:t>
      </w:r>
    </w:p>
    <w:p w:rsidR="00B6113D" w:rsidRDefault="00A66234">
      <w:pPr>
        <w:pStyle w:val="Simplesubtitle"/>
      </w:pPr>
      <w:bookmarkStart w:id="1881" w:name="3.2.7.1.6.---Diagram"/>
      <w:r>
        <w:t>Diagram:</w:t>
      </w:r>
      <w:bookmarkEnd w:id="1881"/>
    </w:p>
    <w:p w:rsidR="00B6113D" w:rsidRDefault="00A66234">
      <w:pPr>
        <w:spacing w:after="0"/>
      </w:pPr>
      <w:r>
        <w:rPr>
          <w:noProof/>
        </w:rPr>
        <w:drawing>
          <wp:inline distT="0" distB="0" distL="0" distR="0">
            <wp:extent cx="6000000" cy="924949"/>
            <wp:effectExtent l="0" t="0" r="0" b="0"/>
            <wp:docPr id="159" name="Picture 159" descr="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9.png"/>
                    <pic:cNvPicPr/>
                  </pic:nvPicPr>
                  <pic:blipFill>
                    <a:blip r:embed="rId138"/>
                    <a:stretch>
                      <a:fillRect/>
                    </a:stretch>
                  </pic:blipFill>
                  <pic:spPr>
                    <a:xfrm>
                      <a:off x="0" y="0"/>
                      <a:ext cx="6000000" cy="924949"/>
                    </a:xfrm>
                    <a:prstGeom prst="rect">
                      <a:avLst/>
                    </a:prstGeom>
                  </pic:spPr>
                </pic:pic>
              </a:graphicData>
            </a:graphic>
          </wp:inline>
        </w:drawing>
      </w:r>
    </w:p>
    <w:p w:rsidR="00B6113D" w:rsidRDefault="00A66234">
      <w:pPr>
        <w:pStyle w:val="Simplesubtitle"/>
      </w:pPr>
      <w:bookmarkStart w:id="1882" w:name="3.2.7.1.6.---Starter"/>
      <w:r>
        <w:t>Process starter activity:</w:t>
      </w:r>
      <w:bookmarkEnd w:id="1882"/>
    </w:p>
    <w:p w:rsidR="00B6113D" w:rsidRDefault="00A66234">
      <w:pPr>
        <w:spacing w:after="0"/>
      </w:pPr>
      <w:r>
        <w:t xml:space="preserve"> Name: InputParameters JMSQueueReceiver</w:t>
      </w:r>
    </w:p>
    <w:p w:rsidR="00B6113D" w:rsidRDefault="00A66234">
      <w:pPr>
        <w:pStyle w:val="ListParagraph"/>
        <w:numPr>
          <w:ilvl w:val="0"/>
          <w:numId w:val="838"/>
        </w:numPr>
        <w:spacing w:after="0"/>
      </w:pPr>
      <w:r>
        <w:t xml:space="preserve"> Property Name: </w:t>
      </w:r>
      <w:r>
        <w:rPr>
          <w:b/>
          <w:i/>
        </w:rPr>
        <w:t>InputParameters JMSQueueReceiver</w:t>
      </w:r>
    </w:p>
    <w:p w:rsidR="00B6113D" w:rsidRDefault="00A66234">
      <w:pPr>
        <w:pStyle w:val="ListParagraph"/>
        <w:numPr>
          <w:ilvl w:val="1"/>
          <w:numId w:val="838"/>
        </w:numPr>
        <w:spacing w:after="0"/>
      </w:pPr>
      <w:r>
        <w:t xml:space="preserve"> Type: </w:t>
      </w:r>
      <w:r>
        <w:rPr>
          <w:i/>
        </w:rPr>
        <w:t>com.tibco.plugin.jms.JMSQueueEventSource</w:t>
      </w:r>
    </w:p>
    <w:p w:rsidR="00B6113D" w:rsidRDefault="00A66234">
      <w:pPr>
        <w:pStyle w:val="ListParagraph"/>
        <w:numPr>
          <w:ilvl w:val="1"/>
          <w:numId w:val="838"/>
        </w:numPr>
        <w:spacing w:after="0"/>
      </w:pPr>
      <w:r>
        <w:t xml:space="preserve"> Resource Type: </w:t>
      </w:r>
      <w:r>
        <w:rPr>
          <w:i/>
        </w:rPr>
        <w:t>ae.activities.JMSQueueEventSource</w:t>
      </w:r>
    </w:p>
    <w:p w:rsidR="00B6113D" w:rsidRDefault="00A66234">
      <w:pPr>
        <w:pStyle w:val="ListParagraph"/>
        <w:numPr>
          <w:ilvl w:val="1"/>
          <w:numId w:val="838"/>
        </w:numPr>
        <w:spacing w:after="0"/>
      </w:pPr>
      <w:r>
        <w:t xml:space="preserve"> Description: </w:t>
      </w:r>
    </w:p>
    <w:p w:rsidR="00B6113D" w:rsidRDefault="00A66234">
      <w:pPr>
        <w:pStyle w:val="ListParagraph"/>
        <w:numPr>
          <w:ilvl w:val="1"/>
          <w:numId w:val="838"/>
        </w:numPr>
        <w:spacing w:after="0"/>
      </w:pPr>
      <w:r>
        <w:rPr>
          <w:i/>
        </w:rPr>
        <w:t>Configuration:</w:t>
      </w:r>
    </w:p>
    <w:p w:rsidR="00B6113D" w:rsidRDefault="00A66234">
      <w:pPr>
        <w:pStyle w:val="ListParagraph"/>
        <w:numPr>
          <w:ilvl w:val="2"/>
          <w:numId w:val="838"/>
        </w:numPr>
        <w:spacing w:after="0"/>
      </w:pPr>
      <w:r>
        <w:t>PermittedMessageType = XML Text</w:t>
      </w:r>
    </w:p>
    <w:p w:rsidR="00B6113D" w:rsidRDefault="00A66234">
      <w:pPr>
        <w:pStyle w:val="ListParagraph"/>
        <w:numPr>
          <w:ilvl w:val="2"/>
          <w:numId w:val="838"/>
        </w:numPr>
        <w:spacing w:after="0"/>
      </w:pPr>
      <w:r>
        <w:t>SessionAttributes</w:t>
      </w:r>
    </w:p>
    <w:p w:rsidR="00B6113D" w:rsidRDefault="00A66234">
      <w:pPr>
        <w:pStyle w:val="ListParagraph"/>
        <w:numPr>
          <w:ilvl w:val="3"/>
          <w:numId w:val="838"/>
        </w:numPr>
        <w:spacing w:after="0"/>
      </w:pPr>
      <w:r>
        <w:t>transacted = false</w:t>
      </w:r>
    </w:p>
    <w:p w:rsidR="00B6113D" w:rsidRDefault="00A66234">
      <w:pPr>
        <w:pStyle w:val="ListParagraph"/>
        <w:numPr>
          <w:ilvl w:val="3"/>
          <w:numId w:val="838"/>
        </w:numPr>
        <w:spacing w:after="0"/>
      </w:pPr>
      <w:r>
        <w:t xml:space="preserve">acknowledgeMode = 1 (Auto) </w:t>
      </w:r>
    </w:p>
    <w:p w:rsidR="00B6113D" w:rsidRDefault="00A66234">
      <w:pPr>
        <w:pStyle w:val="ListParagraph"/>
        <w:numPr>
          <w:ilvl w:val="3"/>
          <w:numId w:val="838"/>
        </w:numPr>
        <w:spacing w:after="0"/>
      </w:pPr>
      <w:r>
        <w:t>maxSessions = 1</w:t>
      </w:r>
    </w:p>
    <w:p w:rsidR="00B6113D" w:rsidRDefault="00A66234">
      <w:pPr>
        <w:pStyle w:val="ListParagraph"/>
        <w:numPr>
          <w:ilvl w:val="3"/>
          <w:numId w:val="838"/>
        </w:numPr>
        <w:spacing w:after="0"/>
      </w:pPr>
      <w:r>
        <w:t>destination =</w:t>
      </w:r>
      <w:r>
        <w:t xml:space="preserve"> %%ENV%%.%%JMSQueueName%%</w:t>
      </w:r>
    </w:p>
    <w:p w:rsidR="00B6113D" w:rsidRDefault="00A66234">
      <w:pPr>
        <w:pStyle w:val="ListParagraph"/>
        <w:numPr>
          <w:ilvl w:val="3"/>
          <w:numId w:val="838"/>
        </w:numPr>
        <w:spacing w:after="0"/>
      </w:pPr>
      <w:r>
        <w:t>selector = Part='InputParameters'</w:t>
      </w:r>
    </w:p>
    <w:p w:rsidR="00B6113D" w:rsidRDefault="00A66234">
      <w:pPr>
        <w:pStyle w:val="ListParagraph"/>
        <w:numPr>
          <w:ilvl w:val="2"/>
          <w:numId w:val="838"/>
        </w:numPr>
        <w:spacing w:after="0"/>
      </w:pPr>
      <w:r>
        <w:t>ConfigurableHeaders</w:t>
      </w:r>
    </w:p>
    <w:p w:rsidR="00B6113D" w:rsidRDefault="00A66234">
      <w:pPr>
        <w:pStyle w:val="ListParagraph"/>
        <w:numPr>
          <w:ilvl w:val="3"/>
          <w:numId w:val="838"/>
        </w:numPr>
        <w:spacing w:after="0"/>
      </w:pPr>
      <w:r>
        <w:t>JMSDeliveryMode = PERSISTENT</w:t>
      </w:r>
    </w:p>
    <w:p w:rsidR="00B6113D" w:rsidRDefault="00A66234">
      <w:pPr>
        <w:pStyle w:val="ListParagraph"/>
        <w:numPr>
          <w:ilvl w:val="3"/>
          <w:numId w:val="838"/>
        </w:numPr>
        <w:spacing w:after="0"/>
      </w:pPr>
      <w:r>
        <w:t>JMSExpiration = 0</w:t>
      </w:r>
    </w:p>
    <w:p w:rsidR="00B6113D" w:rsidRDefault="00A66234">
      <w:pPr>
        <w:pStyle w:val="ListParagraph"/>
        <w:numPr>
          <w:ilvl w:val="3"/>
          <w:numId w:val="838"/>
        </w:numPr>
        <w:spacing w:after="0"/>
      </w:pPr>
      <w:r>
        <w:t>JMSPriority = 4</w:t>
      </w:r>
    </w:p>
    <w:p w:rsidR="00B6113D" w:rsidRDefault="00A66234">
      <w:pPr>
        <w:pStyle w:val="ListParagraph"/>
        <w:numPr>
          <w:ilvl w:val="2"/>
          <w:numId w:val="838"/>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2"/>
          <w:numId w:val="838"/>
        </w:numPr>
        <w:spacing w:after="0"/>
      </w:pPr>
      <w:r>
        <w:t>OutDataxsdString</w:t>
      </w:r>
    </w:p>
    <w:p w:rsidR="00B6113D" w:rsidRDefault="00A66234">
      <w:pPr>
        <w:pStyle w:val="ListParagraph"/>
        <w:numPr>
          <w:ilvl w:val="3"/>
          <w:numId w:val="838"/>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1883" w:name="3.2.7.1.6.---EndActivity"/>
      <w:r>
        <w:t>Process end activity:</w:t>
      </w:r>
      <w:bookmarkEnd w:id="1883"/>
    </w:p>
    <w:p w:rsidR="00B6113D" w:rsidRDefault="00A66234">
      <w:pPr>
        <w:spacing w:after="0"/>
      </w:pPr>
      <w:r>
        <w:t xml:space="preserve"> Name: End</w:t>
      </w:r>
    </w:p>
    <w:p w:rsidR="00B6113D" w:rsidRDefault="00A66234">
      <w:pPr>
        <w:pStyle w:val="Simplesubtitle"/>
      </w:pPr>
      <w:bookmarkStart w:id="1884" w:name="3.2.7.1.6.---Activities"/>
      <w:r>
        <w:t>Activities:</w:t>
      </w:r>
      <w:bookmarkEnd w:id="1884"/>
    </w:p>
    <w:p w:rsidR="00B6113D" w:rsidRDefault="00A66234">
      <w:pPr>
        <w:pStyle w:val="Simplesubtitle"/>
      </w:pPr>
      <w:bookmarkStart w:id="1885" w:name="3.2.7.1.6.---Appraisal_WaitForJMSQueueMe"/>
      <w:r>
        <w:t xml:space="preserve"> Name: </w:t>
      </w:r>
      <w:r>
        <w:rPr>
          <w:i/>
        </w:rPr>
        <w:t>Appraisal WaitForJMSQueueMessage</w:t>
      </w:r>
      <w:bookmarkEnd w:id="1885"/>
    </w:p>
    <w:p w:rsidR="00B6113D" w:rsidRDefault="00A66234">
      <w:pPr>
        <w:pStyle w:val="ListParagraph"/>
        <w:numPr>
          <w:ilvl w:val="0"/>
          <w:numId w:val="839"/>
        </w:numPr>
        <w:spacing w:after="0"/>
      </w:pPr>
      <w:r>
        <w:t xml:space="preserve"> Type: </w:t>
      </w:r>
      <w:r>
        <w:rPr>
          <w:i/>
        </w:rPr>
        <w:t>com.tibco.plugin.jms.JMSQueueSignalInActivity</w:t>
      </w:r>
    </w:p>
    <w:p w:rsidR="00B6113D" w:rsidRDefault="00A66234">
      <w:pPr>
        <w:pStyle w:val="ListParagraph"/>
        <w:numPr>
          <w:ilvl w:val="0"/>
          <w:numId w:val="839"/>
        </w:numPr>
        <w:spacing w:after="0"/>
      </w:pPr>
      <w:r>
        <w:t xml:space="preserve"> Resource Type: </w:t>
      </w:r>
      <w:r>
        <w:rPr>
          <w:i/>
        </w:rPr>
        <w:t>ae.activities.JMSQueueSignalInActivity</w:t>
      </w:r>
    </w:p>
    <w:p w:rsidR="00B6113D" w:rsidRDefault="00A66234">
      <w:pPr>
        <w:pStyle w:val="ListParagraph"/>
        <w:numPr>
          <w:ilvl w:val="0"/>
          <w:numId w:val="839"/>
        </w:numPr>
        <w:spacing w:after="0"/>
      </w:pPr>
      <w:r>
        <w:t xml:space="preserve"> Description: </w:t>
      </w:r>
    </w:p>
    <w:p w:rsidR="00B6113D" w:rsidRDefault="00A66234">
      <w:pPr>
        <w:pStyle w:val="ListParagraph"/>
        <w:numPr>
          <w:ilvl w:val="0"/>
          <w:numId w:val="839"/>
        </w:numPr>
        <w:spacing w:after="0"/>
      </w:pPr>
      <w:r>
        <w:rPr>
          <w:i/>
        </w:rPr>
        <w:t>Configuration:</w:t>
      </w:r>
    </w:p>
    <w:p w:rsidR="00B6113D" w:rsidRDefault="00A66234">
      <w:pPr>
        <w:pStyle w:val="ListParagraph"/>
        <w:numPr>
          <w:ilvl w:val="1"/>
          <w:numId w:val="839"/>
        </w:numPr>
        <w:spacing w:after="0"/>
      </w:pPr>
      <w:r>
        <w:t>_eventTimeout = 60000</w:t>
      </w:r>
    </w:p>
    <w:p w:rsidR="00B6113D" w:rsidRDefault="00A66234">
      <w:pPr>
        <w:pStyle w:val="ListParagraph"/>
        <w:numPr>
          <w:ilvl w:val="1"/>
          <w:numId w:val="839"/>
        </w:numPr>
        <w:spacing w:after="0"/>
      </w:pPr>
      <w:r>
        <w:t>PermittedMessageType = XML Text</w:t>
      </w:r>
    </w:p>
    <w:p w:rsidR="00B6113D" w:rsidRDefault="00A66234">
      <w:pPr>
        <w:pStyle w:val="ListParagraph"/>
        <w:numPr>
          <w:ilvl w:val="1"/>
          <w:numId w:val="839"/>
        </w:numPr>
        <w:spacing w:after="0"/>
      </w:pPr>
      <w:r>
        <w:t>SessionAttributes</w:t>
      </w:r>
    </w:p>
    <w:p w:rsidR="00B6113D" w:rsidRDefault="00A66234">
      <w:pPr>
        <w:pStyle w:val="ListParagraph"/>
        <w:numPr>
          <w:ilvl w:val="2"/>
          <w:numId w:val="839"/>
        </w:numPr>
        <w:spacing w:after="0"/>
      </w:pPr>
      <w:r>
        <w:lastRenderedPageBreak/>
        <w:t>transacted = false</w:t>
      </w:r>
    </w:p>
    <w:p w:rsidR="00B6113D" w:rsidRDefault="00A66234">
      <w:pPr>
        <w:pStyle w:val="ListParagraph"/>
        <w:numPr>
          <w:ilvl w:val="2"/>
          <w:numId w:val="839"/>
        </w:numPr>
        <w:spacing w:after="0"/>
      </w:pPr>
      <w:r>
        <w:t xml:space="preserve">acknowledgeMode = 1 (Auto) </w:t>
      </w:r>
    </w:p>
    <w:p w:rsidR="00B6113D" w:rsidRDefault="00A66234">
      <w:pPr>
        <w:pStyle w:val="ListParagraph"/>
        <w:numPr>
          <w:ilvl w:val="2"/>
          <w:numId w:val="839"/>
        </w:numPr>
        <w:spacing w:after="0"/>
      </w:pPr>
      <w:r>
        <w:t>maxSessions = -1</w:t>
      </w:r>
    </w:p>
    <w:p w:rsidR="00B6113D" w:rsidRDefault="00A66234">
      <w:pPr>
        <w:pStyle w:val="ListParagraph"/>
        <w:numPr>
          <w:ilvl w:val="2"/>
          <w:numId w:val="839"/>
        </w:numPr>
        <w:spacing w:after="0"/>
      </w:pPr>
      <w:r>
        <w:t>destination =</w:t>
      </w:r>
      <w:r>
        <w:t xml:space="preserve"> %%ENV%%.%%AppraisalJMSQueueResultName%%</w:t>
      </w:r>
    </w:p>
    <w:p w:rsidR="00B6113D" w:rsidRDefault="00A66234">
      <w:pPr>
        <w:pStyle w:val="ListParagraph"/>
        <w:numPr>
          <w:ilvl w:val="1"/>
          <w:numId w:val="839"/>
        </w:numPr>
        <w:spacing w:after="0"/>
      </w:pPr>
      <w:r>
        <w:t>ConfigurableHeaders</w:t>
      </w:r>
    </w:p>
    <w:p w:rsidR="00B6113D" w:rsidRDefault="00A66234">
      <w:pPr>
        <w:pStyle w:val="ListParagraph"/>
        <w:numPr>
          <w:ilvl w:val="2"/>
          <w:numId w:val="839"/>
        </w:numPr>
        <w:spacing w:after="0"/>
      </w:pPr>
      <w:r>
        <w:t>JMSDeliveryMode = PERSISTENT</w:t>
      </w:r>
    </w:p>
    <w:p w:rsidR="00B6113D" w:rsidRDefault="00A66234">
      <w:pPr>
        <w:pStyle w:val="ListParagraph"/>
        <w:numPr>
          <w:ilvl w:val="2"/>
          <w:numId w:val="839"/>
        </w:numPr>
        <w:spacing w:after="0"/>
      </w:pPr>
      <w:r>
        <w:t>JMSExpiration = 0</w:t>
      </w:r>
    </w:p>
    <w:p w:rsidR="00B6113D" w:rsidRDefault="00A66234">
      <w:pPr>
        <w:pStyle w:val="ListParagraph"/>
        <w:numPr>
          <w:ilvl w:val="2"/>
          <w:numId w:val="839"/>
        </w:numPr>
        <w:spacing w:after="0"/>
      </w:pPr>
      <w:r>
        <w:t>JMSPriority = 4</w:t>
      </w:r>
    </w:p>
    <w:p w:rsidR="00B6113D" w:rsidRDefault="00A66234">
      <w:pPr>
        <w:pStyle w:val="ListParagraph"/>
        <w:numPr>
          <w:ilvl w:val="1"/>
          <w:numId w:val="839"/>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1"/>
          <w:numId w:val="839"/>
        </w:numPr>
        <w:spacing w:after="0"/>
      </w:pPr>
      <w:r>
        <w:t xml:space="preserve">ApplicationProperties = </w:t>
      </w:r>
    </w:p>
    <w:p w:rsidR="00B6113D" w:rsidRDefault="00A66234">
      <w:pPr>
        <w:pStyle w:val="ListParagraph"/>
        <w:numPr>
          <w:ilvl w:val="1"/>
          <w:numId w:val="839"/>
        </w:numPr>
        <w:spacing w:after="0"/>
      </w:pPr>
      <w:r>
        <w:t>Ou</w:t>
      </w:r>
      <w:r>
        <w:t>tDataxsdString</w:t>
      </w:r>
    </w:p>
    <w:p w:rsidR="00B6113D" w:rsidRDefault="00A66234">
      <w:pPr>
        <w:pStyle w:val="ListParagraph"/>
        <w:numPr>
          <w:ilvl w:val="2"/>
          <w:numId w:val="839"/>
        </w:numPr>
        <w:spacing w:after="0"/>
      </w:pPr>
      <w:r>
        <w:t xml:space="preserve"> - </w:t>
      </w:r>
      <w:hyperlink w:anchor="null---">
        <w:r>
          <w:rPr>
            <w:color w:val="0000FF"/>
            <w:u w:val="single"/>
          </w:rPr>
          <w:t>AppraisalResult</w:t>
        </w:r>
      </w:hyperlink>
      <w:r>
        <w:t xml:space="preserve"> (XML Element Reference, required ) </w:t>
      </w:r>
    </w:p>
    <w:p w:rsidR="00B6113D" w:rsidRDefault="00A66234">
      <w:pPr>
        <w:pStyle w:val="Simplesubtitle"/>
      </w:pPr>
      <w:bookmarkStart w:id="1886" w:name="3.2.7.1.6.---Bonita_JMSQueueRequestor"/>
      <w:r>
        <w:t xml:space="preserve"> Name: </w:t>
      </w:r>
      <w:r>
        <w:rPr>
          <w:i/>
        </w:rPr>
        <w:t>Bonita JMSQueueRequestor</w:t>
      </w:r>
      <w:bookmarkEnd w:id="1886"/>
    </w:p>
    <w:p w:rsidR="00B6113D" w:rsidRDefault="00A66234">
      <w:pPr>
        <w:pStyle w:val="ListParagraph"/>
        <w:numPr>
          <w:ilvl w:val="0"/>
          <w:numId w:val="840"/>
        </w:numPr>
        <w:spacing w:after="0"/>
      </w:pPr>
      <w:r>
        <w:t xml:space="preserve"> Type: </w:t>
      </w:r>
      <w:r>
        <w:rPr>
          <w:i/>
        </w:rPr>
        <w:t>com.tibco.plugin.jms.JMSQueueRequestReplyActivity</w:t>
      </w:r>
    </w:p>
    <w:p w:rsidR="00B6113D" w:rsidRDefault="00A66234">
      <w:pPr>
        <w:pStyle w:val="ListParagraph"/>
        <w:numPr>
          <w:ilvl w:val="0"/>
          <w:numId w:val="840"/>
        </w:numPr>
        <w:spacing w:after="0"/>
      </w:pPr>
      <w:r>
        <w:t xml:space="preserve"> Resource Type: </w:t>
      </w:r>
      <w:r>
        <w:rPr>
          <w:i/>
        </w:rPr>
        <w:t>ae.activities.JMSQueueRequestReplyActivity</w:t>
      </w:r>
    </w:p>
    <w:p w:rsidR="00B6113D" w:rsidRDefault="00A66234">
      <w:pPr>
        <w:pStyle w:val="ListParagraph"/>
        <w:numPr>
          <w:ilvl w:val="0"/>
          <w:numId w:val="840"/>
        </w:numPr>
        <w:spacing w:after="0"/>
      </w:pPr>
      <w:r>
        <w:t xml:space="preserve"> Descrip</w:t>
      </w:r>
      <w:r>
        <w:t xml:space="preserve">tion: </w:t>
      </w:r>
    </w:p>
    <w:p w:rsidR="00B6113D" w:rsidRDefault="00A66234">
      <w:pPr>
        <w:pStyle w:val="ListParagraph"/>
        <w:numPr>
          <w:ilvl w:val="0"/>
          <w:numId w:val="840"/>
        </w:numPr>
        <w:spacing w:after="0"/>
      </w:pPr>
      <w:r>
        <w:rPr>
          <w:i/>
        </w:rPr>
        <w:t>Configuration:</w:t>
      </w:r>
    </w:p>
    <w:p w:rsidR="00B6113D" w:rsidRDefault="00A66234">
      <w:pPr>
        <w:pStyle w:val="ListParagraph"/>
        <w:numPr>
          <w:ilvl w:val="1"/>
          <w:numId w:val="840"/>
        </w:numPr>
        <w:spacing w:after="0"/>
      </w:pPr>
      <w:r>
        <w:t>PermittedMessageType = XML Text</w:t>
      </w:r>
    </w:p>
    <w:p w:rsidR="00B6113D" w:rsidRDefault="00A66234">
      <w:pPr>
        <w:pStyle w:val="ListParagraph"/>
        <w:numPr>
          <w:ilvl w:val="1"/>
          <w:numId w:val="840"/>
        </w:numPr>
        <w:spacing w:after="0"/>
      </w:pPr>
      <w:r>
        <w:t>SessionAttributes</w:t>
      </w:r>
    </w:p>
    <w:p w:rsidR="00B6113D" w:rsidRDefault="00A66234">
      <w:pPr>
        <w:pStyle w:val="ListParagraph"/>
        <w:numPr>
          <w:ilvl w:val="2"/>
          <w:numId w:val="840"/>
        </w:numPr>
        <w:spacing w:after="0"/>
      </w:pPr>
      <w:r>
        <w:t>transacted = false</w:t>
      </w:r>
    </w:p>
    <w:p w:rsidR="00B6113D" w:rsidRDefault="00A66234">
      <w:pPr>
        <w:pStyle w:val="ListParagraph"/>
        <w:numPr>
          <w:ilvl w:val="2"/>
          <w:numId w:val="840"/>
        </w:numPr>
        <w:spacing w:after="0"/>
      </w:pPr>
      <w:r>
        <w:t>acknowledgeMode = 1</w:t>
      </w:r>
    </w:p>
    <w:p w:rsidR="00B6113D" w:rsidRDefault="00A66234">
      <w:pPr>
        <w:pStyle w:val="ListParagraph"/>
        <w:numPr>
          <w:ilvl w:val="2"/>
          <w:numId w:val="840"/>
        </w:numPr>
        <w:spacing w:after="0"/>
      </w:pPr>
      <w:r>
        <w:t>maxSessions = 1</w:t>
      </w:r>
    </w:p>
    <w:p w:rsidR="00B6113D" w:rsidRDefault="00A66234">
      <w:pPr>
        <w:pStyle w:val="ListParagraph"/>
        <w:numPr>
          <w:ilvl w:val="2"/>
          <w:numId w:val="840"/>
        </w:numPr>
        <w:spacing w:after="0"/>
      </w:pPr>
      <w:r>
        <w:t>destination = %%ENV%%.%%CalculateBonitaJMSQueueName%%</w:t>
      </w:r>
    </w:p>
    <w:p w:rsidR="00B6113D" w:rsidRDefault="00A66234">
      <w:pPr>
        <w:pStyle w:val="ListParagraph"/>
        <w:numPr>
          <w:ilvl w:val="1"/>
          <w:numId w:val="840"/>
        </w:numPr>
        <w:spacing w:after="0"/>
      </w:pPr>
      <w:r>
        <w:t>ConfigurableHeaders</w:t>
      </w:r>
    </w:p>
    <w:p w:rsidR="00B6113D" w:rsidRDefault="00A66234">
      <w:pPr>
        <w:pStyle w:val="ListParagraph"/>
        <w:numPr>
          <w:ilvl w:val="2"/>
          <w:numId w:val="840"/>
        </w:numPr>
        <w:spacing w:after="0"/>
      </w:pPr>
      <w:r>
        <w:t>JMSDeliveryMode = PERSISTENT</w:t>
      </w:r>
    </w:p>
    <w:p w:rsidR="00B6113D" w:rsidRDefault="00A66234">
      <w:pPr>
        <w:pStyle w:val="ListParagraph"/>
        <w:numPr>
          <w:ilvl w:val="2"/>
          <w:numId w:val="840"/>
        </w:numPr>
        <w:spacing w:after="0"/>
      </w:pPr>
      <w:r>
        <w:t>JMSExpiration = 0</w:t>
      </w:r>
    </w:p>
    <w:p w:rsidR="00B6113D" w:rsidRDefault="00A66234">
      <w:pPr>
        <w:pStyle w:val="ListParagraph"/>
        <w:numPr>
          <w:ilvl w:val="2"/>
          <w:numId w:val="840"/>
        </w:numPr>
        <w:spacing w:after="0"/>
      </w:pPr>
      <w:r>
        <w:t>JMSPriority = 4</w:t>
      </w:r>
    </w:p>
    <w:p w:rsidR="00B6113D" w:rsidRDefault="00A66234">
      <w:pPr>
        <w:pStyle w:val="ListParagraph"/>
        <w:numPr>
          <w:ilvl w:val="1"/>
          <w:numId w:val="840"/>
        </w:numPr>
        <w:spacing w:after="0"/>
      </w:pPr>
      <w:r>
        <w:t xml:space="preserve">ConnectionReference = </w:t>
      </w:r>
      <w:hyperlink w:anchor="3.2.7.5.1.---">
        <w:r>
          <w:rPr>
            <w:color w:val="0000FF"/>
            <w:u w:val="single"/>
          </w:rPr>
          <w:t>/SharedConnections/CalculateBonitaEMSConnection.sharedjmscon</w:t>
        </w:r>
      </w:hyperlink>
      <w:r>
        <w:t xml:space="preserve"> </w:t>
      </w:r>
    </w:p>
    <w:p w:rsidR="00B6113D" w:rsidRDefault="00A66234">
      <w:pPr>
        <w:pStyle w:val="ListParagraph"/>
        <w:numPr>
          <w:ilvl w:val="1"/>
          <w:numId w:val="840"/>
        </w:numPr>
        <w:spacing w:after="0"/>
      </w:pPr>
      <w:r>
        <w:t>ApplicationProperties = /SharedResources/JMSApplicationProperties.sharedjmsapp</w:t>
      </w:r>
    </w:p>
    <w:p w:rsidR="00B6113D" w:rsidRDefault="00A66234">
      <w:pPr>
        <w:pStyle w:val="ListParagraph"/>
        <w:numPr>
          <w:ilvl w:val="1"/>
          <w:numId w:val="840"/>
        </w:numPr>
        <w:spacing w:after="0"/>
      </w:pPr>
      <w:r>
        <w:t>InDataxsdString</w:t>
      </w:r>
    </w:p>
    <w:p w:rsidR="00B6113D" w:rsidRDefault="00A66234">
      <w:pPr>
        <w:pStyle w:val="ListParagraph"/>
        <w:numPr>
          <w:ilvl w:val="2"/>
          <w:numId w:val="840"/>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1"/>
          <w:numId w:val="840"/>
        </w:numPr>
        <w:spacing w:after="0"/>
      </w:pPr>
      <w:r>
        <w:t>OutDataxsdString</w:t>
      </w:r>
    </w:p>
    <w:p w:rsidR="00B6113D" w:rsidRDefault="00A66234">
      <w:pPr>
        <w:pStyle w:val="ListParagraph"/>
        <w:numPr>
          <w:ilvl w:val="2"/>
          <w:numId w:val="840"/>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84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52"/>
        <w:gridCol w:w="559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/ActivityInput/replyToQueue</w:t>
            </w:r>
          </w:p>
        </w:tc>
        <w:tc>
          <w:tcPr>
            <w:tcW w:w="9576" w:type="dxa"/>
            <w:shd w:val="clear" w:color="auto" w:fill="FFFFFF" w:themeFill="background1"/>
          </w:tcPr>
          <w:p w:rsidR="00B6113D" w:rsidRDefault="00A66234">
            <w:pPr>
              <w:spacing w:after="0"/>
            </w:pPr>
            <w:r>
              <w:t>concat($_global</w:t>
            </w:r>
            <w:r>
              <w:t>Variables/ns1:GlobalVariables/ENV, $_globalVariables/ns1:GlobalVariables/ExaminationJMSQueueName)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/ActivityInput/Body/InputParameters/Name / nil</w:t>
            </w:r>
          </w:p>
        </w:tc>
        <w:tc>
          <w:tcPr>
            <w:tcW w:w="9576" w:type="dxa"/>
            <w:shd w:val="clear" w:color="auto" w:fill="FFFFFF" w:themeFill="background1"/>
          </w:tcPr>
          <w:p w:rsidR="00B6113D" w:rsidRDefault="00A66234">
            <w:pPr>
              <w:spacing w:after="0"/>
            </w:pPr>
            <w:r>
              <w:rPr>
                <w:i/>
              </w:rPr>
              <w:t xml:space="preserve"> [IF] &lt;</w:t>
            </w:r>
            <w:r>
              <w:rPr>
                <w:i/>
              </w:rPr>
              <w:t xml:space="preserve"> $InputParameters-JMSQueueReceiver/ns:ActivityOutput/Body/pfx:InputParameters/Name &gt; </w:t>
            </w:r>
            <w:r>
              <w:t xml:space="preserve"> [copy-of]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/ActivityInput/Body/InputParameters/Name</w:t>
            </w:r>
          </w:p>
        </w:tc>
        <w:tc>
          <w:tcPr>
            <w:tcW w:w="9576" w:type="dxa"/>
            <w:shd w:val="clear" w:color="auto" w:fill="FFFFFF" w:themeFill="background1"/>
          </w:tcPr>
          <w:p w:rsidR="00B6113D" w:rsidRDefault="00A66234">
            <w:pPr>
              <w:spacing w:after="0"/>
            </w:pPr>
            <w:r>
              <w:rPr>
                <w:i/>
              </w:rPr>
              <w:t xml:space="preserve"> [IF] &lt; $InputParameters-JM</w:t>
            </w:r>
            <w:r>
              <w:rPr>
                <w:i/>
              </w:rPr>
              <w:t>SQueueReceiver/ns:ActivityOutput/Body/pfx:InputParam</w:t>
            </w:r>
            <w:r>
              <w:rPr>
                <w:i/>
              </w:rPr>
              <w:lastRenderedPageBreak/>
              <w:t xml:space="preserve">eters/Name &gt; </w:t>
            </w:r>
            <w:r>
              <w:t>$InputParameters-JMSQueueReceiver/ns:ActivityOutput/Body/pfx:InputParameters/Name</w:t>
            </w:r>
          </w:p>
        </w:tc>
      </w:tr>
      <w:tr w:rsidR="00B6113D">
        <w:tc>
          <w:tcPr>
            <w:tcW w:w="9576" w:type="dxa"/>
            <w:shd w:val="clear" w:color="auto" w:fill="FFFFFF" w:themeFill="background1"/>
          </w:tcPr>
          <w:p w:rsidR="00B6113D" w:rsidRDefault="00A66234">
            <w:pPr>
              <w:spacing w:after="0"/>
            </w:pPr>
            <w:r>
              <w:lastRenderedPageBreak/>
              <w:t>/ActivityInput/Body/InputParameters/Value</w:t>
            </w:r>
          </w:p>
        </w:tc>
        <w:tc>
          <w:tcPr>
            <w:tcW w:w="9576" w:type="dxa"/>
            <w:shd w:val="clear" w:color="auto" w:fill="FFFFFF" w:themeFill="background1"/>
          </w:tcPr>
          <w:p w:rsidR="00B6113D" w:rsidRDefault="00A66234">
            <w:pPr>
              <w:spacing w:after="0"/>
            </w:pPr>
            <w:r>
              <w:t>$Negate-Value/Value</w:t>
            </w:r>
          </w:p>
        </w:tc>
      </w:tr>
      <w:tr w:rsidR="00B6113D">
        <w:tc>
          <w:tcPr>
            <w:tcW w:w="9576" w:type="dxa"/>
            <w:shd w:val="clear" w:color="auto" w:fill="FFFFFF" w:themeFill="background1"/>
          </w:tcPr>
          <w:p w:rsidR="00B6113D" w:rsidRDefault="00A66234">
            <w:pPr>
              <w:spacing w:after="0"/>
            </w:pPr>
            <w:r>
              <w:t>/ActivityInput/Body/InputParameters/MonthIncr</w:t>
            </w:r>
            <w:r>
              <w:t>ement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$InputParameters-JMSQueueReceiver/ns:ActivityOutput/Body/pfx:InputParameters/Salary &gt; </w:t>
            </w:r>
            <w:r>
              <w:t xml:space="preserve"> [copy-of] $InputParameters-JMSQueueReceiver/ns:ActivityOutput/Body/pfx:InputParameters/Salary/@xsi:nil</w:t>
            </w:r>
          </w:p>
        </w:tc>
      </w:tr>
      <w:tr w:rsidR="00B6113D">
        <w:tc>
          <w:tcPr>
            <w:tcW w:w="9576" w:type="dxa"/>
            <w:shd w:val="clear" w:color="auto" w:fill="FFFFFF" w:themeFill="background1"/>
          </w:tcPr>
          <w:p w:rsidR="00B6113D" w:rsidRDefault="00A66234">
            <w:pPr>
              <w:spacing w:after="0"/>
            </w:pPr>
            <w:r>
              <w:t>/ActivityInput/Body/InputParameters/MonthIncr</w:t>
            </w:r>
            <w:r>
              <w:t>ement</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$InputParameters-JMSQueueReceiver/ns:ActivityOutput/Body/pfx:InputParameters/Salary &gt; </w:t>
            </w:r>
            <w:r>
              <w:t>$InputParameters-JMSQueueReceiver/ns:ActivityOutput/Body/pfx:InputParameters/Salary</w:t>
            </w:r>
          </w:p>
        </w:tc>
      </w:tr>
      <w:tr w:rsidR="00B6113D">
        <w:tc>
          <w:tcPr>
            <w:tcW w:w="9576" w:type="dxa"/>
            <w:shd w:val="clear" w:color="auto" w:fill="FFFFFF" w:themeFill="background1"/>
          </w:tcPr>
          <w:p w:rsidR="00B6113D" w:rsidRDefault="00A66234">
            <w:pPr>
              <w:spacing w:after="0"/>
            </w:pPr>
            <w:r>
              <w:t>/ActivityInput/Body/InputParameters/RealtyValue/value-of</w:t>
            </w:r>
          </w:p>
        </w:tc>
        <w:tc>
          <w:tcPr>
            <w:tcW w:w="9576" w:type="dxa"/>
            <w:shd w:val="clear" w:color="auto" w:fill="FFFFFF" w:themeFill="background1"/>
          </w:tcPr>
          <w:p w:rsidR="00B6113D" w:rsidRDefault="00A66234">
            <w:pPr>
              <w:spacing w:after="0"/>
            </w:pPr>
            <w:r>
              <w:t>when ?</w:t>
            </w:r>
            <w:r>
              <w:t xml:space="preserve"> exists(if($Appraisal-WaitForJMSQueueMessage/ns:ActivityOutput/Body/pfx4:AppraisalResult/customerName = $InputParameters-JMSQueueReceiver/ns:ActivityOutput/Body/pfx:InputParameters/Name) then $Appraisal-WaitForJMSQueueMessage/ns:ActivityOutput/Body/pfx4:Ap</w:t>
            </w:r>
            <w:r>
              <w:t>praisalResult/realtyValue else $InputParameters-JMSQueueReceiver/ns:ActivityOutput/Body/pfx:InputParameters/RealtyValue) : if($Appraisal-WaitForJMSQueueMessage/ns:ActivityOutput/Body/pfx4:AppraisalResult/customerName = $InputParameters-JMSQueueReceiver/ns:</w:t>
            </w:r>
            <w:r>
              <w:t xml:space="preserve">ActivityOutput/Body/pfx:InputParameters/Name) then $Appraisal-WaitForJMSQueueMessage/ns:ActivityOutput/Body/pfx4:AppraisalResult/realtyValue else $InputParameters-JMSQueueReceiver/ns:ActivityOutput/Body/pfx:InputParameters/RealtyValue ; otherwise :  ; </w:t>
            </w:r>
          </w:p>
        </w:tc>
      </w:tr>
      <w:tr w:rsidR="00B6113D">
        <w:tc>
          <w:tcPr>
            <w:tcW w:w="9576" w:type="dxa"/>
            <w:shd w:val="clear" w:color="auto" w:fill="FFFFFF" w:themeFill="background1"/>
          </w:tcPr>
          <w:p w:rsidR="00B6113D" w:rsidRDefault="00A66234">
            <w:pPr>
              <w:spacing w:after="0"/>
            </w:pPr>
            <w:r>
              <w:t>/A</w:t>
            </w:r>
            <w:r>
              <w:t>ctivityInput/Body/InputParameters/Refund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 xml:space="preserve"> [copy-of] $InputParameters-JMSQueueReceiver/ns:ActivityOutput/Body/pfx:InputParameters/Refund/@xsi:nil</w:t>
            </w:r>
          </w:p>
        </w:tc>
      </w:tr>
      <w:tr w:rsidR="00B6113D">
        <w:tc>
          <w:tcPr>
            <w:tcW w:w="9576" w:type="dxa"/>
            <w:shd w:val="clear" w:color="auto" w:fill="FFFFFF" w:themeFill="background1"/>
          </w:tcPr>
          <w:p w:rsidR="00B6113D" w:rsidRDefault="00A66234">
            <w:pPr>
              <w:spacing w:after="0"/>
            </w:pPr>
            <w:r>
              <w:t>/ActivityI</w:t>
            </w:r>
            <w:r>
              <w:t>nput/Body/InputParameters/Refund</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$InputParameters-JMSQueueReceiver/ns:ActivityOutput/Body/pfx:InputParameters/Refund</w:t>
            </w:r>
          </w:p>
        </w:tc>
      </w:tr>
    </w:tbl>
    <w:p w:rsidR="00B6113D" w:rsidRDefault="00B6113D"/>
    <w:p w:rsidR="00B6113D" w:rsidRDefault="00A66234">
      <w:pPr>
        <w:pStyle w:val="Simplesubtitle"/>
      </w:pPr>
      <w:bookmarkStart w:id="1887" w:name="3.2.7.1.6.---Examination"/>
      <w:r>
        <w:t xml:space="preserve"> Name: </w:t>
      </w:r>
      <w:r>
        <w:rPr>
          <w:i/>
        </w:rPr>
        <w:t>Examination</w:t>
      </w:r>
      <w:bookmarkEnd w:id="1887"/>
    </w:p>
    <w:p w:rsidR="00B6113D" w:rsidRDefault="00A66234">
      <w:pPr>
        <w:pStyle w:val="ListParagraph"/>
        <w:numPr>
          <w:ilvl w:val="0"/>
          <w:numId w:val="841"/>
        </w:numPr>
        <w:spacing w:after="0"/>
      </w:pPr>
      <w:r>
        <w:t xml:space="preserve"> Type: </w:t>
      </w:r>
      <w:r>
        <w:rPr>
          <w:i/>
        </w:rPr>
        <w:t>com.tibco.pe.core.CallProcessActivity</w:t>
      </w:r>
    </w:p>
    <w:p w:rsidR="00B6113D" w:rsidRDefault="00A66234">
      <w:pPr>
        <w:pStyle w:val="ListParagraph"/>
        <w:numPr>
          <w:ilvl w:val="0"/>
          <w:numId w:val="841"/>
        </w:numPr>
        <w:spacing w:after="0"/>
      </w:pPr>
      <w:r>
        <w:t xml:space="preserve"> Resource Type: </w:t>
      </w:r>
      <w:r>
        <w:rPr>
          <w:i/>
        </w:rPr>
        <w:t>ae.process.subprocess</w:t>
      </w:r>
    </w:p>
    <w:p w:rsidR="00B6113D" w:rsidRDefault="00A66234">
      <w:pPr>
        <w:pStyle w:val="ListParagraph"/>
        <w:numPr>
          <w:ilvl w:val="0"/>
          <w:numId w:val="841"/>
        </w:numPr>
        <w:spacing w:after="0"/>
      </w:pPr>
      <w:r>
        <w:t xml:space="preserve"> Description: </w:t>
      </w:r>
    </w:p>
    <w:p w:rsidR="00B6113D" w:rsidRDefault="00A66234">
      <w:pPr>
        <w:pStyle w:val="ListParagraph"/>
        <w:numPr>
          <w:ilvl w:val="0"/>
          <w:numId w:val="841"/>
        </w:numPr>
        <w:spacing w:after="0"/>
      </w:pPr>
      <w:r>
        <w:rPr>
          <w:i/>
        </w:rPr>
        <w:t>Configuration:</w:t>
      </w:r>
    </w:p>
    <w:p w:rsidR="00B6113D" w:rsidRDefault="00A66234">
      <w:pPr>
        <w:pStyle w:val="ListParagraph"/>
        <w:numPr>
          <w:ilvl w:val="1"/>
          <w:numId w:val="841"/>
        </w:numPr>
        <w:spacing w:after="0"/>
      </w:pPr>
      <w:r>
        <w:lastRenderedPageBreak/>
        <w:t xml:space="preserve">processName = </w:t>
      </w:r>
      <w:hyperlink w:anchor="3.2.7.1.5.---">
        <w:r>
          <w:rPr>
            <w:color w:val="0000FF"/>
            <w:u w:val="single"/>
          </w:rPr>
          <w:t>/ProcessDefinitions/Examination/Examination.process</w:t>
        </w:r>
      </w:hyperlink>
      <w:r>
        <w:t xml:space="preserve"> </w:t>
      </w:r>
    </w:p>
    <w:p w:rsidR="00B6113D" w:rsidRDefault="00A66234">
      <w:pPr>
        <w:pStyle w:val="ListParagraph"/>
        <w:numPr>
          <w:ilvl w:val="0"/>
          <w:numId w:val="84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71"/>
        <w:gridCol w:w="677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$InputParameters-JMSQueueReceiver/ns:ActivityOutput/Body/pfx:InputParameters/Refund</w:t>
            </w:r>
          </w:p>
        </w:tc>
      </w:tr>
      <w:tr w:rsidR="00B6113D">
        <w:tc>
          <w:tcPr>
            <w:tcW w:w="9576" w:type="dxa"/>
            <w:shd w:val="clear" w:color="auto" w:fill="FFFFFF" w:themeFill="background1"/>
          </w:tcPr>
          <w:p w:rsidR="00B6113D" w:rsidRDefault="00A66234">
            <w:pPr>
              <w:spacing w:after="0"/>
            </w:pPr>
            <w:r>
              <w:t>/InputParameters/Salary</w:t>
            </w:r>
          </w:p>
        </w:tc>
        <w:tc>
          <w:tcPr>
            <w:tcW w:w="9576" w:type="dxa"/>
            <w:shd w:val="clear" w:color="auto" w:fill="FFFFFF" w:themeFill="background1"/>
          </w:tcPr>
          <w:p w:rsidR="00B6113D" w:rsidRDefault="00A66234">
            <w:pPr>
              <w:spacing w:after="0"/>
            </w:pPr>
            <w:r>
              <w:t>$InputParameters-JMSQueueReceiver/ns:ActivityOutput/Body/pfx:InputParameters/Salary</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$InputParameters-JMSQueueReceiver/ns:ActivityOutput/Body/pfx:InputParameters/Value</w:t>
            </w:r>
          </w:p>
        </w:tc>
      </w:tr>
      <w:tr w:rsidR="00B6113D">
        <w:tc>
          <w:tcPr>
            <w:tcW w:w="9576" w:type="dxa"/>
            <w:shd w:val="clear" w:color="auto" w:fill="FFFFFF" w:themeFill="background1"/>
          </w:tcPr>
          <w:p w:rsidR="00B6113D" w:rsidRDefault="00A66234">
            <w:pPr>
              <w:spacing w:after="0"/>
            </w:pPr>
            <w:r>
              <w:t>/InputParameters/Bonita</w:t>
            </w:r>
          </w:p>
        </w:tc>
        <w:tc>
          <w:tcPr>
            <w:tcW w:w="9576" w:type="dxa"/>
            <w:shd w:val="clear" w:color="auto" w:fill="FFFFFF" w:themeFill="background1"/>
          </w:tcPr>
          <w:p w:rsidR="00B6113D" w:rsidRDefault="00A66234">
            <w:pPr>
              <w:spacing w:after="0"/>
            </w:pPr>
            <w:r>
              <w:t>$Bonita-JMSQueueRequestor/ns:ActivityOutput/Body/pfx2:PretenderBonita/Bonita</w:t>
            </w:r>
          </w:p>
        </w:tc>
      </w:tr>
      <w:tr w:rsidR="00B6113D">
        <w:tc>
          <w:tcPr>
            <w:tcW w:w="9576" w:type="dxa"/>
            <w:shd w:val="clear" w:color="auto" w:fill="FFFFFF" w:themeFill="background1"/>
          </w:tcPr>
          <w:p w:rsidR="00B6113D" w:rsidRDefault="00A66234">
            <w:pPr>
              <w:spacing w:after="0"/>
            </w:pPr>
            <w:r>
              <w:t>/InputParameters/Pawn</w:t>
            </w:r>
          </w:p>
        </w:tc>
        <w:tc>
          <w:tcPr>
            <w:tcW w:w="9576" w:type="dxa"/>
            <w:shd w:val="clear" w:color="auto" w:fill="FFFFFF" w:themeFill="background1"/>
          </w:tcPr>
          <w:p w:rsidR="00B6113D" w:rsidRDefault="00A66234">
            <w:pPr>
              <w:spacing w:after="0"/>
            </w:pPr>
            <w:r>
              <w:t>$InputParameters-JMSQueueReceiver/ns:ActivityOut</w:t>
            </w:r>
            <w:r>
              <w:t>put/Body/pfx:InputParameters/Pawn</w:t>
            </w:r>
          </w:p>
        </w:tc>
      </w:tr>
    </w:tbl>
    <w:p w:rsidR="00B6113D" w:rsidRDefault="00B6113D"/>
    <w:p w:rsidR="00B6113D" w:rsidRDefault="00A66234">
      <w:pPr>
        <w:pStyle w:val="Simplesubtitle"/>
      </w:pPr>
      <w:bookmarkStart w:id="1888" w:name="3.2.7.1.6.---Negate_Value"/>
      <w:r>
        <w:t xml:space="preserve"> Name: </w:t>
      </w:r>
      <w:r>
        <w:rPr>
          <w:i/>
        </w:rPr>
        <w:t>Negate Value</w:t>
      </w:r>
      <w:bookmarkEnd w:id="1888"/>
    </w:p>
    <w:p w:rsidR="00B6113D" w:rsidRDefault="00A66234">
      <w:pPr>
        <w:pStyle w:val="ListParagraph"/>
        <w:numPr>
          <w:ilvl w:val="0"/>
          <w:numId w:val="842"/>
        </w:numPr>
        <w:spacing w:after="0"/>
      </w:pPr>
      <w:r>
        <w:t xml:space="preserve"> Type: </w:t>
      </w:r>
      <w:r>
        <w:rPr>
          <w:i/>
        </w:rPr>
        <w:t>com.tibco.plugin.mapper.MapperActivity</w:t>
      </w:r>
    </w:p>
    <w:p w:rsidR="00B6113D" w:rsidRDefault="00A66234">
      <w:pPr>
        <w:pStyle w:val="ListParagraph"/>
        <w:numPr>
          <w:ilvl w:val="0"/>
          <w:numId w:val="842"/>
        </w:numPr>
        <w:spacing w:after="0"/>
      </w:pPr>
      <w:r>
        <w:t xml:space="preserve"> Resource Type: </w:t>
      </w:r>
      <w:r>
        <w:rPr>
          <w:i/>
        </w:rPr>
        <w:t>ae.activities.MapperActivity</w:t>
      </w:r>
    </w:p>
    <w:p w:rsidR="00B6113D" w:rsidRDefault="00A66234">
      <w:pPr>
        <w:pStyle w:val="ListParagraph"/>
        <w:numPr>
          <w:ilvl w:val="0"/>
          <w:numId w:val="842"/>
        </w:numPr>
        <w:spacing w:after="0"/>
      </w:pPr>
      <w:r>
        <w:t xml:space="preserve"> Description: </w:t>
      </w:r>
    </w:p>
    <w:p w:rsidR="00B6113D" w:rsidRDefault="00A66234">
      <w:pPr>
        <w:pStyle w:val="ListParagraph"/>
        <w:numPr>
          <w:ilvl w:val="0"/>
          <w:numId w:val="842"/>
        </w:numPr>
        <w:spacing w:after="0"/>
      </w:pPr>
      <w:r>
        <w:rPr>
          <w:i/>
        </w:rPr>
        <w:t>Configuration:</w:t>
      </w:r>
    </w:p>
    <w:p w:rsidR="00B6113D" w:rsidRDefault="00A66234">
      <w:pPr>
        <w:pStyle w:val="ListParagraph"/>
        <w:numPr>
          <w:ilvl w:val="1"/>
          <w:numId w:val="842"/>
        </w:numPr>
        <w:spacing w:after="0"/>
      </w:pPr>
      <w:r>
        <w:t xml:space="preserve"> - Value(xsd:long,required)</w:t>
      </w:r>
    </w:p>
    <w:p w:rsidR="00B6113D" w:rsidRDefault="00A66234">
      <w:pPr>
        <w:pStyle w:val="ListParagraph"/>
        <w:numPr>
          <w:ilvl w:val="0"/>
          <w:numId w:val="84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146"/>
        <w:gridCol w:w="709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/Value</w:t>
            </w:r>
          </w:p>
        </w:tc>
        <w:tc>
          <w:tcPr>
            <w:tcW w:w="9576" w:type="dxa"/>
            <w:shd w:val="clear" w:color="auto" w:fill="FFFFFF" w:themeFill="background1"/>
          </w:tcPr>
          <w:p w:rsidR="00B6113D" w:rsidRDefault="00A66234">
            <w:pPr>
              <w:spacing w:after="0"/>
            </w:pPr>
            <w:r>
              <w:t>- $InputParameters-JMSQueueReceiver/ns:ActivityOutput/Body/pfx:InputParameters/Value</w:t>
            </w:r>
          </w:p>
        </w:tc>
      </w:tr>
    </w:tbl>
    <w:p w:rsidR="00B6113D" w:rsidRDefault="00B6113D"/>
    <w:p w:rsidR="00B6113D" w:rsidRDefault="00A66234">
      <w:pPr>
        <w:pStyle w:val="Simplesubtitle"/>
      </w:pPr>
      <w:bookmarkStart w:id="1889" w:name="3.2.7.1.6.---Result_JMSQueueSender"/>
      <w:r>
        <w:t xml:space="preserve"> Name: </w:t>
      </w:r>
      <w:r>
        <w:rPr>
          <w:i/>
        </w:rPr>
        <w:t>Result JMSQueueSender</w:t>
      </w:r>
      <w:bookmarkEnd w:id="1889"/>
    </w:p>
    <w:p w:rsidR="00B6113D" w:rsidRDefault="00A66234">
      <w:pPr>
        <w:pStyle w:val="ListParagraph"/>
        <w:numPr>
          <w:ilvl w:val="0"/>
          <w:numId w:val="843"/>
        </w:numPr>
        <w:spacing w:after="0"/>
      </w:pPr>
      <w:r>
        <w:t xml:space="preserve"> Type: </w:t>
      </w:r>
      <w:r>
        <w:rPr>
          <w:i/>
        </w:rPr>
        <w:t>com.tibco.plugin.jms.JMSQueueSendActivity</w:t>
      </w:r>
    </w:p>
    <w:p w:rsidR="00B6113D" w:rsidRDefault="00A66234">
      <w:pPr>
        <w:pStyle w:val="ListParagraph"/>
        <w:numPr>
          <w:ilvl w:val="0"/>
          <w:numId w:val="843"/>
        </w:numPr>
        <w:spacing w:after="0"/>
      </w:pPr>
      <w:r>
        <w:t xml:space="preserve"> Resource Type: </w:t>
      </w:r>
      <w:r>
        <w:rPr>
          <w:i/>
        </w:rPr>
        <w:t>ae.activities.JMSQueueSendActivity</w:t>
      </w:r>
    </w:p>
    <w:p w:rsidR="00B6113D" w:rsidRDefault="00A66234">
      <w:pPr>
        <w:pStyle w:val="ListParagraph"/>
        <w:numPr>
          <w:ilvl w:val="0"/>
          <w:numId w:val="843"/>
        </w:numPr>
        <w:spacing w:after="0"/>
      </w:pPr>
      <w:r>
        <w:t xml:space="preserve"> Description: </w:t>
      </w:r>
    </w:p>
    <w:p w:rsidR="00B6113D" w:rsidRDefault="00A66234">
      <w:pPr>
        <w:pStyle w:val="ListParagraph"/>
        <w:numPr>
          <w:ilvl w:val="0"/>
          <w:numId w:val="843"/>
        </w:numPr>
        <w:spacing w:after="0"/>
      </w:pPr>
      <w:r>
        <w:rPr>
          <w:i/>
        </w:rPr>
        <w:t>Configuration:</w:t>
      </w:r>
    </w:p>
    <w:p w:rsidR="00B6113D" w:rsidRDefault="00A66234">
      <w:pPr>
        <w:pStyle w:val="ListParagraph"/>
        <w:numPr>
          <w:ilvl w:val="1"/>
          <w:numId w:val="843"/>
        </w:numPr>
        <w:spacing w:after="0"/>
      </w:pPr>
      <w:r>
        <w:t>PermittedMessageType = XML Text</w:t>
      </w:r>
    </w:p>
    <w:p w:rsidR="00B6113D" w:rsidRDefault="00A66234">
      <w:pPr>
        <w:pStyle w:val="ListParagraph"/>
        <w:numPr>
          <w:ilvl w:val="1"/>
          <w:numId w:val="843"/>
        </w:numPr>
        <w:spacing w:after="0"/>
      </w:pPr>
      <w:r>
        <w:t>SessionAttributes</w:t>
      </w:r>
    </w:p>
    <w:p w:rsidR="00B6113D" w:rsidRDefault="00A66234">
      <w:pPr>
        <w:pStyle w:val="ListParagraph"/>
        <w:numPr>
          <w:ilvl w:val="2"/>
          <w:numId w:val="843"/>
        </w:numPr>
        <w:spacing w:after="0"/>
      </w:pPr>
      <w:r>
        <w:t>transacted = false</w:t>
      </w:r>
    </w:p>
    <w:p w:rsidR="00B6113D" w:rsidRDefault="00A66234">
      <w:pPr>
        <w:pStyle w:val="ListParagraph"/>
        <w:numPr>
          <w:ilvl w:val="2"/>
          <w:numId w:val="843"/>
        </w:numPr>
        <w:spacing w:after="0"/>
      </w:pPr>
      <w:r>
        <w:t>acknowledgeMode = 1</w:t>
      </w:r>
    </w:p>
    <w:p w:rsidR="00B6113D" w:rsidRDefault="00A66234">
      <w:pPr>
        <w:pStyle w:val="ListParagraph"/>
        <w:numPr>
          <w:ilvl w:val="2"/>
          <w:numId w:val="843"/>
        </w:numPr>
        <w:spacing w:after="0"/>
      </w:pPr>
      <w:r>
        <w:t>maxSessions = 1</w:t>
      </w:r>
    </w:p>
    <w:p w:rsidR="00B6113D" w:rsidRDefault="00A66234">
      <w:pPr>
        <w:pStyle w:val="ListParagraph"/>
        <w:numPr>
          <w:ilvl w:val="2"/>
          <w:numId w:val="843"/>
        </w:numPr>
        <w:spacing w:after="0"/>
      </w:pPr>
      <w:r>
        <w:t>destination = %%ENV%%.%%JMSQueueName%%</w:t>
      </w:r>
    </w:p>
    <w:p w:rsidR="00B6113D" w:rsidRDefault="00A66234">
      <w:pPr>
        <w:pStyle w:val="ListParagraph"/>
        <w:numPr>
          <w:ilvl w:val="1"/>
          <w:numId w:val="843"/>
        </w:numPr>
        <w:spacing w:after="0"/>
      </w:pPr>
      <w:r>
        <w:t>ConfigurableHeaders</w:t>
      </w:r>
    </w:p>
    <w:p w:rsidR="00B6113D" w:rsidRDefault="00A66234">
      <w:pPr>
        <w:pStyle w:val="ListParagraph"/>
        <w:numPr>
          <w:ilvl w:val="2"/>
          <w:numId w:val="843"/>
        </w:numPr>
        <w:spacing w:after="0"/>
      </w:pPr>
      <w:r>
        <w:t>JMSDeliveryMode = PERSISTENT</w:t>
      </w:r>
    </w:p>
    <w:p w:rsidR="00B6113D" w:rsidRDefault="00A66234">
      <w:pPr>
        <w:pStyle w:val="ListParagraph"/>
        <w:numPr>
          <w:ilvl w:val="2"/>
          <w:numId w:val="843"/>
        </w:numPr>
        <w:spacing w:after="0"/>
      </w:pPr>
      <w:r>
        <w:t>JMSExpiration = 0</w:t>
      </w:r>
    </w:p>
    <w:p w:rsidR="00B6113D" w:rsidRDefault="00A66234">
      <w:pPr>
        <w:pStyle w:val="ListParagraph"/>
        <w:numPr>
          <w:ilvl w:val="2"/>
          <w:numId w:val="843"/>
        </w:numPr>
        <w:spacing w:after="0"/>
      </w:pPr>
      <w:r>
        <w:t>JMSPriority = 4</w:t>
      </w:r>
    </w:p>
    <w:p w:rsidR="00B6113D" w:rsidRDefault="00A66234">
      <w:pPr>
        <w:pStyle w:val="ListParagraph"/>
        <w:numPr>
          <w:ilvl w:val="1"/>
          <w:numId w:val="843"/>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1"/>
          <w:numId w:val="843"/>
        </w:numPr>
        <w:spacing w:after="0"/>
      </w:pPr>
      <w:r>
        <w:t>ApplicationProperties = /SharedResources/JMSApplicationProperties.sharedjmsapp</w:t>
      </w:r>
    </w:p>
    <w:p w:rsidR="00B6113D" w:rsidRDefault="00A66234">
      <w:pPr>
        <w:pStyle w:val="ListParagraph"/>
        <w:numPr>
          <w:ilvl w:val="1"/>
          <w:numId w:val="843"/>
        </w:numPr>
        <w:spacing w:after="0"/>
      </w:pPr>
      <w:r>
        <w:t>InDataxsdString</w:t>
      </w:r>
    </w:p>
    <w:p w:rsidR="00B6113D" w:rsidRDefault="00A66234">
      <w:pPr>
        <w:pStyle w:val="ListParagraph"/>
        <w:numPr>
          <w:ilvl w:val="2"/>
          <w:numId w:val="843"/>
        </w:numPr>
        <w:spacing w:after="0"/>
      </w:pPr>
      <w:r>
        <w:t xml:space="preserve"> - </w:t>
      </w:r>
      <w:hyperlink w:anchor="null---">
        <w:r>
          <w:rPr>
            <w:color w:val="0000FF"/>
            <w:u w:val="single"/>
          </w:rPr>
          <w:t>GrantingCreditResult</w:t>
        </w:r>
      </w:hyperlink>
      <w:r>
        <w:t xml:space="preserve"> (XML Element Reference, re</w:t>
      </w:r>
      <w:r>
        <w:t xml:space="preserve">quired ) </w:t>
      </w:r>
    </w:p>
    <w:p w:rsidR="00B6113D" w:rsidRDefault="00A66234">
      <w:pPr>
        <w:pStyle w:val="ListParagraph"/>
        <w:numPr>
          <w:ilvl w:val="0"/>
          <w:numId w:val="843"/>
        </w:numPr>
        <w:spacing w:after="0"/>
      </w:pPr>
      <w:r>
        <w:rPr>
          <w:i/>
        </w:rPr>
        <w:lastRenderedPageBreak/>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43"/>
        <w:gridCol w:w="580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"Result"</w:t>
            </w:r>
          </w:p>
        </w:tc>
      </w:tr>
      <w:tr w:rsidR="00B6113D">
        <w:tc>
          <w:tcPr>
            <w:tcW w:w="9576" w:type="dxa"/>
            <w:shd w:val="clear" w:color="auto" w:fill="FFFFFF" w:themeFill="background1"/>
          </w:tcPr>
          <w:p w:rsidR="00B6113D" w:rsidRDefault="00A66234">
            <w:pPr>
              <w:spacing w:after="0"/>
            </w:pPr>
            <w:r>
              <w:t>/ActivityInput/Body/GrantingCreditResult/Name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/ActivityInput/Body/GrantingCreditResult/Name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w:t>
            </w:r>
            <w:r>
              <w:t>Receiver/ns:ActivityOutput/Body/pfx:InputParameters/Name</w:t>
            </w:r>
          </w:p>
        </w:tc>
      </w:tr>
      <w:tr w:rsidR="00B6113D">
        <w:tc>
          <w:tcPr>
            <w:tcW w:w="9576" w:type="dxa"/>
            <w:shd w:val="clear" w:color="auto" w:fill="FFFFFF" w:themeFill="background1"/>
          </w:tcPr>
          <w:p w:rsidR="00B6113D" w:rsidRDefault="00A66234">
            <w:pPr>
              <w:spacing w:after="0"/>
            </w:pPr>
            <w:r>
              <w:t>/ActivityInput/Body/GrantingCreditResult/Value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$InputParameters-JMSQueueReceiver/ns:ActivityOutput/Body/pfx:InputParameters/Value &gt; </w:t>
            </w:r>
            <w:r>
              <w:t xml:space="preserve"> [copy-of]</w:t>
            </w:r>
            <w:r>
              <w:t xml:space="preserve"> $InputParameters-JMSQueueReceiver/ns:ActivityOutput/Body/pfx:InputParameters/Value/@xsi:nil</w:t>
            </w:r>
          </w:p>
        </w:tc>
      </w:tr>
      <w:tr w:rsidR="00B6113D">
        <w:tc>
          <w:tcPr>
            <w:tcW w:w="9576" w:type="dxa"/>
            <w:shd w:val="clear" w:color="auto" w:fill="FFFFFF" w:themeFill="background1"/>
          </w:tcPr>
          <w:p w:rsidR="00B6113D" w:rsidRDefault="00A66234">
            <w:pPr>
              <w:spacing w:after="0"/>
            </w:pPr>
            <w:r>
              <w:t>/ActivityInput/Body/GrantingCreditResult/Value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$InputParameters-JMSQueueReceiver/ns:ActivityOutput/Body/pfx:InputParameters/Value &gt; </w:t>
            </w:r>
            <w:r>
              <w:t>$InputParameters-JMSQu</w:t>
            </w:r>
            <w:r>
              <w:t>eueReceiver/ns:ActivityOutput/Body/pfx:InputParameters/Value</w:t>
            </w:r>
          </w:p>
        </w:tc>
      </w:tr>
      <w:tr w:rsidR="00B6113D">
        <w:tc>
          <w:tcPr>
            <w:tcW w:w="9576" w:type="dxa"/>
            <w:shd w:val="clear" w:color="auto" w:fill="FFFFFF" w:themeFill="background1"/>
          </w:tcPr>
          <w:p w:rsidR="00B6113D" w:rsidRDefault="00A66234">
            <w:pPr>
              <w:spacing w:after="0"/>
            </w:pPr>
            <w:r>
              <w:t>/ActivityInput/Body/GrantingCreditResult/Refund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 xml:space="preserve"> [copy-of] $InputParameters-JMSQueueReceiver/n</w:t>
            </w:r>
            <w:r>
              <w:t>s:ActivityOutput/Body/pfx:InputParameters/Refund/@xsi:nil</w:t>
            </w:r>
          </w:p>
        </w:tc>
      </w:tr>
      <w:tr w:rsidR="00B6113D">
        <w:tc>
          <w:tcPr>
            <w:tcW w:w="9576" w:type="dxa"/>
            <w:shd w:val="clear" w:color="auto" w:fill="FFFFFF" w:themeFill="background1"/>
          </w:tcPr>
          <w:p w:rsidR="00B6113D" w:rsidRDefault="00A66234">
            <w:pPr>
              <w:spacing w:after="0"/>
            </w:pPr>
            <w:r>
              <w:t>/ActivityInput/Body/GrantingCreditResult/Refund</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$InputParameters-JMSQueueReceiver/ns:ActivityOutput/Bod</w:t>
            </w:r>
            <w:r>
              <w:t>y/pfx:InputParameters/Refund</w:t>
            </w:r>
          </w:p>
        </w:tc>
      </w:tr>
      <w:tr w:rsidR="00B6113D">
        <w:tc>
          <w:tcPr>
            <w:tcW w:w="9576" w:type="dxa"/>
            <w:shd w:val="clear" w:color="auto" w:fill="FFFFFF" w:themeFill="background1"/>
          </w:tcPr>
          <w:p w:rsidR="00B6113D" w:rsidRDefault="00A66234">
            <w:pPr>
              <w:spacing w:after="0"/>
            </w:pPr>
            <w:r>
              <w:t>/ActivityInput/Body/GrantingCreditResult/Pawn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$InputParameters-JMSQueueReceiver/ns:ActivityOutput/Body/pfx:InputParameters/Pawn &gt; </w:t>
            </w:r>
            <w:r>
              <w:t xml:space="preserve"> [copy-of] $InputParameters-JMSQueueReceiver/ns:ActivityOutput/Body/pfx:InputParam</w:t>
            </w:r>
            <w:r>
              <w:t>eters/Pawn/@xsi:nil</w:t>
            </w:r>
          </w:p>
        </w:tc>
      </w:tr>
      <w:tr w:rsidR="00B6113D">
        <w:tc>
          <w:tcPr>
            <w:tcW w:w="9576" w:type="dxa"/>
            <w:shd w:val="clear" w:color="auto" w:fill="FFFFFF" w:themeFill="background1"/>
          </w:tcPr>
          <w:p w:rsidR="00B6113D" w:rsidRDefault="00A66234">
            <w:pPr>
              <w:spacing w:after="0"/>
            </w:pPr>
            <w:r>
              <w:t>/ActivityInput/Body/GrantingCreditResult/Pawn</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$InputParameters-JMSQueueReceiver/ns:ActivityOutput/Body/pfx:InputParameters/Pawn &gt; </w:t>
            </w:r>
            <w:r>
              <w:t>$InputParameters-JMSQueueReceiver/ns:ActivityOutput/Body/pfx:InputParameters/Pawn</w:t>
            </w:r>
          </w:p>
        </w:tc>
      </w:tr>
      <w:tr w:rsidR="00B6113D">
        <w:tc>
          <w:tcPr>
            <w:tcW w:w="9576" w:type="dxa"/>
            <w:shd w:val="clear" w:color="auto" w:fill="FFFFFF" w:themeFill="background1"/>
          </w:tcPr>
          <w:p w:rsidR="00B6113D" w:rsidRDefault="00A66234">
            <w:pPr>
              <w:spacing w:after="0"/>
            </w:pPr>
            <w:r>
              <w:t>/ActivityInput</w:t>
            </w:r>
            <w:r>
              <w:t>/Body/GrantingCreditResult/Interest</w:t>
            </w:r>
          </w:p>
        </w:tc>
        <w:tc>
          <w:tcPr>
            <w:tcW w:w="9576" w:type="dxa"/>
            <w:shd w:val="clear" w:color="auto" w:fill="FFFFFF" w:themeFill="background1"/>
          </w:tcPr>
          <w:p w:rsidR="00B6113D" w:rsidRDefault="00A66234">
            <w:pPr>
              <w:spacing w:after="0"/>
            </w:pPr>
            <w:r>
              <w:t>$Examination/ExaminationResult/Interest</w:t>
            </w:r>
          </w:p>
        </w:tc>
      </w:tr>
      <w:tr w:rsidR="00B6113D">
        <w:tc>
          <w:tcPr>
            <w:tcW w:w="9576" w:type="dxa"/>
            <w:shd w:val="clear" w:color="auto" w:fill="FFFFFF" w:themeFill="background1"/>
          </w:tcPr>
          <w:p w:rsidR="00B6113D" w:rsidRDefault="00A66234">
            <w:pPr>
              <w:spacing w:after="0"/>
            </w:pPr>
            <w:r>
              <w:t>/ActivityInput/Body/GrantingCreditResult/State</w:t>
            </w:r>
          </w:p>
        </w:tc>
        <w:tc>
          <w:tcPr>
            <w:tcW w:w="9576" w:type="dxa"/>
            <w:shd w:val="clear" w:color="auto" w:fill="FFFFFF" w:themeFill="background1"/>
          </w:tcPr>
          <w:p w:rsidR="00B6113D" w:rsidRDefault="00A66234">
            <w:pPr>
              <w:spacing w:after="0"/>
            </w:pPr>
            <w:r>
              <w:t>$Examination/ExaminationResult/State</w:t>
            </w:r>
          </w:p>
        </w:tc>
      </w:tr>
      <w:tr w:rsidR="00B6113D">
        <w:tc>
          <w:tcPr>
            <w:tcW w:w="9576" w:type="dxa"/>
            <w:shd w:val="clear" w:color="auto" w:fill="FFFFFF" w:themeFill="background1"/>
          </w:tcPr>
          <w:p w:rsidR="00B6113D" w:rsidRDefault="00A66234">
            <w:pPr>
              <w:spacing w:after="0"/>
            </w:pPr>
            <w:r>
              <w:t>/ActivityInput/Body/GrantingCredit</w:t>
            </w:r>
            <w:r>
              <w:lastRenderedPageBreak/>
              <w:t>Result/RealtyValue / nil</w:t>
            </w:r>
          </w:p>
        </w:tc>
        <w:tc>
          <w:tcPr>
            <w:tcW w:w="9576" w:type="dxa"/>
            <w:shd w:val="clear" w:color="auto" w:fill="FFFFFF" w:themeFill="background1"/>
          </w:tcPr>
          <w:p w:rsidR="00B6113D" w:rsidRDefault="00A66234">
            <w:pPr>
              <w:spacing w:after="0"/>
            </w:pPr>
            <w:r>
              <w:lastRenderedPageBreak/>
              <w:t xml:space="preserve"> [copy-of]</w:t>
            </w:r>
            <w:r>
              <w:t xml:space="preserve"> $Appraisal-</w:t>
            </w:r>
            <w:r>
              <w:lastRenderedPageBreak/>
              <w:t>WaitForJMSQueueMessage/ns:ActivityOutput/Body/pfx4:AppraisalResult/realtyValue/@xsi:nil</w:t>
            </w:r>
          </w:p>
        </w:tc>
      </w:tr>
      <w:tr w:rsidR="00B6113D">
        <w:tc>
          <w:tcPr>
            <w:tcW w:w="9576" w:type="dxa"/>
            <w:shd w:val="clear" w:color="auto" w:fill="FFFFFF" w:themeFill="background1"/>
          </w:tcPr>
          <w:p w:rsidR="00B6113D" w:rsidRDefault="00A66234">
            <w:pPr>
              <w:spacing w:after="0"/>
            </w:pPr>
            <w:r>
              <w:lastRenderedPageBreak/>
              <w:t>/ActivityInput/Body/GrantingCreditResult/RealtyValue</w:t>
            </w:r>
          </w:p>
        </w:tc>
        <w:tc>
          <w:tcPr>
            <w:tcW w:w="9576" w:type="dxa"/>
            <w:shd w:val="clear" w:color="auto" w:fill="FFFFFF" w:themeFill="background1"/>
          </w:tcPr>
          <w:p w:rsidR="00B6113D" w:rsidRDefault="00A66234">
            <w:pPr>
              <w:spacing w:after="0"/>
            </w:pPr>
            <w:r>
              <w:t>$Appraisal-WaitForJMSQueueMessage/ns:ActivityOutput/Body/pfx4:AppraisalResult/realtyValue</w:t>
            </w:r>
          </w:p>
        </w:tc>
      </w:tr>
      <w:tr w:rsidR="00B6113D">
        <w:tc>
          <w:tcPr>
            <w:tcW w:w="9576" w:type="dxa"/>
            <w:shd w:val="clear" w:color="auto" w:fill="FFFFFF" w:themeFill="background1"/>
          </w:tcPr>
          <w:p w:rsidR="00B6113D" w:rsidRDefault="00A66234">
            <w:pPr>
              <w:spacing w:after="0"/>
            </w:pPr>
            <w:r>
              <w:t>/ActivityIn</w:t>
            </w:r>
            <w:r>
              <w:t>put/Body/GrantingCreditResult/RealtyDetail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$InputParameters-JMSQueueReceiver/ns:ActivityOutput/Body/pfx:InputParameters/RealtyDetail &gt; </w:t>
            </w:r>
            <w:r>
              <w:t xml:space="preserve"> [copy-of] $InputParameters-JMSQueueReceiver/ns:ActivityOutput/Body/pfx:InputParameters/RealtyDetail/@xsi:n</w:t>
            </w:r>
            <w:r>
              <w:t>il</w:t>
            </w:r>
          </w:p>
        </w:tc>
      </w:tr>
      <w:tr w:rsidR="00B6113D">
        <w:tc>
          <w:tcPr>
            <w:tcW w:w="9576" w:type="dxa"/>
            <w:shd w:val="clear" w:color="auto" w:fill="FFFFFF" w:themeFill="background1"/>
          </w:tcPr>
          <w:p w:rsidR="00B6113D" w:rsidRDefault="00A66234">
            <w:pPr>
              <w:spacing w:after="0"/>
            </w:pPr>
            <w:r>
              <w:t>/ActivityInput/Body/GrantingCreditResult/RealtyDetail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$InputParameters-JMSQueueReceiver/ns:ActivityOutput/Body/pfx:InputParameters/RealtyDetail &gt; </w:t>
            </w:r>
            <w:r>
              <w:t>$InputParameters-JMSQueueReceiver/ns:ActivityOutput/Body/pfx:InputParameters/RealtyDetail</w:t>
            </w:r>
          </w:p>
        </w:tc>
      </w:tr>
    </w:tbl>
    <w:p w:rsidR="00B6113D" w:rsidRDefault="00B6113D"/>
    <w:p w:rsidR="00B6113D" w:rsidRDefault="00A66234">
      <w:pPr>
        <w:pStyle w:val="Simplesubtitle"/>
      </w:pPr>
      <w:bookmarkStart w:id="1890" w:name="3.2.7.1.6.---Transitions"/>
      <w:r>
        <w:t>Transi</w:t>
      </w:r>
      <w:r>
        <w:t>tions:</w:t>
      </w:r>
      <w:bookmarkEnd w:id="1890"/>
    </w:p>
    <w:p w:rsidR="00B6113D" w:rsidRDefault="00A66234">
      <w:pPr>
        <w:pStyle w:val="ListParagraph"/>
        <w:numPr>
          <w:ilvl w:val="0"/>
          <w:numId w:val="844"/>
        </w:numPr>
        <w:spacing w:after="0"/>
      </w:pPr>
      <w:r>
        <w:t xml:space="preserve"> From: </w:t>
      </w:r>
      <w:r>
        <w:rPr>
          <w:b/>
          <w:i/>
        </w:rPr>
        <w:t>Appraisal WaitForJMSQueueMessage</w:t>
      </w:r>
      <w:r>
        <w:t xml:space="preserve"> -To: </w:t>
      </w:r>
      <w:r>
        <w:rPr>
          <w:b/>
          <w:i/>
        </w:rPr>
        <w:t>Negate Value</w:t>
      </w:r>
    </w:p>
    <w:p w:rsidR="00B6113D" w:rsidRDefault="00A66234">
      <w:pPr>
        <w:pStyle w:val="ListParagraph"/>
        <w:numPr>
          <w:ilvl w:val="1"/>
          <w:numId w:val="844"/>
        </w:numPr>
        <w:spacing w:after="0"/>
      </w:pPr>
      <w:r>
        <w:t xml:space="preserve"> Label: </w:t>
      </w:r>
    </w:p>
    <w:p w:rsidR="00B6113D" w:rsidRDefault="00A66234">
      <w:pPr>
        <w:pStyle w:val="ListParagraph"/>
        <w:numPr>
          <w:ilvl w:val="1"/>
          <w:numId w:val="844"/>
        </w:numPr>
        <w:spacing w:after="0"/>
      </w:pPr>
      <w:r>
        <w:t xml:space="preserve"> Condition: </w:t>
      </w:r>
      <w:r>
        <w:rPr>
          <w:i/>
        </w:rPr>
        <w:t xml:space="preserve"> Success </w:t>
      </w:r>
    </w:p>
    <w:p w:rsidR="00B6113D" w:rsidRDefault="00A66234">
      <w:pPr>
        <w:pStyle w:val="ListParagraph"/>
        <w:numPr>
          <w:ilvl w:val="1"/>
          <w:numId w:val="844"/>
        </w:numPr>
        <w:spacing w:after="0"/>
      </w:pPr>
      <w:r>
        <w:t xml:space="preserve"> Description: </w:t>
      </w:r>
    </w:p>
    <w:p w:rsidR="00B6113D" w:rsidRDefault="00A66234">
      <w:pPr>
        <w:pStyle w:val="ListParagraph"/>
        <w:numPr>
          <w:ilvl w:val="0"/>
          <w:numId w:val="845"/>
        </w:numPr>
        <w:spacing w:after="0"/>
      </w:pPr>
      <w:r>
        <w:t xml:space="preserve"> From: </w:t>
      </w:r>
      <w:r>
        <w:rPr>
          <w:b/>
          <w:i/>
        </w:rPr>
        <w:t>Bonita JMSQueueRequestor</w:t>
      </w:r>
      <w:r>
        <w:t xml:space="preserve"> -To: </w:t>
      </w:r>
      <w:r>
        <w:rPr>
          <w:b/>
          <w:i/>
        </w:rPr>
        <w:t>Examination</w:t>
      </w:r>
    </w:p>
    <w:p w:rsidR="00B6113D" w:rsidRDefault="00A66234">
      <w:pPr>
        <w:pStyle w:val="ListParagraph"/>
        <w:numPr>
          <w:ilvl w:val="1"/>
          <w:numId w:val="845"/>
        </w:numPr>
        <w:spacing w:after="0"/>
      </w:pPr>
      <w:r>
        <w:t xml:space="preserve"> Label: </w:t>
      </w:r>
    </w:p>
    <w:p w:rsidR="00B6113D" w:rsidRDefault="00A66234">
      <w:pPr>
        <w:pStyle w:val="ListParagraph"/>
        <w:numPr>
          <w:ilvl w:val="1"/>
          <w:numId w:val="845"/>
        </w:numPr>
        <w:spacing w:after="0"/>
      </w:pPr>
      <w:r>
        <w:t xml:space="preserve"> Condition: </w:t>
      </w:r>
      <w:r>
        <w:rPr>
          <w:i/>
        </w:rPr>
        <w:t xml:space="preserve"> Success </w:t>
      </w:r>
    </w:p>
    <w:p w:rsidR="00B6113D" w:rsidRDefault="00A66234">
      <w:pPr>
        <w:pStyle w:val="ListParagraph"/>
        <w:numPr>
          <w:ilvl w:val="1"/>
          <w:numId w:val="845"/>
        </w:numPr>
        <w:spacing w:after="0"/>
      </w:pPr>
      <w:r>
        <w:t xml:space="preserve"> Description: </w:t>
      </w:r>
    </w:p>
    <w:p w:rsidR="00B6113D" w:rsidRDefault="00A66234">
      <w:pPr>
        <w:pStyle w:val="ListParagraph"/>
        <w:numPr>
          <w:ilvl w:val="0"/>
          <w:numId w:val="846"/>
        </w:numPr>
        <w:spacing w:after="0"/>
      </w:pPr>
      <w:r>
        <w:t xml:space="preserve"> From: </w:t>
      </w:r>
      <w:r>
        <w:rPr>
          <w:b/>
          <w:i/>
        </w:rPr>
        <w:t>Examination</w:t>
      </w:r>
      <w:r>
        <w:t xml:space="preserve"> -To: </w:t>
      </w:r>
      <w:r>
        <w:rPr>
          <w:b/>
          <w:i/>
        </w:rPr>
        <w:t>Result JMSQueueSender</w:t>
      </w:r>
    </w:p>
    <w:p w:rsidR="00B6113D" w:rsidRDefault="00A66234">
      <w:pPr>
        <w:pStyle w:val="ListParagraph"/>
        <w:numPr>
          <w:ilvl w:val="1"/>
          <w:numId w:val="846"/>
        </w:numPr>
        <w:spacing w:after="0"/>
      </w:pPr>
      <w:r>
        <w:t xml:space="preserve"> Label: </w:t>
      </w:r>
    </w:p>
    <w:p w:rsidR="00B6113D" w:rsidRDefault="00A66234">
      <w:pPr>
        <w:pStyle w:val="ListParagraph"/>
        <w:numPr>
          <w:ilvl w:val="1"/>
          <w:numId w:val="846"/>
        </w:numPr>
        <w:spacing w:after="0"/>
      </w:pPr>
      <w:r>
        <w:t xml:space="preserve"> Condition: </w:t>
      </w:r>
      <w:r>
        <w:rPr>
          <w:i/>
        </w:rPr>
        <w:t xml:space="preserve"> Success </w:t>
      </w:r>
    </w:p>
    <w:p w:rsidR="00B6113D" w:rsidRDefault="00A66234">
      <w:pPr>
        <w:pStyle w:val="ListParagraph"/>
        <w:numPr>
          <w:ilvl w:val="1"/>
          <w:numId w:val="846"/>
        </w:numPr>
        <w:spacing w:after="0"/>
      </w:pPr>
      <w:r>
        <w:t xml:space="preserve"> Description: </w:t>
      </w:r>
    </w:p>
    <w:p w:rsidR="00B6113D" w:rsidRDefault="00A66234">
      <w:pPr>
        <w:pStyle w:val="ListParagraph"/>
        <w:numPr>
          <w:ilvl w:val="0"/>
          <w:numId w:val="847"/>
        </w:numPr>
        <w:spacing w:after="0"/>
      </w:pPr>
      <w:r>
        <w:t xml:space="preserve"> From: </w:t>
      </w:r>
      <w:r>
        <w:rPr>
          <w:b/>
          <w:i/>
        </w:rPr>
        <w:t>InputParameters JMSQueueReceiver</w:t>
      </w:r>
      <w:r>
        <w:t xml:space="preserve"> -To: </w:t>
      </w:r>
      <w:r>
        <w:rPr>
          <w:b/>
          <w:i/>
        </w:rPr>
        <w:t>Appraisal WaitForJMSQueueMessage</w:t>
      </w:r>
    </w:p>
    <w:p w:rsidR="00B6113D" w:rsidRDefault="00A66234">
      <w:pPr>
        <w:pStyle w:val="ListParagraph"/>
        <w:numPr>
          <w:ilvl w:val="1"/>
          <w:numId w:val="847"/>
        </w:numPr>
        <w:spacing w:after="0"/>
      </w:pPr>
      <w:r>
        <w:t xml:space="preserve"> Label: </w:t>
      </w:r>
    </w:p>
    <w:p w:rsidR="00B6113D" w:rsidRDefault="00A66234">
      <w:pPr>
        <w:pStyle w:val="ListParagraph"/>
        <w:numPr>
          <w:ilvl w:val="1"/>
          <w:numId w:val="847"/>
        </w:numPr>
        <w:spacing w:after="0"/>
      </w:pPr>
      <w:r>
        <w:t xml:space="preserve"> Condition: </w:t>
      </w:r>
      <w:r>
        <w:rPr>
          <w:i/>
        </w:rPr>
        <w:t>$InputParameters-JMSQueueReceiver/ns:ActivityOutput/Body/pfx:InputParameters/Pawn = "true"</w:t>
      </w:r>
    </w:p>
    <w:p w:rsidR="00B6113D" w:rsidRDefault="00A66234">
      <w:pPr>
        <w:pStyle w:val="ListParagraph"/>
        <w:numPr>
          <w:ilvl w:val="1"/>
          <w:numId w:val="847"/>
        </w:numPr>
        <w:spacing w:after="0"/>
      </w:pPr>
      <w:r>
        <w:t xml:space="preserve"> Description: </w:t>
      </w:r>
    </w:p>
    <w:p w:rsidR="00B6113D" w:rsidRDefault="00A66234">
      <w:pPr>
        <w:pStyle w:val="ListParagraph"/>
        <w:numPr>
          <w:ilvl w:val="0"/>
          <w:numId w:val="848"/>
        </w:numPr>
        <w:spacing w:after="0"/>
      </w:pPr>
      <w:r>
        <w:t xml:space="preserve"> From</w:t>
      </w:r>
      <w:r>
        <w:t xml:space="preserve">: </w:t>
      </w:r>
      <w:r>
        <w:rPr>
          <w:b/>
          <w:i/>
        </w:rPr>
        <w:t>InputParameters JMSQueueReceiver</w:t>
      </w:r>
      <w:r>
        <w:t xml:space="preserve"> -To: </w:t>
      </w:r>
      <w:r>
        <w:rPr>
          <w:b/>
          <w:i/>
        </w:rPr>
        <w:t>Negate Value</w:t>
      </w:r>
    </w:p>
    <w:p w:rsidR="00B6113D" w:rsidRDefault="00A66234">
      <w:pPr>
        <w:pStyle w:val="ListParagraph"/>
        <w:numPr>
          <w:ilvl w:val="1"/>
          <w:numId w:val="848"/>
        </w:numPr>
        <w:spacing w:after="0"/>
      </w:pPr>
      <w:r>
        <w:t xml:space="preserve"> Label: </w:t>
      </w:r>
    </w:p>
    <w:p w:rsidR="00B6113D" w:rsidRDefault="00A66234">
      <w:pPr>
        <w:pStyle w:val="ListParagraph"/>
        <w:numPr>
          <w:ilvl w:val="1"/>
          <w:numId w:val="848"/>
        </w:numPr>
        <w:spacing w:after="0"/>
      </w:pPr>
      <w:r>
        <w:t xml:space="preserve"> Condition: </w:t>
      </w:r>
      <w:r>
        <w:rPr>
          <w:i/>
        </w:rPr>
        <w:t>$InputParameters-JMSQueueReceiver/ns:ActivityOutput/Body/pfx:InputParameters/Pawn = "false"</w:t>
      </w:r>
    </w:p>
    <w:p w:rsidR="00B6113D" w:rsidRDefault="00A66234">
      <w:pPr>
        <w:pStyle w:val="ListParagraph"/>
        <w:numPr>
          <w:ilvl w:val="1"/>
          <w:numId w:val="848"/>
        </w:numPr>
        <w:spacing w:after="0"/>
      </w:pPr>
      <w:r>
        <w:t xml:space="preserve"> Description: </w:t>
      </w:r>
    </w:p>
    <w:p w:rsidR="00B6113D" w:rsidRDefault="00A66234">
      <w:pPr>
        <w:pStyle w:val="ListParagraph"/>
        <w:numPr>
          <w:ilvl w:val="0"/>
          <w:numId w:val="849"/>
        </w:numPr>
        <w:spacing w:after="0"/>
      </w:pPr>
      <w:r>
        <w:t xml:space="preserve"> From: </w:t>
      </w:r>
      <w:r>
        <w:rPr>
          <w:b/>
          <w:i/>
        </w:rPr>
        <w:t>Negate Value</w:t>
      </w:r>
      <w:r>
        <w:t xml:space="preserve"> -To: </w:t>
      </w:r>
      <w:r>
        <w:rPr>
          <w:b/>
          <w:i/>
        </w:rPr>
        <w:t>Bonita JMSQueueRequestor</w:t>
      </w:r>
    </w:p>
    <w:p w:rsidR="00B6113D" w:rsidRDefault="00A66234">
      <w:pPr>
        <w:pStyle w:val="ListParagraph"/>
        <w:numPr>
          <w:ilvl w:val="1"/>
          <w:numId w:val="849"/>
        </w:numPr>
        <w:spacing w:after="0"/>
      </w:pPr>
      <w:r>
        <w:t xml:space="preserve"> Label: </w:t>
      </w:r>
    </w:p>
    <w:p w:rsidR="00B6113D" w:rsidRDefault="00A66234">
      <w:pPr>
        <w:pStyle w:val="ListParagraph"/>
        <w:numPr>
          <w:ilvl w:val="1"/>
          <w:numId w:val="849"/>
        </w:numPr>
        <w:spacing w:after="0"/>
      </w:pPr>
      <w:r>
        <w:t xml:space="preserve"> Condition: </w:t>
      </w:r>
      <w:r>
        <w:rPr>
          <w:i/>
        </w:rPr>
        <w:t xml:space="preserve"> Success </w:t>
      </w:r>
    </w:p>
    <w:p w:rsidR="00B6113D" w:rsidRDefault="00A66234">
      <w:pPr>
        <w:pStyle w:val="ListParagraph"/>
        <w:numPr>
          <w:ilvl w:val="1"/>
          <w:numId w:val="849"/>
        </w:numPr>
        <w:spacing w:after="0"/>
      </w:pPr>
      <w:r>
        <w:t xml:space="preserve"> Description: </w:t>
      </w:r>
    </w:p>
    <w:p w:rsidR="00B6113D" w:rsidRDefault="00A66234">
      <w:pPr>
        <w:pStyle w:val="ListParagraph"/>
        <w:numPr>
          <w:ilvl w:val="0"/>
          <w:numId w:val="850"/>
        </w:numPr>
        <w:spacing w:after="0"/>
      </w:pPr>
      <w:r>
        <w:t xml:space="preserve"> From: </w:t>
      </w:r>
      <w:r>
        <w:rPr>
          <w:b/>
          <w:i/>
        </w:rPr>
        <w:t>Result JMSQueueSender</w:t>
      </w:r>
      <w:r>
        <w:t xml:space="preserve"> -To: </w:t>
      </w:r>
      <w:r>
        <w:rPr>
          <w:b/>
          <w:i/>
        </w:rPr>
        <w:t>End</w:t>
      </w:r>
    </w:p>
    <w:p w:rsidR="00B6113D" w:rsidRDefault="00A66234">
      <w:pPr>
        <w:pStyle w:val="ListParagraph"/>
        <w:numPr>
          <w:ilvl w:val="1"/>
          <w:numId w:val="850"/>
        </w:numPr>
        <w:spacing w:after="0"/>
      </w:pPr>
      <w:r>
        <w:t xml:space="preserve"> Label: </w:t>
      </w:r>
    </w:p>
    <w:p w:rsidR="00B6113D" w:rsidRDefault="00A66234">
      <w:pPr>
        <w:pStyle w:val="ListParagraph"/>
        <w:numPr>
          <w:ilvl w:val="1"/>
          <w:numId w:val="850"/>
        </w:numPr>
        <w:spacing w:after="0"/>
      </w:pPr>
      <w:r>
        <w:t xml:space="preserve"> Condition: </w:t>
      </w:r>
      <w:r>
        <w:rPr>
          <w:i/>
        </w:rPr>
        <w:t xml:space="preserve"> Success </w:t>
      </w:r>
    </w:p>
    <w:p w:rsidR="00B6113D" w:rsidRDefault="00A66234">
      <w:pPr>
        <w:pStyle w:val="ListParagraph"/>
        <w:numPr>
          <w:ilvl w:val="1"/>
          <w:numId w:val="850"/>
        </w:numPr>
        <w:spacing w:after="0"/>
      </w:pPr>
      <w:r>
        <w:t xml:space="preserve"> Description: </w:t>
      </w:r>
    </w:p>
    <w:p w:rsidR="00B6113D" w:rsidRDefault="00A66234">
      <w:pPr>
        <w:pStyle w:val="Heading5"/>
      </w:pPr>
      <w:bookmarkStart w:id="1891" w:name="3.2.7.1.7.---"/>
      <w:r>
        <w:lastRenderedPageBreak/>
        <w:t>3.2.7.1.7. GetObligator</w:t>
      </w:r>
      <w:bookmarkEnd w:id="1891"/>
    </w:p>
    <w:p w:rsidR="00B6113D" w:rsidRDefault="00A66234">
      <w:pPr>
        <w:spacing w:after="0"/>
      </w:pPr>
      <w:r>
        <w:t xml:space="preserve"> Section contains description of Process " GetObligator.process " . </w:t>
      </w:r>
    </w:p>
    <w:p w:rsidR="00B6113D" w:rsidRDefault="00A66234">
      <w:pPr>
        <w:spacing w:after="0"/>
      </w:pPr>
      <w:r>
        <w:t xml:space="preserve"> Source Library: " CalculateBonita " </w:t>
      </w:r>
    </w:p>
    <w:p w:rsidR="00B6113D" w:rsidRDefault="00A66234">
      <w:pPr>
        <w:pStyle w:val="Simplesubtitle"/>
      </w:pPr>
      <w:bookmarkStart w:id="1892" w:name="3.2.7.1.7.---ProcessDescription"/>
      <w:r>
        <w:t>Process description:</w:t>
      </w:r>
      <w:bookmarkEnd w:id="18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Read informations about obligator loan from xml file</w:t>
            </w:r>
          </w:p>
        </w:tc>
      </w:tr>
    </w:tbl>
    <w:p w:rsidR="00B6113D" w:rsidRDefault="00B6113D"/>
    <w:p w:rsidR="00B6113D" w:rsidRDefault="00A66234">
      <w:pPr>
        <w:pStyle w:val="Simplesubtitle"/>
      </w:pPr>
      <w:bookmarkStart w:id="1893" w:name="3.2.7.1.7.---ProcessDefinition"/>
      <w:r>
        <w:t>Process definition:</w:t>
      </w:r>
      <w:bookmarkEnd w:id="1893"/>
    </w:p>
    <w:p w:rsidR="00B6113D" w:rsidRDefault="00A66234">
      <w:pPr>
        <w:spacing w:after="0"/>
      </w:pPr>
      <w:r>
        <w:t xml:space="preserve"> Full process path: ProcessDefinitions/GetObligator/GetObligator.process</w:t>
      </w:r>
    </w:p>
    <w:p w:rsidR="00B6113D" w:rsidRDefault="00A66234">
      <w:pPr>
        <w:pStyle w:val="Simplesubtitle"/>
      </w:pPr>
      <w:bookmarkStart w:id="1894" w:name="3.2.7.1.7.---Diagram"/>
      <w:r>
        <w:t>Diagram:</w:t>
      </w:r>
      <w:bookmarkEnd w:id="1894"/>
    </w:p>
    <w:p w:rsidR="00B6113D" w:rsidRDefault="00A66234">
      <w:pPr>
        <w:spacing w:after="0"/>
      </w:pPr>
      <w:r>
        <w:rPr>
          <w:noProof/>
        </w:rPr>
        <w:drawing>
          <wp:inline distT="0" distB="0" distL="0" distR="0">
            <wp:extent cx="6000000" cy="1839560"/>
            <wp:effectExtent l="0" t="0" r="0" b="0"/>
            <wp:docPr id="160" name="Picture 160" descr="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png"/>
                    <pic:cNvPicPr/>
                  </pic:nvPicPr>
                  <pic:blipFill>
                    <a:blip r:embed="rId107"/>
                    <a:stretch>
                      <a:fillRect/>
                    </a:stretch>
                  </pic:blipFill>
                  <pic:spPr>
                    <a:xfrm>
                      <a:off x="0" y="0"/>
                      <a:ext cx="6000000" cy="1839560"/>
                    </a:xfrm>
                    <a:prstGeom prst="rect">
                      <a:avLst/>
                    </a:prstGeom>
                  </pic:spPr>
                </pic:pic>
              </a:graphicData>
            </a:graphic>
          </wp:inline>
        </w:drawing>
      </w:r>
    </w:p>
    <w:p w:rsidR="00B6113D" w:rsidRDefault="00A66234">
      <w:pPr>
        <w:pStyle w:val="Simplesubtitle"/>
      </w:pPr>
      <w:bookmarkStart w:id="1895" w:name="3.2.7.1.7.---Starter"/>
      <w:r>
        <w:t>Process starter activity:</w:t>
      </w:r>
      <w:bookmarkEnd w:id="1895"/>
    </w:p>
    <w:p w:rsidR="00B6113D" w:rsidRDefault="00A66234">
      <w:pPr>
        <w:spacing w:after="0"/>
      </w:pPr>
      <w:r>
        <w:t xml:space="preserve"> Name: Start</w:t>
      </w:r>
    </w:p>
    <w:p w:rsidR="00B6113D" w:rsidRDefault="00A66234">
      <w:pPr>
        <w:spacing w:after="0"/>
      </w:pPr>
      <w:r>
        <w:t xml:space="preserve"> Description: </w:t>
      </w:r>
      <w:r>
        <w:rPr>
          <w:i/>
        </w:rPr>
        <w:t xml:space="preserve">Start process with parameter Name (Pretender's name) </w:t>
      </w:r>
    </w:p>
    <w:p w:rsidR="00B6113D" w:rsidRDefault="00A66234">
      <w:pPr>
        <w:spacing w:after="0"/>
      </w:pPr>
      <w:r>
        <w:t>Input Parameters:</w:t>
      </w:r>
    </w:p>
    <w:p w:rsidR="00B6113D" w:rsidRDefault="00A66234">
      <w:pPr>
        <w:pStyle w:val="ListParagraph"/>
        <w:numPr>
          <w:ilvl w:val="0"/>
          <w:numId w:val="851"/>
        </w:numPr>
        <w:spacing w:after="0"/>
      </w:pPr>
      <w:r>
        <w:t xml:space="preserve"> + root (Complex Type, required ) </w:t>
      </w:r>
    </w:p>
    <w:p w:rsidR="00B6113D" w:rsidRDefault="00A66234">
      <w:pPr>
        <w:pStyle w:val="ListParagraph"/>
        <w:numPr>
          <w:ilvl w:val="1"/>
          <w:numId w:val="851"/>
        </w:numPr>
        <w:spacing w:after="0"/>
      </w:pPr>
      <w:r>
        <w:t xml:space="preserve"> - cust_id(xsd:int,required)</w:t>
      </w:r>
    </w:p>
    <w:p w:rsidR="00B6113D" w:rsidRDefault="00A66234">
      <w:pPr>
        <w:pStyle w:val="ListParagraph"/>
        <w:numPr>
          <w:ilvl w:val="1"/>
          <w:numId w:val="851"/>
        </w:numPr>
        <w:spacing w:after="0"/>
      </w:pPr>
      <w:r>
        <w:t xml:space="preserve"> - </w:t>
      </w:r>
      <w:hyperlink w:anchor="null---">
        <w:r>
          <w:rPr>
            <w:color w:val="0000FF"/>
            <w:u w:val="single"/>
          </w:rPr>
          <w:t>Name</w:t>
        </w:r>
      </w:hyperlink>
      <w:r>
        <w:t xml:space="preserve"> (XML Element Reference, required ) </w:t>
      </w:r>
    </w:p>
    <w:p w:rsidR="00B6113D" w:rsidRDefault="00A66234">
      <w:pPr>
        <w:pStyle w:val="Simplesubtitle"/>
      </w:pPr>
      <w:bookmarkStart w:id="1896" w:name="3.2.7.1.7.---EndActivity"/>
      <w:r>
        <w:t>Process end activity:</w:t>
      </w:r>
      <w:bookmarkEnd w:id="1896"/>
    </w:p>
    <w:p w:rsidR="00B6113D" w:rsidRDefault="00A66234">
      <w:pPr>
        <w:spacing w:after="0"/>
      </w:pPr>
      <w:r>
        <w:t xml:space="preserve"> Name: End</w:t>
      </w:r>
    </w:p>
    <w:p w:rsidR="00B6113D" w:rsidRDefault="00A66234">
      <w:pPr>
        <w:spacing w:after="0"/>
      </w:pPr>
      <w:r>
        <w:t>Output Parame</w:t>
      </w:r>
      <w:r>
        <w:t>ters:</w:t>
      </w:r>
    </w:p>
    <w:p w:rsidR="00B6113D" w:rsidRDefault="00A66234">
      <w:pPr>
        <w:pStyle w:val="ListParagraph"/>
        <w:numPr>
          <w:ilvl w:val="0"/>
          <w:numId w:val="852"/>
        </w:numPr>
        <w:spacing w:after="0"/>
      </w:pPr>
      <w:r>
        <w:t xml:space="preserve"> - </w:t>
      </w:r>
      <w:hyperlink w:anchor="null---">
        <w:r>
          <w:rPr>
            <w:color w:val="0000FF"/>
            <w:u w:val="single"/>
          </w:rPr>
          <w:t>Obligator</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7"/>
        <w:gridCol w:w="504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w:t>
            </w:r>
          </w:p>
        </w:tc>
        <w:tc>
          <w:tcPr>
            <w:tcW w:w="9576" w:type="dxa"/>
            <w:shd w:val="clear" w:color="auto" w:fill="FFFFFF" w:themeFill="background1"/>
          </w:tcPr>
          <w:p w:rsidR="00B6113D" w:rsidRDefault="00A66234">
            <w:pPr>
              <w:spacing w:after="0"/>
            </w:pPr>
            <w:r>
              <w:t xml:space="preserve"> [copy-of] $Schema0/pfx:Obligator</w:t>
            </w:r>
          </w:p>
        </w:tc>
      </w:tr>
    </w:tbl>
    <w:p w:rsidR="00B6113D" w:rsidRDefault="00B6113D"/>
    <w:p w:rsidR="00B6113D" w:rsidRDefault="00A66234">
      <w:pPr>
        <w:pStyle w:val="Simplesubtitle"/>
      </w:pPr>
      <w:bookmarkStart w:id="1897" w:name="3.2.7.1.7.---ProcessVariables"/>
      <w:r>
        <w:t>Process variables:</w:t>
      </w:r>
      <w:bookmarkEnd w:id="1897"/>
    </w:p>
    <w:p w:rsidR="00B6113D" w:rsidRDefault="00A66234">
      <w:pPr>
        <w:spacing w:after="0"/>
      </w:pPr>
      <w:r>
        <w:t xml:space="preserve"> Schema: Schema0</w:t>
      </w:r>
    </w:p>
    <w:p w:rsidR="00B6113D" w:rsidRDefault="00A66234">
      <w:pPr>
        <w:pStyle w:val="Simplesubtitle"/>
      </w:pPr>
      <w:bookmarkStart w:id="1898" w:name="3.2.7.1.7.---Activities"/>
      <w:r>
        <w:t>Activities:</w:t>
      </w:r>
      <w:bookmarkEnd w:id="1898"/>
    </w:p>
    <w:p w:rsidR="00B6113D" w:rsidRDefault="00A66234">
      <w:pPr>
        <w:pStyle w:val="Simplesubtitle"/>
      </w:pPr>
      <w:bookmarkStart w:id="1899" w:name="3.2.7.1.7.---Assign_ActualObligator"/>
      <w:r>
        <w:t xml:space="preserve"> Name: </w:t>
      </w:r>
      <w:r>
        <w:rPr>
          <w:i/>
        </w:rPr>
        <w:t>Assign ActualObligator</w:t>
      </w:r>
      <w:bookmarkEnd w:id="1899"/>
    </w:p>
    <w:p w:rsidR="00B6113D" w:rsidRDefault="00A66234">
      <w:pPr>
        <w:pStyle w:val="ListParagraph"/>
        <w:numPr>
          <w:ilvl w:val="0"/>
          <w:numId w:val="853"/>
        </w:numPr>
        <w:spacing w:after="0"/>
      </w:pPr>
      <w:r>
        <w:t xml:space="preserve"> Type: </w:t>
      </w:r>
      <w:r>
        <w:rPr>
          <w:i/>
        </w:rPr>
        <w:t>com.tibco.pe.core.AssignActivity</w:t>
      </w:r>
    </w:p>
    <w:p w:rsidR="00B6113D" w:rsidRDefault="00A66234">
      <w:pPr>
        <w:pStyle w:val="ListParagraph"/>
        <w:numPr>
          <w:ilvl w:val="0"/>
          <w:numId w:val="853"/>
        </w:numPr>
        <w:spacing w:after="0"/>
      </w:pPr>
      <w:r>
        <w:t xml:space="preserve"> Resource Type: </w:t>
      </w:r>
      <w:r>
        <w:rPr>
          <w:i/>
        </w:rPr>
        <w:t>ae.activities.assignActivity</w:t>
      </w:r>
    </w:p>
    <w:p w:rsidR="00B6113D" w:rsidRDefault="00A66234">
      <w:pPr>
        <w:pStyle w:val="ListParagraph"/>
        <w:numPr>
          <w:ilvl w:val="0"/>
          <w:numId w:val="853"/>
        </w:numPr>
        <w:spacing w:after="0"/>
      </w:pPr>
      <w:r>
        <w:t xml:space="preserve"> Description: </w:t>
      </w:r>
      <w:r>
        <w:rPr>
          <w:i/>
        </w:rPr>
        <w:t>Assign Obligator data when the Obligator name and input name are same</w:t>
      </w:r>
    </w:p>
    <w:p w:rsidR="00B6113D" w:rsidRDefault="00A66234">
      <w:pPr>
        <w:pStyle w:val="ListParagraph"/>
        <w:numPr>
          <w:ilvl w:val="0"/>
          <w:numId w:val="853"/>
        </w:numPr>
        <w:spacing w:after="0"/>
      </w:pPr>
      <w:r>
        <w:rPr>
          <w:i/>
        </w:rPr>
        <w:t>Configuration:</w:t>
      </w:r>
    </w:p>
    <w:p w:rsidR="00B6113D" w:rsidRDefault="00A66234">
      <w:pPr>
        <w:pStyle w:val="ListParagraph"/>
        <w:numPr>
          <w:ilvl w:val="1"/>
          <w:numId w:val="853"/>
        </w:numPr>
        <w:spacing w:after="0"/>
      </w:pPr>
      <w:r>
        <w:t>variableName = Schema0</w:t>
      </w:r>
    </w:p>
    <w:p w:rsidR="00B6113D" w:rsidRDefault="00A66234">
      <w:pPr>
        <w:pStyle w:val="ListParagraph"/>
        <w:numPr>
          <w:ilvl w:val="0"/>
          <w:numId w:val="85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80"/>
        <w:gridCol w:w="616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lastRenderedPageBreak/>
              <w:t xml:space="preserve"> /</w:t>
            </w:r>
            <w:r>
              <w:t xml:space="preserve"> Obligator[$ObligatorIndex]</w:t>
            </w:r>
          </w:p>
        </w:tc>
        <w:tc>
          <w:tcPr>
            <w:tcW w:w="9576" w:type="dxa"/>
            <w:shd w:val="clear" w:color="auto" w:fill="FFFFFF" w:themeFill="background1"/>
          </w:tcPr>
          <w:p w:rsidR="00B6113D" w:rsidRDefault="00A66234">
            <w:pPr>
              <w:spacing w:after="0"/>
            </w:pPr>
            <w:r>
              <w:t xml:space="preserve"> [copy-of] $ParseXML-ObligatorsList/pfx:ObligatorsList/pfx:Obligator[$ObligatorIndex]</w:t>
            </w:r>
          </w:p>
        </w:tc>
      </w:tr>
    </w:tbl>
    <w:p w:rsidR="00B6113D" w:rsidRDefault="00B6113D"/>
    <w:p w:rsidR="00B6113D" w:rsidRDefault="00A66234">
      <w:pPr>
        <w:pStyle w:val="Simplesubtitle"/>
      </w:pPr>
      <w:bookmarkStart w:id="1900" w:name="3.2.7.1.7.---Assign_NullObligator"/>
      <w:r>
        <w:t xml:space="preserve"> Name: </w:t>
      </w:r>
      <w:r>
        <w:rPr>
          <w:i/>
        </w:rPr>
        <w:t>Assign NullObligator</w:t>
      </w:r>
      <w:bookmarkEnd w:id="1900"/>
    </w:p>
    <w:p w:rsidR="00B6113D" w:rsidRDefault="00A66234">
      <w:pPr>
        <w:pStyle w:val="ListParagraph"/>
        <w:numPr>
          <w:ilvl w:val="0"/>
          <w:numId w:val="854"/>
        </w:numPr>
        <w:spacing w:after="0"/>
      </w:pPr>
      <w:r>
        <w:t xml:space="preserve"> Type: </w:t>
      </w:r>
      <w:r>
        <w:rPr>
          <w:i/>
        </w:rPr>
        <w:t>com.tibco.pe.core.AssignActivity</w:t>
      </w:r>
    </w:p>
    <w:p w:rsidR="00B6113D" w:rsidRDefault="00A66234">
      <w:pPr>
        <w:pStyle w:val="ListParagraph"/>
        <w:numPr>
          <w:ilvl w:val="0"/>
          <w:numId w:val="854"/>
        </w:numPr>
        <w:spacing w:after="0"/>
      </w:pPr>
      <w:r>
        <w:t xml:space="preserve"> Resource Type: </w:t>
      </w:r>
      <w:r>
        <w:rPr>
          <w:i/>
        </w:rPr>
        <w:t>ae.activities.assignActivity</w:t>
      </w:r>
    </w:p>
    <w:p w:rsidR="00B6113D" w:rsidRDefault="00A66234">
      <w:pPr>
        <w:pStyle w:val="ListParagraph"/>
        <w:numPr>
          <w:ilvl w:val="0"/>
          <w:numId w:val="854"/>
        </w:numPr>
        <w:spacing w:after="0"/>
      </w:pPr>
      <w:r>
        <w:t xml:space="preserve"> Description: </w:t>
      </w:r>
      <w:r>
        <w:rPr>
          <w:i/>
        </w:rPr>
        <w:t>Set default result as null Obligator strucure</w:t>
      </w:r>
    </w:p>
    <w:p w:rsidR="00B6113D" w:rsidRDefault="00A66234">
      <w:pPr>
        <w:pStyle w:val="ListParagraph"/>
        <w:numPr>
          <w:ilvl w:val="0"/>
          <w:numId w:val="854"/>
        </w:numPr>
        <w:spacing w:after="0"/>
      </w:pPr>
      <w:r>
        <w:rPr>
          <w:i/>
        </w:rPr>
        <w:t>Configuration:</w:t>
      </w:r>
    </w:p>
    <w:p w:rsidR="00B6113D" w:rsidRDefault="00A66234">
      <w:pPr>
        <w:pStyle w:val="ListParagraph"/>
        <w:numPr>
          <w:ilvl w:val="1"/>
          <w:numId w:val="854"/>
        </w:numPr>
        <w:spacing w:after="0"/>
      </w:pPr>
      <w:r>
        <w:t>variableName = Schema0</w:t>
      </w:r>
    </w:p>
    <w:p w:rsidR="00B6113D" w:rsidRDefault="00A66234">
      <w:pPr>
        <w:pStyle w:val="ListParagraph"/>
        <w:numPr>
          <w:ilvl w:val="0"/>
          <w:numId w:val="85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69"/>
        <w:gridCol w:w="42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/Obligator/Value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1901" w:name="3.2.7.1.7.---Null"/>
      <w:r>
        <w:t xml:space="preserve"> Name: </w:t>
      </w:r>
      <w:r>
        <w:rPr>
          <w:i/>
        </w:rPr>
        <w:t>Null</w:t>
      </w:r>
      <w:bookmarkEnd w:id="1901"/>
    </w:p>
    <w:p w:rsidR="00B6113D" w:rsidRDefault="00A66234">
      <w:pPr>
        <w:pStyle w:val="ListParagraph"/>
        <w:numPr>
          <w:ilvl w:val="0"/>
          <w:numId w:val="855"/>
        </w:numPr>
        <w:spacing w:after="0"/>
      </w:pPr>
      <w:r>
        <w:t xml:space="preserve"> Type: </w:t>
      </w:r>
      <w:r>
        <w:rPr>
          <w:i/>
        </w:rPr>
        <w:t>com.tibco.plugin.timer.NullActivity</w:t>
      </w:r>
    </w:p>
    <w:p w:rsidR="00B6113D" w:rsidRDefault="00A66234">
      <w:pPr>
        <w:pStyle w:val="ListParagraph"/>
        <w:numPr>
          <w:ilvl w:val="0"/>
          <w:numId w:val="855"/>
        </w:numPr>
        <w:spacing w:after="0"/>
      </w:pPr>
      <w:r>
        <w:t xml:space="preserve"> Resource Type: </w:t>
      </w:r>
      <w:r>
        <w:rPr>
          <w:i/>
        </w:rPr>
        <w:t>ae.activities.null</w:t>
      </w:r>
    </w:p>
    <w:p w:rsidR="00B6113D" w:rsidRDefault="00A66234">
      <w:pPr>
        <w:pStyle w:val="ListParagraph"/>
        <w:numPr>
          <w:ilvl w:val="0"/>
          <w:numId w:val="855"/>
        </w:numPr>
        <w:spacing w:after="0"/>
      </w:pPr>
      <w:r>
        <w:t xml:space="preserve"> Description: </w:t>
      </w:r>
      <w:r>
        <w:rPr>
          <w:i/>
        </w:rPr>
        <w:t>Do nothing</w:t>
      </w:r>
    </w:p>
    <w:p w:rsidR="00B6113D" w:rsidRDefault="00A66234">
      <w:pPr>
        <w:pStyle w:val="Simplesubtitle"/>
      </w:pPr>
      <w:bookmarkStart w:id="1902" w:name="3.2.7.1.7.---ParseXML_ObligatorsList"/>
      <w:r>
        <w:t xml:space="preserve"> Name: </w:t>
      </w:r>
      <w:r>
        <w:rPr>
          <w:i/>
        </w:rPr>
        <w:t>ParseXML ObligatorsList</w:t>
      </w:r>
      <w:bookmarkEnd w:id="1902"/>
    </w:p>
    <w:p w:rsidR="00B6113D" w:rsidRDefault="00A66234">
      <w:pPr>
        <w:pStyle w:val="ListParagraph"/>
        <w:numPr>
          <w:ilvl w:val="0"/>
          <w:numId w:val="856"/>
        </w:numPr>
        <w:spacing w:after="0"/>
      </w:pPr>
      <w:r>
        <w:t xml:space="preserve"> Type: </w:t>
      </w:r>
      <w:r>
        <w:rPr>
          <w:i/>
        </w:rPr>
        <w:t>com.tibco.plugin.xml.XMLParseActivity</w:t>
      </w:r>
    </w:p>
    <w:p w:rsidR="00B6113D" w:rsidRDefault="00A66234">
      <w:pPr>
        <w:pStyle w:val="ListParagraph"/>
        <w:numPr>
          <w:ilvl w:val="0"/>
          <w:numId w:val="856"/>
        </w:numPr>
        <w:spacing w:after="0"/>
      </w:pPr>
      <w:r>
        <w:t xml:space="preserve"> Resource Type: </w:t>
      </w:r>
      <w:r>
        <w:rPr>
          <w:i/>
        </w:rPr>
        <w:t>ae.activities.XMLParseActivity</w:t>
      </w:r>
    </w:p>
    <w:p w:rsidR="00B6113D" w:rsidRDefault="00A66234">
      <w:pPr>
        <w:pStyle w:val="ListParagraph"/>
        <w:numPr>
          <w:ilvl w:val="0"/>
          <w:numId w:val="856"/>
        </w:numPr>
        <w:spacing w:after="0"/>
      </w:pPr>
      <w:r>
        <w:t xml:space="preserve"> Description: </w:t>
      </w:r>
      <w:r>
        <w:rPr>
          <w:i/>
        </w:rPr>
        <w:t>Parse text input to xml according to ObligatorRegistr xsd s</w:t>
      </w:r>
      <w:r>
        <w:rPr>
          <w:i/>
        </w:rPr>
        <w:t>chema</w:t>
      </w:r>
    </w:p>
    <w:p w:rsidR="00B6113D" w:rsidRDefault="00A66234">
      <w:pPr>
        <w:pStyle w:val="ListParagraph"/>
        <w:numPr>
          <w:ilvl w:val="0"/>
          <w:numId w:val="856"/>
        </w:numPr>
        <w:spacing w:after="0"/>
      </w:pPr>
      <w:r>
        <w:rPr>
          <w:i/>
        </w:rPr>
        <w:t>Configuration:</w:t>
      </w:r>
    </w:p>
    <w:p w:rsidR="00B6113D" w:rsidRDefault="00A66234">
      <w:pPr>
        <w:pStyle w:val="ListParagraph"/>
        <w:numPr>
          <w:ilvl w:val="1"/>
          <w:numId w:val="856"/>
        </w:numPr>
        <w:spacing w:after="0"/>
      </w:pPr>
      <w:r>
        <w:t>inputStyle = text</w:t>
      </w:r>
    </w:p>
    <w:p w:rsidR="00B6113D" w:rsidRDefault="00A66234">
      <w:pPr>
        <w:pStyle w:val="ListParagraph"/>
        <w:numPr>
          <w:ilvl w:val="1"/>
          <w:numId w:val="856"/>
        </w:numPr>
        <w:spacing w:after="0"/>
      </w:pPr>
      <w:r>
        <w:t>xsdVersion = default</w:t>
      </w:r>
    </w:p>
    <w:p w:rsidR="00B6113D" w:rsidRDefault="00A66234">
      <w:pPr>
        <w:pStyle w:val="ListParagraph"/>
        <w:numPr>
          <w:ilvl w:val="1"/>
          <w:numId w:val="856"/>
        </w:numPr>
        <w:spacing w:after="0"/>
      </w:pPr>
      <w:r>
        <w:t>validateOutput = true</w:t>
      </w:r>
    </w:p>
    <w:p w:rsidR="00B6113D" w:rsidRDefault="00A66234">
      <w:pPr>
        <w:pStyle w:val="ListParagraph"/>
        <w:numPr>
          <w:ilvl w:val="1"/>
          <w:numId w:val="856"/>
        </w:numPr>
        <w:spacing w:after="0"/>
      </w:pPr>
      <w:r>
        <w:t>term</w:t>
      </w:r>
    </w:p>
    <w:p w:rsidR="00B6113D" w:rsidRDefault="00A66234">
      <w:pPr>
        <w:pStyle w:val="ListParagraph"/>
        <w:numPr>
          <w:ilvl w:val="2"/>
          <w:numId w:val="856"/>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85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53"/>
        <w:gridCol w:w="729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$ReadFile-ObligatorsRegistr/ns1:ReadActivityOutputTextClass/fileContent/textContent</w:t>
            </w:r>
          </w:p>
        </w:tc>
      </w:tr>
    </w:tbl>
    <w:p w:rsidR="00B6113D" w:rsidRDefault="00B6113D"/>
    <w:p w:rsidR="00B6113D" w:rsidRDefault="00A66234">
      <w:pPr>
        <w:pStyle w:val="Simplesubtitle"/>
      </w:pPr>
      <w:bookmarkStart w:id="1903" w:name="3.2.7.1.7.---ReadFile_ObligatorsRegistr"/>
      <w:r>
        <w:t xml:space="preserve"> Name: </w:t>
      </w:r>
      <w:r>
        <w:rPr>
          <w:i/>
        </w:rPr>
        <w:t>ReadFile ObligatorsRegistr</w:t>
      </w:r>
      <w:bookmarkEnd w:id="1903"/>
    </w:p>
    <w:p w:rsidR="00B6113D" w:rsidRDefault="00A66234">
      <w:pPr>
        <w:pStyle w:val="ListParagraph"/>
        <w:numPr>
          <w:ilvl w:val="0"/>
          <w:numId w:val="857"/>
        </w:numPr>
        <w:spacing w:after="0"/>
      </w:pPr>
      <w:r>
        <w:t xml:space="preserve"> Type: </w:t>
      </w:r>
      <w:r>
        <w:rPr>
          <w:i/>
        </w:rPr>
        <w:t>com.tibco.plugin.file.FileReadActivity</w:t>
      </w:r>
    </w:p>
    <w:p w:rsidR="00B6113D" w:rsidRDefault="00A66234">
      <w:pPr>
        <w:pStyle w:val="ListParagraph"/>
        <w:numPr>
          <w:ilvl w:val="0"/>
          <w:numId w:val="857"/>
        </w:numPr>
        <w:spacing w:after="0"/>
      </w:pPr>
      <w:r>
        <w:t xml:space="preserve"> Resource Type: </w:t>
      </w:r>
      <w:r>
        <w:rPr>
          <w:i/>
        </w:rPr>
        <w:t>ae.activities.FileReadActivity</w:t>
      </w:r>
    </w:p>
    <w:p w:rsidR="00B6113D" w:rsidRDefault="00A66234">
      <w:pPr>
        <w:pStyle w:val="ListParagraph"/>
        <w:numPr>
          <w:ilvl w:val="0"/>
          <w:numId w:val="857"/>
        </w:numPr>
        <w:spacing w:after="0"/>
      </w:pPr>
      <w:r>
        <w:t xml:space="preserve"> Description: </w:t>
      </w:r>
      <w:r>
        <w:rPr>
          <w:i/>
        </w:rPr>
        <w:t>Read file as text.</w:t>
      </w:r>
    </w:p>
    <w:p w:rsidR="00B6113D" w:rsidRDefault="00A66234">
      <w:pPr>
        <w:pStyle w:val="ListParagraph"/>
        <w:numPr>
          <w:ilvl w:val="0"/>
          <w:numId w:val="857"/>
        </w:numPr>
        <w:spacing w:after="0"/>
      </w:pPr>
      <w:r>
        <w:rPr>
          <w:i/>
        </w:rPr>
        <w:t>Configuration:</w:t>
      </w:r>
    </w:p>
    <w:p w:rsidR="00B6113D" w:rsidRDefault="00A66234">
      <w:pPr>
        <w:pStyle w:val="ListParagraph"/>
        <w:numPr>
          <w:ilvl w:val="1"/>
          <w:numId w:val="857"/>
        </w:numPr>
        <w:spacing w:after="0"/>
      </w:pPr>
      <w:r>
        <w:t>encoding = text</w:t>
      </w:r>
    </w:p>
    <w:p w:rsidR="00B6113D" w:rsidRDefault="00A66234">
      <w:pPr>
        <w:pStyle w:val="ListParagraph"/>
        <w:numPr>
          <w:ilvl w:val="0"/>
          <w:numId w:val="85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8"/>
        <w:gridCol w:w="60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$_globalVariables/ns:GlobalVariables/DefaultObligatorsRegistrFile</w:t>
            </w:r>
          </w:p>
        </w:tc>
      </w:tr>
    </w:tbl>
    <w:p w:rsidR="00B6113D" w:rsidRDefault="00B6113D"/>
    <w:p w:rsidR="00B6113D" w:rsidRDefault="00A66234">
      <w:pPr>
        <w:pStyle w:val="Simplesubtitle"/>
      </w:pPr>
      <w:bookmarkStart w:id="1904" w:name="3.2.7.1.7.---UpdateCustomerDB"/>
      <w:r>
        <w:t xml:space="preserve"> Name: </w:t>
      </w:r>
      <w:r>
        <w:rPr>
          <w:i/>
        </w:rPr>
        <w:t>UpdateCustomerDB</w:t>
      </w:r>
      <w:bookmarkEnd w:id="1904"/>
    </w:p>
    <w:p w:rsidR="00B6113D" w:rsidRDefault="00A66234">
      <w:pPr>
        <w:pStyle w:val="ListParagraph"/>
        <w:numPr>
          <w:ilvl w:val="0"/>
          <w:numId w:val="858"/>
        </w:numPr>
        <w:spacing w:after="0"/>
      </w:pPr>
      <w:r>
        <w:t xml:space="preserve"> Type: </w:t>
      </w:r>
      <w:r>
        <w:rPr>
          <w:i/>
        </w:rPr>
        <w:t>com.tibco.plugin.jdbc.JDBCUpdateActivity</w:t>
      </w:r>
    </w:p>
    <w:p w:rsidR="00B6113D" w:rsidRDefault="00A66234">
      <w:pPr>
        <w:pStyle w:val="ListParagraph"/>
        <w:numPr>
          <w:ilvl w:val="0"/>
          <w:numId w:val="858"/>
        </w:numPr>
        <w:spacing w:after="0"/>
      </w:pPr>
      <w:r>
        <w:t xml:space="preserve"> Resource Type: </w:t>
      </w:r>
      <w:r>
        <w:rPr>
          <w:i/>
        </w:rPr>
        <w:t>ae.activities.JDBCUpdateActivity</w:t>
      </w:r>
    </w:p>
    <w:p w:rsidR="00B6113D" w:rsidRDefault="00A66234">
      <w:pPr>
        <w:pStyle w:val="ListParagraph"/>
        <w:numPr>
          <w:ilvl w:val="0"/>
          <w:numId w:val="858"/>
        </w:numPr>
        <w:spacing w:after="0"/>
      </w:pPr>
      <w:r>
        <w:t xml:space="preserve"> Description:  </w:t>
      </w:r>
    </w:p>
    <w:p w:rsidR="00B6113D" w:rsidRDefault="00A66234">
      <w:pPr>
        <w:pStyle w:val="ListParagraph"/>
        <w:numPr>
          <w:ilvl w:val="0"/>
          <w:numId w:val="858"/>
        </w:numPr>
        <w:spacing w:after="0"/>
      </w:pPr>
      <w:r>
        <w:rPr>
          <w:i/>
        </w:rPr>
        <w:t>Configuration:</w:t>
      </w:r>
    </w:p>
    <w:p w:rsidR="00B6113D" w:rsidRDefault="00A66234">
      <w:pPr>
        <w:pStyle w:val="ListParagraph"/>
        <w:numPr>
          <w:ilvl w:val="1"/>
          <w:numId w:val="858"/>
        </w:numPr>
        <w:spacing w:after="0"/>
      </w:pPr>
      <w:r>
        <w:t>timeout = 10</w:t>
      </w:r>
    </w:p>
    <w:p w:rsidR="00B6113D" w:rsidRDefault="00A66234">
      <w:pPr>
        <w:pStyle w:val="ListParagraph"/>
        <w:numPr>
          <w:ilvl w:val="1"/>
          <w:numId w:val="858"/>
        </w:numPr>
        <w:spacing w:after="0"/>
      </w:pPr>
      <w:r>
        <w:t>commit = false</w:t>
      </w:r>
    </w:p>
    <w:p w:rsidR="00B6113D" w:rsidRDefault="00A66234">
      <w:pPr>
        <w:pStyle w:val="ListParagraph"/>
        <w:numPr>
          <w:ilvl w:val="1"/>
          <w:numId w:val="858"/>
        </w:numPr>
        <w:spacing w:after="0"/>
      </w:pPr>
      <w:r>
        <w:t>emptyStrAsNil = false</w:t>
      </w:r>
    </w:p>
    <w:p w:rsidR="00B6113D" w:rsidRDefault="00A66234">
      <w:pPr>
        <w:pStyle w:val="ListParagraph"/>
        <w:numPr>
          <w:ilvl w:val="1"/>
          <w:numId w:val="858"/>
        </w:numPr>
        <w:spacing w:after="0"/>
      </w:pPr>
      <w:r>
        <w:t xml:space="preserve">jdbcSharedConfig = </w:t>
      </w:r>
      <w:hyperlink w:anchor="3.2.7.6.1.---">
        <w:r>
          <w:rPr>
            <w:color w:val="0000FF"/>
            <w:u w:val="single"/>
          </w:rPr>
          <w:t>/SharedConnections/SharedTibco.sharedjdbc</w:t>
        </w:r>
      </w:hyperlink>
      <w:r>
        <w:t xml:space="preserve"> </w:t>
      </w:r>
    </w:p>
    <w:p w:rsidR="00B6113D" w:rsidRDefault="00A66234">
      <w:pPr>
        <w:pStyle w:val="ListParagraph"/>
        <w:numPr>
          <w:ilvl w:val="1"/>
          <w:numId w:val="858"/>
        </w:numPr>
        <w:spacing w:after="0"/>
      </w:pPr>
      <w:r>
        <w:t>statement = UPDATE CUSTOMER</w:t>
      </w:r>
      <w:r>
        <w:t xml:space="preserve"> SET OBLIGATOR = ? WHERE CUST_ID = ? </w:t>
      </w:r>
    </w:p>
    <w:p w:rsidR="00B6113D" w:rsidRDefault="00A66234">
      <w:pPr>
        <w:pStyle w:val="ListParagraph"/>
        <w:numPr>
          <w:ilvl w:val="1"/>
          <w:numId w:val="858"/>
        </w:numPr>
        <w:spacing w:after="0"/>
      </w:pPr>
      <w:r>
        <w:t>Prepared_Param_DataType</w:t>
      </w:r>
    </w:p>
    <w:p w:rsidR="00B6113D" w:rsidRDefault="00A66234">
      <w:pPr>
        <w:pStyle w:val="ListParagraph"/>
        <w:numPr>
          <w:ilvl w:val="2"/>
          <w:numId w:val="858"/>
        </w:numPr>
        <w:spacing w:after="0"/>
      </w:pPr>
      <w:r>
        <w:t>parameter</w:t>
      </w:r>
    </w:p>
    <w:p w:rsidR="00B6113D" w:rsidRDefault="00A66234">
      <w:pPr>
        <w:pStyle w:val="ListParagraph"/>
        <w:numPr>
          <w:ilvl w:val="3"/>
          <w:numId w:val="858"/>
        </w:numPr>
        <w:spacing w:after="0"/>
      </w:pPr>
      <w:r>
        <w:t>parameterName = obligator_name</w:t>
      </w:r>
    </w:p>
    <w:p w:rsidR="00B6113D" w:rsidRDefault="00A66234">
      <w:pPr>
        <w:pStyle w:val="ListParagraph"/>
        <w:numPr>
          <w:ilvl w:val="3"/>
          <w:numId w:val="858"/>
        </w:numPr>
        <w:spacing w:after="0"/>
      </w:pPr>
      <w:r>
        <w:t>dataType = VARCHAR</w:t>
      </w:r>
    </w:p>
    <w:p w:rsidR="00B6113D" w:rsidRDefault="00A66234">
      <w:pPr>
        <w:pStyle w:val="ListParagraph"/>
        <w:numPr>
          <w:ilvl w:val="2"/>
          <w:numId w:val="858"/>
        </w:numPr>
        <w:spacing w:after="0"/>
      </w:pPr>
      <w:r>
        <w:t>parameter</w:t>
      </w:r>
    </w:p>
    <w:p w:rsidR="00B6113D" w:rsidRDefault="00A66234">
      <w:pPr>
        <w:pStyle w:val="ListParagraph"/>
        <w:numPr>
          <w:ilvl w:val="3"/>
          <w:numId w:val="858"/>
        </w:numPr>
        <w:spacing w:after="0"/>
      </w:pPr>
      <w:r>
        <w:t>parameterName = customer_id</w:t>
      </w:r>
    </w:p>
    <w:p w:rsidR="00B6113D" w:rsidRDefault="00A66234">
      <w:pPr>
        <w:pStyle w:val="ListParagraph"/>
        <w:numPr>
          <w:ilvl w:val="3"/>
          <w:numId w:val="858"/>
        </w:numPr>
        <w:spacing w:after="0"/>
      </w:pPr>
      <w:r>
        <w:t>dataType = INTEGER</w:t>
      </w:r>
    </w:p>
    <w:p w:rsidR="00B6113D" w:rsidRDefault="00A66234">
      <w:pPr>
        <w:pStyle w:val="ListParagraph"/>
        <w:numPr>
          <w:ilvl w:val="0"/>
          <w:numId w:val="85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02"/>
        <w:gridCol w:w="584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/jdbcUpdateActivityInput/obligator_name</w:t>
            </w:r>
          </w:p>
        </w:tc>
        <w:tc>
          <w:tcPr>
            <w:tcW w:w="9576" w:type="dxa"/>
            <w:shd w:val="clear" w:color="auto" w:fill="FFFFFF" w:themeFill="background1"/>
          </w:tcPr>
          <w:p w:rsidR="00B6113D" w:rsidRDefault="00A66234">
            <w:pPr>
              <w:spacing w:after="0"/>
            </w:pPr>
            <w:r>
              <w:t>$ParseXML-ObligatorsList/pfx:ObligatorsList/pfx:Obligator[$ObligatorIndex]/pfx:Name</w:t>
            </w:r>
          </w:p>
        </w:tc>
      </w:tr>
      <w:tr w:rsidR="00B6113D">
        <w:tc>
          <w:tcPr>
            <w:tcW w:w="9576" w:type="dxa"/>
            <w:shd w:val="clear" w:color="auto" w:fill="FFFFFF" w:themeFill="background1"/>
          </w:tcPr>
          <w:p w:rsidR="00B6113D" w:rsidRDefault="00A66234">
            <w:pPr>
              <w:spacing w:after="0"/>
            </w:pPr>
            <w:r>
              <w:t>/jdbcUpdateActivityInput/customer_id</w:t>
            </w:r>
          </w:p>
        </w:tc>
        <w:tc>
          <w:tcPr>
            <w:tcW w:w="9576" w:type="dxa"/>
            <w:shd w:val="clear" w:color="auto" w:fill="FFFFFF" w:themeFill="background1"/>
          </w:tcPr>
          <w:p w:rsidR="00B6113D" w:rsidRDefault="00A66234">
            <w:pPr>
              <w:spacing w:after="0"/>
            </w:pPr>
            <w:r>
              <w:t>$Start/root/cust_id</w:t>
            </w:r>
          </w:p>
        </w:tc>
      </w:tr>
    </w:tbl>
    <w:p w:rsidR="00B6113D" w:rsidRDefault="00B6113D"/>
    <w:p w:rsidR="00B6113D" w:rsidRDefault="00A66234">
      <w:pPr>
        <w:pStyle w:val="Simplesubtitle"/>
      </w:pPr>
      <w:bookmarkStart w:id="1905" w:name="3.2.7.1.7.---Transitions"/>
      <w:r>
        <w:t>Transitions:</w:t>
      </w:r>
      <w:bookmarkEnd w:id="1905"/>
    </w:p>
    <w:p w:rsidR="00B6113D" w:rsidRDefault="00A66234">
      <w:pPr>
        <w:pStyle w:val="ListParagraph"/>
        <w:numPr>
          <w:ilvl w:val="0"/>
          <w:numId w:val="859"/>
        </w:numPr>
        <w:spacing w:after="0"/>
      </w:pPr>
      <w:r>
        <w:t xml:space="preserve"> From: </w:t>
      </w:r>
      <w:r>
        <w:rPr>
          <w:b/>
          <w:i/>
        </w:rPr>
        <w:t>Assign ActualObligator</w:t>
      </w:r>
      <w:r>
        <w:t xml:space="preserve"> -To: </w:t>
      </w:r>
      <w:r>
        <w:rPr>
          <w:b/>
          <w:i/>
        </w:rPr>
        <w:t>UpdateCustomerDB</w:t>
      </w:r>
    </w:p>
    <w:p w:rsidR="00B6113D" w:rsidRDefault="00A66234">
      <w:pPr>
        <w:pStyle w:val="ListParagraph"/>
        <w:numPr>
          <w:ilvl w:val="1"/>
          <w:numId w:val="859"/>
        </w:numPr>
        <w:spacing w:after="0"/>
      </w:pPr>
      <w:r>
        <w:t xml:space="preserve"> Label: </w:t>
      </w:r>
    </w:p>
    <w:p w:rsidR="00B6113D" w:rsidRDefault="00A66234">
      <w:pPr>
        <w:pStyle w:val="ListParagraph"/>
        <w:numPr>
          <w:ilvl w:val="1"/>
          <w:numId w:val="859"/>
        </w:numPr>
        <w:spacing w:after="0"/>
      </w:pPr>
      <w:r>
        <w:t xml:space="preserve"> Condition: </w:t>
      </w:r>
      <w:r>
        <w:rPr>
          <w:i/>
        </w:rPr>
        <w:t xml:space="preserve"> Success </w:t>
      </w:r>
    </w:p>
    <w:p w:rsidR="00B6113D" w:rsidRDefault="00A66234">
      <w:pPr>
        <w:pStyle w:val="ListParagraph"/>
        <w:numPr>
          <w:ilvl w:val="1"/>
          <w:numId w:val="859"/>
        </w:numPr>
        <w:spacing w:after="0"/>
      </w:pPr>
      <w:r>
        <w:t xml:space="preserve"> Description: </w:t>
      </w:r>
    </w:p>
    <w:p w:rsidR="00B6113D" w:rsidRDefault="00A66234">
      <w:pPr>
        <w:pStyle w:val="ListParagraph"/>
        <w:numPr>
          <w:ilvl w:val="0"/>
          <w:numId w:val="860"/>
        </w:numPr>
        <w:spacing w:after="0"/>
      </w:pPr>
      <w:r>
        <w:t xml:space="preserve"> From: </w:t>
      </w:r>
      <w:r>
        <w:rPr>
          <w:b/>
          <w:i/>
        </w:rPr>
        <w:t>Assign NullObligator</w:t>
      </w:r>
      <w:r>
        <w:t xml:space="preserve"> -To: </w:t>
      </w:r>
      <w:r>
        <w:rPr>
          <w:b/>
          <w:i/>
        </w:rPr>
        <w:t>CycleGroup</w:t>
      </w:r>
    </w:p>
    <w:p w:rsidR="00B6113D" w:rsidRDefault="00A66234">
      <w:pPr>
        <w:pStyle w:val="ListParagraph"/>
        <w:numPr>
          <w:ilvl w:val="1"/>
          <w:numId w:val="860"/>
        </w:numPr>
        <w:spacing w:after="0"/>
      </w:pPr>
      <w:r>
        <w:t xml:space="preserve"> Label: </w:t>
      </w:r>
    </w:p>
    <w:p w:rsidR="00B6113D" w:rsidRDefault="00A66234">
      <w:pPr>
        <w:pStyle w:val="ListParagraph"/>
        <w:numPr>
          <w:ilvl w:val="1"/>
          <w:numId w:val="860"/>
        </w:numPr>
        <w:spacing w:after="0"/>
      </w:pPr>
      <w:r>
        <w:t xml:space="preserve"> Condition: </w:t>
      </w:r>
      <w:r>
        <w:rPr>
          <w:i/>
        </w:rPr>
        <w:t xml:space="preserve"> Success </w:t>
      </w:r>
    </w:p>
    <w:p w:rsidR="00B6113D" w:rsidRDefault="00A66234">
      <w:pPr>
        <w:pStyle w:val="ListParagraph"/>
        <w:numPr>
          <w:ilvl w:val="1"/>
          <w:numId w:val="860"/>
        </w:numPr>
        <w:spacing w:after="0"/>
      </w:pPr>
      <w:r>
        <w:t xml:space="preserve"> Description: </w:t>
      </w:r>
    </w:p>
    <w:p w:rsidR="00B6113D" w:rsidRDefault="00A66234">
      <w:pPr>
        <w:pStyle w:val="ListParagraph"/>
        <w:numPr>
          <w:ilvl w:val="0"/>
          <w:numId w:val="861"/>
        </w:numPr>
        <w:spacing w:after="0"/>
      </w:pPr>
      <w:r>
        <w:t xml:space="preserve"> From: </w:t>
      </w:r>
      <w:r>
        <w:rPr>
          <w:b/>
          <w:i/>
        </w:rPr>
        <w:t>CycleGroup</w:t>
      </w:r>
      <w:r>
        <w:t xml:space="preserve"> -To: </w:t>
      </w:r>
      <w:r>
        <w:rPr>
          <w:b/>
          <w:i/>
        </w:rPr>
        <w:t>End</w:t>
      </w:r>
    </w:p>
    <w:p w:rsidR="00B6113D" w:rsidRDefault="00A66234">
      <w:pPr>
        <w:pStyle w:val="ListParagraph"/>
        <w:numPr>
          <w:ilvl w:val="1"/>
          <w:numId w:val="861"/>
        </w:numPr>
        <w:spacing w:after="0"/>
      </w:pPr>
      <w:r>
        <w:t xml:space="preserve"> Label: </w:t>
      </w:r>
    </w:p>
    <w:p w:rsidR="00B6113D" w:rsidRDefault="00A66234">
      <w:pPr>
        <w:pStyle w:val="ListParagraph"/>
        <w:numPr>
          <w:ilvl w:val="1"/>
          <w:numId w:val="861"/>
        </w:numPr>
        <w:spacing w:after="0"/>
      </w:pPr>
      <w:r>
        <w:t xml:space="preserve"> Condition: </w:t>
      </w:r>
      <w:r>
        <w:rPr>
          <w:i/>
        </w:rPr>
        <w:t xml:space="preserve"> Success </w:t>
      </w:r>
    </w:p>
    <w:p w:rsidR="00B6113D" w:rsidRDefault="00A66234">
      <w:pPr>
        <w:pStyle w:val="ListParagraph"/>
        <w:numPr>
          <w:ilvl w:val="1"/>
          <w:numId w:val="861"/>
        </w:numPr>
        <w:spacing w:after="0"/>
      </w:pPr>
      <w:r>
        <w:t xml:space="preserve"> Description: </w:t>
      </w:r>
    </w:p>
    <w:p w:rsidR="00B6113D" w:rsidRDefault="00A66234">
      <w:pPr>
        <w:pStyle w:val="ListParagraph"/>
        <w:numPr>
          <w:ilvl w:val="0"/>
          <w:numId w:val="862"/>
        </w:numPr>
        <w:spacing w:after="0"/>
      </w:pPr>
      <w:r>
        <w:t xml:space="preserve"> From: </w:t>
      </w:r>
      <w:r>
        <w:rPr>
          <w:b/>
          <w:i/>
        </w:rPr>
        <w:t>Null</w:t>
      </w:r>
      <w:r>
        <w:t xml:space="preserve"> -To: </w:t>
      </w:r>
      <w:r>
        <w:rPr>
          <w:b/>
          <w:i/>
        </w:rPr>
        <w:t>end</w:t>
      </w:r>
    </w:p>
    <w:p w:rsidR="00B6113D" w:rsidRDefault="00A66234">
      <w:pPr>
        <w:pStyle w:val="ListParagraph"/>
        <w:numPr>
          <w:ilvl w:val="1"/>
          <w:numId w:val="862"/>
        </w:numPr>
        <w:spacing w:after="0"/>
      </w:pPr>
      <w:r>
        <w:t xml:space="preserve"> Label: </w:t>
      </w:r>
    </w:p>
    <w:p w:rsidR="00B6113D" w:rsidRDefault="00A66234">
      <w:pPr>
        <w:pStyle w:val="ListParagraph"/>
        <w:numPr>
          <w:ilvl w:val="1"/>
          <w:numId w:val="862"/>
        </w:numPr>
        <w:spacing w:after="0"/>
      </w:pPr>
      <w:r>
        <w:t xml:space="preserve"> Condition: </w:t>
      </w:r>
      <w:r>
        <w:rPr>
          <w:i/>
        </w:rPr>
        <w:t xml:space="preserve"> Success </w:t>
      </w:r>
    </w:p>
    <w:p w:rsidR="00B6113D" w:rsidRDefault="00A66234">
      <w:pPr>
        <w:pStyle w:val="ListParagraph"/>
        <w:numPr>
          <w:ilvl w:val="1"/>
          <w:numId w:val="862"/>
        </w:numPr>
        <w:spacing w:after="0"/>
      </w:pPr>
      <w:r>
        <w:t xml:space="preserve"> Description: </w:t>
      </w:r>
    </w:p>
    <w:p w:rsidR="00B6113D" w:rsidRDefault="00A66234">
      <w:pPr>
        <w:pStyle w:val="ListParagraph"/>
        <w:numPr>
          <w:ilvl w:val="0"/>
          <w:numId w:val="863"/>
        </w:numPr>
        <w:spacing w:after="0"/>
      </w:pPr>
      <w:r>
        <w:t xml:space="preserve"> From: </w:t>
      </w:r>
      <w:r>
        <w:rPr>
          <w:b/>
          <w:i/>
        </w:rPr>
        <w:t>ParseXML Obligators</w:t>
      </w:r>
      <w:r>
        <w:rPr>
          <w:b/>
          <w:i/>
        </w:rPr>
        <w:t>List</w:t>
      </w:r>
      <w:r>
        <w:t xml:space="preserve"> -To: </w:t>
      </w:r>
      <w:r>
        <w:rPr>
          <w:b/>
          <w:i/>
        </w:rPr>
        <w:t>Assign NullObligator</w:t>
      </w:r>
    </w:p>
    <w:p w:rsidR="00B6113D" w:rsidRDefault="00A66234">
      <w:pPr>
        <w:pStyle w:val="ListParagraph"/>
        <w:numPr>
          <w:ilvl w:val="1"/>
          <w:numId w:val="863"/>
        </w:numPr>
        <w:spacing w:after="0"/>
      </w:pPr>
      <w:r>
        <w:t xml:space="preserve"> Label: </w:t>
      </w:r>
    </w:p>
    <w:p w:rsidR="00B6113D" w:rsidRDefault="00A66234">
      <w:pPr>
        <w:pStyle w:val="ListParagraph"/>
        <w:numPr>
          <w:ilvl w:val="1"/>
          <w:numId w:val="863"/>
        </w:numPr>
        <w:spacing w:after="0"/>
      </w:pPr>
      <w:r>
        <w:t xml:space="preserve"> Condition: </w:t>
      </w:r>
      <w:r>
        <w:rPr>
          <w:i/>
        </w:rPr>
        <w:t xml:space="preserve"> Success </w:t>
      </w:r>
    </w:p>
    <w:p w:rsidR="00B6113D" w:rsidRDefault="00A66234">
      <w:pPr>
        <w:pStyle w:val="ListParagraph"/>
        <w:numPr>
          <w:ilvl w:val="1"/>
          <w:numId w:val="863"/>
        </w:numPr>
        <w:spacing w:after="0"/>
      </w:pPr>
      <w:r>
        <w:lastRenderedPageBreak/>
        <w:t xml:space="preserve"> Description: </w:t>
      </w:r>
    </w:p>
    <w:p w:rsidR="00B6113D" w:rsidRDefault="00A66234">
      <w:pPr>
        <w:pStyle w:val="ListParagraph"/>
        <w:numPr>
          <w:ilvl w:val="0"/>
          <w:numId w:val="864"/>
        </w:numPr>
        <w:spacing w:after="0"/>
      </w:pPr>
      <w:r>
        <w:t xml:space="preserve"> From: </w:t>
      </w:r>
      <w:r>
        <w:rPr>
          <w:b/>
          <w:i/>
        </w:rPr>
        <w:t>ReadFile ObligatorsRegistr</w:t>
      </w:r>
      <w:r>
        <w:t xml:space="preserve"> -To: </w:t>
      </w:r>
      <w:r>
        <w:rPr>
          <w:b/>
          <w:i/>
        </w:rPr>
        <w:t>ParseXML ObligatorsList</w:t>
      </w:r>
    </w:p>
    <w:p w:rsidR="00B6113D" w:rsidRDefault="00A66234">
      <w:pPr>
        <w:pStyle w:val="ListParagraph"/>
        <w:numPr>
          <w:ilvl w:val="1"/>
          <w:numId w:val="864"/>
        </w:numPr>
        <w:spacing w:after="0"/>
      </w:pPr>
      <w:r>
        <w:t xml:space="preserve"> Label: </w:t>
      </w:r>
    </w:p>
    <w:p w:rsidR="00B6113D" w:rsidRDefault="00A66234">
      <w:pPr>
        <w:pStyle w:val="ListParagraph"/>
        <w:numPr>
          <w:ilvl w:val="1"/>
          <w:numId w:val="864"/>
        </w:numPr>
        <w:spacing w:after="0"/>
      </w:pPr>
      <w:r>
        <w:t xml:space="preserve"> Condition: </w:t>
      </w:r>
      <w:r>
        <w:rPr>
          <w:i/>
        </w:rPr>
        <w:t xml:space="preserve"> Success </w:t>
      </w:r>
    </w:p>
    <w:p w:rsidR="00B6113D" w:rsidRDefault="00A66234">
      <w:pPr>
        <w:pStyle w:val="ListParagraph"/>
        <w:numPr>
          <w:ilvl w:val="1"/>
          <w:numId w:val="864"/>
        </w:numPr>
        <w:spacing w:after="0"/>
      </w:pPr>
      <w:r>
        <w:t xml:space="preserve"> Description: </w:t>
      </w:r>
    </w:p>
    <w:p w:rsidR="00B6113D" w:rsidRDefault="00A66234">
      <w:pPr>
        <w:pStyle w:val="ListParagraph"/>
        <w:numPr>
          <w:ilvl w:val="0"/>
          <w:numId w:val="865"/>
        </w:numPr>
        <w:spacing w:after="0"/>
      </w:pPr>
      <w:r>
        <w:t xml:space="preserve"> From: </w:t>
      </w:r>
      <w:r>
        <w:rPr>
          <w:b/>
          <w:i/>
        </w:rPr>
        <w:t>Start</w:t>
      </w:r>
      <w:r>
        <w:t xml:space="preserve"> -To: </w:t>
      </w:r>
      <w:r>
        <w:rPr>
          <w:b/>
          <w:i/>
        </w:rPr>
        <w:t>ReadFile ObligatorsRegistr</w:t>
      </w:r>
    </w:p>
    <w:p w:rsidR="00B6113D" w:rsidRDefault="00A66234">
      <w:pPr>
        <w:pStyle w:val="ListParagraph"/>
        <w:numPr>
          <w:ilvl w:val="1"/>
          <w:numId w:val="865"/>
        </w:numPr>
        <w:spacing w:after="0"/>
      </w:pPr>
      <w:r>
        <w:t xml:space="preserve"> Label: </w:t>
      </w:r>
    </w:p>
    <w:p w:rsidR="00B6113D" w:rsidRDefault="00A66234">
      <w:pPr>
        <w:pStyle w:val="ListParagraph"/>
        <w:numPr>
          <w:ilvl w:val="1"/>
          <w:numId w:val="865"/>
        </w:numPr>
        <w:spacing w:after="0"/>
      </w:pPr>
      <w:r>
        <w:t xml:space="preserve"> Condition: </w:t>
      </w:r>
      <w:r>
        <w:rPr>
          <w:i/>
        </w:rPr>
        <w:t xml:space="preserve"> Success </w:t>
      </w:r>
    </w:p>
    <w:p w:rsidR="00B6113D" w:rsidRDefault="00A66234">
      <w:pPr>
        <w:pStyle w:val="ListParagraph"/>
        <w:numPr>
          <w:ilvl w:val="1"/>
          <w:numId w:val="865"/>
        </w:numPr>
        <w:spacing w:after="0"/>
      </w:pPr>
      <w:r>
        <w:t xml:space="preserve"> Description: </w:t>
      </w:r>
    </w:p>
    <w:p w:rsidR="00B6113D" w:rsidRDefault="00A66234">
      <w:pPr>
        <w:pStyle w:val="ListParagraph"/>
        <w:numPr>
          <w:ilvl w:val="0"/>
          <w:numId w:val="866"/>
        </w:numPr>
        <w:spacing w:after="0"/>
      </w:pPr>
      <w:r>
        <w:t xml:space="preserve"> From: </w:t>
      </w:r>
      <w:r>
        <w:rPr>
          <w:b/>
          <w:i/>
        </w:rPr>
        <w:t>UpdateCustomerDB</w:t>
      </w:r>
      <w:r>
        <w:t xml:space="preserve"> -To: </w:t>
      </w:r>
      <w:r>
        <w:rPr>
          <w:b/>
          <w:i/>
        </w:rPr>
        <w:t>end</w:t>
      </w:r>
    </w:p>
    <w:p w:rsidR="00B6113D" w:rsidRDefault="00A66234">
      <w:pPr>
        <w:pStyle w:val="ListParagraph"/>
        <w:numPr>
          <w:ilvl w:val="1"/>
          <w:numId w:val="866"/>
        </w:numPr>
        <w:spacing w:after="0"/>
      </w:pPr>
      <w:r>
        <w:t xml:space="preserve"> Label: </w:t>
      </w:r>
    </w:p>
    <w:p w:rsidR="00B6113D" w:rsidRDefault="00A66234">
      <w:pPr>
        <w:pStyle w:val="ListParagraph"/>
        <w:numPr>
          <w:ilvl w:val="1"/>
          <w:numId w:val="866"/>
        </w:numPr>
        <w:spacing w:after="0"/>
      </w:pPr>
      <w:r>
        <w:t xml:space="preserve"> Condition: </w:t>
      </w:r>
      <w:r>
        <w:rPr>
          <w:i/>
        </w:rPr>
        <w:t xml:space="preserve"> Success </w:t>
      </w:r>
    </w:p>
    <w:p w:rsidR="00B6113D" w:rsidRDefault="00A66234">
      <w:pPr>
        <w:pStyle w:val="ListParagraph"/>
        <w:numPr>
          <w:ilvl w:val="1"/>
          <w:numId w:val="866"/>
        </w:numPr>
        <w:spacing w:after="0"/>
      </w:pPr>
      <w:r>
        <w:t xml:space="preserve"> Description: </w:t>
      </w:r>
    </w:p>
    <w:p w:rsidR="00B6113D" w:rsidRDefault="00A66234">
      <w:pPr>
        <w:pStyle w:val="ListParagraph"/>
        <w:numPr>
          <w:ilvl w:val="0"/>
          <w:numId w:val="867"/>
        </w:numPr>
        <w:spacing w:after="0"/>
      </w:pPr>
      <w:r>
        <w:t xml:space="preserve"> From: </w:t>
      </w:r>
      <w:r>
        <w:rPr>
          <w:b/>
          <w:i/>
        </w:rPr>
        <w:t>start</w:t>
      </w:r>
      <w:r>
        <w:t xml:space="preserve"> -To: </w:t>
      </w:r>
      <w:r>
        <w:rPr>
          <w:b/>
          <w:i/>
        </w:rPr>
        <w:t>Assign ActualObligator</w:t>
      </w:r>
    </w:p>
    <w:p w:rsidR="00B6113D" w:rsidRDefault="00A66234">
      <w:pPr>
        <w:pStyle w:val="ListParagraph"/>
        <w:numPr>
          <w:ilvl w:val="1"/>
          <w:numId w:val="867"/>
        </w:numPr>
        <w:spacing w:after="0"/>
      </w:pPr>
      <w:r>
        <w:t xml:space="preserve"> Label: </w:t>
      </w:r>
    </w:p>
    <w:p w:rsidR="00B6113D" w:rsidRDefault="00A66234">
      <w:pPr>
        <w:pStyle w:val="ListParagraph"/>
        <w:numPr>
          <w:ilvl w:val="1"/>
          <w:numId w:val="867"/>
        </w:numPr>
        <w:spacing w:after="0"/>
      </w:pPr>
      <w:r>
        <w:t xml:space="preserve"> Condition: </w:t>
      </w:r>
      <w:r>
        <w:rPr>
          <w:i/>
        </w:rPr>
        <w:t>$Start/pfx:Name = $ParseXML-ObligatorsList/pfx:ObligatorsList/pfx:Obligator[$ObligatorIndex]/pfx:Name</w:t>
      </w:r>
    </w:p>
    <w:p w:rsidR="00B6113D" w:rsidRDefault="00A66234">
      <w:pPr>
        <w:pStyle w:val="ListParagraph"/>
        <w:numPr>
          <w:ilvl w:val="1"/>
          <w:numId w:val="867"/>
        </w:numPr>
        <w:spacing w:after="0"/>
      </w:pPr>
      <w:r>
        <w:t xml:space="preserve"> Description: </w:t>
      </w:r>
    </w:p>
    <w:p w:rsidR="00B6113D" w:rsidRDefault="00A66234">
      <w:pPr>
        <w:pStyle w:val="ListParagraph"/>
        <w:numPr>
          <w:ilvl w:val="0"/>
          <w:numId w:val="868"/>
        </w:numPr>
        <w:spacing w:after="0"/>
      </w:pPr>
      <w:r>
        <w:t xml:space="preserve"> From: </w:t>
      </w:r>
      <w:r>
        <w:rPr>
          <w:b/>
          <w:i/>
        </w:rPr>
        <w:t>start</w:t>
      </w:r>
      <w:r>
        <w:t xml:space="preserve"> -To: </w:t>
      </w:r>
      <w:r>
        <w:rPr>
          <w:b/>
          <w:i/>
        </w:rPr>
        <w:t>Null</w:t>
      </w:r>
    </w:p>
    <w:p w:rsidR="00B6113D" w:rsidRDefault="00A66234">
      <w:pPr>
        <w:pStyle w:val="ListParagraph"/>
        <w:numPr>
          <w:ilvl w:val="1"/>
          <w:numId w:val="868"/>
        </w:numPr>
        <w:spacing w:after="0"/>
      </w:pPr>
      <w:r>
        <w:t xml:space="preserve"> Label: </w:t>
      </w:r>
    </w:p>
    <w:p w:rsidR="00B6113D" w:rsidRDefault="00A66234">
      <w:pPr>
        <w:pStyle w:val="ListParagraph"/>
        <w:numPr>
          <w:ilvl w:val="1"/>
          <w:numId w:val="868"/>
        </w:numPr>
        <w:spacing w:after="0"/>
      </w:pPr>
      <w:r>
        <w:t xml:space="preserve"> Condition: </w:t>
      </w:r>
      <w:r>
        <w:rPr>
          <w:i/>
        </w:rPr>
        <w:t xml:space="preserve"> Success </w:t>
      </w:r>
    </w:p>
    <w:p w:rsidR="00B6113D" w:rsidRDefault="00A66234">
      <w:pPr>
        <w:pStyle w:val="ListParagraph"/>
        <w:numPr>
          <w:ilvl w:val="1"/>
          <w:numId w:val="868"/>
        </w:numPr>
        <w:spacing w:after="0"/>
      </w:pPr>
      <w:r>
        <w:t xml:space="preserve"> Description: </w:t>
      </w:r>
    </w:p>
    <w:p w:rsidR="00B6113D" w:rsidRDefault="00A66234">
      <w:pPr>
        <w:pStyle w:val="Simplesubtitle"/>
      </w:pPr>
      <w:bookmarkStart w:id="1906" w:name="3.2.7.1.7.---Groups"/>
      <w:r>
        <w:t>Groups:</w:t>
      </w:r>
      <w:bookmarkEnd w:id="1906"/>
    </w:p>
    <w:p w:rsidR="00B6113D" w:rsidRDefault="00A66234">
      <w:pPr>
        <w:pStyle w:val="ListParagraph"/>
        <w:numPr>
          <w:ilvl w:val="0"/>
          <w:numId w:val="869"/>
        </w:numPr>
        <w:spacing w:after="0"/>
      </w:pPr>
      <w:r>
        <w:t xml:space="preserve"> Name: </w:t>
      </w:r>
      <w:r>
        <w:rPr>
          <w:b/>
          <w:i/>
        </w:rPr>
        <w:t>CycleGroup</w:t>
      </w:r>
    </w:p>
    <w:p w:rsidR="00B6113D" w:rsidRDefault="00A66234">
      <w:pPr>
        <w:pStyle w:val="ListParagraph"/>
        <w:numPr>
          <w:ilvl w:val="1"/>
          <w:numId w:val="869"/>
        </w:numPr>
        <w:spacing w:after="0"/>
      </w:pPr>
      <w:r>
        <w:t xml:space="preserve"> Type: </w:t>
      </w:r>
      <w:r>
        <w:rPr>
          <w:i/>
        </w:rPr>
        <w:t>com.tibco.pe.core.LoopGroup</w:t>
      </w:r>
    </w:p>
    <w:p w:rsidR="00B6113D" w:rsidRDefault="00A66234">
      <w:pPr>
        <w:pStyle w:val="ListParagraph"/>
        <w:numPr>
          <w:ilvl w:val="1"/>
          <w:numId w:val="869"/>
        </w:numPr>
        <w:spacing w:after="0"/>
      </w:pPr>
      <w:r>
        <w:t xml:space="preserve"> Resource Type: </w:t>
      </w:r>
      <w:r>
        <w:rPr>
          <w:i/>
        </w:rPr>
        <w:t>ae.process.group</w:t>
      </w:r>
    </w:p>
    <w:p w:rsidR="00B6113D" w:rsidRDefault="00A66234">
      <w:pPr>
        <w:pStyle w:val="ListParagraph"/>
        <w:numPr>
          <w:ilvl w:val="1"/>
          <w:numId w:val="869"/>
        </w:numPr>
        <w:spacing w:after="0"/>
      </w:pPr>
      <w:r>
        <w:rPr>
          <w:i/>
        </w:rPr>
        <w:t>Configuration:</w:t>
      </w:r>
    </w:p>
    <w:p w:rsidR="00B6113D" w:rsidRDefault="00A66234">
      <w:pPr>
        <w:pStyle w:val="ListParagraph"/>
        <w:numPr>
          <w:ilvl w:val="2"/>
          <w:numId w:val="869"/>
        </w:numPr>
        <w:spacing w:after="0"/>
      </w:pPr>
      <w:r>
        <w:t>groupType = repeat</w:t>
      </w:r>
    </w:p>
    <w:p w:rsidR="00B6113D" w:rsidRDefault="00A66234">
      <w:pPr>
        <w:pStyle w:val="ListParagraph"/>
        <w:numPr>
          <w:ilvl w:val="2"/>
          <w:numId w:val="869"/>
        </w:numPr>
        <w:spacing w:after="0"/>
      </w:pPr>
      <w:r>
        <w:t>serializable = false</w:t>
      </w:r>
    </w:p>
    <w:p w:rsidR="00B6113D" w:rsidRDefault="00A66234">
      <w:pPr>
        <w:pStyle w:val="ListParagraph"/>
        <w:numPr>
          <w:ilvl w:val="2"/>
          <w:numId w:val="869"/>
        </w:numPr>
        <w:spacing w:after="0"/>
      </w:pPr>
      <w:r>
        <w:t>indexSlot = ObligatorIndex</w:t>
      </w:r>
    </w:p>
    <w:p w:rsidR="00B6113D" w:rsidRDefault="00A66234">
      <w:pPr>
        <w:pStyle w:val="ListParagraph"/>
        <w:numPr>
          <w:ilvl w:val="2"/>
          <w:numId w:val="869"/>
        </w:numPr>
        <w:spacing w:after="0"/>
      </w:pPr>
      <w:r>
        <w:t xml:space="preserve">activityOutputName = </w:t>
      </w:r>
    </w:p>
    <w:p w:rsidR="00B6113D" w:rsidRDefault="00A66234">
      <w:pPr>
        <w:pStyle w:val="ListParagraph"/>
        <w:numPr>
          <w:ilvl w:val="2"/>
          <w:numId w:val="869"/>
        </w:numPr>
        <w:spacing w:after="0"/>
      </w:pPr>
      <w:r>
        <w:t>repeatCondition = ($ObligatorIndex &gt;= $ParseXML-ObligatorsList/pfx:ObligatorsList/@Count) or  ($ParseXML-ObligatorsList</w:t>
      </w:r>
      <w:r>
        <w:t>/pfx:ObligatorsList/pfx:Obligator[$ObligatorIndex]/pfx:Name =$Start/pfx:Name)</w:t>
      </w:r>
    </w:p>
    <w:p w:rsidR="00B6113D" w:rsidRDefault="00A66234">
      <w:pPr>
        <w:pStyle w:val="ListParagraph"/>
        <w:numPr>
          <w:ilvl w:val="2"/>
          <w:numId w:val="869"/>
        </w:numPr>
        <w:spacing w:after="0"/>
      </w:pPr>
      <w:r>
        <w:t>accumulateOutput = false</w:t>
      </w:r>
    </w:p>
    <w:p w:rsidR="00B6113D" w:rsidRDefault="00A66234">
      <w:pPr>
        <w:pStyle w:val="Heading5"/>
      </w:pPr>
      <w:bookmarkStart w:id="1907" w:name="3.2.7.1.8.---"/>
      <w:r>
        <w:t>3.2.7.1.8. GetObligatorService</w:t>
      </w:r>
      <w:bookmarkEnd w:id="1907"/>
    </w:p>
    <w:p w:rsidR="00B6113D" w:rsidRDefault="00A66234">
      <w:pPr>
        <w:spacing w:after="0"/>
      </w:pPr>
      <w:r>
        <w:t xml:space="preserve"> Section contains description of Process " GetObligatorService.process " . </w:t>
      </w:r>
    </w:p>
    <w:p w:rsidR="00B6113D" w:rsidRDefault="00A66234">
      <w:pPr>
        <w:spacing w:after="0"/>
      </w:pPr>
      <w:r>
        <w:t xml:space="preserve"> Source Library: " CalculateBonita " </w:t>
      </w:r>
    </w:p>
    <w:p w:rsidR="00B6113D" w:rsidRDefault="00A66234">
      <w:pPr>
        <w:pStyle w:val="Simplesubtitle"/>
      </w:pPr>
      <w:bookmarkStart w:id="1908" w:name="3.2.7.1.8.---ProcessDescription"/>
      <w:r>
        <w:t xml:space="preserve">Process </w:t>
      </w:r>
      <w:r>
        <w:t>description:</w:t>
      </w:r>
      <w:bookmarkEnd w:id="19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Ensure SOAP I/O operation for GetObligator process.</w:t>
            </w:r>
          </w:p>
        </w:tc>
      </w:tr>
    </w:tbl>
    <w:p w:rsidR="00B6113D" w:rsidRDefault="00B6113D"/>
    <w:p w:rsidR="00B6113D" w:rsidRDefault="00A66234">
      <w:pPr>
        <w:pStyle w:val="Simplesubtitle"/>
      </w:pPr>
      <w:bookmarkStart w:id="1909" w:name="3.2.7.1.8.---ProcessDefinition"/>
      <w:r>
        <w:t>Process definition:</w:t>
      </w:r>
      <w:bookmarkEnd w:id="1909"/>
    </w:p>
    <w:p w:rsidR="00B6113D" w:rsidRDefault="00A66234">
      <w:pPr>
        <w:spacing w:after="0"/>
      </w:pPr>
      <w:r>
        <w:t xml:space="preserve"> Full process path: ProcessDefinitions/GetObligator/GetObligatorService.process</w:t>
      </w:r>
    </w:p>
    <w:p w:rsidR="00B6113D" w:rsidRDefault="00A66234">
      <w:pPr>
        <w:pStyle w:val="Simplesubtitle"/>
      </w:pPr>
      <w:bookmarkStart w:id="1910" w:name="3.2.7.1.8.---Diagram"/>
      <w:r>
        <w:lastRenderedPageBreak/>
        <w:t>Diagram:</w:t>
      </w:r>
      <w:bookmarkEnd w:id="1910"/>
    </w:p>
    <w:p w:rsidR="00B6113D" w:rsidRDefault="00A66234">
      <w:pPr>
        <w:spacing w:after="0"/>
      </w:pPr>
      <w:r>
        <w:rPr>
          <w:noProof/>
        </w:rPr>
        <w:drawing>
          <wp:inline distT="0" distB="0" distL="0" distR="0">
            <wp:extent cx="3968000" cy="816000"/>
            <wp:effectExtent l="0" t="0" r="0" b="0"/>
            <wp:docPr id="161" name="Picture 161" descr="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1.png"/>
                    <pic:cNvPicPr/>
                  </pic:nvPicPr>
                  <pic:blipFill>
                    <a:blip r:embed="rId108"/>
                    <a:stretch>
                      <a:fillRect/>
                    </a:stretch>
                  </pic:blipFill>
                  <pic:spPr>
                    <a:xfrm>
                      <a:off x="0" y="0"/>
                      <a:ext cx="3968000" cy="816000"/>
                    </a:xfrm>
                    <a:prstGeom prst="rect">
                      <a:avLst/>
                    </a:prstGeom>
                  </pic:spPr>
                </pic:pic>
              </a:graphicData>
            </a:graphic>
          </wp:inline>
        </w:drawing>
      </w:r>
    </w:p>
    <w:p w:rsidR="00B6113D" w:rsidRDefault="00A66234">
      <w:pPr>
        <w:pStyle w:val="Simplesubtitle"/>
      </w:pPr>
      <w:bookmarkStart w:id="1911" w:name="3.2.7.1.8.---Starter"/>
      <w:r>
        <w:t>Process starter activity:</w:t>
      </w:r>
      <w:bookmarkEnd w:id="1911"/>
    </w:p>
    <w:p w:rsidR="00B6113D" w:rsidRDefault="00A66234">
      <w:pPr>
        <w:spacing w:after="0"/>
      </w:pPr>
      <w:r>
        <w:t xml:space="preserve"> Name: ObligatorName SOAPEventSource</w:t>
      </w:r>
    </w:p>
    <w:p w:rsidR="00B6113D" w:rsidRDefault="00A66234">
      <w:pPr>
        <w:pStyle w:val="ListParagraph"/>
        <w:numPr>
          <w:ilvl w:val="0"/>
          <w:numId w:val="870"/>
        </w:numPr>
        <w:spacing w:after="0"/>
      </w:pPr>
      <w:r>
        <w:t xml:space="preserve"> Property Name:</w:t>
      </w:r>
      <w:r>
        <w:t xml:space="preserve"> </w:t>
      </w:r>
      <w:r>
        <w:rPr>
          <w:b/>
          <w:i/>
        </w:rPr>
        <w:t>ObligatorName SOAPEventSource</w:t>
      </w:r>
    </w:p>
    <w:p w:rsidR="00B6113D" w:rsidRDefault="00A66234">
      <w:pPr>
        <w:pStyle w:val="ListParagraph"/>
        <w:numPr>
          <w:ilvl w:val="1"/>
          <w:numId w:val="870"/>
        </w:numPr>
        <w:spacing w:after="0"/>
      </w:pPr>
      <w:r>
        <w:t xml:space="preserve"> Type: </w:t>
      </w:r>
      <w:r>
        <w:rPr>
          <w:i/>
        </w:rPr>
        <w:t>com.tibco.plugin.soap.SOAPEventSource</w:t>
      </w:r>
    </w:p>
    <w:p w:rsidR="00B6113D" w:rsidRDefault="00A66234">
      <w:pPr>
        <w:pStyle w:val="ListParagraph"/>
        <w:numPr>
          <w:ilvl w:val="1"/>
          <w:numId w:val="870"/>
        </w:numPr>
        <w:spacing w:after="0"/>
      </w:pPr>
      <w:r>
        <w:t xml:space="preserve"> Resource Type: </w:t>
      </w:r>
      <w:r>
        <w:rPr>
          <w:i/>
        </w:rPr>
        <w:t>ae.activities.SOAPEventSourceUI</w:t>
      </w:r>
    </w:p>
    <w:p w:rsidR="00B6113D" w:rsidRDefault="00A66234">
      <w:pPr>
        <w:pStyle w:val="ListParagraph"/>
        <w:numPr>
          <w:ilvl w:val="1"/>
          <w:numId w:val="870"/>
        </w:numPr>
        <w:spacing w:after="0"/>
      </w:pPr>
      <w:r>
        <w:t xml:space="preserve"> Description: </w:t>
      </w:r>
      <w:r>
        <w:rPr>
          <w:i/>
        </w:rPr>
        <w:t>Get input parameters from SOAP for GetObligator process</w:t>
      </w:r>
    </w:p>
    <w:p w:rsidR="00B6113D" w:rsidRDefault="00A66234">
      <w:pPr>
        <w:pStyle w:val="ListParagraph"/>
        <w:numPr>
          <w:ilvl w:val="1"/>
          <w:numId w:val="870"/>
        </w:numPr>
        <w:spacing w:after="0"/>
      </w:pPr>
      <w:r>
        <w:rPr>
          <w:i/>
        </w:rPr>
        <w:t>Configuration:</w:t>
      </w:r>
    </w:p>
    <w:p w:rsidR="00B6113D" w:rsidRDefault="00A66234">
      <w:pPr>
        <w:pStyle w:val="ListParagraph"/>
        <w:numPr>
          <w:ilvl w:val="2"/>
          <w:numId w:val="870"/>
        </w:numPr>
        <w:spacing w:after="0"/>
      </w:pPr>
      <w:r>
        <w:t>service = pfx:GetObligatorServicePort</w:t>
      </w:r>
    </w:p>
    <w:p w:rsidR="00B6113D" w:rsidRDefault="00A66234">
      <w:pPr>
        <w:pStyle w:val="ListParagraph"/>
        <w:numPr>
          <w:ilvl w:val="2"/>
          <w:numId w:val="870"/>
        </w:numPr>
        <w:spacing w:after="0"/>
      </w:pPr>
      <w:r>
        <w:t>wsdlNames</w:t>
      </w:r>
      <w:r>
        <w:t>paceRoot = http://xmlns.example.com/1171360277608/GetObligatorServiceOperationImpl</w:t>
      </w:r>
    </w:p>
    <w:p w:rsidR="00B6113D" w:rsidRDefault="00A66234">
      <w:pPr>
        <w:pStyle w:val="ListParagraph"/>
        <w:numPr>
          <w:ilvl w:val="2"/>
          <w:numId w:val="870"/>
        </w:numPr>
        <w:spacing w:after="0"/>
      </w:pPr>
      <w:r>
        <w:t>operation = GetObligatorServiceOperation</w:t>
      </w:r>
    </w:p>
    <w:p w:rsidR="00B6113D" w:rsidRDefault="00A66234">
      <w:pPr>
        <w:pStyle w:val="ListParagraph"/>
        <w:numPr>
          <w:ilvl w:val="2"/>
          <w:numId w:val="870"/>
        </w:numPr>
        <w:spacing w:after="0"/>
      </w:pPr>
      <w:r>
        <w:t xml:space="preserve">portAddressPrefix = </w:t>
      </w:r>
    </w:p>
    <w:p w:rsidR="00B6113D" w:rsidRDefault="00A66234">
      <w:pPr>
        <w:pStyle w:val="ListParagraph"/>
        <w:numPr>
          <w:ilvl w:val="2"/>
          <w:numId w:val="870"/>
        </w:numPr>
        <w:spacing w:after="0"/>
      </w:pPr>
      <w:r>
        <w:t>operationStyle = document</w:t>
      </w:r>
    </w:p>
    <w:p w:rsidR="00B6113D" w:rsidRDefault="00A66234">
      <w:pPr>
        <w:pStyle w:val="ListParagraph"/>
        <w:numPr>
          <w:ilvl w:val="2"/>
          <w:numId w:val="870"/>
        </w:numPr>
        <w:spacing w:after="0"/>
      </w:pPr>
      <w:r>
        <w:t>soapUse = literal</w:t>
      </w:r>
    </w:p>
    <w:p w:rsidR="00B6113D" w:rsidRDefault="00A66234">
      <w:pPr>
        <w:pStyle w:val="ListParagraph"/>
        <w:numPr>
          <w:ilvl w:val="2"/>
          <w:numId w:val="870"/>
        </w:numPr>
        <w:spacing w:after="0"/>
      </w:pPr>
      <w:r>
        <w:t>embedWsdlComponents = true</w:t>
      </w:r>
    </w:p>
    <w:p w:rsidR="00B6113D" w:rsidRDefault="00A66234">
      <w:pPr>
        <w:pStyle w:val="ListParagraph"/>
        <w:numPr>
          <w:ilvl w:val="2"/>
          <w:numId w:val="870"/>
        </w:numPr>
        <w:spacing w:after="0"/>
      </w:pPr>
      <w:r>
        <w:t>embedSchemaComponents = true</w:t>
      </w:r>
    </w:p>
    <w:p w:rsidR="00B6113D" w:rsidRDefault="00A66234">
      <w:pPr>
        <w:pStyle w:val="ListParagraph"/>
        <w:numPr>
          <w:ilvl w:val="2"/>
          <w:numId w:val="870"/>
        </w:numPr>
        <w:spacing w:after="0"/>
      </w:pPr>
      <w:r>
        <w:t>soapAction</w:t>
      </w:r>
      <w:r>
        <w:t xml:space="preserve"> = /ProcessDefinitions/GetObligator/GetObligatorService</w:t>
      </w:r>
    </w:p>
    <w:p w:rsidR="00B6113D" w:rsidRDefault="00A66234">
      <w:pPr>
        <w:pStyle w:val="ListParagraph"/>
        <w:numPr>
          <w:ilvl w:val="2"/>
          <w:numId w:val="870"/>
        </w:numPr>
        <w:spacing w:after="0"/>
      </w:pPr>
      <w:r>
        <w:t xml:space="preserve">sharedChannel = </w:t>
      </w:r>
      <w:hyperlink w:anchor="3.2.7.7.1.---">
        <w:r>
          <w:rPr>
            <w:color w:val="0000FF"/>
            <w:u w:val="single"/>
          </w:rPr>
          <w:t>/SharedConnections/CalculateBonitaSOAPHTTPConnection.sharedhttp</w:t>
        </w:r>
      </w:hyperlink>
      <w:r>
        <w:t xml:space="preserve"> </w:t>
      </w:r>
    </w:p>
    <w:p w:rsidR="00B6113D" w:rsidRDefault="00A66234">
      <w:pPr>
        <w:pStyle w:val="Simplesubtitle"/>
      </w:pPr>
      <w:bookmarkStart w:id="1912" w:name="3.2.7.1.8.---EndActivity"/>
      <w:r>
        <w:t>Process end activity:</w:t>
      </w:r>
      <w:bookmarkEnd w:id="1912"/>
    </w:p>
    <w:p w:rsidR="00B6113D" w:rsidRDefault="00A66234">
      <w:pPr>
        <w:spacing w:after="0"/>
      </w:pPr>
      <w:r>
        <w:t xml:space="preserve"> Name: End</w:t>
      </w:r>
    </w:p>
    <w:p w:rsidR="00B6113D" w:rsidRDefault="00A66234">
      <w:pPr>
        <w:pStyle w:val="Simplesubtitle"/>
      </w:pPr>
      <w:bookmarkStart w:id="1913" w:name="3.2.7.1.8.---Activities"/>
      <w:r>
        <w:t>Activities:</w:t>
      </w:r>
      <w:bookmarkEnd w:id="1913"/>
    </w:p>
    <w:p w:rsidR="00B6113D" w:rsidRDefault="00A66234">
      <w:pPr>
        <w:pStyle w:val="Simplesubtitle"/>
      </w:pPr>
      <w:bookmarkStart w:id="1914" w:name="3.2.7.1.8.---GetObligator"/>
      <w:r>
        <w:t xml:space="preserve"> Name: </w:t>
      </w:r>
      <w:r>
        <w:rPr>
          <w:i/>
        </w:rPr>
        <w:t>GetObligator</w:t>
      </w:r>
      <w:bookmarkEnd w:id="1914"/>
    </w:p>
    <w:p w:rsidR="00B6113D" w:rsidRDefault="00A66234">
      <w:pPr>
        <w:pStyle w:val="ListParagraph"/>
        <w:numPr>
          <w:ilvl w:val="0"/>
          <w:numId w:val="871"/>
        </w:numPr>
        <w:spacing w:after="0"/>
      </w:pPr>
      <w:r>
        <w:t xml:space="preserve"> Type: </w:t>
      </w:r>
      <w:r>
        <w:rPr>
          <w:i/>
        </w:rPr>
        <w:t>com.tibco.pe.core.CallProcessActivity</w:t>
      </w:r>
    </w:p>
    <w:p w:rsidR="00B6113D" w:rsidRDefault="00A66234">
      <w:pPr>
        <w:pStyle w:val="ListParagraph"/>
        <w:numPr>
          <w:ilvl w:val="0"/>
          <w:numId w:val="871"/>
        </w:numPr>
        <w:spacing w:after="0"/>
      </w:pPr>
      <w:r>
        <w:t xml:space="preserve"> Resource Type: </w:t>
      </w:r>
      <w:r>
        <w:rPr>
          <w:i/>
        </w:rPr>
        <w:t>ae.process.subprocess</w:t>
      </w:r>
    </w:p>
    <w:p w:rsidR="00B6113D" w:rsidRDefault="00A66234">
      <w:pPr>
        <w:pStyle w:val="ListParagraph"/>
        <w:numPr>
          <w:ilvl w:val="0"/>
          <w:numId w:val="871"/>
        </w:numPr>
        <w:spacing w:after="0"/>
      </w:pPr>
      <w:r>
        <w:t xml:space="preserve"> Description: </w:t>
      </w:r>
      <w:r>
        <w:rPr>
          <w:i/>
        </w:rPr>
        <w:t>Read informations about obligator loan from xml file</w:t>
      </w:r>
    </w:p>
    <w:p w:rsidR="00B6113D" w:rsidRDefault="00A66234">
      <w:pPr>
        <w:pStyle w:val="ListParagraph"/>
        <w:numPr>
          <w:ilvl w:val="0"/>
          <w:numId w:val="871"/>
        </w:numPr>
        <w:spacing w:after="0"/>
      </w:pPr>
      <w:r>
        <w:rPr>
          <w:i/>
        </w:rPr>
        <w:t>Configuration:</w:t>
      </w:r>
    </w:p>
    <w:p w:rsidR="00B6113D" w:rsidRDefault="00A66234">
      <w:pPr>
        <w:pStyle w:val="ListParagraph"/>
        <w:numPr>
          <w:ilvl w:val="1"/>
          <w:numId w:val="871"/>
        </w:numPr>
        <w:spacing w:after="0"/>
      </w:pPr>
      <w:r>
        <w:t xml:space="preserve">processName = </w:t>
      </w:r>
      <w:hyperlink w:anchor="3.2.7.1.7.---">
        <w:r>
          <w:rPr>
            <w:color w:val="0000FF"/>
            <w:u w:val="single"/>
          </w:rPr>
          <w:t>/ProcessDefinitions/GetObligator/GetObligator.pr</w:t>
        </w:r>
        <w:r>
          <w:rPr>
            <w:color w:val="0000FF"/>
            <w:u w:val="single"/>
          </w:rPr>
          <w:t>ocess</w:t>
        </w:r>
      </w:hyperlink>
      <w:r>
        <w:t xml:space="preserve"> </w:t>
      </w:r>
    </w:p>
    <w:p w:rsidR="00B6113D" w:rsidRDefault="00A66234">
      <w:pPr>
        <w:pStyle w:val="ListParagraph"/>
        <w:numPr>
          <w:ilvl w:val="0"/>
          <w:numId w:val="87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$ObligatorName-SOAPEventSource/inputMessage/ns:Name</w:t>
            </w:r>
          </w:p>
        </w:tc>
      </w:tr>
    </w:tbl>
    <w:p w:rsidR="00B6113D" w:rsidRDefault="00B6113D"/>
    <w:p w:rsidR="00B6113D" w:rsidRDefault="00A66234">
      <w:pPr>
        <w:pStyle w:val="Simplesubtitle"/>
      </w:pPr>
      <w:bookmarkStart w:id="1915" w:name="3.2.7.1.8.---ObligatorInfo_SOAPSendReply"/>
      <w:r>
        <w:t xml:space="preserve"> Name: </w:t>
      </w:r>
      <w:r>
        <w:rPr>
          <w:i/>
        </w:rPr>
        <w:t>ObligatorInfo SOAPSendReply</w:t>
      </w:r>
      <w:bookmarkEnd w:id="1915"/>
    </w:p>
    <w:p w:rsidR="00B6113D" w:rsidRDefault="00A66234">
      <w:pPr>
        <w:pStyle w:val="ListParagraph"/>
        <w:numPr>
          <w:ilvl w:val="0"/>
          <w:numId w:val="872"/>
        </w:numPr>
        <w:spacing w:after="0"/>
      </w:pPr>
      <w:r>
        <w:t xml:space="preserve"> Type: </w:t>
      </w:r>
      <w:r>
        <w:rPr>
          <w:i/>
        </w:rPr>
        <w:t>com.tibco.plugin.soap.SOAPSendReplyActivity</w:t>
      </w:r>
    </w:p>
    <w:p w:rsidR="00B6113D" w:rsidRDefault="00A66234">
      <w:pPr>
        <w:pStyle w:val="ListParagraph"/>
        <w:numPr>
          <w:ilvl w:val="0"/>
          <w:numId w:val="872"/>
        </w:numPr>
        <w:spacing w:after="0"/>
      </w:pPr>
      <w:r>
        <w:t xml:space="preserve"> Resource Type: </w:t>
      </w:r>
      <w:r>
        <w:rPr>
          <w:i/>
        </w:rPr>
        <w:t>ae.activities.SOAPSendReplyUI</w:t>
      </w:r>
    </w:p>
    <w:p w:rsidR="00B6113D" w:rsidRDefault="00A66234">
      <w:pPr>
        <w:pStyle w:val="ListParagraph"/>
        <w:numPr>
          <w:ilvl w:val="0"/>
          <w:numId w:val="872"/>
        </w:numPr>
        <w:spacing w:after="0"/>
      </w:pPr>
      <w:r>
        <w:t xml:space="preserve"> Description: </w:t>
      </w:r>
      <w:r>
        <w:rPr>
          <w:i/>
        </w:rPr>
        <w:t>Send SOAP reply with GetObligator result</w:t>
      </w:r>
    </w:p>
    <w:p w:rsidR="00B6113D" w:rsidRDefault="00A66234">
      <w:pPr>
        <w:pStyle w:val="ListParagraph"/>
        <w:numPr>
          <w:ilvl w:val="0"/>
          <w:numId w:val="872"/>
        </w:numPr>
        <w:spacing w:after="0"/>
      </w:pPr>
      <w:r>
        <w:rPr>
          <w:i/>
        </w:rPr>
        <w:t>Configuration:</w:t>
      </w:r>
    </w:p>
    <w:p w:rsidR="00B6113D" w:rsidRDefault="00A66234">
      <w:pPr>
        <w:pStyle w:val="ListParagraph"/>
        <w:numPr>
          <w:ilvl w:val="1"/>
          <w:numId w:val="872"/>
        </w:numPr>
        <w:spacing w:after="0"/>
      </w:pPr>
      <w:r>
        <w:t>eventSource = ObligatorName SOAPEventSource</w:t>
      </w:r>
    </w:p>
    <w:p w:rsidR="00B6113D" w:rsidRDefault="00A66234">
      <w:pPr>
        <w:pStyle w:val="ListParagraph"/>
        <w:numPr>
          <w:ilvl w:val="0"/>
          <w:numId w:val="87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96"/>
        <w:gridCol w:w="49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lastRenderedPageBreak/>
              <w:t>/outputMessage / Obligator</w:t>
            </w:r>
          </w:p>
        </w:tc>
        <w:tc>
          <w:tcPr>
            <w:tcW w:w="9576" w:type="dxa"/>
            <w:shd w:val="clear" w:color="auto" w:fill="FFFFFF" w:themeFill="background1"/>
          </w:tcPr>
          <w:p w:rsidR="00B6113D" w:rsidRDefault="00A66234">
            <w:pPr>
              <w:spacing w:after="0"/>
            </w:pPr>
            <w:r>
              <w:t xml:space="preserve"> [copy-of] $GetObligator/ns:Obligator</w:t>
            </w:r>
          </w:p>
        </w:tc>
      </w:tr>
    </w:tbl>
    <w:p w:rsidR="00B6113D" w:rsidRDefault="00B6113D"/>
    <w:p w:rsidR="00B6113D" w:rsidRDefault="00A66234">
      <w:pPr>
        <w:pStyle w:val="Simplesubtitle"/>
      </w:pPr>
      <w:bookmarkStart w:id="1916" w:name="3.2.7.1.8.---Transitions"/>
      <w:r>
        <w:t>Transitions:</w:t>
      </w:r>
      <w:bookmarkEnd w:id="1916"/>
    </w:p>
    <w:p w:rsidR="00B6113D" w:rsidRDefault="00A66234">
      <w:pPr>
        <w:pStyle w:val="ListParagraph"/>
        <w:numPr>
          <w:ilvl w:val="0"/>
          <w:numId w:val="873"/>
        </w:numPr>
        <w:spacing w:after="0"/>
      </w:pPr>
      <w:r>
        <w:t xml:space="preserve"> From: </w:t>
      </w:r>
      <w:r>
        <w:rPr>
          <w:b/>
          <w:i/>
        </w:rPr>
        <w:t>GetObligator</w:t>
      </w:r>
      <w:r>
        <w:t xml:space="preserve"> -To: </w:t>
      </w:r>
      <w:r>
        <w:rPr>
          <w:b/>
          <w:i/>
        </w:rPr>
        <w:t>ObligatorInfo SOAPSendReply</w:t>
      </w:r>
    </w:p>
    <w:p w:rsidR="00B6113D" w:rsidRDefault="00A66234">
      <w:pPr>
        <w:pStyle w:val="ListParagraph"/>
        <w:numPr>
          <w:ilvl w:val="1"/>
          <w:numId w:val="873"/>
        </w:numPr>
        <w:spacing w:after="0"/>
      </w:pPr>
      <w:r>
        <w:t xml:space="preserve"> Label: </w:t>
      </w:r>
    </w:p>
    <w:p w:rsidR="00B6113D" w:rsidRDefault="00A66234">
      <w:pPr>
        <w:pStyle w:val="ListParagraph"/>
        <w:numPr>
          <w:ilvl w:val="1"/>
          <w:numId w:val="873"/>
        </w:numPr>
        <w:spacing w:after="0"/>
      </w:pPr>
      <w:r>
        <w:t xml:space="preserve"> Condition: </w:t>
      </w:r>
      <w:r>
        <w:rPr>
          <w:i/>
        </w:rPr>
        <w:t xml:space="preserve"> Success </w:t>
      </w:r>
    </w:p>
    <w:p w:rsidR="00B6113D" w:rsidRDefault="00A66234">
      <w:pPr>
        <w:pStyle w:val="ListParagraph"/>
        <w:numPr>
          <w:ilvl w:val="1"/>
          <w:numId w:val="873"/>
        </w:numPr>
        <w:spacing w:after="0"/>
      </w:pPr>
      <w:r>
        <w:t xml:space="preserve"> Description: </w:t>
      </w:r>
    </w:p>
    <w:p w:rsidR="00B6113D" w:rsidRDefault="00A66234">
      <w:pPr>
        <w:pStyle w:val="ListParagraph"/>
        <w:numPr>
          <w:ilvl w:val="0"/>
          <w:numId w:val="874"/>
        </w:numPr>
        <w:spacing w:after="0"/>
      </w:pPr>
      <w:r>
        <w:t xml:space="preserve"> From: </w:t>
      </w:r>
      <w:r>
        <w:rPr>
          <w:b/>
          <w:i/>
        </w:rPr>
        <w:t>ObligatorInfo SOAPSendReply</w:t>
      </w:r>
      <w:r>
        <w:t xml:space="preserve"> -To: </w:t>
      </w:r>
      <w:r>
        <w:rPr>
          <w:b/>
          <w:i/>
        </w:rPr>
        <w:t>End</w:t>
      </w:r>
    </w:p>
    <w:p w:rsidR="00B6113D" w:rsidRDefault="00A66234">
      <w:pPr>
        <w:pStyle w:val="ListParagraph"/>
        <w:numPr>
          <w:ilvl w:val="1"/>
          <w:numId w:val="874"/>
        </w:numPr>
        <w:spacing w:after="0"/>
      </w:pPr>
      <w:r>
        <w:t xml:space="preserve"> Label: </w:t>
      </w:r>
    </w:p>
    <w:p w:rsidR="00B6113D" w:rsidRDefault="00A66234">
      <w:pPr>
        <w:pStyle w:val="ListParagraph"/>
        <w:numPr>
          <w:ilvl w:val="1"/>
          <w:numId w:val="874"/>
        </w:numPr>
        <w:spacing w:after="0"/>
      </w:pPr>
      <w:r>
        <w:t xml:space="preserve"> Condition: </w:t>
      </w:r>
      <w:r>
        <w:rPr>
          <w:i/>
        </w:rPr>
        <w:t xml:space="preserve"> Success </w:t>
      </w:r>
    </w:p>
    <w:p w:rsidR="00B6113D" w:rsidRDefault="00A66234">
      <w:pPr>
        <w:pStyle w:val="ListParagraph"/>
        <w:numPr>
          <w:ilvl w:val="1"/>
          <w:numId w:val="874"/>
        </w:numPr>
        <w:spacing w:after="0"/>
      </w:pPr>
      <w:r>
        <w:t xml:space="preserve"> Description: </w:t>
      </w:r>
    </w:p>
    <w:p w:rsidR="00B6113D" w:rsidRDefault="00A66234">
      <w:pPr>
        <w:pStyle w:val="ListParagraph"/>
        <w:numPr>
          <w:ilvl w:val="0"/>
          <w:numId w:val="875"/>
        </w:numPr>
        <w:spacing w:after="0"/>
      </w:pPr>
      <w:r>
        <w:t xml:space="preserve"> From: </w:t>
      </w:r>
      <w:r>
        <w:rPr>
          <w:b/>
          <w:i/>
        </w:rPr>
        <w:t>ObligatorName SOAPEventSource</w:t>
      </w:r>
      <w:r>
        <w:t xml:space="preserve"> -To: </w:t>
      </w:r>
      <w:r>
        <w:rPr>
          <w:b/>
          <w:i/>
        </w:rPr>
        <w:t>GetObligator</w:t>
      </w:r>
    </w:p>
    <w:p w:rsidR="00B6113D" w:rsidRDefault="00A66234">
      <w:pPr>
        <w:pStyle w:val="ListParagraph"/>
        <w:numPr>
          <w:ilvl w:val="1"/>
          <w:numId w:val="875"/>
        </w:numPr>
        <w:spacing w:after="0"/>
      </w:pPr>
      <w:r>
        <w:t xml:space="preserve"> Label: </w:t>
      </w:r>
    </w:p>
    <w:p w:rsidR="00B6113D" w:rsidRDefault="00A66234">
      <w:pPr>
        <w:pStyle w:val="ListParagraph"/>
        <w:numPr>
          <w:ilvl w:val="1"/>
          <w:numId w:val="875"/>
        </w:numPr>
        <w:spacing w:after="0"/>
      </w:pPr>
      <w:r>
        <w:t xml:space="preserve"> Condition: </w:t>
      </w:r>
      <w:r>
        <w:rPr>
          <w:i/>
        </w:rPr>
        <w:t xml:space="preserve"> Success </w:t>
      </w:r>
    </w:p>
    <w:p w:rsidR="00B6113D" w:rsidRDefault="00A66234">
      <w:pPr>
        <w:pStyle w:val="ListParagraph"/>
        <w:numPr>
          <w:ilvl w:val="1"/>
          <w:numId w:val="875"/>
        </w:numPr>
        <w:spacing w:after="0"/>
      </w:pPr>
      <w:r>
        <w:t xml:space="preserve"> Description: </w:t>
      </w:r>
    </w:p>
    <w:p w:rsidR="00B6113D" w:rsidRDefault="00A66234">
      <w:pPr>
        <w:pStyle w:val="Heading5"/>
      </w:pPr>
      <w:bookmarkStart w:id="1917" w:name="3.2.7.1.9.---"/>
      <w:r>
        <w:t>3.2.7.1.9. LoadParameters</w:t>
      </w:r>
      <w:bookmarkEnd w:id="1917"/>
    </w:p>
    <w:p w:rsidR="00B6113D" w:rsidRDefault="00A66234">
      <w:pPr>
        <w:spacing w:after="0"/>
      </w:pPr>
      <w:r>
        <w:t xml:space="preserve"> Section contains description of Process " LoadParameters.process " . </w:t>
      </w:r>
    </w:p>
    <w:p w:rsidR="00B6113D" w:rsidRDefault="00A66234">
      <w:pPr>
        <w:pStyle w:val="Simplesubtitle"/>
      </w:pPr>
      <w:bookmarkStart w:id="1918" w:name="3.2.7.1.9.---ProcessDescription"/>
      <w:r>
        <w:t>Process description:</w:t>
      </w:r>
      <w:bookmarkEnd w:id="191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19" w:name="3.2.7.1.9.---ProcessDefinition"/>
      <w:r>
        <w:t>Process definition:</w:t>
      </w:r>
      <w:bookmarkEnd w:id="1919"/>
    </w:p>
    <w:p w:rsidR="00B6113D" w:rsidRDefault="00A66234">
      <w:pPr>
        <w:spacing w:after="0"/>
      </w:pPr>
      <w:r>
        <w:t xml:space="preserve"> Full process path: ProcessDefinitions/LoadParameters/LoadParameters.process</w:t>
      </w:r>
    </w:p>
    <w:p w:rsidR="00B6113D" w:rsidRDefault="00A66234">
      <w:pPr>
        <w:pStyle w:val="Simplesubtitle"/>
      </w:pPr>
      <w:bookmarkStart w:id="1920" w:name="3.2.7.1.9.---Diagram"/>
      <w:r>
        <w:t>Diagram:</w:t>
      </w:r>
      <w:bookmarkEnd w:id="1920"/>
    </w:p>
    <w:p w:rsidR="00B6113D" w:rsidRDefault="00A66234">
      <w:pPr>
        <w:spacing w:after="0"/>
      </w:pPr>
      <w:r>
        <w:rPr>
          <w:noProof/>
        </w:rPr>
        <w:drawing>
          <wp:inline distT="0" distB="0" distL="0" distR="0">
            <wp:extent cx="3408000" cy="816000"/>
            <wp:effectExtent l="0" t="0" r="0" b="0"/>
            <wp:docPr id="162" name="Picture 162" descr="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2.png"/>
                    <pic:cNvPicPr/>
                  </pic:nvPicPr>
                  <pic:blipFill>
                    <a:blip r:embed="rId139"/>
                    <a:stretch>
                      <a:fillRect/>
                    </a:stretch>
                  </pic:blipFill>
                  <pic:spPr>
                    <a:xfrm>
                      <a:off x="0" y="0"/>
                      <a:ext cx="3408000" cy="816000"/>
                    </a:xfrm>
                    <a:prstGeom prst="rect">
                      <a:avLst/>
                    </a:prstGeom>
                  </pic:spPr>
                </pic:pic>
              </a:graphicData>
            </a:graphic>
          </wp:inline>
        </w:drawing>
      </w:r>
    </w:p>
    <w:p w:rsidR="00B6113D" w:rsidRDefault="00A66234">
      <w:pPr>
        <w:pStyle w:val="Simplesubtitle"/>
      </w:pPr>
      <w:bookmarkStart w:id="1921" w:name="3.2.7.1.9.---Starter"/>
      <w:r>
        <w:t>Process starter activity:</w:t>
      </w:r>
      <w:bookmarkEnd w:id="1921"/>
    </w:p>
    <w:p w:rsidR="00B6113D" w:rsidRDefault="00A66234">
      <w:pPr>
        <w:spacing w:after="0"/>
      </w:pPr>
      <w:r>
        <w:t xml:space="preserve"> Name: Start</w:t>
      </w:r>
    </w:p>
    <w:p w:rsidR="00B6113D" w:rsidRDefault="00A66234">
      <w:pPr>
        <w:spacing w:after="0"/>
      </w:pPr>
      <w:r>
        <w:t xml:space="preserve"> Description: </w:t>
      </w:r>
    </w:p>
    <w:p w:rsidR="00B6113D" w:rsidRDefault="00A66234">
      <w:pPr>
        <w:spacing w:after="0"/>
      </w:pPr>
      <w:r>
        <w:t>Input Parameters:</w:t>
      </w:r>
    </w:p>
    <w:p w:rsidR="00B6113D" w:rsidRDefault="00A66234">
      <w:pPr>
        <w:pStyle w:val="ListParagraph"/>
        <w:numPr>
          <w:ilvl w:val="0"/>
          <w:numId w:val="876"/>
        </w:numPr>
        <w:spacing w:after="0"/>
      </w:pPr>
      <w:r>
        <w:t xml:space="preserve"> - </w:t>
      </w:r>
      <w:hyperlink w:anchor="null---">
        <w:r>
          <w:rPr>
            <w:color w:val="0000FF"/>
            <w:u w:val="single"/>
          </w:rPr>
          <w:t>InputFile</w:t>
        </w:r>
      </w:hyperlink>
      <w:r>
        <w:t xml:space="preserve"> (XML Element Reference, required ) </w:t>
      </w:r>
    </w:p>
    <w:p w:rsidR="00B6113D" w:rsidRDefault="00A66234">
      <w:pPr>
        <w:pStyle w:val="Simplesubtitle"/>
      </w:pPr>
      <w:bookmarkStart w:id="1922" w:name="3.2.7.1.9.---EndActivity"/>
      <w:r>
        <w:t>Process end activity:</w:t>
      </w:r>
      <w:bookmarkEnd w:id="1922"/>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877"/>
        </w:numPr>
        <w:spacing w:after="0"/>
      </w:pPr>
      <w:r>
        <w:t xml:space="preserve"> - </w:t>
      </w:r>
      <w:hyperlink w:anchor="null---">
        <w:r>
          <w:rPr>
            <w:color w:val="0000FF"/>
            <w:u w:val="single"/>
          </w:rPr>
          <w:t>InputPara</w:t>
        </w:r>
        <w:r>
          <w:rPr>
            <w:color w:val="0000FF"/>
            <w:u w:val="single"/>
          </w:rPr>
          <w:t>meters</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27"/>
        <w:gridCol w:w="531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InputParameters</w:t>
            </w:r>
          </w:p>
        </w:tc>
        <w:tc>
          <w:tcPr>
            <w:tcW w:w="9576" w:type="dxa"/>
            <w:shd w:val="clear" w:color="auto" w:fill="FFFFFF" w:themeFill="background1"/>
          </w:tcPr>
          <w:p w:rsidR="00B6113D" w:rsidRDefault="00A66234">
            <w:pPr>
              <w:spacing w:after="0"/>
            </w:pPr>
            <w:r>
              <w:t xml:space="preserve"> [copy-of] $ParseXML-as-InputParameters/pfx:InputParameters</w:t>
            </w:r>
          </w:p>
        </w:tc>
      </w:tr>
    </w:tbl>
    <w:p w:rsidR="00B6113D" w:rsidRDefault="00B6113D"/>
    <w:p w:rsidR="00B6113D" w:rsidRDefault="00A66234">
      <w:pPr>
        <w:pStyle w:val="Simplesubtitle"/>
      </w:pPr>
      <w:bookmarkStart w:id="1923" w:name="3.2.7.1.9.---Activities"/>
      <w:r>
        <w:lastRenderedPageBreak/>
        <w:t>Activities:</w:t>
      </w:r>
      <w:bookmarkEnd w:id="1923"/>
    </w:p>
    <w:p w:rsidR="00B6113D" w:rsidRDefault="00A66234">
      <w:pPr>
        <w:pStyle w:val="Simplesubtitle"/>
      </w:pPr>
      <w:bookmarkStart w:id="1924" w:name="3.2.7.1.9.---ParseXML_as_InputParameters"/>
      <w:r>
        <w:t xml:space="preserve"> Name: </w:t>
      </w:r>
      <w:r>
        <w:rPr>
          <w:i/>
        </w:rPr>
        <w:t>ParseXML as InputParameters</w:t>
      </w:r>
      <w:bookmarkEnd w:id="1924"/>
    </w:p>
    <w:p w:rsidR="00B6113D" w:rsidRDefault="00A66234">
      <w:pPr>
        <w:pStyle w:val="ListParagraph"/>
        <w:numPr>
          <w:ilvl w:val="0"/>
          <w:numId w:val="878"/>
        </w:numPr>
        <w:spacing w:after="0"/>
      </w:pPr>
      <w:r>
        <w:t xml:space="preserve"> Type: </w:t>
      </w:r>
      <w:r>
        <w:rPr>
          <w:i/>
        </w:rPr>
        <w:t>com.tibco.plugin.xml.XMLParseActivity</w:t>
      </w:r>
    </w:p>
    <w:p w:rsidR="00B6113D" w:rsidRDefault="00A66234">
      <w:pPr>
        <w:pStyle w:val="ListParagraph"/>
        <w:numPr>
          <w:ilvl w:val="0"/>
          <w:numId w:val="878"/>
        </w:numPr>
        <w:spacing w:after="0"/>
      </w:pPr>
      <w:r>
        <w:t xml:space="preserve"> Resource Type: </w:t>
      </w:r>
      <w:r>
        <w:rPr>
          <w:i/>
        </w:rPr>
        <w:t>ae.activities.XMLParseActivity</w:t>
      </w:r>
    </w:p>
    <w:p w:rsidR="00B6113D" w:rsidRDefault="00A66234">
      <w:pPr>
        <w:pStyle w:val="ListParagraph"/>
        <w:numPr>
          <w:ilvl w:val="0"/>
          <w:numId w:val="878"/>
        </w:numPr>
        <w:spacing w:after="0"/>
      </w:pPr>
      <w:r>
        <w:t xml:space="preserve"> Description: </w:t>
      </w:r>
    </w:p>
    <w:p w:rsidR="00B6113D" w:rsidRDefault="00A66234">
      <w:pPr>
        <w:pStyle w:val="ListParagraph"/>
        <w:numPr>
          <w:ilvl w:val="0"/>
          <w:numId w:val="878"/>
        </w:numPr>
        <w:spacing w:after="0"/>
      </w:pPr>
      <w:r>
        <w:rPr>
          <w:i/>
        </w:rPr>
        <w:t>Configuration:</w:t>
      </w:r>
    </w:p>
    <w:p w:rsidR="00B6113D" w:rsidRDefault="00A66234">
      <w:pPr>
        <w:pStyle w:val="ListParagraph"/>
        <w:numPr>
          <w:ilvl w:val="1"/>
          <w:numId w:val="878"/>
        </w:numPr>
        <w:spacing w:after="0"/>
      </w:pPr>
      <w:r>
        <w:t>inputStyle = text</w:t>
      </w:r>
    </w:p>
    <w:p w:rsidR="00B6113D" w:rsidRDefault="00A66234">
      <w:pPr>
        <w:pStyle w:val="ListParagraph"/>
        <w:numPr>
          <w:ilvl w:val="1"/>
          <w:numId w:val="878"/>
        </w:numPr>
        <w:spacing w:after="0"/>
      </w:pPr>
      <w:r>
        <w:t>xsdVersion = default</w:t>
      </w:r>
    </w:p>
    <w:p w:rsidR="00B6113D" w:rsidRDefault="00A66234">
      <w:pPr>
        <w:pStyle w:val="ListParagraph"/>
        <w:numPr>
          <w:ilvl w:val="1"/>
          <w:numId w:val="878"/>
        </w:numPr>
        <w:spacing w:after="0"/>
      </w:pPr>
      <w:r>
        <w:t>validateOutput = true</w:t>
      </w:r>
    </w:p>
    <w:p w:rsidR="00B6113D" w:rsidRDefault="00A66234">
      <w:pPr>
        <w:pStyle w:val="ListParagraph"/>
        <w:numPr>
          <w:ilvl w:val="1"/>
          <w:numId w:val="878"/>
        </w:numPr>
        <w:spacing w:after="0"/>
      </w:pPr>
      <w:r>
        <w:t>term</w:t>
      </w:r>
    </w:p>
    <w:p w:rsidR="00B6113D" w:rsidRDefault="00A66234">
      <w:pPr>
        <w:pStyle w:val="ListParagraph"/>
        <w:numPr>
          <w:ilvl w:val="2"/>
          <w:numId w:val="878"/>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0"/>
          <w:numId w:val="87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78"/>
        <w:gridCol w:w="686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$ReadFile-with-InputName/ns:ReadActivityOutputTextClass/fileContent/textContent</w:t>
            </w:r>
          </w:p>
        </w:tc>
      </w:tr>
    </w:tbl>
    <w:p w:rsidR="00B6113D" w:rsidRDefault="00B6113D"/>
    <w:p w:rsidR="00B6113D" w:rsidRDefault="00A66234">
      <w:pPr>
        <w:pStyle w:val="Simplesubtitle"/>
      </w:pPr>
      <w:bookmarkStart w:id="1925" w:name="3.2.7.1.9.---ReadFile_with_InputName"/>
      <w:r>
        <w:t xml:space="preserve"> Name: </w:t>
      </w:r>
      <w:r>
        <w:rPr>
          <w:i/>
        </w:rPr>
        <w:t>ReadFile with InputName</w:t>
      </w:r>
      <w:bookmarkEnd w:id="1925"/>
    </w:p>
    <w:p w:rsidR="00B6113D" w:rsidRDefault="00A66234">
      <w:pPr>
        <w:pStyle w:val="ListParagraph"/>
        <w:numPr>
          <w:ilvl w:val="0"/>
          <w:numId w:val="879"/>
        </w:numPr>
        <w:spacing w:after="0"/>
      </w:pPr>
      <w:r>
        <w:t xml:space="preserve"> Type: </w:t>
      </w:r>
      <w:r>
        <w:rPr>
          <w:i/>
        </w:rPr>
        <w:t>com.tibco.plugin.file.FileReadActivity</w:t>
      </w:r>
    </w:p>
    <w:p w:rsidR="00B6113D" w:rsidRDefault="00A66234">
      <w:pPr>
        <w:pStyle w:val="ListParagraph"/>
        <w:numPr>
          <w:ilvl w:val="0"/>
          <w:numId w:val="879"/>
        </w:numPr>
        <w:spacing w:after="0"/>
      </w:pPr>
      <w:r>
        <w:t xml:space="preserve"> Resource Type: </w:t>
      </w:r>
      <w:r>
        <w:rPr>
          <w:i/>
        </w:rPr>
        <w:t>ae.activities.FileReadActivity</w:t>
      </w:r>
    </w:p>
    <w:p w:rsidR="00B6113D" w:rsidRDefault="00A66234">
      <w:pPr>
        <w:pStyle w:val="ListParagraph"/>
        <w:numPr>
          <w:ilvl w:val="0"/>
          <w:numId w:val="879"/>
        </w:numPr>
        <w:spacing w:after="0"/>
      </w:pPr>
      <w:r>
        <w:t xml:space="preserve"> Description: </w:t>
      </w:r>
    </w:p>
    <w:p w:rsidR="00B6113D" w:rsidRDefault="00A66234">
      <w:pPr>
        <w:pStyle w:val="ListParagraph"/>
        <w:numPr>
          <w:ilvl w:val="0"/>
          <w:numId w:val="879"/>
        </w:numPr>
        <w:spacing w:after="0"/>
      </w:pPr>
      <w:r>
        <w:rPr>
          <w:i/>
        </w:rPr>
        <w:t>Configuration:</w:t>
      </w:r>
    </w:p>
    <w:p w:rsidR="00B6113D" w:rsidRDefault="00A66234">
      <w:pPr>
        <w:pStyle w:val="ListParagraph"/>
        <w:numPr>
          <w:ilvl w:val="1"/>
          <w:numId w:val="879"/>
        </w:numPr>
        <w:spacing w:after="0"/>
      </w:pPr>
      <w:r>
        <w:t>encoding = text</w:t>
      </w:r>
    </w:p>
    <w:p w:rsidR="00B6113D" w:rsidRDefault="00A66234">
      <w:pPr>
        <w:pStyle w:val="ListParagraph"/>
        <w:numPr>
          <w:ilvl w:val="0"/>
          <w:numId w:val="87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63"/>
        <w:gridCol w:w="608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if ($Start/pfx:InputFile/pfx:FileName="") then $_globalVariables/ns3:GlobalVariables/DefaultInputParametersFile else $Start/pfx:InputFile/pfx:FileName</w:t>
            </w:r>
          </w:p>
        </w:tc>
      </w:tr>
    </w:tbl>
    <w:p w:rsidR="00B6113D" w:rsidRDefault="00B6113D"/>
    <w:p w:rsidR="00B6113D" w:rsidRDefault="00A66234">
      <w:pPr>
        <w:pStyle w:val="Simplesubtitle"/>
      </w:pPr>
      <w:bookmarkStart w:id="1926" w:name="3.2.7.1.9.---Transitions"/>
      <w:r>
        <w:t>Transitions:</w:t>
      </w:r>
      <w:bookmarkEnd w:id="1926"/>
    </w:p>
    <w:p w:rsidR="00B6113D" w:rsidRDefault="00A66234">
      <w:pPr>
        <w:pStyle w:val="ListParagraph"/>
        <w:numPr>
          <w:ilvl w:val="0"/>
          <w:numId w:val="880"/>
        </w:numPr>
        <w:spacing w:after="0"/>
      </w:pPr>
      <w:r>
        <w:t xml:space="preserve"> From: </w:t>
      </w:r>
      <w:r>
        <w:rPr>
          <w:b/>
          <w:i/>
        </w:rPr>
        <w:t>ParseXML as InputParameters</w:t>
      </w:r>
      <w:r>
        <w:t xml:space="preserve"> -To: </w:t>
      </w:r>
      <w:r>
        <w:rPr>
          <w:b/>
          <w:i/>
        </w:rPr>
        <w:t>End</w:t>
      </w:r>
    </w:p>
    <w:p w:rsidR="00B6113D" w:rsidRDefault="00A66234">
      <w:pPr>
        <w:pStyle w:val="ListParagraph"/>
        <w:numPr>
          <w:ilvl w:val="1"/>
          <w:numId w:val="880"/>
        </w:numPr>
        <w:spacing w:after="0"/>
      </w:pPr>
      <w:r>
        <w:t xml:space="preserve"> Label: </w:t>
      </w:r>
    </w:p>
    <w:p w:rsidR="00B6113D" w:rsidRDefault="00A66234">
      <w:pPr>
        <w:pStyle w:val="ListParagraph"/>
        <w:numPr>
          <w:ilvl w:val="1"/>
          <w:numId w:val="880"/>
        </w:numPr>
        <w:spacing w:after="0"/>
      </w:pPr>
      <w:r>
        <w:t xml:space="preserve"> Condition: </w:t>
      </w:r>
      <w:r>
        <w:rPr>
          <w:i/>
        </w:rPr>
        <w:t xml:space="preserve"> Success </w:t>
      </w:r>
    </w:p>
    <w:p w:rsidR="00B6113D" w:rsidRDefault="00A66234">
      <w:pPr>
        <w:pStyle w:val="ListParagraph"/>
        <w:numPr>
          <w:ilvl w:val="1"/>
          <w:numId w:val="880"/>
        </w:numPr>
        <w:spacing w:after="0"/>
      </w:pPr>
      <w:r>
        <w:t xml:space="preserve"> Description: </w:t>
      </w:r>
    </w:p>
    <w:p w:rsidR="00B6113D" w:rsidRDefault="00A66234">
      <w:pPr>
        <w:pStyle w:val="ListParagraph"/>
        <w:numPr>
          <w:ilvl w:val="0"/>
          <w:numId w:val="881"/>
        </w:numPr>
        <w:spacing w:after="0"/>
      </w:pPr>
      <w:r>
        <w:t xml:space="preserve"> From: </w:t>
      </w:r>
      <w:r>
        <w:rPr>
          <w:b/>
          <w:i/>
        </w:rPr>
        <w:t>ReadFile with InputName</w:t>
      </w:r>
      <w:r>
        <w:t xml:space="preserve"> -To: </w:t>
      </w:r>
      <w:r>
        <w:rPr>
          <w:b/>
          <w:i/>
        </w:rPr>
        <w:t>ParseXML as InputParameters</w:t>
      </w:r>
    </w:p>
    <w:p w:rsidR="00B6113D" w:rsidRDefault="00A66234">
      <w:pPr>
        <w:pStyle w:val="ListParagraph"/>
        <w:numPr>
          <w:ilvl w:val="1"/>
          <w:numId w:val="881"/>
        </w:numPr>
        <w:spacing w:after="0"/>
      </w:pPr>
      <w:r>
        <w:t xml:space="preserve"> Label: </w:t>
      </w:r>
    </w:p>
    <w:p w:rsidR="00B6113D" w:rsidRDefault="00A66234">
      <w:pPr>
        <w:pStyle w:val="ListParagraph"/>
        <w:numPr>
          <w:ilvl w:val="1"/>
          <w:numId w:val="881"/>
        </w:numPr>
        <w:spacing w:after="0"/>
      </w:pPr>
      <w:r>
        <w:t xml:space="preserve"> Condition: </w:t>
      </w:r>
      <w:r>
        <w:rPr>
          <w:i/>
        </w:rPr>
        <w:t xml:space="preserve"> Success </w:t>
      </w:r>
    </w:p>
    <w:p w:rsidR="00B6113D" w:rsidRDefault="00A66234">
      <w:pPr>
        <w:pStyle w:val="ListParagraph"/>
        <w:numPr>
          <w:ilvl w:val="1"/>
          <w:numId w:val="881"/>
        </w:numPr>
        <w:spacing w:after="0"/>
      </w:pPr>
      <w:r>
        <w:t xml:space="preserve"> Description: </w:t>
      </w:r>
    </w:p>
    <w:p w:rsidR="00B6113D" w:rsidRDefault="00A66234">
      <w:pPr>
        <w:pStyle w:val="ListParagraph"/>
        <w:numPr>
          <w:ilvl w:val="0"/>
          <w:numId w:val="882"/>
        </w:numPr>
        <w:spacing w:after="0"/>
      </w:pPr>
      <w:r>
        <w:t xml:space="preserve"> From: </w:t>
      </w:r>
      <w:r>
        <w:rPr>
          <w:b/>
          <w:i/>
        </w:rPr>
        <w:t>Start</w:t>
      </w:r>
      <w:r>
        <w:t xml:space="preserve"> -To: </w:t>
      </w:r>
      <w:r>
        <w:rPr>
          <w:b/>
          <w:i/>
        </w:rPr>
        <w:t>ReadFile with InputName</w:t>
      </w:r>
    </w:p>
    <w:p w:rsidR="00B6113D" w:rsidRDefault="00A66234">
      <w:pPr>
        <w:pStyle w:val="ListParagraph"/>
        <w:numPr>
          <w:ilvl w:val="1"/>
          <w:numId w:val="882"/>
        </w:numPr>
        <w:spacing w:after="0"/>
      </w:pPr>
      <w:r>
        <w:t xml:space="preserve"> Label: </w:t>
      </w:r>
    </w:p>
    <w:p w:rsidR="00B6113D" w:rsidRDefault="00A66234">
      <w:pPr>
        <w:pStyle w:val="ListParagraph"/>
        <w:numPr>
          <w:ilvl w:val="1"/>
          <w:numId w:val="882"/>
        </w:numPr>
        <w:spacing w:after="0"/>
      </w:pPr>
      <w:r>
        <w:t xml:space="preserve"> Condition: </w:t>
      </w:r>
      <w:r>
        <w:rPr>
          <w:i/>
        </w:rPr>
        <w:t xml:space="preserve"> Success </w:t>
      </w:r>
    </w:p>
    <w:p w:rsidR="00B6113D" w:rsidRDefault="00A66234">
      <w:pPr>
        <w:pStyle w:val="ListParagraph"/>
        <w:numPr>
          <w:ilvl w:val="1"/>
          <w:numId w:val="882"/>
        </w:numPr>
        <w:spacing w:after="0"/>
      </w:pPr>
      <w:r>
        <w:t xml:space="preserve"> Description: </w:t>
      </w:r>
    </w:p>
    <w:p w:rsidR="00B6113D" w:rsidRDefault="00A66234">
      <w:pPr>
        <w:pStyle w:val="Heading5"/>
      </w:pPr>
      <w:bookmarkStart w:id="1927" w:name="3.2.7.1.10.---"/>
      <w:r>
        <w:t>3.2.7.1.10. LoadParametersService</w:t>
      </w:r>
      <w:bookmarkEnd w:id="1927"/>
    </w:p>
    <w:p w:rsidR="00B6113D" w:rsidRDefault="00A66234">
      <w:pPr>
        <w:spacing w:after="0"/>
      </w:pPr>
      <w:r>
        <w:t xml:space="preserve"> Section contains description of Process " LoadParametersService.process " . </w:t>
      </w:r>
    </w:p>
    <w:p w:rsidR="00B6113D" w:rsidRDefault="00A66234">
      <w:pPr>
        <w:pStyle w:val="Simplesubtitle"/>
      </w:pPr>
      <w:bookmarkStart w:id="1928" w:name="3.2.7.1.10.---ProcessDescription"/>
      <w:r>
        <w:t>Process description:</w:t>
      </w:r>
      <w:bookmarkEnd w:id="192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29" w:name="3.2.7.1.10.---ProcessDefinition"/>
      <w:r>
        <w:t>Process definition:</w:t>
      </w:r>
      <w:bookmarkEnd w:id="1929"/>
    </w:p>
    <w:p w:rsidR="00B6113D" w:rsidRDefault="00A66234">
      <w:pPr>
        <w:spacing w:after="0"/>
      </w:pPr>
      <w:r>
        <w:t xml:space="preserve"> Full process path:</w:t>
      </w:r>
      <w:r>
        <w:t xml:space="preserve"> ProcessDefinitions/LoadParameters/LoadParametersService.process</w:t>
      </w:r>
    </w:p>
    <w:p w:rsidR="00B6113D" w:rsidRDefault="00A66234">
      <w:pPr>
        <w:pStyle w:val="Simplesubtitle"/>
      </w:pPr>
      <w:bookmarkStart w:id="1930" w:name="3.2.7.1.10.---Diagram"/>
      <w:r>
        <w:t>Diagram:</w:t>
      </w:r>
      <w:bookmarkEnd w:id="1930"/>
    </w:p>
    <w:p w:rsidR="00B6113D" w:rsidRDefault="00A66234">
      <w:pPr>
        <w:spacing w:after="0"/>
      </w:pPr>
      <w:r>
        <w:rPr>
          <w:noProof/>
        </w:rPr>
        <w:drawing>
          <wp:inline distT="0" distB="0" distL="0" distR="0">
            <wp:extent cx="4288000" cy="816000"/>
            <wp:effectExtent l="0" t="0" r="0" b="0"/>
            <wp:docPr id="163" name="Picture 163" descr="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png"/>
                    <pic:cNvPicPr/>
                  </pic:nvPicPr>
                  <pic:blipFill>
                    <a:blip r:embed="rId140"/>
                    <a:stretch>
                      <a:fillRect/>
                    </a:stretch>
                  </pic:blipFill>
                  <pic:spPr>
                    <a:xfrm>
                      <a:off x="0" y="0"/>
                      <a:ext cx="4288000" cy="816000"/>
                    </a:xfrm>
                    <a:prstGeom prst="rect">
                      <a:avLst/>
                    </a:prstGeom>
                  </pic:spPr>
                </pic:pic>
              </a:graphicData>
            </a:graphic>
          </wp:inline>
        </w:drawing>
      </w:r>
    </w:p>
    <w:p w:rsidR="00B6113D" w:rsidRDefault="00A66234">
      <w:pPr>
        <w:pStyle w:val="Simplesubtitle"/>
      </w:pPr>
      <w:bookmarkStart w:id="1931" w:name="3.2.7.1.10.---Starter"/>
      <w:r>
        <w:t>Process starter activity:</w:t>
      </w:r>
      <w:bookmarkEnd w:id="1931"/>
    </w:p>
    <w:p w:rsidR="00B6113D" w:rsidRDefault="00A66234">
      <w:pPr>
        <w:spacing w:after="0"/>
      </w:pPr>
      <w:r>
        <w:t xml:space="preserve"> Name: InputFileName from SOAPEventSource</w:t>
      </w:r>
    </w:p>
    <w:p w:rsidR="00B6113D" w:rsidRDefault="00A66234">
      <w:pPr>
        <w:pStyle w:val="ListParagraph"/>
        <w:numPr>
          <w:ilvl w:val="0"/>
          <w:numId w:val="883"/>
        </w:numPr>
        <w:spacing w:after="0"/>
      </w:pPr>
      <w:r>
        <w:t xml:space="preserve"> Property Name: </w:t>
      </w:r>
      <w:r>
        <w:rPr>
          <w:b/>
          <w:i/>
        </w:rPr>
        <w:t>InputFileName from SOAPEventSource</w:t>
      </w:r>
    </w:p>
    <w:p w:rsidR="00B6113D" w:rsidRDefault="00A66234">
      <w:pPr>
        <w:pStyle w:val="ListParagraph"/>
        <w:numPr>
          <w:ilvl w:val="1"/>
          <w:numId w:val="883"/>
        </w:numPr>
        <w:spacing w:after="0"/>
      </w:pPr>
      <w:r>
        <w:t xml:space="preserve"> Type: </w:t>
      </w:r>
      <w:r>
        <w:rPr>
          <w:i/>
        </w:rPr>
        <w:t>com.tibco.plugin.soap.SOAPEventSource</w:t>
      </w:r>
    </w:p>
    <w:p w:rsidR="00B6113D" w:rsidRDefault="00A66234">
      <w:pPr>
        <w:pStyle w:val="ListParagraph"/>
        <w:numPr>
          <w:ilvl w:val="1"/>
          <w:numId w:val="883"/>
        </w:numPr>
        <w:spacing w:after="0"/>
      </w:pPr>
      <w:r>
        <w:t xml:space="preserve"> Resource Type: </w:t>
      </w:r>
      <w:r>
        <w:rPr>
          <w:i/>
        </w:rPr>
        <w:t>ae.activities.SOAPEventSourceUI</w:t>
      </w:r>
    </w:p>
    <w:p w:rsidR="00B6113D" w:rsidRDefault="00A66234">
      <w:pPr>
        <w:pStyle w:val="ListParagraph"/>
        <w:numPr>
          <w:ilvl w:val="1"/>
          <w:numId w:val="883"/>
        </w:numPr>
        <w:spacing w:after="0"/>
      </w:pPr>
      <w:r>
        <w:t xml:space="preserve"> Description: </w:t>
      </w:r>
    </w:p>
    <w:p w:rsidR="00B6113D" w:rsidRDefault="00A66234">
      <w:pPr>
        <w:pStyle w:val="ListParagraph"/>
        <w:numPr>
          <w:ilvl w:val="1"/>
          <w:numId w:val="883"/>
        </w:numPr>
        <w:spacing w:after="0"/>
      </w:pPr>
      <w:r>
        <w:rPr>
          <w:i/>
        </w:rPr>
        <w:t>Configuration:</w:t>
      </w:r>
    </w:p>
    <w:p w:rsidR="00B6113D" w:rsidRDefault="00A66234">
      <w:pPr>
        <w:pStyle w:val="ListParagraph"/>
        <w:numPr>
          <w:ilvl w:val="2"/>
          <w:numId w:val="883"/>
        </w:numPr>
        <w:spacing w:after="0"/>
      </w:pPr>
      <w:r>
        <w:t>service = pfx:LoadParametersServicePort</w:t>
      </w:r>
    </w:p>
    <w:p w:rsidR="00B6113D" w:rsidRDefault="00A66234">
      <w:pPr>
        <w:pStyle w:val="ListParagraph"/>
        <w:numPr>
          <w:ilvl w:val="2"/>
          <w:numId w:val="883"/>
        </w:numPr>
        <w:spacing w:after="0"/>
      </w:pPr>
      <w:r>
        <w:t>wsdlNamespaceRoot = http://xmlns.example.com/1171295149828/LoadParametersServiceOperationImpl</w:t>
      </w:r>
    </w:p>
    <w:p w:rsidR="00B6113D" w:rsidRDefault="00A66234">
      <w:pPr>
        <w:pStyle w:val="ListParagraph"/>
        <w:numPr>
          <w:ilvl w:val="2"/>
          <w:numId w:val="883"/>
        </w:numPr>
        <w:spacing w:after="0"/>
      </w:pPr>
      <w:r>
        <w:t>operation = LoadParametersServiceOperation</w:t>
      </w:r>
    </w:p>
    <w:p w:rsidR="00B6113D" w:rsidRDefault="00A66234">
      <w:pPr>
        <w:pStyle w:val="ListParagraph"/>
        <w:numPr>
          <w:ilvl w:val="2"/>
          <w:numId w:val="883"/>
        </w:numPr>
        <w:spacing w:after="0"/>
      </w:pPr>
      <w:r>
        <w:t>portAddressPrefix</w:t>
      </w:r>
      <w:r>
        <w:t xml:space="preserve"> = </w:t>
      </w:r>
    </w:p>
    <w:p w:rsidR="00B6113D" w:rsidRDefault="00A66234">
      <w:pPr>
        <w:pStyle w:val="ListParagraph"/>
        <w:numPr>
          <w:ilvl w:val="2"/>
          <w:numId w:val="883"/>
        </w:numPr>
        <w:spacing w:after="0"/>
      </w:pPr>
      <w:r>
        <w:t>operationStyle = document</w:t>
      </w:r>
    </w:p>
    <w:p w:rsidR="00B6113D" w:rsidRDefault="00A66234">
      <w:pPr>
        <w:pStyle w:val="ListParagraph"/>
        <w:numPr>
          <w:ilvl w:val="2"/>
          <w:numId w:val="883"/>
        </w:numPr>
        <w:spacing w:after="0"/>
      </w:pPr>
      <w:r>
        <w:t>soapUse = literal</w:t>
      </w:r>
    </w:p>
    <w:p w:rsidR="00B6113D" w:rsidRDefault="00A66234">
      <w:pPr>
        <w:pStyle w:val="ListParagraph"/>
        <w:numPr>
          <w:ilvl w:val="2"/>
          <w:numId w:val="883"/>
        </w:numPr>
        <w:spacing w:after="0"/>
      </w:pPr>
      <w:r>
        <w:t>embedWsdlComponents = true</w:t>
      </w:r>
    </w:p>
    <w:p w:rsidR="00B6113D" w:rsidRDefault="00A66234">
      <w:pPr>
        <w:pStyle w:val="ListParagraph"/>
        <w:numPr>
          <w:ilvl w:val="2"/>
          <w:numId w:val="883"/>
        </w:numPr>
        <w:spacing w:after="0"/>
      </w:pPr>
      <w:r>
        <w:t>embedSchemaComponents = true</w:t>
      </w:r>
    </w:p>
    <w:p w:rsidR="00B6113D" w:rsidRDefault="00A66234">
      <w:pPr>
        <w:pStyle w:val="ListParagraph"/>
        <w:numPr>
          <w:ilvl w:val="2"/>
          <w:numId w:val="883"/>
        </w:numPr>
        <w:spacing w:after="0"/>
      </w:pPr>
      <w:r>
        <w:t>soapAction = /ProcessDefinitions/LoadParameters/LoadParametersService</w:t>
      </w:r>
    </w:p>
    <w:p w:rsidR="00B6113D" w:rsidRDefault="00A66234">
      <w:pPr>
        <w:pStyle w:val="ListParagraph"/>
        <w:numPr>
          <w:ilvl w:val="2"/>
          <w:numId w:val="883"/>
        </w:numPr>
        <w:spacing w:after="0"/>
      </w:pPr>
      <w:r>
        <w:t xml:space="preserve">sharedChannel = </w:t>
      </w:r>
      <w:hyperlink w:anchor="3.2.7.7.4.---">
        <w:r>
          <w:rPr>
            <w:color w:val="0000FF"/>
            <w:u w:val="single"/>
          </w:rPr>
          <w:t>/SharedConnections/SOAPHTTPCon</w:t>
        </w:r>
        <w:r>
          <w:rPr>
            <w:color w:val="0000FF"/>
            <w:u w:val="single"/>
          </w:rPr>
          <w:t>nection.sharedhttp</w:t>
        </w:r>
      </w:hyperlink>
      <w:r>
        <w:t xml:space="preserve"> </w:t>
      </w:r>
    </w:p>
    <w:p w:rsidR="00B6113D" w:rsidRDefault="00A66234">
      <w:pPr>
        <w:pStyle w:val="ListParagraph"/>
        <w:numPr>
          <w:ilvl w:val="2"/>
          <w:numId w:val="883"/>
        </w:numPr>
        <w:spacing w:after="0"/>
      </w:pPr>
      <w:r>
        <w:t xml:space="preserve">inputAttachmentBindings = </w:t>
      </w:r>
    </w:p>
    <w:p w:rsidR="00B6113D" w:rsidRDefault="00A66234">
      <w:pPr>
        <w:pStyle w:val="ListParagraph"/>
        <w:numPr>
          <w:ilvl w:val="2"/>
          <w:numId w:val="883"/>
        </w:numPr>
        <w:spacing w:after="0"/>
      </w:pPr>
      <w:r>
        <w:t xml:space="preserve">outputAttachmentBindings = </w:t>
      </w:r>
    </w:p>
    <w:p w:rsidR="00B6113D" w:rsidRDefault="00A66234">
      <w:pPr>
        <w:pStyle w:val="Simplesubtitle"/>
      </w:pPr>
      <w:bookmarkStart w:id="1932" w:name="3.2.7.1.10.---EndActivity"/>
      <w:r>
        <w:t>Process end activity:</w:t>
      </w:r>
      <w:bookmarkEnd w:id="1932"/>
    </w:p>
    <w:p w:rsidR="00B6113D" w:rsidRDefault="00A66234">
      <w:pPr>
        <w:spacing w:after="0"/>
      </w:pPr>
      <w:r>
        <w:t xml:space="preserve"> Name: End</w:t>
      </w:r>
    </w:p>
    <w:p w:rsidR="00B6113D" w:rsidRDefault="00A66234">
      <w:pPr>
        <w:pStyle w:val="Simplesubtitle"/>
      </w:pPr>
      <w:bookmarkStart w:id="1933" w:name="3.2.7.1.10.---Activities"/>
      <w:r>
        <w:t>Activities:</w:t>
      </w:r>
      <w:bookmarkEnd w:id="1933"/>
    </w:p>
    <w:p w:rsidR="00B6113D" w:rsidRDefault="00A66234">
      <w:pPr>
        <w:pStyle w:val="Simplesubtitle"/>
      </w:pPr>
      <w:bookmarkStart w:id="1934" w:name="3.2.7.1.10.---InputParameters_SOAPSendRe"/>
      <w:r>
        <w:t xml:space="preserve"> Name: </w:t>
      </w:r>
      <w:r>
        <w:rPr>
          <w:i/>
        </w:rPr>
        <w:t>InputParameters SOAPSendReply</w:t>
      </w:r>
      <w:bookmarkEnd w:id="1934"/>
    </w:p>
    <w:p w:rsidR="00B6113D" w:rsidRDefault="00A66234">
      <w:pPr>
        <w:pStyle w:val="ListParagraph"/>
        <w:numPr>
          <w:ilvl w:val="0"/>
          <w:numId w:val="884"/>
        </w:numPr>
        <w:spacing w:after="0"/>
      </w:pPr>
      <w:r>
        <w:t xml:space="preserve"> Type: </w:t>
      </w:r>
      <w:r>
        <w:rPr>
          <w:i/>
        </w:rPr>
        <w:t>com.tibco.plugin.soap.SOAPSendReplyActivity</w:t>
      </w:r>
    </w:p>
    <w:p w:rsidR="00B6113D" w:rsidRDefault="00A66234">
      <w:pPr>
        <w:pStyle w:val="ListParagraph"/>
        <w:numPr>
          <w:ilvl w:val="0"/>
          <w:numId w:val="884"/>
        </w:numPr>
        <w:spacing w:after="0"/>
      </w:pPr>
      <w:r>
        <w:t xml:space="preserve"> Resource Type: </w:t>
      </w:r>
      <w:r>
        <w:rPr>
          <w:i/>
        </w:rPr>
        <w:t>ae.activities.SOAPSendReplyUI</w:t>
      </w:r>
    </w:p>
    <w:p w:rsidR="00B6113D" w:rsidRDefault="00A66234">
      <w:pPr>
        <w:pStyle w:val="ListParagraph"/>
        <w:numPr>
          <w:ilvl w:val="0"/>
          <w:numId w:val="884"/>
        </w:numPr>
        <w:spacing w:after="0"/>
      </w:pPr>
      <w:r>
        <w:t xml:space="preserve"> Description: </w:t>
      </w:r>
    </w:p>
    <w:p w:rsidR="00B6113D" w:rsidRDefault="00A66234">
      <w:pPr>
        <w:pStyle w:val="ListParagraph"/>
        <w:numPr>
          <w:ilvl w:val="0"/>
          <w:numId w:val="884"/>
        </w:numPr>
        <w:spacing w:after="0"/>
      </w:pPr>
      <w:r>
        <w:rPr>
          <w:i/>
        </w:rPr>
        <w:t>Configuration:</w:t>
      </w:r>
    </w:p>
    <w:p w:rsidR="00B6113D" w:rsidRDefault="00A66234">
      <w:pPr>
        <w:pStyle w:val="ListParagraph"/>
        <w:numPr>
          <w:ilvl w:val="1"/>
          <w:numId w:val="884"/>
        </w:numPr>
        <w:spacing w:after="0"/>
      </w:pPr>
      <w:r>
        <w:t>eventSource = InputFileName from SOAPEventSource</w:t>
      </w:r>
    </w:p>
    <w:p w:rsidR="00B6113D" w:rsidRDefault="00A66234">
      <w:pPr>
        <w:pStyle w:val="ListParagraph"/>
        <w:numPr>
          <w:ilvl w:val="0"/>
          <w:numId w:val="88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32"/>
        <w:gridCol w:w="531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InputParameters</w:t>
            </w:r>
          </w:p>
        </w:tc>
        <w:tc>
          <w:tcPr>
            <w:tcW w:w="9576" w:type="dxa"/>
            <w:shd w:val="clear" w:color="auto" w:fill="FFFFFF" w:themeFill="background1"/>
          </w:tcPr>
          <w:p w:rsidR="00B6113D" w:rsidRDefault="00A66234">
            <w:pPr>
              <w:spacing w:after="0"/>
            </w:pPr>
            <w:r>
              <w:t xml:space="preserve"> [copy-of] $LoadParameters/ns:InputParameters</w:t>
            </w:r>
          </w:p>
        </w:tc>
      </w:tr>
    </w:tbl>
    <w:p w:rsidR="00B6113D" w:rsidRDefault="00B6113D"/>
    <w:p w:rsidR="00B6113D" w:rsidRDefault="00A66234">
      <w:pPr>
        <w:pStyle w:val="Simplesubtitle"/>
      </w:pPr>
      <w:bookmarkStart w:id="1935" w:name="3.2.7.1.10.---LoadParameters"/>
      <w:r>
        <w:t xml:space="preserve"> Name: </w:t>
      </w:r>
      <w:r>
        <w:rPr>
          <w:i/>
        </w:rPr>
        <w:t>LoadParameters</w:t>
      </w:r>
      <w:bookmarkEnd w:id="1935"/>
    </w:p>
    <w:p w:rsidR="00B6113D" w:rsidRDefault="00A66234">
      <w:pPr>
        <w:pStyle w:val="ListParagraph"/>
        <w:numPr>
          <w:ilvl w:val="0"/>
          <w:numId w:val="885"/>
        </w:numPr>
        <w:spacing w:after="0"/>
      </w:pPr>
      <w:r>
        <w:t xml:space="preserve"> Type: </w:t>
      </w:r>
      <w:r>
        <w:rPr>
          <w:i/>
        </w:rPr>
        <w:t>com.tibco.pe.core.CallProcessActivity</w:t>
      </w:r>
    </w:p>
    <w:p w:rsidR="00B6113D" w:rsidRDefault="00A66234">
      <w:pPr>
        <w:pStyle w:val="ListParagraph"/>
        <w:numPr>
          <w:ilvl w:val="0"/>
          <w:numId w:val="885"/>
        </w:numPr>
        <w:spacing w:after="0"/>
      </w:pPr>
      <w:r>
        <w:t xml:space="preserve"> Resource Type: </w:t>
      </w:r>
      <w:r>
        <w:rPr>
          <w:i/>
        </w:rPr>
        <w:t>ae.process.subprocess</w:t>
      </w:r>
    </w:p>
    <w:p w:rsidR="00B6113D" w:rsidRDefault="00A66234">
      <w:pPr>
        <w:pStyle w:val="ListParagraph"/>
        <w:numPr>
          <w:ilvl w:val="0"/>
          <w:numId w:val="885"/>
        </w:numPr>
        <w:spacing w:after="0"/>
      </w:pPr>
      <w:r>
        <w:lastRenderedPageBreak/>
        <w:t xml:space="preserve"> Description: </w:t>
      </w:r>
    </w:p>
    <w:p w:rsidR="00B6113D" w:rsidRDefault="00A66234">
      <w:pPr>
        <w:pStyle w:val="ListParagraph"/>
        <w:numPr>
          <w:ilvl w:val="0"/>
          <w:numId w:val="885"/>
        </w:numPr>
        <w:spacing w:after="0"/>
      </w:pPr>
      <w:r>
        <w:rPr>
          <w:i/>
        </w:rPr>
        <w:t>Configuration:</w:t>
      </w:r>
    </w:p>
    <w:p w:rsidR="00B6113D" w:rsidRDefault="00A66234">
      <w:pPr>
        <w:pStyle w:val="ListParagraph"/>
        <w:numPr>
          <w:ilvl w:val="1"/>
          <w:numId w:val="885"/>
        </w:numPr>
        <w:spacing w:after="0"/>
      </w:pPr>
      <w:r>
        <w:t xml:space="preserve">processName = </w:t>
      </w:r>
      <w:hyperlink w:anchor="3.2.7.1.9.---">
        <w:r>
          <w:rPr>
            <w:color w:val="0000FF"/>
            <w:u w:val="single"/>
          </w:rPr>
          <w:t>/ProcessDefinitions/LoadParameters/LoadParameters.process</w:t>
        </w:r>
      </w:hyperlink>
      <w:r>
        <w:t xml:space="preserve"> </w:t>
      </w:r>
    </w:p>
    <w:p w:rsidR="00B6113D" w:rsidRDefault="00A66234">
      <w:pPr>
        <w:pStyle w:val="ListParagraph"/>
        <w:numPr>
          <w:ilvl w:val="0"/>
          <w:numId w:val="88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43"/>
        <w:gridCol w:w="580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w:t>
            </w:r>
            <w:r>
              <w:t xml:space="preserve"> InputFile</w:t>
            </w:r>
          </w:p>
        </w:tc>
        <w:tc>
          <w:tcPr>
            <w:tcW w:w="9576" w:type="dxa"/>
            <w:shd w:val="clear" w:color="auto" w:fill="FFFFFF" w:themeFill="background1"/>
          </w:tcPr>
          <w:p w:rsidR="00B6113D" w:rsidRDefault="00A66234">
            <w:pPr>
              <w:spacing w:after="0"/>
            </w:pPr>
            <w:r>
              <w:t xml:space="preserve"> [copy-of] $InputFileName-from-SOAPEventSource/inputMessage/ns:InputFile</w:t>
            </w:r>
          </w:p>
        </w:tc>
      </w:tr>
    </w:tbl>
    <w:p w:rsidR="00B6113D" w:rsidRDefault="00B6113D"/>
    <w:p w:rsidR="00B6113D" w:rsidRDefault="00A66234">
      <w:pPr>
        <w:pStyle w:val="Simplesubtitle"/>
      </w:pPr>
      <w:bookmarkStart w:id="1936" w:name="3.2.7.1.10.---Transitions"/>
      <w:r>
        <w:t>Transitions:</w:t>
      </w:r>
      <w:bookmarkEnd w:id="1936"/>
    </w:p>
    <w:p w:rsidR="00B6113D" w:rsidRDefault="00A66234">
      <w:pPr>
        <w:pStyle w:val="ListParagraph"/>
        <w:numPr>
          <w:ilvl w:val="0"/>
          <w:numId w:val="886"/>
        </w:numPr>
        <w:spacing w:after="0"/>
      </w:pPr>
      <w:r>
        <w:t xml:space="preserve"> From: </w:t>
      </w:r>
      <w:r>
        <w:rPr>
          <w:b/>
          <w:i/>
        </w:rPr>
        <w:t>InputFileName from SOAPEventSource</w:t>
      </w:r>
      <w:r>
        <w:t xml:space="preserve"> -To: </w:t>
      </w:r>
      <w:r>
        <w:rPr>
          <w:b/>
          <w:i/>
        </w:rPr>
        <w:t>LoadParameters</w:t>
      </w:r>
    </w:p>
    <w:p w:rsidR="00B6113D" w:rsidRDefault="00A66234">
      <w:pPr>
        <w:pStyle w:val="ListParagraph"/>
        <w:numPr>
          <w:ilvl w:val="1"/>
          <w:numId w:val="886"/>
        </w:numPr>
        <w:spacing w:after="0"/>
      </w:pPr>
      <w:r>
        <w:t xml:space="preserve"> Label: </w:t>
      </w:r>
    </w:p>
    <w:p w:rsidR="00B6113D" w:rsidRDefault="00A66234">
      <w:pPr>
        <w:pStyle w:val="ListParagraph"/>
        <w:numPr>
          <w:ilvl w:val="1"/>
          <w:numId w:val="886"/>
        </w:numPr>
        <w:spacing w:after="0"/>
      </w:pPr>
      <w:r>
        <w:t xml:space="preserve"> Condition: </w:t>
      </w:r>
      <w:r>
        <w:rPr>
          <w:i/>
        </w:rPr>
        <w:t xml:space="preserve"> Success </w:t>
      </w:r>
    </w:p>
    <w:p w:rsidR="00B6113D" w:rsidRDefault="00A66234">
      <w:pPr>
        <w:pStyle w:val="ListParagraph"/>
        <w:numPr>
          <w:ilvl w:val="1"/>
          <w:numId w:val="886"/>
        </w:numPr>
        <w:spacing w:after="0"/>
      </w:pPr>
      <w:r>
        <w:t xml:space="preserve"> Description: </w:t>
      </w:r>
    </w:p>
    <w:p w:rsidR="00B6113D" w:rsidRDefault="00A66234">
      <w:pPr>
        <w:pStyle w:val="ListParagraph"/>
        <w:numPr>
          <w:ilvl w:val="0"/>
          <w:numId w:val="887"/>
        </w:numPr>
        <w:spacing w:after="0"/>
      </w:pPr>
      <w:r>
        <w:t xml:space="preserve"> From: </w:t>
      </w:r>
      <w:r>
        <w:rPr>
          <w:b/>
          <w:i/>
        </w:rPr>
        <w:t>InputParameters SOAPSendReply</w:t>
      </w:r>
      <w:r>
        <w:t xml:space="preserve"> -To: </w:t>
      </w:r>
      <w:r>
        <w:rPr>
          <w:b/>
          <w:i/>
        </w:rPr>
        <w:t>End</w:t>
      </w:r>
    </w:p>
    <w:p w:rsidR="00B6113D" w:rsidRDefault="00A66234">
      <w:pPr>
        <w:pStyle w:val="ListParagraph"/>
        <w:numPr>
          <w:ilvl w:val="1"/>
          <w:numId w:val="887"/>
        </w:numPr>
        <w:spacing w:after="0"/>
      </w:pPr>
      <w:r>
        <w:t xml:space="preserve"> Label: </w:t>
      </w:r>
    </w:p>
    <w:p w:rsidR="00B6113D" w:rsidRDefault="00A66234">
      <w:pPr>
        <w:pStyle w:val="ListParagraph"/>
        <w:numPr>
          <w:ilvl w:val="1"/>
          <w:numId w:val="887"/>
        </w:numPr>
        <w:spacing w:after="0"/>
      </w:pPr>
      <w:r>
        <w:t xml:space="preserve"> Condition: </w:t>
      </w:r>
      <w:r>
        <w:rPr>
          <w:i/>
        </w:rPr>
        <w:t xml:space="preserve"> Success </w:t>
      </w:r>
    </w:p>
    <w:p w:rsidR="00B6113D" w:rsidRDefault="00A66234">
      <w:pPr>
        <w:pStyle w:val="ListParagraph"/>
        <w:numPr>
          <w:ilvl w:val="1"/>
          <w:numId w:val="887"/>
        </w:numPr>
        <w:spacing w:after="0"/>
      </w:pPr>
      <w:r>
        <w:t xml:space="preserve"> Description: </w:t>
      </w:r>
    </w:p>
    <w:p w:rsidR="00B6113D" w:rsidRDefault="00A66234">
      <w:pPr>
        <w:pStyle w:val="ListParagraph"/>
        <w:numPr>
          <w:ilvl w:val="0"/>
          <w:numId w:val="888"/>
        </w:numPr>
        <w:spacing w:after="0"/>
      </w:pPr>
      <w:r>
        <w:t xml:space="preserve"> From: </w:t>
      </w:r>
      <w:r>
        <w:rPr>
          <w:b/>
          <w:i/>
        </w:rPr>
        <w:t>LoadParameters</w:t>
      </w:r>
      <w:r>
        <w:t xml:space="preserve"> -To: </w:t>
      </w:r>
      <w:r>
        <w:rPr>
          <w:b/>
          <w:i/>
        </w:rPr>
        <w:t>InputParameters SOAPSendReply</w:t>
      </w:r>
    </w:p>
    <w:p w:rsidR="00B6113D" w:rsidRDefault="00A66234">
      <w:pPr>
        <w:pStyle w:val="ListParagraph"/>
        <w:numPr>
          <w:ilvl w:val="1"/>
          <w:numId w:val="888"/>
        </w:numPr>
        <w:spacing w:after="0"/>
      </w:pPr>
      <w:r>
        <w:t xml:space="preserve"> Label: </w:t>
      </w:r>
    </w:p>
    <w:p w:rsidR="00B6113D" w:rsidRDefault="00A66234">
      <w:pPr>
        <w:pStyle w:val="ListParagraph"/>
        <w:numPr>
          <w:ilvl w:val="1"/>
          <w:numId w:val="888"/>
        </w:numPr>
        <w:spacing w:after="0"/>
      </w:pPr>
      <w:r>
        <w:t xml:space="preserve"> Condition: </w:t>
      </w:r>
      <w:r>
        <w:rPr>
          <w:i/>
        </w:rPr>
        <w:t xml:space="preserve"> Success </w:t>
      </w:r>
    </w:p>
    <w:p w:rsidR="00B6113D" w:rsidRDefault="00A66234">
      <w:pPr>
        <w:pStyle w:val="ListParagraph"/>
        <w:numPr>
          <w:ilvl w:val="1"/>
          <w:numId w:val="888"/>
        </w:numPr>
        <w:spacing w:after="0"/>
      </w:pPr>
      <w:r>
        <w:t xml:space="preserve"> Description: </w:t>
      </w:r>
    </w:p>
    <w:p w:rsidR="00B6113D" w:rsidRDefault="00A66234">
      <w:pPr>
        <w:pStyle w:val="Heading5"/>
      </w:pPr>
      <w:bookmarkStart w:id="1937" w:name="3.2.7.1.11.---"/>
      <w:r>
        <w:t>3.2.7.1.11. HTMLOutput</w:t>
      </w:r>
      <w:bookmarkEnd w:id="1937"/>
    </w:p>
    <w:p w:rsidR="00B6113D" w:rsidRDefault="00A66234">
      <w:pPr>
        <w:spacing w:after="0"/>
      </w:pPr>
      <w:r>
        <w:t xml:space="preserve"> Section contains description of Process " HTMLOutput.process " . </w:t>
      </w:r>
    </w:p>
    <w:p w:rsidR="00B6113D" w:rsidRDefault="00A66234">
      <w:pPr>
        <w:pStyle w:val="Simplesubtitle"/>
      </w:pPr>
      <w:bookmarkStart w:id="1938" w:name="3.2.7.1.11.---ProcessDescription"/>
      <w:r>
        <w:t>Process descripti</w:t>
      </w:r>
      <w:r>
        <w:t>on:</w:t>
      </w:r>
      <w:bookmarkEnd w:id="193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39" w:name="3.2.7.1.11.---ProcessDefinition"/>
      <w:r>
        <w:t>Process definition:</w:t>
      </w:r>
      <w:bookmarkEnd w:id="1939"/>
    </w:p>
    <w:p w:rsidR="00B6113D" w:rsidRDefault="00A66234">
      <w:pPr>
        <w:spacing w:after="0"/>
      </w:pPr>
      <w:r>
        <w:t xml:space="preserve"> Full process path: ProcessDefinitions/Output/HTMLOutput.process</w:t>
      </w:r>
    </w:p>
    <w:p w:rsidR="00B6113D" w:rsidRDefault="00A66234">
      <w:pPr>
        <w:pStyle w:val="Simplesubtitle"/>
      </w:pPr>
      <w:bookmarkStart w:id="1940" w:name="3.2.7.1.11.---Diagram"/>
      <w:r>
        <w:t>Diagram:</w:t>
      </w:r>
      <w:bookmarkEnd w:id="1940"/>
    </w:p>
    <w:p w:rsidR="00B6113D" w:rsidRDefault="00A66234">
      <w:pPr>
        <w:spacing w:after="0"/>
      </w:pPr>
      <w:r>
        <w:rPr>
          <w:noProof/>
        </w:rPr>
        <w:drawing>
          <wp:inline distT="0" distB="0" distL="0" distR="0">
            <wp:extent cx="4368000" cy="896000"/>
            <wp:effectExtent l="0" t="0" r="0" b="0"/>
            <wp:docPr id="164" name="Picture 164" descr="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4.png"/>
                    <pic:cNvPicPr/>
                  </pic:nvPicPr>
                  <pic:blipFill>
                    <a:blip r:embed="rId141"/>
                    <a:stretch>
                      <a:fillRect/>
                    </a:stretch>
                  </pic:blipFill>
                  <pic:spPr>
                    <a:xfrm>
                      <a:off x="0" y="0"/>
                      <a:ext cx="4368000" cy="896000"/>
                    </a:xfrm>
                    <a:prstGeom prst="rect">
                      <a:avLst/>
                    </a:prstGeom>
                  </pic:spPr>
                </pic:pic>
              </a:graphicData>
            </a:graphic>
          </wp:inline>
        </w:drawing>
      </w:r>
    </w:p>
    <w:p w:rsidR="00B6113D" w:rsidRDefault="00A66234">
      <w:pPr>
        <w:pStyle w:val="Simplesubtitle"/>
      </w:pPr>
      <w:bookmarkStart w:id="1941" w:name="3.2.7.1.11.---Starter"/>
      <w:r>
        <w:t>Process starter activity:</w:t>
      </w:r>
      <w:bookmarkEnd w:id="1941"/>
    </w:p>
    <w:p w:rsidR="00B6113D" w:rsidRDefault="00A66234">
      <w:pPr>
        <w:spacing w:after="0"/>
      </w:pPr>
      <w:r>
        <w:t xml:space="preserve"> Name: Result JMSQueueReceiver</w:t>
      </w:r>
    </w:p>
    <w:p w:rsidR="00B6113D" w:rsidRDefault="00A66234">
      <w:pPr>
        <w:pStyle w:val="ListParagraph"/>
        <w:numPr>
          <w:ilvl w:val="0"/>
          <w:numId w:val="889"/>
        </w:numPr>
        <w:spacing w:after="0"/>
      </w:pPr>
      <w:r>
        <w:t xml:space="preserve"> Property Name: </w:t>
      </w:r>
      <w:r>
        <w:rPr>
          <w:b/>
          <w:i/>
        </w:rPr>
        <w:t>Result JMSQueueReceiver</w:t>
      </w:r>
    </w:p>
    <w:p w:rsidR="00B6113D" w:rsidRDefault="00A66234">
      <w:pPr>
        <w:pStyle w:val="ListParagraph"/>
        <w:numPr>
          <w:ilvl w:val="1"/>
          <w:numId w:val="889"/>
        </w:numPr>
        <w:spacing w:after="0"/>
      </w:pPr>
      <w:r>
        <w:t xml:space="preserve"> Type: </w:t>
      </w:r>
      <w:r>
        <w:rPr>
          <w:i/>
        </w:rPr>
        <w:t>com.tibco.plugin.jms.JMSQueueEventSource</w:t>
      </w:r>
    </w:p>
    <w:p w:rsidR="00B6113D" w:rsidRDefault="00A66234">
      <w:pPr>
        <w:pStyle w:val="ListParagraph"/>
        <w:numPr>
          <w:ilvl w:val="1"/>
          <w:numId w:val="889"/>
        </w:numPr>
        <w:spacing w:after="0"/>
      </w:pPr>
      <w:r>
        <w:t xml:space="preserve"> Resource Type: </w:t>
      </w:r>
      <w:r>
        <w:rPr>
          <w:i/>
        </w:rPr>
        <w:t>ae.activities.JMSQueueEventSource</w:t>
      </w:r>
    </w:p>
    <w:p w:rsidR="00B6113D" w:rsidRDefault="00A66234">
      <w:pPr>
        <w:pStyle w:val="ListParagraph"/>
        <w:numPr>
          <w:ilvl w:val="1"/>
          <w:numId w:val="889"/>
        </w:numPr>
        <w:spacing w:after="0"/>
      </w:pPr>
      <w:r>
        <w:t xml:space="preserve"> Description: </w:t>
      </w:r>
    </w:p>
    <w:p w:rsidR="00B6113D" w:rsidRDefault="00A66234">
      <w:pPr>
        <w:pStyle w:val="ListParagraph"/>
        <w:numPr>
          <w:ilvl w:val="1"/>
          <w:numId w:val="889"/>
        </w:numPr>
        <w:spacing w:after="0"/>
      </w:pPr>
      <w:r>
        <w:rPr>
          <w:i/>
        </w:rPr>
        <w:t>Configuration:</w:t>
      </w:r>
    </w:p>
    <w:p w:rsidR="00B6113D" w:rsidRDefault="00A66234">
      <w:pPr>
        <w:pStyle w:val="ListParagraph"/>
        <w:numPr>
          <w:ilvl w:val="2"/>
          <w:numId w:val="889"/>
        </w:numPr>
        <w:spacing w:after="0"/>
      </w:pPr>
      <w:r>
        <w:t>PermittedMessageType = XML Text</w:t>
      </w:r>
    </w:p>
    <w:p w:rsidR="00B6113D" w:rsidRDefault="00A66234">
      <w:pPr>
        <w:pStyle w:val="ListParagraph"/>
        <w:numPr>
          <w:ilvl w:val="2"/>
          <w:numId w:val="889"/>
        </w:numPr>
        <w:spacing w:after="0"/>
      </w:pPr>
      <w:r>
        <w:t>SessionAttributes</w:t>
      </w:r>
    </w:p>
    <w:p w:rsidR="00B6113D" w:rsidRDefault="00A66234">
      <w:pPr>
        <w:pStyle w:val="ListParagraph"/>
        <w:numPr>
          <w:ilvl w:val="3"/>
          <w:numId w:val="889"/>
        </w:numPr>
        <w:spacing w:after="0"/>
      </w:pPr>
      <w:r>
        <w:t>transacted = false</w:t>
      </w:r>
    </w:p>
    <w:p w:rsidR="00B6113D" w:rsidRDefault="00A66234">
      <w:pPr>
        <w:pStyle w:val="ListParagraph"/>
        <w:numPr>
          <w:ilvl w:val="3"/>
          <w:numId w:val="889"/>
        </w:numPr>
        <w:spacing w:after="0"/>
      </w:pPr>
      <w:r>
        <w:lastRenderedPageBreak/>
        <w:t xml:space="preserve">acknowledgeMode = 1 (Auto) </w:t>
      </w:r>
    </w:p>
    <w:p w:rsidR="00B6113D" w:rsidRDefault="00A66234">
      <w:pPr>
        <w:pStyle w:val="ListParagraph"/>
        <w:numPr>
          <w:ilvl w:val="3"/>
          <w:numId w:val="889"/>
        </w:numPr>
        <w:spacing w:after="0"/>
      </w:pPr>
      <w:r>
        <w:t>maxSessions = 1</w:t>
      </w:r>
    </w:p>
    <w:p w:rsidR="00B6113D" w:rsidRDefault="00A66234">
      <w:pPr>
        <w:pStyle w:val="ListParagraph"/>
        <w:numPr>
          <w:ilvl w:val="3"/>
          <w:numId w:val="889"/>
        </w:numPr>
        <w:spacing w:after="0"/>
      </w:pPr>
      <w:r>
        <w:t>destination = %%JMSQue</w:t>
      </w:r>
      <w:r>
        <w:t>ueName%%</w:t>
      </w:r>
    </w:p>
    <w:p w:rsidR="00B6113D" w:rsidRDefault="00A66234">
      <w:pPr>
        <w:pStyle w:val="ListParagraph"/>
        <w:numPr>
          <w:ilvl w:val="3"/>
          <w:numId w:val="889"/>
        </w:numPr>
        <w:spacing w:after="0"/>
      </w:pPr>
      <w:r>
        <w:t>selector = Part='Result'</w:t>
      </w:r>
    </w:p>
    <w:p w:rsidR="00B6113D" w:rsidRDefault="00A66234">
      <w:pPr>
        <w:pStyle w:val="ListParagraph"/>
        <w:numPr>
          <w:ilvl w:val="2"/>
          <w:numId w:val="889"/>
        </w:numPr>
        <w:spacing w:after="0"/>
      </w:pPr>
      <w:r>
        <w:t>ConfigurableHeaders</w:t>
      </w:r>
    </w:p>
    <w:p w:rsidR="00B6113D" w:rsidRDefault="00A66234">
      <w:pPr>
        <w:pStyle w:val="ListParagraph"/>
        <w:numPr>
          <w:ilvl w:val="3"/>
          <w:numId w:val="889"/>
        </w:numPr>
        <w:spacing w:after="0"/>
      </w:pPr>
      <w:r>
        <w:t>JMSDeliveryMode = PERSISTENT</w:t>
      </w:r>
    </w:p>
    <w:p w:rsidR="00B6113D" w:rsidRDefault="00A66234">
      <w:pPr>
        <w:pStyle w:val="ListParagraph"/>
        <w:numPr>
          <w:ilvl w:val="3"/>
          <w:numId w:val="889"/>
        </w:numPr>
        <w:spacing w:after="0"/>
      </w:pPr>
      <w:r>
        <w:t>JMSExpiration = 0</w:t>
      </w:r>
    </w:p>
    <w:p w:rsidR="00B6113D" w:rsidRDefault="00A66234">
      <w:pPr>
        <w:pStyle w:val="ListParagraph"/>
        <w:numPr>
          <w:ilvl w:val="3"/>
          <w:numId w:val="889"/>
        </w:numPr>
        <w:spacing w:after="0"/>
      </w:pPr>
      <w:r>
        <w:t>JMSPriority = 4</w:t>
      </w:r>
    </w:p>
    <w:p w:rsidR="00B6113D" w:rsidRDefault="00A66234">
      <w:pPr>
        <w:pStyle w:val="ListParagraph"/>
        <w:numPr>
          <w:ilvl w:val="2"/>
          <w:numId w:val="889"/>
        </w:numPr>
        <w:spacing w:after="0"/>
      </w:pPr>
      <w:r>
        <w:t xml:space="preserve">ConnectionReference = </w:t>
      </w:r>
      <w:hyperlink w:anchor="3.2.7.5.2.---">
        <w:r>
          <w:rPr>
            <w:color w:val="0000FF"/>
            <w:u w:val="single"/>
          </w:rPr>
          <w:t>/SharedConnections/EMSConnection.sharedjmscon</w:t>
        </w:r>
      </w:hyperlink>
      <w:r>
        <w:t xml:space="preserve"> </w:t>
      </w:r>
    </w:p>
    <w:p w:rsidR="00B6113D" w:rsidRDefault="00A66234">
      <w:pPr>
        <w:pStyle w:val="ListParagraph"/>
        <w:numPr>
          <w:ilvl w:val="2"/>
          <w:numId w:val="889"/>
        </w:numPr>
        <w:spacing w:after="0"/>
      </w:pPr>
      <w:r>
        <w:t>ApplicationProperties = /SharedRes</w:t>
      </w:r>
      <w:r>
        <w:t>ources/JMSApplicationProperties.sharedjmsapp</w:t>
      </w:r>
    </w:p>
    <w:p w:rsidR="00B6113D" w:rsidRDefault="00A66234">
      <w:pPr>
        <w:pStyle w:val="ListParagraph"/>
        <w:numPr>
          <w:ilvl w:val="2"/>
          <w:numId w:val="889"/>
        </w:numPr>
        <w:spacing w:after="0"/>
      </w:pPr>
      <w:r>
        <w:t>OutDataxsdString</w:t>
      </w:r>
    </w:p>
    <w:p w:rsidR="00B6113D" w:rsidRDefault="00A66234">
      <w:pPr>
        <w:pStyle w:val="ListParagraph"/>
        <w:numPr>
          <w:ilvl w:val="3"/>
          <w:numId w:val="889"/>
        </w:numPr>
        <w:spacing w:after="0"/>
      </w:pPr>
      <w:r>
        <w:t xml:space="preserve"> - </w:t>
      </w:r>
      <w:hyperlink w:anchor="null---">
        <w:r>
          <w:rPr>
            <w:color w:val="0000FF"/>
            <w:u w:val="single"/>
          </w:rPr>
          <w:t>GrantingCreditResult</w:t>
        </w:r>
      </w:hyperlink>
      <w:r>
        <w:t xml:space="preserve"> (XML Element Reference, required ) </w:t>
      </w:r>
    </w:p>
    <w:p w:rsidR="00B6113D" w:rsidRDefault="00A66234">
      <w:pPr>
        <w:pStyle w:val="Simplesubtitle"/>
      </w:pPr>
      <w:bookmarkStart w:id="1942" w:name="3.2.7.1.11.---EndActivity"/>
      <w:r>
        <w:t>Process end activity:</w:t>
      </w:r>
      <w:bookmarkEnd w:id="1942"/>
    </w:p>
    <w:p w:rsidR="00B6113D" w:rsidRDefault="00A66234">
      <w:pPr>
        <w:spacing w:after="0"/>
      </w:pPr>
      <w:r>
        <w:t xml:space="preserve"> Name: End</w:t>
      </w:r>
    </w:p>
    <w:p w:rsidR="00B6113D" w:rsidRDefault="00A66234">
      <w:pPr>
        <w:pStyle w:val="Simplesubtitle"/>
      </w:pPr>
      <w:bookmarkStart w:id="1943" w:name="3.2.7.1.11.---Activities"/>
      <w:r>
        <w:t>Activities:</w:t>
      </w:r>
      <w:bookmarkEnd w:id="1943"/>
    </w:p>
    <w:p w:rsidR="00B6113D" w:rsidRDefault="00A66234">
      <w:pPr>
        <w:pStyle w:val="Simplesubtitle"/>
      </w:pPr>
      <w:bookmarkStart w:id="1944" w:name="3.2.7.1.11.---Result_SendHTTPResponse"/>
      <w:r>
        <w:t xml:space="preserve"> Name: </w:t>
      </w:r>
      <w:r>
        <w:rPr>
          <w:i/>
        </w:rPr>
        <w:t>Result SendHTTPResponse</w:t>
      </w:r>
      <w:bookmarkEnd w:id="1944"/>
    </w:p>
    <w:p w:rsidR="00B6113D" w:rsidRDefault="00A66234">
      <w:pPr>
        <w:pStyle w:val="ListParagraph"/>
        <w:numPr>
          <w:ilvl w:val="0"/>
          <w:numId w:val="890"/>
        </w:numPr>
        <w:spacing w:after="0"/>
      </w:pPr>
      <w:r>
        <w:t xml:space="preserve"> Type: </w:t>
      </w:r>
      <w:r>
        <w:rPr>
          <w:i/>
        </w:rPr>
        <w:t>com.tibco.plugin.http.HTTPResponseActivity</w:t>
      </w:r>
    </w:p>
    <w:p w:rsidR="00B6113D" w:rsidRDefault="00A66234">
      <w:pPr>
        <w:pStyle w:val="ListParagraph"/>
        <w:numPr>
          <w:ilvl w:val="0"/>
          <w:numId w:val="890"/>
        </w:numPr>
        <w:spacing w:after="0"/>
      </w:pPr>
      <w:r>
        <w:t xml:space="preserve"> Resource Type: </w:t>
      </w:r>
      <w:r>
        <w:rPr>
          <w:i/>
        </w:rPr>
        <w:t>httppalette.httpWebResponse</w:t>
      </w:r>
    </w:p>
    <w:p w:rsidR="00B6113D" w:rsidRDefault="00A66234">
      <w:pPr>
        <w:pStyle w:val="ListParagraph"/>
        <w:numPr>
          <w:ilvl w:val="0"/>
          <w:numId w:val="890"/>
        </w:numPr>
        <w:spacing w:after="0"/>
      </w:pPr>
      <w:r>
        <w:t xml:space="preserve"> Description: </w:t>
      </w:r>
    </w:p>
    <w:p w:rsidR="00B6113D" w:rsidRDefault="00A66234">
      <w:pPr>
        <w:pStyle w:val="ListParagraph"/>
        <w:numPr>
          <w:ilvl w:val="0"/>
          <w:numId w:val="890"/>
        </w:numPr>
        <w:spacing w:after="0"/>
      </w:pPr>
      <w:r>
        <w:rPr>
          <w:i/>
        </w:rPr>
        <w:t>Configuration:</w:t>
      </w:r>
    </w:p>
    <w:p w:rsidR="00B6113D" w:rsidRDefault="00A66234">
      <w:pPr>
        <w:pStyle w:val="ListParagraph"/>
        <w:numPr>
          <w:ilvl w:val="1"/>
          <w:numId w:val="890"/>
        </w:numPr>
        <w:spacing w:after="0"/>
      </w:pPr>
      <w:r>
        <w:t>closeConnection = true</w:t>
      </w:r>
    </w:p>
    <w:p w:rsidR="00B6113D" w:rsidRDefault="00A66234">
      <w:pPr>
        <w:pStyle w:val="ListParagraph"/>
        <w:numPr>
          <w:ilvl w:val="1"/>
          <w:numId w:val="890"/>
        </w:numPr>
        <w:spacing w:after="0"/>
      </w:pPr>
      <w:r>
        <w:t>eventSource = Wait for HTTP Request</w:t>
      </w:r>
    </w:p>
    <w:p w:rsidR="00B6113D" w:rsidRDefault="00A66234">
      <w:pPr>
        <w:pStyle w:val="ListParagraph"/>
        <w:numPr>
          <w:ilvl w:val="1"/>
          <w:numId w:val="890"/>
        </w:numPr>
        <w:spacing w:after="0"/>
      </w:pPr>
      <w:r>
        <w:t>Headers</w:t>
      </w:r>
    </w:p>
    <w:p w:rsidR="00B6113D" w:rsidRDefault="00A66234">
      <w:pPr>
        <w:pStyle w:val="ListParagraph"/>
        <w:numPr>
          <w:ilvl w:val="2"/>
          <w:numId w:val="890"/>
        </w:numPr>
        <w:spacing w:after="0"/>
      </w:pPr>
      <w:r>
        <w:t xml:space="preserve"> + root (Complex Type, required ) </w:t>
      </w:r>
    </w:p>
    <w:p w:rsidR="00B6113D" w:rsidRDefault="00A66234">
      <w:pPr>
        <w:pStyle w:val="ListParagraph"/>
        <w:numPr>
          <w:ilvl w:val="3"/>
          <w:numId w:val="890"/>
        </w:numPr>
        <w:spacing w:after="0"/>
      </w:pPr>
      <w:r>
        <w:t xml:space="preserve"> - StatusLine(xsd:string,optional)</w:t>
      </w:r>
    </w:p>
    <w:p w:rsidR="00B6113D" w:rsidRDefault="00A66234">
      <w:pPr>
        <w:pStyle w:val="ListParagraph"/>
        <w:numPr>
          <w:ilvl w:val="3"/>
          <w:numId w:val="890"/>
        </w:numPr>
        <w:spacing w:after="0"/>
      </w:pPr>
      <w:r>
        <w:t xml:space="preserve"> -</w:t>
      </w:r>
      <w:r>
        <w:t xml:space="preserve"> Content-Type(xsd:string,optional)</w:t>
      </w:r>
    </w:p>
    <w:p w:rsidR="00B6113D" w:rsidRDefault="00A66234">
      <w:pPr>
        <w:pStyle w:val="ListParagraph"/>
        <w:numPr>
          <w:ilvl w:val="3"/>
          <w:numId w:val="890"/>
        </w:numPr>
        <w:spacing w:after="0"/>
      </w:pPr>
      <w:r>
        <w:t xml:space="preserve"> - Set-Cookie(xsd:string,optional)</w:t>
      </w:r>
    </w:p>
    <w:p w:rsidR="00B6113D" w:rsidRDefault="00A66234">
      <w:pPr>
        <w:pStyle w:val="ListParagraph"/>
        <w:numPr>
          <w:ilvl w:val="3"/>
          <w:numId w:val="890"/>
        </w:numPr>
        <w:spacing w:after="0"/>
      </w:pPr>
      <w:r>
        <w:t xml:space="preserve"> - Pragma(xsd:string,optional)</w:t>
      </w:r>
    </w:p>
    <w:p w:rsidR="00B6113D" w:rsidRDefault="00A66234">
      <w:pPr>
        <w:pStyle w:val="ListParagraph"/>
        <w:numPr>
          <w:ilvl w:val="3"/>
          <w:numId w:val="890"/>
        </w:numPr>
        <w:spacing w:after="0"/>
      </w:pPr>
      <w:r>
        <w:t xml:space="preserve"> - Location(xsd:string,optional)</w:t>
      </w:r>
    </w:p>
    <w:p w:rsidR="00B6113D" w:rsidRDefault="00A66234">
      <w:pPr>
        <w:pStyle w:val="ListParagraph"/>
        <w:numPr>
          <w:ilvl w:val="0"/>
          <w:numId w:val="89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4"/>
        <w:gridCol w:w="635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concat("&lt;H1&gt;Granting Credit Result&lt;/H1&gt;&lt;B&gt;Name: &lt;/B&gt;</w:t>
            </w:r>
            <w:r>
              <w:t>", $Result-JMSQueueReceiver/ns1:ActivityOutput/Body/pfx:GrantingCreditResult/Name,  "&lt;BR&gt;&lt;B&gt;Value: &lt;/B&gt;", $Result-JMSQueueReceiver/ns1:ActivityOutput/Body/pfx:GrantingCreditResult/Value, "&lt;BR&gt;&lt;B&gt;Refund: &lt;/B&gt;", $Result-JMSQueueReceiver/ns1:ActivityOutput/Bo</w:t>
            </w:r>
            <w:r>
              <w:t>dy/pfx:GrantingCreditResult/Refund, "&lt;BR&gt;&lt;B&gt;Pawn: &lt;/B&gt;", $Result-JMSQueueReceiver/ns1:ActivityOutput/Body/pfx:GrantingCreditResult/Pawn, "&lt;BR&gt;&lt;B&gt;Realty detail: &lt;/B&gt;", $Result-JMSQueueReceiver/ns1:ActivityOutput/Body/pfx:GrantingCreditResult/RealtyDetail, "</w:t>
            </w:r>
            <w:r>
              <w:t>&lt;BR&gt;&lt;B&gt;Realty value: &lt;/B&gt;", $Result-JMSQueueReceiver/ns1:ActivityOutput/Body/pfx:GrantingCreditResult/RealtyValue, "&lt;BR&gt;&lt;B&gt;Interest: &lt;/B&gt;", $Result-JMSQueueReceiver/ns1:ActivityOutput/Body/pfx:GrantingCreditResult/Interest, "&lt;BR&gt;&lt;H2&gt;Result: &lt;FONT COLOR=RED</w:t>
            </w:r>
            <w:r>
              <w:t>&gt;", $Result-</w:t>
            </w:r>
            <w:r>
              <w:lastRenderedPageBreak/>
              <w:t>JMSQueueReceiver/ns1:ActivityOutput/Body/pfx:GrantingCreditResult/State, "&lt;/H2&gt;&lt;/FONT&gt;")</w:t>
            </w:r>
          </w:p>
        </w:tc>
      </w:tr>
    </w:tbl>
    <w:p w:rsidR="00B6113D" w:rsidRDefault="00B6113D"/>
    <w:p w:rsidR="00B6113D" w:rsidRDefault="00A66234">
      <w:pPr>
        <w:pStyle w:val="Simplesubtitle"/>
      </w:pPr>
      <w:bookmarkStart w:id="1945" w:name="3.2.7.1.11.---Wait_for_HTTP_Request"/>
      <w:r>
        <w:t xml:space="preserve"> Name: </w:t>
      </w:r>
      <w:r>
        <w:rPr>
          <w:i/>
        </w:rPr>
        <w:t>Wait for HTTP Request</w:t>
      </w:r>
      <w:bookmarkEnd w:id="1945"/>
    </w:p>
    <w:p w:rsidR="00B6113D" w:rsidRDefault="00A66234">
      <w:pPr>
        <w:pStyle w:val="ListParagraph"/>
        <w:numPr>
          <w:ilvl w:val="0"/>
          <w:numId w:val="891"/>
        </w:numPr>
        <w:spacing w:after="0"/>
      </w:pPr>
      <w:r>
        <w:t xml:space="preserve"> Type: </w:t>
      </w:r>
      <w:r>
        <w:rPr>
          <w:i/>
        </w:rPr>
        <w:t>com.tibco.plugin.http.HTTPSignalInActivity</w:t>
      </w:r>
    </w:p>
    <w:p w:rsidR="00B6113D" w:rsidRDefault="00A66234">
      <w:pPr>
        <w:pStyle w:val="ListParagraph"/>
        <w:numPr>
          <w:ilvl w:val="0"/>
          <w:numId w:val="891"/>
        </w:numPr>
        <w:spacing w:after="0"/>
      </w:pPr>
      <w:r>
        <w:t xml:space="preserve"> Resource Type: </w:t>
      </w:r>
      <w:r>
        <w:rPr>
          <w:i/>
        </w:rPr>
        <w:t>httppalette.httpSignalIn</w:t>
      </w:r>
    </w:p>
    <w:p w:rsidR="00B6113D" w:rsidRDefault="00A66234">
      <w:pPr>
        <w:pStyle w:val="ListParagraph"/>
        <w:numPr>
          <w:ilvl w:val="0"/>
          <w:numId w:val="891"/>
        </w:numPr>
        <w:spacing w:after="0"/>
      </w:pPr>
      <w:r>
        <w:t xml:space="preserve"> Description: </w:t>
      </w:r>
    </w:p>
    <w:p w:rsidR="00B6113D" w:rsidRDefault="00A66234">
      <w:pPr>
        <w:pStyle w:val="ListParagraph"/>
        <w:numPr>
          <w:ilvl w:val="0"/>
          <w:numId w:val="891"/>
        </w:numPr>
        <w:spacing w:after="0"/>
      </w:pPr>
      <w:r>
        <w:rPr>
          <w:i/>
        </w:rPr>
        <w:t>Configuration:</w:t>
      </w:r>
    </w:p>
    <w:p w:rsidR="00B6113D" w:rsidRDefault="00A66234">
      <w:pPr>
        <w:pStyle w:val="ListParagraph"/>
        <w:numPr>
          <w:ilvl w:val="1"/>
          <w:numId w:val="891"/>
        </w:numPr>
        <w:spacing w:after="0"/>
      </w:pPr>
      <w:r>
        <w:t>_eventTimeout = 60000</w:t>
      </w:r>
    </w:p>
    <w:p w:rsidR="00B6113D" w:rsidRDefault="00A66234">
      <w:pPr>
        <w:pStyle w:val="ListParagraph"/>
        <w:numPr>
          <w:ilvl w:val="1"/>
          <w:numId w:val="891"/>
        </w:numPr>
        <w:spacing w:after="0"/>
      </w:pPr>
      <w:r>
        <w:t>outputMode = String</w:t>
      </w:r>
    </w:p>
    <w:p w:rsidR="00B6113D" w:rsidRDefault="00A66234">
      <w:pPr>
        <w:pStyle w:val="ListParagraph"/>
        <w:numPr>
          <w:ilvl w:val="1"/>
          <w:numId w:val="891"/>
        </w:numPr>
        <w:spacing w:after="0"/>
      </w:pPr>
      <w:r>
        <w:t>defaultEncoding = ISO8859_1</w:t>
      </w:r>
    </w:p>
    <w:p w:rsidR="00B6113D" w:rsidRDefault="00A66234">
      <w:pPr>
        <w:pStyle w:val="ListParagraph"/>
        <w:numPr>
          <w:ilvl w:val="1"/>
          <w:numId w:val="891"/>
        </w:numPr>
        <w:spacing w:after="0"/>
      </w:pPr>
      <w:r>
        <w:t>inputOutputVersion = 5.3.0</w:t>
      </w:r>
    </w:p>
    <w:p w:rsidR="00B6113D" w:rsidRDefault="00A66234">
      <w:pPr>
        <w:pStyle w:val="ListParagraph"/>
        <w:numPr>
          <w:ilvl w:val="1"/>
          <w:numId w:val="891"/>
        </w:numPr>
        <w:spacing w:after="0"/>
      </w:pPr>
      <w:r>
        <w:t>newMimeSupport = true</w:t>
      </w:r>
    </w:p>
    <w:p w:rsidR="00B6113D" w:rsidRDefault="00A66234">
      <w:pPr>
        <w:pStyle w:val="ListParagraph"/>
        <w:numPr>
          <w:ilvl w:val="1"/>
          <w:numId w:val="891"/>
        </w:numPr>
        <w:spacing w:after="0"/>
      </w:pPr>
      <w:r>
        <w:t xml:space="preserve">sharedChannel = </w:t>
      </w:r>
      <w:hyperlink w:anchor="3.2.7.7.3.---">
        <w:r>
          <w:rPr>
            <w:color w:val="0000FF"/>
            <w:u w:val="single"/>
          </w:rPr>
          <w:t>/SharedConnections/OutputHTTPConnection.sharedhttp</w:t>
        </w:r>
      </w:hyperlink>
      <w:r>
        <w:t xml:space="preserve"> </w:t>
      </w:r>
    </w:p>
    <w:p w:rsidR="00B6113D" w:rsidRDefault="00A66234">
      <w:pPr>
        <w:pStyle w:val="ListParagraph"/>
        <w:numPr>
          <w:ilvl w:val="1"/>
          <w:numId w:val="891"/>
        </w:numPr>
        <w:spacing w:after="0"/>
      </w:pPr>
      <w:r>
        <w:t>Headers</w:t>
      </w:r>
    </w:p>
    <w:p w:rsidR="00B6113D" w:rsidRDefault="00A66234">
      <w:pPr>
        <w:pStyle w:val="ListParagraph"/>
        <w:numPr>
          <w:ilvl w:val="2"/>
          <w:numId w:val="891"/>
        </w:numPr>
        <w:spacing w:after="0"/>
      </w:pPr>
      <w:r>
        <w:t xml:space="preserve"> + root (Complex Type, re</w:t>
      </w:r>
      <w:r>
        <w:t xml:space="preserve">quired ) </w:t>
      </w:r>
    </w:p>
    <w:p w:rsidR="00B6113D" w:rsidRDefault="00A66234">
      <w:pPr>
        <w:pStyle w:val="ListParagraph"/>
        <w:numPr>
          <w:ilvl w:val="3"/>
          <w:numId w:val="891"/>
        </w:numPr>
        <w:spacing w:after="0"/>
      </w:pPr>
      <w:r>
        <w:t xml:space="preserve"> - Accept(xsd:string,optional)</w:t>
      </w:r>
    </w:p>
    <w:p w:rsidR="00B6113D" w:rsidRDefault="00A66234">
      <w:pPr>
        <w:pStyle w:val="ListParagraph"/>
        <w:numPr>
          <w:ilvl w:val="3"/>
          <w:numId w:val="891"/>
        </w:numPr>
        <w:spacing w:after="0"/>
      </w:pPr>
      <w:r>
        <w:t xml:space="preserve"> - Accept-Charset(xsd:string,optional)</w:t>
      </w:r>
    </w:p>
    <w:p w:rsidR="00B6113D" w:rsidRDefault="00A66234">
      <w:pPr>
        <w:pStyle w:val="ListParagraph"/>
        <w:numPr>
          <w:ilvl w:val="3"/>
          <w:numId w:val="891"/>
        </w:numPr>
        <w:spacing w:after="0"/>
      </w:pPr>
      <w:r>
        <w:t xml:space="preserve"> - Accept-Encoding(xsd:string,optional)</w:t>
      </w:r>
    </w:p>
    <w:p w:rsidR="00B6113D" w:rsidRDefault="00A66234">
      <w:pPr>
        <w:pStyle w:val="ListParagraph"/>
        <w:numPr>
          <w:ilvl w:val="3"/>
          <w:numId w:val="891"/>
        </w:numPr>
        <w:spacing w:after="0"/>
      </w:pPr>
      <w:r>
        <w:t xml:space="preserve"> - Content-Type(xsd:string,optional)</w:t>
      </w:r>
    </w:p>
    <w:p w:rsidR="00B6113D" w:rsidRDefault="00A66234">
      <w:pPr>
        <w:pStyle w:val="ListParagraph"/>
        <w:numPr>
          <w:ilvl w:val="3"/>
          <w:numId w:val="891"/>
        </w:numPr>
        <w:spacing w:after="0"/>
      </w:pPr>
      <w:r>
        <w:t xml:space="preserve"> - Content-Length(xsd:string,optional)</w:t>
      </w:r>
    </w:p>
    <w:p w:rsidR="00B6113D" w:rsidRDefault="00A66234">
      <w:pPr>
        <w:pStyle w:val="ListParagraph"/>
        <w:numPr>
          <w:ilvl w:val="3"/>
          <w:numId w:val="891"/>
        </w:numPr>
        <w:spacing w:after="0"/>
      </w:pPr>
      <w:r>
        <w:t xml:space="preserve"> - Connection(xsd:string,optional)</w:t>
      </w:r>
    </w:p>
    <w:p w:rsidR="00B6113D" w:rsidRDefault="00A66234">
      <w:pPr>
        <w:pStyle w:val="ListParagraph"/>
        <w:numPr>
          <w:ilvl w:val="3"/>
          <w:numId w:val="891"/>
        </w:numPr>
        <w:spacing w:after="0"/>
      </w:pPr>
      <w:r>
        <w:t xml:space="preserve"> - Cookie(xsd:string,opti</w:t>
      </w:r>
      <w:r>
        <w:t>onal)</w:t>
      </w:r>
    </w:p>
    <w:p w:rsidR="00B6113D" w:rsidRDefault="00A66234">
      <w:pPr>
        <w:pStyle w:val="ListParagraph"/>
        <w:numPr>
          <w:ilvl w:val="3"/>
          <w:numId w:val="891"/>
        </w:numPr>
        <w:spacing w:after="0"/>
      </w:pPr>
      <w:r>
        <w:t xml:space="preserve"> - Pragma(xsd:string,optional)</w:t>
      </w:r>
    </w:p>
    <w:p w:rsidR="00B6113D" w:rsidRDefault="00A66234">
      <w:pPr>
        <w:pStyle w:val="Simplesubtitle"/>
      </w:pPr>
      <w:bookmarkStart w:id="1946" w:name="3.2.7.1.11.---Transitions"/>
      <w:r>
        <w:t>Transitions:</w:t>
      </w:r>
      <w:bookmarkEnd w:id="1946"/>
    </w:p>
    <w:p w:rsidR="00B6113D" w:rsidRDefault="00A66234">
      <w:pPr>
        <w:pStyle w:val="ListParagraph"/>
        <w:numPr>
          <w:ilvl w:val="0"/>
          <w:numId w:val="892"/>
        </w:numPr>
        <w:spacing w:after="0"/>
      </w:pPr>
      <w:r>
        <w:t xml:space="preserve"> From: </w:t>
      </w:r>
      <w:r>
        <w:rPr>
          <w:b/>
          <w:i/>
        </w:rPr>
        <w:t>Result JMSQueueReceiver</w:t>
      </w:r>
      <w:r>
        <w:t xml:space="preserve"> -To: </w:t>
      </w:r>
      <w:r>
        <w:rPr>
          <w:b/>
          <w:i/>
        </w:rPr>
        <w:t>Wait for HTTP Request</w:t>
      </w:r>
    </w:p>
    <w:p w:rsidR="00B6113D" w:rsidRDefault="00A66234">
      <w:pPr>
        <w:pStyle w:val="ListParagraph"/>
        <w:numPr>
          <w:ilvl w:val="1"/>
          <w:numId w:val="892"/>
        </w:numPr>
        <w:spacing w:after="0"/>
      </w:pPr>
      <w:r>
        <w:t xml:space="preserve"> Label: </w:t>
      </w:r>
    </w:p>
    <w:p w:rsidR="00B6113D" w:rsidRDefault="00A66234">
      <w:pPr>
        <w:pStyle w:val="ListParagraph"/>
        <w:numPr>
          <w:ilvl w:val="1"/>
          <w:numId w:val="892"/>
        </w:numPr>
        <w:spacing w:after="0"/>
      </w:pPr>
      <w:r>
        <w:t xml:space="preserve"> Condition: </w:t>
      </w:r>
      <w:r>
        <w:rPr>
          <w:i/>
        </w:rPr>
        <w:t xml:space="preserve"> Success </w:t>
      </w:r>
    </w:p>
    <w:p w:rsidR="00B6113D" w:rsidRDefault="00A66234">
      <w:pPr>
        <w:pStyle w:val="ListParagraph"/>
        <w:numPr>
          <w:ilvl w:val="1"/>
          <w:numId w:val="892"/>
        </w:numPr>
        <w:spacing w:after="0"/>
      </w:pPr>
      <w:r>
        <w:t xml:space="preserve"> Description: </w:t>
      </w:r>
    </w:p>
    <w:p w:rsidR="00B6113D" w:rsidRDefault="00A66234">
      <w:pPr>
        <w:pStyle w:val="ListParagraph"/>
        <w:numPr>
          <w:ilvl w:val="0"/>
          <w:numId w:val="893"/>
        </w:numPr>
        <w:spacing w:after="0"/>
      </w:pPr>
      <w:r>
        <w:t xml:space="preserve"> From: </w:t>
      </w:r>
      <w:r>
        <w:rPr>
          <w:b/>
          <w:i/>
        </w:rPr>
        <w:t>Result SendHTTPResponse</w:t>
      </w:r>
      <w:r>
        <w:t xml:space="preserve"> -To: </w:t>
      </w:r>
      <w:r>
        <w:rPr>
          <w:b/>
          <w:i/>
        </w:rPr>
        <w:t>End</w:t>
      </w:r>
    </w:p>
    <w:p w:rsidR="00B6113D" w:rsidRDefault="00A66234">
      <w:pPr>
        <w:pStyle w:val="ListParagraph"/>
        <w:numPr>
          <w:ilvl w:val="1"/>
          <w:numId w:val="893"/>
        </w:numPr>
        <w:spacing w:after="0"/>
      </w:pPr>
      <w:r>
        <w:t xml:space="preserve"> Label: </w:t>
      </w:r>
    </w:p>
    <w:p w:rsidR="00B6113D" w:rsidRDefault="00A66234">
      <w:pPr>
        <w:pStyle w:val="ListParagraph"/>
        <w:numPr>
          <w:ilvl w:val="1"/>
          <w:numId w:val="893"/>
        </w:numPr>
        <w:spacing w:after="0"/>
      </w:pPr>
      <w:r>
        <w:t xml:space="preserve"> Condition: </w:t>
      </w:r>
      <w:r>
        <w:rPr>
          <w:i/>
        </w:rPr>
        <w:t xml:space="preserve"> Success </w:t>
      </w:r>
    </w:p>
    <w:p w:rsidR="00B6113D" w:rsidRDefault="00A66234">
      <w:pPr>
        <w:pStyle w:val="ListParagraph"/>
        <w:numPr>
          <w:ilvl w:val="1"/>
          <w:numId w:val="893"/>
        </w:numPr>
        <w:spacing w:after="0"/>
      </w:pPr>
      <w:r>
        <w:t xml:space="preserve"> Description: </w:t>
      </w:r>
    </w:p>
    <w:p w:rsidR="00B6113D" w:rsidRDefault="00A66234">
      <w:pPr>
        <w:pStyle w:val="ListParagraph"/>
        <w:numPr>
          <w:ilvl w:val="0"/>
          <w:numId w:val="894"/>
        </w:numPr>
        <w:spacing w:after="0"/>
      </w:pPr>
      <w:r>
        <w:t xml:space="preserve"> From: </w:t>
      </w:r>
      <w:r>
        <w:rPr>
          <w:b/>
          <w:i/>
        </w:rPr>
        <w:t>Wait for HTTP Request</w:t>
      </w:r>
      <w:r>
        <w:t xml:space="preserve"> -To: </w:t>
      </w:r>
      <w:r>
        <w:rPr>
          <w:b/>
          <w:i/>
        </w:rPr>
        <w:t>Result SendHTTPResponse</w:t>
      </w:r>
    </w:p>
    <w:p w:rsidR="00B6113D" w:rsidRDefault="00A66234">
      <w:pPr>
        <w:pStyle w:val="ListParagraph"/>
        <w:numPr>
          <w:ilvl w:val="1"/>
          <w:numId w:val="894"/>
        </w:numPr>
        <w:spacing w:after="0"/>
      </w:pPr>
      <w:r>
        <w:t xml:space="preserve"> Label: </w:t>
      </w:r>
    </w:p>
    <w:p w:rsidR="00B6113D" w:rsidRDefault="00A66234">
      <w:pPr>
        <w:pStyle w:val="ListParagraph"/>
        <w:numPr>
          <w:ilvl w:val="1"/>
          <w:numId w:val="894"/>
        </w:numPr>
        <w:spacing w:after="0"/>
      </w:pPr>
      <w:r>
        <w:t xml:space="preserve"> Condition: </w:t>
      </w:r>
      <w:r>
        <w:rPr>
          <w:i/>
        </w:rPr>
        <w:t xml:space="preserve"> Success </w:t>
      </w:r>
    </w:p>
    <w:p w:rsidR="00B6113D" w:rsidRDefault="00A66234">
      <w:pPr>
        <w:pStyle w:val="ListParagraph"/>
        <w:numPr>
          <w:ilvl w:val="1"/>
          <w:numId w:val="894"/>
        </w:numPr>
        <w:spacing w:after="0"/>
      </w:pPr>
      <w:r>
        <w:t xml:space="preserve"> Description: </w:t>
      </w:r>
    </w:p>
    <w:p w:rsidR="00B6113D" w:rsidRDefault="00A66234">
      <w:pPr>
        <w:pStyle w:val="Heading5"/>
      </w:pPr>
      <w:bookmarkStart w:id="1947" w:name="3.2.7.1.12.---"/>
      <w:r>
        <w:t>3.2.7.1.12. LoadParameterServiceTest</w:t>
      </w:r>
      <w:bookmarkEnd w:id="1947"/>
    </w:p>
    <w:p w:rsidR="00B6113D" w:rsidRDefault="00A66234">
      <w:pPr>
        <w:spacing w:after="0"/>
      </w:pPr>
      <w:r>
        <w:t xml:space="preserve"> Section contains description of Process " LoadParameterServiceTest.process " . </w:t>
      </w:r>
    </w:p>
    <w:p w:rsidR="00B6113D" w:rsidRDefault="00A66234">
      <w:pPr>
        <w:pStyle w:val="Simplesubtitle"/>
      </w:pPr>
      <w:bookmarkStart w:id="1948" w:name="3.2.7.1.12.---ProcessDescription"/>
      <w:r>
        <w:t>Process description:</w:t>
      </w:r>
      <w:bookmarkEnd w:id="19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49" w:name="3.2.7.1.12.---ProcessDefinition"/>
      <w:r>
        <w:t>P</w:t>
      </w:r>
      <w:r>
        <w:t>rocess definition:</w:t>
      </w:r>
      <w:bookmarkEnd w:id="1949"/>
    </w:p>
    <w:p w:rsidR="00B6113D" w:rsidRDefault="00A66234">
      <w:pPr>
        <w:spacing w:after="0"/>
      </w:pPr>
      <w:r>
        <w:t xml:space="preserve"> Full process path: ProcessDefinitions/Tests/LoadParameterServiceTest.process</w:t>
      </w:r>
    </w:p>
    <w:p w:rsidR="00B6113D" w:rsidRDefault="00A66234">
      <w:pPr>
        <w:pStyle w:val="Simplesubtitle"/>
      </w:pPr>
      <w:bookmarkStart w:id="1950" w:name="3.2.7.1.12.---Diagram"/>
      <w:r>
        <w:lastRenderedPageBreak/>
        <w:t>Diagram:</w:t>
      </w:r>
      <w:bookmarkEnd w:id="1950"/>
    </w:p>
    <w:p w:rsidR="00B6113D" w:rsidRDefault="00A66234">
      <w:pPr>
        <w:spacing w:after="0"/>
      </w:pPr>
      <w:r>
        <w:rPr>
          <w:noProof/>
        </w:rPr>
        <w:drawing>
          <wp:inline distT="0" distB="0" distL="0" distR="0">
            <wp:extent cx="4160000" cy="912000"/>
            <wp:effectExtent l="0" t="0" r="0" b="0"/>
            <wp:docPr id="165" name="Picture 165" descr="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5.png"/>
                    <pic:cNvPicPr/>
                  </pic:nvPicPr>
                  <pic:blipFill>
                    <a:blip r:embed="rId142"/>
                    <a:stretch>
                      <a:fillRect/>
                    </a:stretch>
                  </pic:blipFill>
                  <pic:spPr>
                    <a:xfrm>
                      <a:off x="0" y="0"/>
                      <a:ext cx="4160000" cy="912000"/>
                    </a:xfrm>
                    <a:prstGeom prst="rect">
                      <a:avLst/>
                    </a:prstGeom>
                  </pic:spPr>
                </pic:pic>
              </a:graphicData>
            </a:graphic>
          </wp:inline>
        </w:drawing>
      </w:r>
    </w:p>
    <w:p w:rsidR="00B6113D" w:rsidRDefault="00A66234">
      <w:pPr>
        <w:pStyle w:val="Simplesubtitle"/>
      </w:pPr>
      <w:bookmarkStart w:id="1951" w:name="3.2.7.1.12.---Starter"/>
      <w:r>
        <w:t>Process starter activity:</w:t>
      </w:r>
      <w:bookmarkEnd w:id="1951"/>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952" w:name="3.2.7.1.12.---EndActivity"/>
      <w:r>
        <w:t>Process end activity:</w:t>
      </w:r>
      <w:bookmarkEnd w:id="1952"/>
    </w:p>
    <w:p w:rsidR="00B6113D" w:rsidRDefault="00A66234">
      <w:pPr>
        <w:spacing w:after="0"/>
      </w:pPr>
      <w:r>
        <w:t xml:space="preserve"> Name: End</w:t>
      </w:r>
    </w:p>
    <w:p w:rsidR="00B6113D" w:rsidRDefault="00A66234">
      <w:pPr>
        <w:pStyle w:val="Simplesubtitle"/>
      </w:pPr>
      <w:bookmarkStart w:id="1953" w:name="3.2.7.1.12.---Activities"/>
      <w:r>
        <w:t>Activities:</w:t>
      </w:r>
      <w:bookmarkEnd w:id="1953"/>
    </w:p>
    <w:p w:rsidR="00B6113D" w:rsidRDefault="00A66234">
      <w:pPr>
        <w:pStyle w:val="Simplesubtitle"/>
      </w:pPr>
      <w:bookmarkStart w:id="1954" w:name="3.2.7.1.12.---SOAPRequestReply"/>
      <w:r>
        <w:t xml:space="preserve"> Name: </w:t>
      </w:r>
      <w:r>
        <w:rPr>
          <w:i/>
        </w:rPr>
        <w:t>SOAPRequestReply</w:t>
      </w:r>
      <w:bookmarkEnd w:id="1954"/>
    </w:p>
    <w:p w:rsidR="00B6113D" w:rsidRDefault="00A66234">
      <w:pPr>
        <w:pStyle w:val="ListParagraph"/>
        <w:numPr>
          <w:ilvl w:val="0"/>
          <w:numId w:val="895"/>
        </w:numPr>
        <w:spacing w:after="0"/>
      </w:pPr>
      <w:r>
        <w:t xml:space="preserve"> Type: </w:t>
      </w:r>
      <w:r>
        <w:rPr>
          <w:i/>
        </w:rPr>
        <w:t>com.tibco.plugin.soap.SOAPSendReceiveActivity</w:t>
      </w:r>
    </w:p>
    <w:p w:rsidR="00B6113D" w:rsidRDefault="00A66234">
      <w:pPr>
        <w:pStyle w:val="ListParagraph"/>
        <w:numPr>
          <w:ilvl w:val="0"/>
          <w:numId w:val="895"/>
        </w:numPr>
        <w:spacing w:after="0"/>
      </w:pPr>
      <w:r>
        <w:t xml:space="preserve"> Resource Type: </w:t>
      </w:r>
      <w:r>
        <w:rPr>
          <w:i/>
        </w:rPr>
        <w:t>ae.activities.SOAPSendReceiveUI</w:t>
      </w:r>
    </w:p>
    <w:p w:rsidR="00B6113D" w:rsidRDefault="00A66234">
      <w:pPr>
        <w:pStyle w:val="ListParagraph"/>
        <w:numPr>
          <w:ilvl w:val="0"/>
          <w:numId w:val="895"/>
        </w:numPr>
        <w:spacing w:after="0"/>
      </w:pPr>
      <w:r>
        <w:t xml:space="preserve"> Description: </w:t>
      </w:r>
    </w:p>
    <w:p w:rsidR="00B6113D" w:rsidRDefault="00A66234">
      <w:pPr>
        <w:pStyle w:val="ListParagraph"/>
        <w:numPr>
          <w:ilvl w:val="0"/>
          <w:numId w:val="895"/>
        </w:numPr>
        <w:spacing w:after="0"/>
      </w:pPr>
      <w:r>
        <w:rPr>
          <w:i/>
        </w:rPr>
        <w:t>Configuration:</w:t>
      </w:r>
    </w:p>
    <w:p w:rsidR="00B6113D" w:rsidRDefault="00A66234">
      <w:pPr>
        <w:pStyle w:val="ListParagraph"/>
        <w:numPr>
          <w:ilvl w:val="1"/>
          <w:numId w:val="895"/>
        </w:numPr>
        <w:spacing w:after="0"/>
      </w:pPr>
      <w:r>
        <w:t>timeout = 0</w:t>
      </w:r>
    </w:p>
    <w:p w:rsidR="00B6113D" w:rsidRDefault="00A66234">
      <w:pPr>
        <w:pStyle w:val="ListParagraph"/>
        <w:numPr>
          <w:ilvl w:val="1"/>
          <w:numId w:val="895"/>
        </w:numPr>
        <w:spacing w:after="0"/>
      </w:pPr>
      <w:r>
        <w:t>service = pfx:LoadParametersService</w:t>
      </w:r>
    </w:p>
    <w:p w:rsidR="00B6113D" w:rsidRDefault="00A66234">
      <w:pPr>
        <w:pStyle w:val="ListParagraph"/>
        <w:numPr>
          <w:ilvl w:val="1"/>
          <w:numId w:val="895"/>
        </w:numPr>
        <w:spacing w:after="0"/>
      </w:pPr>
      <w:r>
        <w:t>servicePort = InputFileName_sp_from_sp_SOAPEventSource</w:t>
      </w:r>
    </w:p>
    <w:p w:rsidR="00B6113D" w:rsidRDefault="00A66234">
      <w:pPr>
        <w:pStyle w:val="ListParagraph"/>
        <w:numPr>
          <w:ilvl w:val="1"/>
          <w:numId w:val="895"/>
        </w:numPr>
        <w:spacing w:after="0"/>
      </w:pPr>
      <w:r>
        <w:t>operation = LoadParametersSer</w:t>
      </w:r>
      <w:r>
        <w:t>viceOperation</w:t>
      </w:r>
    </w:p>
    <w:p w:rsidR="00B6113D" w:rsidRDefault="00A66234">
      <w:pPr>
        <w:pStyle w:val="ListParagraph"/>
        <w:numPr>
          <w:ilvl w:val="1"/>
          <w:numId w:val="895"/>
        </w:numPr>
        <w:spacing w:after="0"/>
      </w:pPr>
      <w:r>
        <w:t>soapAction = /ProcessDefinitions/LoadParameters/LoadParametersService</w:t>
      </w:r>
    </w:p>
    <w:p w:rsidR="00B6113D" w:rsidRDefault="00A66234">
      <w:pPr>
        <w:pStyle w:val="ListParagraph"/>
        <w:numPr>
          <w:ilvl w:val="1"/>
          <w:numId w:val="895"/>
        </w:numPr>
        <w:spacing w:after="0"/>
      </w:pPr>
      <w:r>
        <w:t>endpointURL = http://localhost:%%HTTPSOAPPort%%/ProcessDefinitions/LoadParameters/LoadParametersService</w:t>
      </w:r>
    </w:p>
    <w:p w:rsidR="00B6113D" w:rsidRDefault="00A66234">
      <w:pPr>
        <w:pStyle w:val="ListParagraph"/>
        <w:numPr>
          <w:ilvl w:val="1"/>
          <w:numId w:val="895"/>
        </w:numPr>
        <w:spacing w:after="0"/>
      </w:pPr>
      <w:r>
        <w:t>useProxy = false</w:t>
      </w:r>
    </w:p>
    <w:p w:rsidR="00B6113D" w:rsidRDefault="00A66234">
      <w:pPr>
        <w:pStyle w:val="ListParagraph"/>
        <w:numPr>
          <w:ilvl w:val="1"/>
          <w:numId w:val="895"/>
        </w:numPr>
        <w:spacing w:after="0"/>
      </w:pPr>
      <w:r>
        <w:t>requireBasicAuth = false</w:t>
      </w:r>
    </w:p>
    <w:p w:rsidR="00B6113D" w:rsidRDefault="00A66234">
      <w:pPr>
        <w:pStyle w:val="ListParagraph"/>
        <w:numPr>
          <w:ilvl w:val="1"/>
          <w:numId w:val="895"/>
        </w:numPr>
        <w:spacing w:after="0"/>
      </w:pPr>
      <w:r>
        <w:t xml:space="preserve">basicHttpAuthIdentity = </w:t>
      </w:r>
    </w:p>
    <w:p w:rsidR="00B6113D" w:rsidRDefault="00A66234">
      <w:pPr>
        <w:pStyle w:val="ListParagraph"/>
        <w:numPr>
          <w:ilvl w:val="0"/>
          <w:numId w:val="895"/>
        </w:numPr>
        <w:spacing w:after="0"/>
      </w:pPr>
      <w:r>
        <w:rPr>
          <w:i/>
        </w:rPr>
        <w:t>I</w:t>
      </w:r>
      <w:r>
        <w:rPr>
          <w:i/>
        </w:rPr>
        <w:t>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82"/>
        <w:gridCol w:w="596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/inputMessage/InputFile/FileName</w:t>
            </w:r>
          </w:p>
        </w:tc>
        <w:tc>
          <w:tcPr>
            <w:tcW w:w="9576" w:type="dxa"/>
            <w:shd w:val="clear" w:color="auto" w:fill="FFFFFF" w:themeFill="background1"/>
          </w:tcPr>
          <w:p w:rsidR="00B6113D" w:rsidRDefault="00A66234">
            <w:pPr>
              <w:spacing w:after="0"/>
            </w:pPr>
            <w:r>
              <w:t>$_globalVariables/ns:GlobalVariables/DefaultInputParametersFile</w:t>
            </w:r>
          </w:p>
        </w:tc>
      </w:tr>
    </w:tbl>
    <w:p w:rsidR="00B6113D" w:rsidRDefault="00B6113D"/>
    <w:p w:rsidR="00B6113D" w:rsidRDefault="00A66234">
      <w:pPr>
        <w:pStyle w:val="Simplesubtitle"/>
      </w:pPr>
      <w:bookmarkStart w:id="1955" w:name="3.2.7.1.12.---Transitions"/>
      <w:r>
        <w:t>Transitions:</w:t>
      </w:r>
      <w:bookmarkEnd w:id="1955"/>
    </w:p>
    <w:p w:rsidR="00B6113D" w:rsidRDefault="00A66234">
      <w:pPr>
        <w:pStyle w:val="ListParagraph"/>
        <w:numPr>
          <w:ilvl w:val="0"/>
          <w:numId w:val="896"/>
        </w:numPr>
        <w:spacing w:after="0"/>
      </w:pPr>
      <w:r>
        <w:t xml:space="preserve"> From: </w:t>
      </w:r>
      <w:r>
        <w:rPr>
          <w:b/>
          <w:i/>
        </w:rPr>
        <w:t>SOAPRequestReply</w:t>
      </w:r>
      <w:r>
        <w:t xml:space="preserve"> -To:  </w:t>
      </w:r>
      <w:r>
        <w:rPr>
          <w:b/>
          <w:i/>
        </w:rPr>
        <w:t>End</w:t>
      </w:r>
    </w:p>
    <w:p w:rsidR="00B6113D" w:rsidRDefault="00A66234">
      <w:pPr>
        <w:pStyle w:val="ListParagraph"/>
        <w:numPr>
          <w:ilvl w:val="1"/>
          <w:numId w:val="896"/>
        </w:numPr>
        <w:spacing w:after="0"/>
      </w:pPr>
      <w:r>
        <w:t xml:space="preserve"> Label: </w:t>
      </w:r>
    </w:p>
    <w:p w:rsidR="00B6113D" w:rsidRDefault="00A66234">
      <w:pPr>
        <w:pStyle w:val="ListParagraph"/>
        <w:numPr>
          <w:ilvl w:val="1"/>
          <w:numId w:val="896"/>
        </w:numPr>
        <w:spacing w:after="0"/>
      </w:pPr>
      <w:r>
        <w:t xml:space="preserve"> Condition: </w:t>
      </w:r>
      <w:r>
        <w:rPr>
          <w:i/>
        </w:rPr>
        <w:t xml:space="preserve"> Success </w:t>
      </w:r>
    </w:p>
    <w:p w:rsidR="00B6113D" w:rsidRDefault="00A66234">
      <w:pPr>
        <w:pStyle w:val="ListParagraph"/>
        <w:numPr>
          <w:ilvl w:val="1"/>
          <w:numId w:val="896"/>
        </w:numPr>
        <w:spacing w:after="0"/>
      </w:pPr>
      <w:r>
        <w:t xml:space="preserve"> Description: </w:t>
      </w:r>
    </w:p>
    <w:p w:rsidR="00B6113D" w:rsidRDefault="00A66234">
      <w:pPr>
        <w:pStyle w:val="ListParagraph"/>
        <w:numPr>
          <w:ilvl w:val="0"/>
          <w:numId w:val="897"/>
        </w:numPr>
        <w:spacing w:after="0"/>
      </w:pPr>
      <w:r>
        <w:t xml:space="preserve"> From: </w:t>
      </w:r>
      <w:r>
        <w:rPr>
          <w:b/>
          <w:i/>
        </w:rPr>
        <w:t>Start</w:t>
      </w:r>
      <w:r>
        <w:t xml:space="preserve"> -To: </w:t>
      </w:r>
      <w:r>
        <w:rPr>
          <w:b/>
          <w:i/>
        </w:rPr>
        <w:t>SOAPRequestReply</w:t>
      </w:r>
    </w:p>
    <w:p w:rsidR="00B6113D" w:rsidRDefault="00A66234">
      <w:pPr>
        <w:pStyle w:val="ListParagraph"/>
        <w:numPr>
          <w:ilvl w:val="1"/>
          <w:numId w:val="897"/>
        </w:numPr>
        <w:spacing w:after="0"/>
      </w:pPr>
      <w:r>
        <w:t xml:space="preserve"> Label: </w:t>
      </w:r>
    </w:p>
    <w:p w:rsidR="00B6113D" w:rsidRDefault="00A66234">
      <w:pPr>
        <w:pStyle w:val="ListParagraph"/>
        <w:numPr>
          <w:ilvl w:val="1"/>
          <w:numId w:val="897"/>
        </w:numPr>
        <w:spacing w:after="0"/>
      </w:pPr>
      <w:r>
        <w:t xml:space="preserve"> Condition: </w:t>
      </w:r>
      <w:r>
        <w:rPr>
          <w:i/>
        </w:rPr>
        <w:t xml:space="preserve"> Success </w:t>
      </w:r>
    </w:p>
    <w:p w:rsidR="00B6113D" w:rsidRDefault="00A66234">
      <w:pPr>
        <w:pStyle w:val="ListParagraph"/>
        <w:numPr>
          <w:ilvl w:val="1"/>
          <w:numId w:val="897"/>
        </w:numPr>
        <w:spacing w:after="0"/>
      </w:pPr>
      <w:r>
        <w:t xml:space="preserve"> Description: </w:t>
      </w:r>
    </w:p>
    <w:p w:rsidR="00B6113D" w:rsidRDefault="00A66234">
      <w:pPr>
        <w:pStyle w:val="Heading5"/>
      </w:pPr>
      <w:bookmarkStart w:id="1956" w:name="3.2.7.1.13.---"/>
      <w:r>
        <w:t>3.2.7.1.13. Test</w:t>
      </w:r>
      <w:bookmarkEnd w:id="1956"/>
    </w:p>
    <w:p w:rsidR="00B6113D" w:rsidRDefault="00A66234">
      <w:pPr>
        <w:spacing w:after="0"/>
      </w:pPr>
      <w:r>
        <w:t xml:space="preserve"> Section contains description of Process " Test.process " . </w:t>
      </w:r>
    </w:p>
    <w:p w:rsidR="00B6113D" w:rsidRDefault="00A66234">
      <w:pPr>
        <w:pStyle w:val="Simplesubtitle"/>
      </w:pPr>
      <w:bookmarkStart w:id="1957" w:name="3.2.7.1.13.---ProcessDescription"/>
      <w:r>
        <w:lastRenderedPageBreak/>
        <w:t>Process description:</w:t>
      </w:r>
      <w:bookmarkEnd w:id="195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58" w:name="3.2.7.1.13.---ProcessDefinition"/>
      <w:r>
        <w:t>Process definition:</w:t>
      </w:r>
      <w:bookmarkEnd w:id="1958"/>
    </w:p>
    <w:p w:rsidR="00B6113D" w:rsidRDefault="00A66234">
      <w:pPr>
        <w:spacing w:after="0"/>
      </w:pPr>
      <w:r>
        <w:t xml:space="preserve"> Full process path: GrantingCredit/ProcessDefinitions/Tests/Test.proces</w:t>
      </w:r>
      <w:r>
        <w:t>s</w:t>
      </w:r>
    </w:p>
    <w:p w:rsidR="00B6113D" w:rsidRDefault="00A66234">
      <w:pPr>
        <w:pStyle w:val="Simplesubtitle"/>
      </w:pPr>
      <w:bookmarkStart w:id="1959" w:name="3.2.7.1.13.---Diagram"/>
      <w:r>
        <w:t>Diagram:</w:t>
      </w:r>
      <w:bookmarkEnd w:id="1959"/>
    </w:p>
    <w:p w:rsidR="00B6113D" w:rsidRDefault="00A66234">
      <w:pPr>
        <w:spacing w:after="0"/>
      </w:pPr>
      <w:r>
        <w:rPr>
          <w:noProof/>
        </w:rPr>
        <w:drawing>
          <wp:inline distT="0" distB="0" distL="0" distR="0">
            <wp:extent cx="4160000" cy="912000"/>
            <wp:effectExtent l="0" t="0" r="0" b="0"/>
            <wp:docPr id="166" name="Picture 166" descr="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png"/>
                    <pic:cNvPicPr/>
                  </pic:nvPicPr>
                  <pic:blipFill>
                    <a:blip r:embed="rId143"/>
                    <a:stretch>
                      <a:fillRect/>
                    </a:stretch>
                  </pic:blipFill>
                  <pic:spPr>
                    <a:xfrm>
                      <a:off x="0" y="0"/>
                      <a:ext cx="4160000" cy="912000"/>
                    </a:xfrm>
                    <a:prstGeom prst="rect">
                      <a:avLst/>
                    </a:prstGeom>
                  </pic:spPr>
                </pic:pic>
              </a:graphicData>
            </a:graphic>
          </wp:inline>
        </w:drawing>
      </w:r>
    </w:p>
    <w:p w:rsidR="00B6113D" w:rsidRDefault="00A66234">
      <w:pPr>
        <w:pStyle w:val="Simplesubtitle"/>
      </w:pPr>
      <w:bookmarkStart w:id="1960" w:name="3.2.7.1.13.---Starter"/>
      <w:r>
        <w:t>Process starter activity:</w:t>
      </w:r>
      <w:bookmarkEnd w:id="1960"/>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961" w:name="3.2.7.1.13.---EndActivity"/>
      <w:r>
        <w:t>Process end activity:</w:t>
      </w:r>
      <w:bookmarkEnd w:id="1961"/>
    </w:p>
    <w:p w:rsidR="00B6113D" w:rsidRDefault="00A66234">
      <w:pPr>
        <w:spacing w:after="0"/>
      </w:pPr>
      <w:r>
        <w:t xml:space="preserve"> Name: End</w:t>
      </w:r>
    </w:p>
    <w:p w:rsidR="00B6113D" w:rsidRDefault="00A66234">
      <w:pPr>
        <w:pStyle w:val="Simplesubtitle"/>
      </w:pPr>
      <w:bookmarkStart w:id="1962" w:name="3.2.7.1.13.---Transitions"/>
      <w:r>
        <w:t>Transitions:</w:t>
      </w:r>
      <w:bookmarkEnd w:id="1962"/>
    </w:p>
    <w:p w:rsidR="00B6113D" w:rsidRDefault="00A66234">
      <w:pPr>
        <w:pStyle w:val="ListParagraph"/>
        <w:numPr>
          <w:ilvl w:val="0"/>
          <w:numId w:val="898"/>
        </w:numPr>
        <w:spacing w:after="0"/>
      </w:pPr>
      <w:r>
        <w:t xml:space="preserve"> From: </w:t>
      </w:r>
      <w:r>
        <w:rPr>
          <w:b/>
          <w:i/>
        </w:rPr>
        <w:t>Start</w:t>
      </w:r>
      <w:r>
        <w:t xml:space="preserve"> -To: </w:t>
      </w:r>
      <w:r>
        <w:rPr>
          <w:b/>
          <w:i/>
        </w:rPr>
        <w:t>End</w:t>
      </w:r>
    </w:p>
    <w:p w:rsidR="00B6113D" w:rsidRDefault="00A66234">
      <w:pPr>
        <w:pStyle w:val="ListParagraph"/>
        <w:numPr>
          <w:ilvl w:val="1"/>
          <w:numId w:val="898"/>
        </w:numPr>
        <w:spacing w:after="0"/>
      </w:pPr>
      <w:r>
        <w:t xml:space="preserve">  Label: </w:t>
      </w:r>
    </w:p>
    <w:p w:rsidR="00B6113D" w:rsidRDefault="00A66234">
      <w:pPr>
        <w:pStyle w:val="ListParagraph"/>
        <w:numPr>
          <w:ilvl w:val="1"/>
          <w:numId w:val="898"/>
        </w:numPr>
        <w:spacing w:after="0"/>
      </w:pPr>
      <w:r>
        <w:t xml:space="preserve"> Condition: </w:t>
      </w:r>
      <w:r>
        <w:rPr>
          <w:i/>
        </w:rPr>
        <w:t xml:space="preserve"> Success </w:t>
      </w:r>
    </w:p>
    <w:p w:rsidR="00B6113D" w:rsidRDefault="00A66234">
      <w:pPr>
        <w:pStyle w:val="ListParagraph"/>
        <w:numPr>
          <w:ilvl w:val="1"/>
          <w:numId w:val="898"/>
        </w:numPr>
        <w:spacing w:after="0"/>
      </w:pPr>
      <w:r>
        <w:t xml:space="preserve"> Description: </w:t>
      </w:r>
    </w:p>
    <w:p w:rsidR="00B6113D" w:rsidRDefault="00A66234">
      <w:pPr>
        <w:pStyle w:val="Heading5"/>
      </w:pPr>
      <w:bookmarkStart w:id="1963" w:name="3.2.7.1.14.---"/>
      <w:r>
        <w:t>3.2.7.1.14. CreateInputFile</w:t>
      </w:r>
      <w:bookmarkEnd w:id="1963"/>
    </w:p>
    <w:p w:rsidR="00B6113D" w:rsidRDefault="00A66234">
      <w:pPr>
        <w:spacing w:after="0"/>
      </w:pPr>
      <w:r>
        <w:t xml:space="preserve"> Section contains description of Process "</w:t>
      </w:r>
      <w:r>
        <w:t xml:space="preserve"> CreateInputFile.process " . </w:t>
      </w:r>
    </w:p>
    <w:p w:rsidR="00B6113D" w:rsidRDefault="00A66234">
      <w:pPr>
        <w:pStyle w:val="Simplesubtitle"/>
      </w:pPr>
      <w:bookmarkStart w:id="1964" w:name="3.2.7.1.14.---ProcessDescription"/>
      <w:r>
        <w:t>Process description:</w:t>
      </w:r>
      <w:bookmarkEnd w:id="196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1965" w:name="3.2.7.1.14.---ProcessDefinition"/>
      <w:r>
        <w:t>Process definition:</w:t>
      </w:r>
      <w:bookmarkEnd w:id="1965"/>
    </w:p>
    <w:p w:rsidR="00B6113D" w:rsidRDefault="00A66234">
      <w:pPr>
        <w:spacing w:after="0"/>
      </w:pPr>
      <w:r>
        <w:t xml:space="preserve"> Full process path: ProcessDefinitions/XMLCreator/CreateInputFile.process</w:t>
      </w:r>
    </w:p>
    <w:p w:rsidR="00B6113D" w:rsidRDefault="00A66234">
      <w:pPr>
        <w:pStyle w:val="Simplesubtitle"/>
      </w:pPr>
      <w:bookmarkStart w:id="1966" w:name="3.2.7.1.14.---Diagram"/>
      <w:r>
        <w:t>Diagram:</w:t>
      </w:r>
      <w:bookmarkEnd w:id="1966"/>
    </w:p>
    <w:p w:rsidR="00B6113D" w:rsidRDefault="00A66234">
      <w:pPr>
        <w:spacing w:after="0"/>
      </w:pPr>
      <w:r>
        <w:rPr>
          <w:noProof/>
        </w:rPr>
        <w:drawing>
          <wp:inline distT="0" distB="0" distL="0" distR="0">
            <wp:extent cx="3168000" cy="816000"/>
            <wp:effectExtent l="0" t="0" r="0" b="0"/>
            <wp:docPr id="167" name="Picture 167" descr="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png"/>
                    <pic:cNvPicPr/>
                  </pic:nvPicPr>
                  <pic:blipFill>
                    <a:blip r:embed="rId144"/>
                    <a:stretch>
                      <a:fillRect/>
                    </a:stretch>
                  </pic:blipFill>
                  <pic:spPr>
                    <a:xfrm>
                      <a:off x="0" y="0"/>
                      <a:ext cx="3168000" cy="816000"/>
                    </a:xfrm>
                    <a:prstGeom prst="rect">
                      <a:avLst/>
                    </a:prstGeom>
                  </pic:spPr>
                </pic:pic>
              </a:graphicData>
            </a:graphic>
          </wp:inline>
        </w:drawing>
      </w:r>
    </w:p>
    <w:p w:rsidR="00B6113D" w:rsidRDefault="00A66234">
      <w:pPr>
        <w:pStyle w:val="Simplesubtitle"/>
      </w:pPr>
      <w:bookmarkStart w:id="1967" w:name="3.2.7.1.14.---Starter"/>
      <w:r>
        <w:t>Process starter activity:</w:t>
      </w:r>
      <w:bookmarkEnd w:id="1967"/>
    </w:p>
    <w:p w:rsidR="00B6113D" w:rsidRDefault="00A66234">
      <w:pPr>
        <w:spacing w:after="0"/>
      </w:pPr>
      <w:r>
        <w:t xml:space="preserve"> Name: Start</w:t>
      </w:r>
    </w:p>
    <w:p w:rsidR="00B6113D" w:rsidRDefault="00A66234">
      <w:pPr>
        <w:spacing w:after="0"/>
      </w:pPr>
      <w:r>
        <w:t xml:space="preserve"> Description: </w:t>
      </w:r>
    </w:p>
    <w:p w:rsidR="00B6113D" w:rsidRDefault="00A66234">
      <w:pPr>
        <w:pStyle w:val="Simplesubtitle"/>
      </w:pPr>
      <w:bookmarkStart w:id="1968" w:name="3.2.7.1.14.---EndActivity"/>
      <w:r>
        <w:t>Process end activity:</w:t>
      </w:r>
      <w:bookmarkEnd w:id="1968"/>
    </w:p>
    <w:p w:rsidR="00B6113D" w:rsidRDefault="00A66234">
      <w:pPr>
        <w:spacing w:after="0"/>
      </w:pPr>
      <w:r>
        <w:t xml:space="preserve"> Name: End</w:t>
      </w:r>
    </w:p>
    <w:p w:rsidR="00B6113D" w:rsidRDefault="00A66234">
      <w:pPr>
        <w:pStyle w:val="Simplesubtitle"/>
      </w:pPr>
      <w:bookmarkStart w:id="1969" w:name="3.2.7.1.14.---Activities"/>
      <w:r>
        <w:t>Activities:</w:t>
      </w:r>
      <w:bookmarkEnd w:id="1969"/>
    </w:p>
    <w:p w:rsidR="00B6113D" w:rsidRDefault="00A66234">
      <w:pPr>
        <w:pStyle w:val="Simplesubtitle"/>
      </w:pPr>
      <w:bookmarkStart w:id="1970" w:name="3.2.7.1.14.---RenderXML_InputParameters"/>
      <w:r>
        <w:t xml:space="preserve"> Name: </w:t>
      </w:r>
      <w:r>
        <w:rPr>
          <w:i/>
        </w:rPr>
        <w:t>RenderXML InputParameters</w:t>
      </w:r>
      <w:bookmarkEnd w:id="1970"/>
    </w:p>
    <w:p w:rsidR="00B6113D" w:rsidRDefault="00A66234">
      <w:pPr>
        <w:pStyle w:val="ListParagraph"/>
        <w:numPr>
          <w:ilvl w:val="0"/>
          <w:numId w:val="899"/>
        </w:numPr>
        <w:spacing w:after="0"/>
      </w:pPr>
      <w:r>
        <w:t xml:space="preserve"> Type: </w:t>
      </w:r>
      <w:r>
        <w:rPr>
          <w:i/>
        </w:rPr>
        <w:t>com.tibco.plugin.xml.XMLRendererActivity</w:t>
      </w:r>
    </w:p>
    <w:p w:rsidR="00B6113D" w:rsidRDefault="00A66234">
      <w:pPr>
        <w:pStyle w:val="ListParagraph"/>
        <w:numPr>
          <w:ilvl w:val="0"/>
          <w:numId w:val="899"/>
        </w:numPr>
        <w:spacing w:after="0"/>
      </w:pPr>
      <w:r>
        <w:t xml:space="preserve"> Resource Type: </w:t>
      </w:r>
      <w:r>
        <w:rPr>
          <w:i/>
        </w:rPr>
        <w:t>ae.activities.XMLRendererActivity</w:t>
      </w:r>
    </w:p>
    <w:p w:rsidR="00B6113D" w:rsidRDefault="00A66234">
      <w:pPr>
        <w:pStyle w:val="ListParagraph"/>
        <w:numPr>
          <w:ilvl w:val="0"/>
          <w:numId w:val="899"/>
        </w:numPr>
        <w:spacing w:after="0"/>
      </w:pPr>
      <w:r>
        <w:t xml:space="preserve"> Description: </w:t>
      </w:r>
    </w:p>
    <w:p w:rsidR="00B6113D" w:rsidRDefault="00A66234">
      <w:pPr>
        <w:pStyle w:val="ListParagraph"/>
        <w:numPr>
          <w:ilvl w:val="0"/>
          <w:numId w:val="899"/>
        </w:numPr>
        <w:spacing w:after="0"/>
      </w:pPr>
      <w:r>
        <w:rPr>
          <w:i/>
        </w:rPr>
        <w:lastRenderedPageBreak/>
        <w:t>Configuration:</w:t>
      </w:r>
    </w:p>
    <w:p w:rsidR="00B6113D" w:rsidRDefault="00A66234">
      <w:pPr>
        <w:pStyle w:val="ListParagraph"/>
        <w:numPr>
          <w:ilvl w:val="1"/>
          <w:numId w:val="899"/>
        </w:numPr>
        <w:spacing w:after="0"/>
      </w:pPr>
      <w:r>
        <w:t>renderAsText = text</w:t>
      </w:r>
    </w:p>
    <w:p w:rsidR="00B6113D" w:rsidRDefault="00A66234">
      <w:pPr>
        <w:pStyle w:val="ListParagraph"/>
        <w:numPr>
          <w:ilvl w:val="1"/>
          <w:numId w:val="899"/>
        </w:numPr>
        <w:spacing w:after="0"/>
      </w:pPr>
      <w:r>
        <w:t>validateInput = true</w:t>
      </w:r>
    </w:p>
    <w:p w:rsidR="00B6113D" w:rsidRDefault="00A66234">
      <w:pPr>
        <w:pStyle w:val="ListParagraph"/>
        <w:numPr>
          <w:ilvl w:val="1"/>
          <w:numId w:val="899"/>
        </w:numPr>
        <w:spacing w:after="0"/>
      </w:pPr>
      <w:r>
        <w:t>textEncoding = UTF-8</w:t>
      </w:r>
    </w:p>
    <w:p w:rsidR="00B6113D" w:rsidRDefault="00A66234">
      <w:pPr>
        <w:pStyle w:val="ListParagraph"/>
        <w:numPr>
          <w:ilvl w:val="1"/>
          <w:numId w:val="899"/>
        </w:numPr>
        <w:spacing w:after="0"/>
      </w:pPr>
      <w:r>
        <w:t>renderDefaultPrefix = true</w:t>
      </w:r>
    </w:p>
    <w:p w:rsidR="00B6113D" w:rsidRDefault="00A66234">
      <w:pPr>
        <w:pStyle w:val="ListParagraph"/>
        <w:numPr>
          <w:ilvl w:val="1"/>
          <w:numId w:val="899"/>
        </w:numPr>
        <w:spacing w:after="0"/>
      </w:pPr>
      <w:r>
        <w:t>term</w:t>
      </w:r>
    </w:p>
    <w:p w:rsidR="00B6113D" w:rsidRDefault="00A66234">
      <w:pPr>
        <w:pStyle w:val="ListParagraph"/>
        <w:numPr>
          <w:ilvl w:val="2"/>
          <w:numId w:val="899"/>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0"/>
          <w:numId w:val="89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243"/>
        <w:gridCol w:w="400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/InputParameters/Name</w:t>
            </w:r>
          </w:p>
        </w:tc>
        <w:tc>
          <w:tcPr>
            <w:tcW w:w="9576" w:type="dxa"/>
            <w:shd w:val="clear" w:color="auto" w:fill="FFFFFF" w:themeFill="background1"/>
          </w:tcPr>
          <w:p w:rsidR="00B6113D" w:rsidRDefault="00A66234">
            <w:pPr>
              <w:spacing w:after="0"/>
            </w:pPr>
            <w:r>
              <w:t>"Jan Novak"</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750000</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5000</w:t>
            </w:r>
          </w:p>
        </w:tc>
      </w:tr>
      <w:tr w:rsidR="00B6113D">
        <w:tc>
          <w:tcPr>
            <w:tcW w:w="9576" w:type="dxa"/>
            <w:shd w:val="clear" w:color="auto" w:fill="FFFFFF" w:themeFill="background1"/>
          </w:tcPr>
          <w:p w:rsidR="00B6113D" w:rsidRDefault="00A66234">
            <w:pPr>
              <w:spacing w:after="0"/>
            </w:pPr>
            <w:r>
              <w:t>/InputParameters/Salary</w:t>
            </w:r>
          </w:p>
        </w:tc>
        <w:tc>
          <w:tcPr>
            <w:tcW w:w="9576" w:type="dxa"/>
            <w:shd w:val="clear" w:color="auto" w:fill="FFFFFF" w:themeFill="background1"/>
          </w:tcPr>
          <w:p w:rsidR="00B6113D" w:rsidRDefault="00A66234">
            <w:pPr>
              <w:spacing w:after="0"/>
            </w:pPr>
            <w:r>
              <w:t>20000</w:t>
            </w:r>
          </w:p>
        </w:tc>
      </w:tr>
      <w:tr w:rsidR="00B6113D">
        <w:tc>
          <w:tcPr>
            <w:tcW w:w="9576" w:type="dxa"/>
            <w:shd w:val="clear" w:color="auto" w:fill="FFFFFF" w:themeFill="background1"/>
          </w:tcPr>
          <w:p w:rsidR="00B6113D" w:rsidRDefault="00A66234">
            <w:pPr>
              <w:spacing w:after="0"/>
            </w:pPr>
            <w:r>
              <w:t>/InputParameters/Pawn</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/InputParameters/RealtyDetail</w:t>
            </w:r>
          </w:p>
        </w:tc>
        <w:tc>
          <w:tcPr>
            <w:tcW w:w="9576" w:type="dxa"/>
            <w:shd w:val="clear" w:color="auto" w:fill="FFFFFF" w:themeFill="background1"/>
          </w:tcPr>
          <w:p w:rsidR="00B6113D" w:rsidRDefault="00A66234">
            <w:pPr>
              <w:spacing w:after="0"/>
            </w:pPr>
            <w:r>
              <w:t>"Realty no: 1587649"</w:t>
            </w:r>
          </w:p>
        </w:tc>
      </w:tr>
      <w:tr w:rsidR="00B6113D">
        <w:tc>
          <w:tcPr>
            <w:tcW w:w="9576" w:type="dxa"/>
            <w:shd w:val="clear" w:color="auto" w:fill="FFFFFF" w:themeFill="background1"/>
          </w:tcPr>
          <w:p w:rsidR="00B6113D" w:rsidRDefault="00A66234">
            <w:pPr>
              <w:spacing w:after="0"/>
            </w:pPr>
            <w:r>
              <w:t>/InputParameters/RealtyValue</w:t>
            </w:r>
          </w:p>
        </w:tc>
        <w:tc>
          <w:tcPr>
            <w:tcW w:w="9576" w:type="dxa"/>
            <w:shd w:val="clear" w:color="auto" w:fill="FFFFFF" w:themeFill="background1"/>
          </w:tcPr>
          <w:p w:rsidR="00B6113D" w:rsidRDefault="00A66234">
            <w:pPr>
              <w:spacing w:after="0"/>
            </w:pPr>
            <w:r>
              <w:t>1500000</w:t>
            </w:r>
          </w:p>
        </w:tc>
      </w:tr>
    </w:tbl>
    <w:p w:rsidR="00B6113D" w:rsidRDefault="00B6113D"/>
    <w:p w:rsidR="00B6113D" w:rsidRDefault="00A66234">
      <w:pPr>
        <w:pStyle w:val="Simplesubtitle"/>
      </w:pPr>
      <w:bookmarkStart w:id="1971" w:name="3.2.7.1.14.---WriteFile_InputFile"/>
      <w:r>
        <w:t xml:space="preserve"> Name: </w:t>
      </w:r>
      <w:r>
        <w:rPr>
          <w:i/>
        </w:rPr>
        <w:t>WriteFile InputFile</w:t>
      </w:r>
      <w:bookmarkEnd w:id="1971"/>
    </w:p>
    <w:p w:rsidR="00B6113D" w:rsidRDefault="00A66234">
      <w:pPr>
        <w:pStyle w:val="ListParagraph"/>
        <w:numPr>
          <w:ilvl w:val="0"/>
          <w:numId w:val="900"/>
        </w:numPr>
        <w:spacing w:after="0"/>
      </w:pPr>
      <w:r>
        <w:t xml:space="preserve"> Type: </w:t>
      </w:r>
      <w:r>
        <w:rPr>
          <w:i/>
        </w:rPr>
        <w:t>com.tibco.plugin.file.FileWriteActivity</w:t>
      </w:r>
    </w:p>
    <w:p w:rsidR="00B6113D" w:rsidRDefault="00A66234">
      <w:pPr>
        <w:pStyle w:val="ListParagraph"/>
        <w:numPr>
          <w:ilvl w:val="0"/>
          <w:numId w:val="900"/>
        </w:numPr>
        <w:spacing w:after="0"/>
      </w:pPr>
      <w:r>
        <w:t xml:space="preserve"> Resource Type: </w:t>
      </w:r>
      <w:r>
        <w:rPr>
          <w:i/>
        </w:rPr>
        <w:t>ae.activities.FileW</w:t>
      </w:r>
      <w:r>
        <w:rPr>
          <w:i/>
        </w:rPr>
        <w:t>riteActivity</w:t>
      </w:r>
    </w:p>
    <w:p w:rsidR="00B6113D" w:rsidRDefault="00A66234">
      <w:pPr>
        <w:pStyle w:val="ListParagraph"/>
        <w:numPr>
          <w:ilvl w:val="0"/>
          <w:numId w:val="900"/>
        </w:numPr>
        <w:spacing w:after="0"/>
      </w:pPr>
      <w:r>
        <w:t xml:space="preserve"> Description: </w:t>
      </w:r>
    </w:p>
    <w:p w:rsidR="00B6113D" w:rsidRDefault="00A66234">
      <w:pPr>
        <w:pStyle w:val="ListParagraph"/>
        <w:numPr>
          <w:ilvl w:val="0"/>
          <w:numId w:val="900"/>
        </w:numPr>
        <w:spacing w:after="0"/>
      </w:pPr>
      <w:r>
        <w:rPr>
          <w:i/>
        </w:rPr>
        <w:t>Configuration:</w:t>
      </w:r>
    </w:p>
    <w:p w:rsidR="00B6113D" w:rsidRDefault="00A66234">
      <w:pPr>
        <w:pStyle w:val="ListParagraph"/>
        <w:numPr>
          <w:ilvl w:val="1"/>
          <w:numId w:val="900"/>
        </w:numPr>
        <w:spacing w:after="0"/>
      </w:pPr>
      <w:r>
        <w:t>encoding = text</w:t>
      </w:r>
    </w:p>
    <w:p w:rsidR="00B6113D" w:rsidRDefault="00A66234">
      <w:pPr>
        <w:pStyle w:val="ListParagraph"/>
        <w:numPr>
          <w:ilvl w:val="1"/>
          <w:numId w:val="900"/>
        </w:numPr>
        <w:spacing w:after="0"/>
      </w:pPr>
      <w:r>
        <w:t>compressFile = None</w:t>
      </w:r>
    </w:p>
    <w:p w:rsidR="00B6113D" w:rsidRDefault="00A66234">
      <w:pPr>
        <w:pStyle w:val="ListParagraph"/>
        <w:numPr>
          <w:ilvl w:val="0"/>
          <w:numId w:val="90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27"/>
        <w:gridCol w:w="561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/WriteActivityInputTextClass/fileName</w:t>
            </w:r>
          </w:p>
        </w:tc>
        <w:tc>
          <w:tcPr>
            <w:tcW w:w="9576" w:type="dxa"/>
            <w:shd w:val="clear" w:color="auto" w:fill="FFFFFF" w:themeFill="background1"/>
          </w:tcPr>
          <w:p w:rsidR="00B6113D" w:rsidRDefault="00A66234">
            <w:pPr>
              <w:spacing w:after="0"/>
            </w:pPr>
            <w:r>
              <w:t>$_globalVariables/ns:GlobalVariables/DefaultInputParametersFile</w:t>
            </w:r>
          </w:p>
        </w:tc>
      </w:tr>
      <w:tr w:rsidR="00B6113D">
        <w:tc>
          <w:tcPr>
            <w:tcW w:w="9576" w:type="dxa"/>
            <w:shd w:val="clear" w:color="auto" w:fill="FFFFFF" w:themeFill="background1"/>
          </w:tcPr>
          <w:p w:rsidR="00B6113D" w:rsidRDefault="00A66234">
            <w:pPr>
              <w:spacing w:after="0"/>
            </w:pPr>
            <w:r>
              <w:t>/WriteActivityInputTextClass/textContent</w:t>
            </w:r>
          </w:p>
        </w:tc>
        <w:tc>
          <w:tcPr>
            <w:tcW w:w="9576" w:type="dxa"/>
            <w:shd w:val="clear" w:color="auto" w:fill="FFFFFF" w:themeFill="background1"/>
          </w:tcPr>
          <w:p w:rsidR="00B6113D" w:rsidRDefault="00A66234">
            <w:pPr>
              <w:spacing w:after="0"/>
            </w:pPr>
            <w:r>
              <w:t>$RenderXML-InputParameters/xmlString</w:t>
            </w:r>
          </w:p>
        </w:tc>
      </w:tr>
    </w:tbl>
    <w:p w:rsidR="00B6113D" w:rsidRDefault="00B6113D"/>
    <w:p w:rsidR="00B6113D" w:rsidRDefault="00A66234">
      <w:pPr>
        <w:pStyle w:val="Simplesubtitle"/>
      </w:pPr>
      <w:bookmarkStart w:id="1972" w:name="3.2.7.1.14.---Transitions"/>
      <w:r>
        <w:t>Transitions:</w:t>
      </w:r>
      <w:bookmarkEnd w:id="1972"/>
    </w:p>
    <w:p w:rsidR="00B6113D" w:rsidRDefault="00A66234">
      <w:pPr>
        <w:pStyle w:val="ListParagraph"/>
        <w:numPr>
          <w:ilvl w:val="0"/>
          <w:numId w:val="901"/>
        </w:numPr>
        <w:spacing w:after="0"/>
      </w:pPr>
      <w:r>
        <w:t xml:space="preserve"> From: </w:t>
      </w:r>
      <w:r>
        <w:rPr>
          <w:b/>
          <w:i/>
        </w:rPr>
        <w:t>RenderXML InputParameters</w:t>
      </w:r>
      <w:r>
        <w:t xml:space="preserve"> -To: </w:t>
      </w:r>
      <w:r>
        <w:rPr>
          <w:b/>
          <w:i/>
        </w:rPr>
        <w:t>WriteFile InputFile</w:t>
      </w:r>
    </w:p>
    <w:p w:rsidR="00B6113D" w:rsidRDefault="00A66234">
      <w:pPr>
        <w:pStyle w:val="ListParagraph"/>
        <w:numPr>
          <w:ilvl w:val="1"/>
          <w:numId w:val="901"/>
        </w:numPr>
        <w:spacing w:after="0"/>
      </w:pPr>
      <w:r>
        <w:t xml:space="preserve"> Label: </w:t>
      </w:r>
    </w:p>
    <w:p w:rsidR="00B6113D" w:rsidRDefault="00A66234">
      <w:pPr>
        <w:pStyle w:val="ListParagraph"/>
        <w:numPr>
          <w:ilvl w:val="1"/>
          <w:numId w:val="901"/>
        </w:numPr>
        <w:spacing w:after="0"/>
      </w:pPr>
      <w:r>
        <w:t xml:space="preserve"> Condition: </w:t>
      </w:r>
      <w:r>
        <w:rPr>
          <w:i/>
        </w:rPr>
        <w:t xml:space="preserve"> Success </w:t>
      </w:r>
    </w:p>
    <w:p w:rsidR="00B6113D" w:rsidRDefault="00A66234">
      <w:pPr>
        <w:pStyle w:val="ListParagraph"/>
        <w:numPr>
          <w:ilvl w:val="1"/>
          <w:numId w:val="901"/>
        </w:numPr>
        <w:spacing w:after="0"/>
      </w:pPr>
      <w:r>
        <w:t xml:space="preserve"> Description: </w:t>
      </w:r>
    </w:p>
    <w:p w:rsidR="00B6113D" w:rsidRDefault="00A66234">
      <w:pPr>
        <w:pStyle w:val="ListParagraph"/>
        <w:numPr>
          <w:ilvl w:val="0"/>
          <w:numId w:val="902"/>
        </w:numPr>
        <w:spacing w:after="0"/>
      </w:pPr>
      <w:r>
        <w:t xml:space="preserve"> From: </w:t>
      </w:r>
      <w:r>
        <w:rPr>
          <w:b/>
          <w:i/>
        </w:rPr>
        <w:t>Start</w:t>
      </w:r>
      <w:r>
        <w:t xml:space="preserve"> -To: </w:t>
      </w:r>
      <w:r>
        <w:rPr>
          <w:b/>
          <w:i/>
        </w:rPr>
        <w:t>RenderXML InputParameters</w:t>
      </w:r>
    </w:p>
    <w:p w:rsidR="00B6113D" w:rsidRDefault="00A66234">
      <w:pPr>
        <w:pStyle w:val="ListParagraph"/>
        <w:numPr>
          <w:ilvl w:val="1"/>
          <w:numId w:val="902"/>
        </w:numPr>
        <w:spacing w:after="0"/>
      </w:pPr>
      <w:r>
        <w:t xml:space="preserve"> Label: </w:t>
      </w:r>
    </w:p>
    <w:p w:rsidR="00B6113D" w:rsidRDefault="00A66234">
      <w:pPr>
        <w:pStyle w:val="ListParagraph"/>
        <w:numPr>
          <w:ilvl w:val="1"/>
          <w:numId w:val="902"/>
        </w:numPr>
        <w:spacing w:after="0"/>
      </w:pPr>
      <w:r>
        <w:t xml:space="preserve"> Condition: </w:t>
      </w:r>
      <w:r>
        <w:rPr>
          <w:i/>
        </w:rPr>
        <w:t xml:space="preserve"> Success </w:t>
      </w:r>
    </w:p>
    <w:p w:rsidR="00B6113D" w:rsidRDefault="00A66234">
      <w:pPr>
        <w:pStyle w:val="ListParagraph"/>
        <w:numPr>
          <w:ilvl w:val="1"/>
          <w:numId w:val="902"/>
        </w:numPr>
        <w:spacing w:after="0"/>
      </w:pPr>
      <w:r>
        <w:t xml:space="preserve"> Description: </w:t>
      </w:r>
    </w:p>
    <w:p w:rsidR="00B6113D" w:rsidRDefault="00A66234">
      <w:pPr>
        <w:pStyle w:val="ListParagraph"/>
        <w:numPr>
          <w:ilvl w:val="0"/>
          <w:numId w:val="903"/>
        </w:numPr>
        <w:spacing w:after="0"/>
      </w:pPr>
      <w:r>
        <w:t xml:space="preserve"> From: </w:t>
      </w:r>
      <w:r>
        <w:rPr>
          <w:b/>
          <w:i/>
        </w:rPr>
        <w:t>WriteFile InputFile</w:t>
      </w:r>
      <w:r>
        <w:t xml:space="preserve"> -To: </w:t>
      </w:r>
      <w:r>
        <w:rPr>
          <w:b/>
          <w:i/>
        </w:rPr>
        <w:t>End</w:t>
      </w:r>
    </w:p>
    <w:p w:rsidR="00B6113D" w:rsidRDefault="00A66234">
      <w:pPr>
        <w:pStyle w:val="ListParagraph"/>
        <w:numPr>
          <w:ilvl w:val="1"/>
          <w:numId w:val="903"/>
        </w:numPr>
        <w:spacing w:after="0"/>
      </w:pPr>
      <w:r>
        <w:t xml:space="preserve"> Label: </w:t>
      </w:r>
    </w:p>
    <w:p w:rsidR="00B6113D" w:rsidRDefault="00A66234">
      <w:pPr>
        <w:pStyle w:val="ListParagraph"/>
        <w:numPr>
          <w:ilvl w:val="1"/>
          <w:numId w:val="903"/>
        </w:numPr>
        <w:spacing w:after="0"/>
      </w:pPr>
      <w:r>
        <w:t xml:space="preserve"> Condition: </w:t>
      </w:r>
      <w:r>
        <w:rPr>
          <w:i/>
        </w:rPr>
        <w:t xml:space="preserve"> Success </w:t>
      </w:r>
    </w:p>
    <w:p w:rsidR="00B6113D" w:rsidRDefault="00A66234">
      <w:pPr>
        <w:pStyle w:val="ListParagraph"/>
        <w:numPr>
          <w:ilvl w:val="1"/>
          <w:numId w:val="903"/>
        </w:numPr>
        <w:spacing w:after="0"/>
      </w:pPr>
      <w:r>
        <w:t xml:space="preserve"> Description: </w:t>
      </w:r>
    </w:p>
    <w:p w:rsidR="00B6113D" w:rsidRDefault="00A66234">
      <w:pPr>
        <w:pStyle w:val="Heading5"/>
      </w:pPr>
      <w:bookmarkStart w:id="1973" w:name="3.2.7.1.15.---"/>
      <w:r>
        <w:lastRenderedPageBreak/>
        <w:t>3.2.7.1.15. CreateObligatorsRegistr</w:t>
      </w:r>
      <w:bookmarkEnd w:id="1973"/>
    </w:p>
    <w:p w:rsidR="00B6113D" w:rsidRDefault="00A66234">
      <w:pPr>
        <w:spacing w:after="0"/>
      </w:pPr>
      <w:r>
        <w:t xml:space="preserve"> Section contains description of Process " CreateObligatorsRegistr.process " . </w:t>
      </w:r>
    </w:p>
    <w:p w:rsidR="00B6113D" w:rsidRDefault="00A66234">
      <w:pPr>
        <w:spacing w:after="0"/>
      </w:pPr>
      <w:r>
        <w:t xml:space="preserve"> Source Library: " CalculateBonita " </w:t>
      </w:r>
    </w:p>
    <w:p w:rsidR="00B6113D" w:rsidRDefault="00A66234">
      <w:pPr>
        <w:pStyle w:val="Simplesubtitle"/>
      </w:pPr>
      <w:bookmarkStart w:id="1974" w:name="3.2.7.1.15.---ProcessDescription"/>
      <w:r>
        <w:t>Process description:</w:t>
      </w:r>
      <w:bookmarkEnd w:id="197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Create default basic ObligatorRegistr xml file</w:t>
            </w:r>
          </w:p>
        </w:tc>
      </w:tr>
    </w:tbl>
    <w:p w:rsidR="00B6113D" w:rsidRDefault="00B6113D"/>
    <w:p w:rsidR="00B6113D" w:rsidRDefault="00A66234">
      <w:pPr>
        <w:pStyle w:val="Simplesubtitle"/>
      </w:pPr>
      <w:bookmarkStart w:id="1975" w:name="3.2.7.1.15.---ProcessDefinition"/>
      <w:r>
        <w:t>Process definition:</w:t>
      </w:r>
      <w:bookmarkEnd w:id="1975"/>
    </w:p>
    <w:p w:rsidR="00B6113D" w:rsidRDefault="00A66234">
      <w:pPr>
        <w:spacing w:after="0"/>
      </w:pPr>
      <w:r>
        <w:t xml:space="preserve"> Full process path: ProcessDefinitions/XMLCreator/CreateObligatorsRegistr.process</w:t>
      </w:r>
    </w:p>
    <w:p w:rsidR="00B6113D" w:rsidRDefault="00A66234">
      <w:pPr>
        <w:pStyle w:val="Simplesubtitle"/>
      </w:pPr>
      <w:bookmarkStart w:id="1976" w:name="3.2.7.1.15.---Diagram"/>
      <w:r>
        <w:t>Diagram:</w:t>
      </w:r>
      <w:bookmarkEnd w:id="1976"/>
    </w:p>
    <w:p w:rsidR="00B6113D" w:rsidRDefault="00A66234">
      <w:pPr>
        <w:spacing w:after="0"/>
      </w:pPr>
      <w:r>
        <w:rPr>
          <w:noProof/>
        </w:rPr>
        <w:drawing>
          <wp:inline distT="0" distB="0" distL="0" distR="0">
            <wp:extent cx="3408000" cy="816000"/>
            <wp:effectExtent l="0" t="0" r="0" b="0"/>
            <wp:docPr id="168" name="Picture 168" descr="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8.png"/>
                    <pic:cNvPicPr/>
                  </pic:nvPicPr>
                  <pic:blipFill>
                    <a:blip r:embed="rId110"/>
                    <a:stretch>
                      <a:fillRect/>
                    </a:stretch>
                  </pic:blipFill>
                  <pic:spPr>
                    <a:xfrm>
                      <a:off x="0" y="0"/>
                      <a:ext cx="3408000" cy="816000"/>
                    </a:xfrm>
                    <a:prstGeom prst="rect">
                      <a:avLst/>
                    </a:prstGeom>
                  </pic:spPr>
                </pic:pic>
              </a:graphicData>
            </a:graphic>
          </wp:inline>
        </w:drawing>
      </w:r>
    </w:p>
    <w:p w:rsidR="00B6113D" w:rsidRDefault="00A66234">
      <w:pPr>
        <w:pStyle w:val="Simplesubtitle"/>
      </w:pPr>
      <w:bookmarkStart w:id="1977" w:name="3.2.7.1.15.---Starter"/>
      <w:r>
        <w:t>Process starter activity:</w:t>
      </w:r>
      <w:bookmarkEnd w:id="1977"/>
    </w:p>
    <w:p w:rsidR="00B6113D" w:rsidRDefault="00A66234">
      <w:pPr>
        <w:spacing w:after="0"/>
      </w:pPr>
      <w:r>
        <w:t xml:space="preserve"> Name: Start</w:t>
      </w:r>
    </w:p>
    <w:p w:rsidR="00B6113D" w:rsidRDefault="00A66234">
      <w:pPr>
        <w:spacing w:after="0"/>
      </w:pPr>
      <w:r>
        <w:t xml:space="preserve"> Description: </w:t>
      </w:r>
      <w:r>
        <w:rPr>
          <w:i/>
        </w:rPr>
        <w:t>Start of process</w:t>
      </w:r>
    </w:p>
    <w:p w:rsidR="00B6113D" w:rsidRDefault="00A66234">
      <w:pPr>
        <w:pStyle w:val="Simplesubtitle"/>
      </w:pPr>
      <w:bookmarkStart w:id="1978" w:name="3.2.7.1.15.---EndActivity"/>
      <w:r>
        <w:t>Process end activity:</w:t>
      </w:r>
      <w:bookmarkEnd w:id="1978"/>
    </w:p>
    <w:p w:rsidR="00B6113D" w:rsidRDefault="00A66234">
      <w:pPr>
        <w:spacing w:after="0"/>
      </w:pPr>
      <w:r>
        <w:t xml:space="preserve"> Name: End</w:t>
      </w:r>
    </w:p>
    <w:p w:rsidR="00B6113D" w:rsidRDefault="00A66234">
      <w:pPr>
        <w:pStyle w:val="Simplesubtitle"/>
      </w:pPr>
      <w:bookmarkStart w:id="1979" w:name="3.2.7.1.15.---Activities"/>
      <w:r>
        <w:t>Activities:</w:t>
      </w:r>
      <w:bookmarkEnd w:id="1979"/>
    </w:p>
    <w:p w:rsidR="00B6113D" w:rsidRDefault="00A66234">
      <w:pPr>
        <w:pStyle w:val="Simplesubtitle"/>
      </w:pPr>
      <w:bookmarkStart w:id="1980" w:name="3.2.7.1.15.---RenderXML_ObligatorsList"/>
      <w:r>
        <w:t xml:space="preserve"> Name: </w:t>
      </w:r>
      <w:r>
        <w:rPr>
          <w:i/>
        </w:rPr>
        <w:t>RenderXML ObligatorsList</w:t>
      </w:r>
      <w:bookmarkEnd w:id="1980"/>
    </w:p>
    <w:p w:rsidR="00B6113D" w:rsidRDefault="00A66234">
      <w:pPr>
        <w:pStyle w:val="ListParagraph"/>
        <w:numPr>
          <w:ilvl w:val="0"/>
          <w:numId w:val="904"/>
        </w:numPr>
        <w:spacing w:after="0"/>
      </w:pPr>
      <w:r>
        <w:t xml:space="preserve"> Type: </w:t>
      </w:r>
      <w:r>
        <w:rPr>
          <w:i/>
        </w:rPr>
        <w:t>com.tibco.plugin.xml.XMLRendererActivity</w:t>
      </w:r>
    </w:p>
    <w:p w:rsidR="00B6113D" w:rsidRDefault="00A66234">
      <w:pPr>
        <w:pStyle w:val="ListParagraph"/>
        <w:numPr>
          <w:ilvl w:val="0"/>
          <w:numId w:val="904"/>
        </w:numPr>
        <w:spacing w:after="0"/>
      </w:pPr>
      <w:r>
        <w:t xml:space="preserve"> Resource Type: </w:t>
      </w:r>
      <w:r>
        <w:rPr>
          <w:i/>
        </w:rPr>
        <w:t>ae.activities.XMLRendererActivity</w:t>
      </w:r>
    </w:p>
    <w:p w:rsidR="00B6113D" w:rsidRDefault="00A66234">
      <w:pPr>
        <w:pStyle w:val="ListParagraph"/>
        <w:numPr>
          <w:ilvl w:val="0"/>
          <w:numId w:val="904"/>
        </w:numPr>
        <w:spacing w:after="0"/>
      </w:pPr>
      <w:r>
        <w:t xml:space="preserve"> Description: </w:t>
      </w:r>
      <w:r>
        <w:rPr>
          <w:i/>
        </w:rPr>
        <w:t>Render string in XML format according to ObligatorsRegistr XSD schema</w:t>
      </w:r>
    </w:p>
    <w:p w:rsidR="00B6113D" w:rsidRDefault="00A66234">
      <w:pPr>
        <w:pStyle w:val="ListParagraph"/>
        <w:numPr>
          <w:ilvl w:val="0"/>
          <w:numId w:val="904"/>
        </w:numPr>
        <w:spacing w:after="0"/>
      </w:pPr>
      <w:r>
        <w:rPr>
          <w:i/>
        </w:rPr>
        <w:t>Configuration:</w:t>
      </w:r>
    </w:p>
    <w:p w:rsidR="00B6113D" w:rsidRDefault="00A66234">
      <w:pPr>
        <w:pStyle w:val="ListParagraph"/>
        <w:numPr>
          <w:ilvl w:val="1"/>
          <w:numId w:val="904"/>
        </w:numPr>
        <w:spacing w:after="0"/>
      </w:pPr>
      <w:r>
        <w:t>rend</w:t>
      </w:r>
      <w:r>
        <w:t>erAsText = text</w:t>
      </w:r>
    </w:p>
    <w:p w:rsidR="00B6113D" w:rsidRDefault="00A66234">
      <w:pPr>
        <w:pStyle w:val="ListParagraph"/>
        <w:numPr>
          <w:ilvl w:val="1"/>
          <w:numId w:val="904"/>
        </w:numPr>
        <w:spacing w:after="0"/>
      </w:pPr>
      <w:r>
        <w:t>validateInput = true</w:t>
      </w:r>
    </w:p>
    <w:p w:rsidR="00B6113D" w:rsidRDefault="00A66234">
      <w:pPr>
        <w:pStyle w:val="ListParagraph"/>
        <w:numPr>
          <w:ilvl w:val="1"/>
          <w:numId w:val="904"/>
        </w:numPr>
        <w:spacing w:after="0"/>
      </w:pPr>
      <w:r>
        <w:t>renderDefaultPrefix = true</w:t>
      </w:r>
    </w:p>
    <w:p w:rsidR="00B6113D" w:rsidRDefault="00A66234">
      <w:pPr>
        <w:pStyle w:val="ListParagraph"/>
        <w:numPr>
          <w:ilvl w:val="1"/>
          <w:numId w:val="904"/>
        </w:numPr>
        <w:spacing w:after="0"/>
      </w:pPr>
      <w:r>
        <w:t>textEncoding = UTF-8</w:t>
      </w:r>
    </w:p>
    <w:p w:rsidR="00B6113D" w:rsidRDefault="00A66234">
      <w:pPr>
        <w:pStyle w:val="ListParagraph"/>
        <w:numPr>
          <w:ilvl w:val="1"/>
          <w:numId w:val="904"/>
        </w:numPr>
        <w:spacing w:after="0"/>
      </w:pPr>
      <w:r>
        <w:t>term</w:t>
      </w:r>
    </w:p>
    <w:p w:rsidR="00B6113D" w:rsidRDefault="00A66234">
      <w:pPr>
        <w:pStyle w:val="ListParagraph"/>
        <w:numPr>
          <w:ilvl w:val="2"/>
          <w:numId w:val="904"/>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90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5418"/>
        <w:gridCol w:w="382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/ObligatorsList</w:t>
            </w:r>
          </w:p>
        </w:tc>
        <w:tc>
          <w:tcPr>
            <w:tcW w:w="9576" w:type="dxa"/>
            <w:shd w:val="clear" w:color="auto" w:fill="FFFFFF" w:themeFill="background1"/>
          </w:tcPr>
          <w:p w:rsidR="00B6113D" w:rsidRDefault="00A66234">
            <w:pPr>
              <w:spacing w:after="0"/>
            </w:pPr>
            <w:r>
              <w:t>1</w:t>
            </w:r>
          </w:p>
        </w:tc>
      </w:tr>
      <w:tr w:rsidR="00B6113D">
        <w:tc>
          <w:tcPr>
            <w:tcW w:w="9576" w:type="dxa"/>
            <w:shd w:val="clear" w:color="auto" w:fill="FFFFFF" w:themeFill="background1"/>
          </w:tcPr>
          <w:p w:rsidR="00B6113D" w:rsidRDefault="00A66234">
            <w:pPr>
              <w:spacing w:after="0"/>
            </w:pPr>
            <w:r>
              <w:t>/ObligatorsList/Obligator/Name</w:t>
            </w:r>
          </w:p>
        </w:tc>
        <w:tc>
          <w:tcPr>
            <w:tcW w:w="9576" w:type="dxa"/>
            <w:shd w:val="clear" w:color="auto" w:fill="FFFFFF" w:themeFill="background1"/>
          </w:tcPr>
          <w:p w:rsidR="00B6113D" w:rsidRDefault="00A66234">
            <w:pPr>
              <w:spacing w:after="0"/>
            </w:pPr>
            <w:r>
              <w:t>"Jan Novak"</w:t>
            </w:r>
          </w:p>
        </w:tc>
      </w:tr>
      <w:tr w:rsidR="00B6113D">
        <w:tc>
          <w:tcPr>
            <w:tcW w:w="9576" w:type="dxa"/>
            <w:shd w:val="clear" w:color="auto" w:fill="FFFFFF" w:themeFill="background1"/>
          </w:tcPr>
          <w:p w:rsidR="00B6113D" w:rsidRDefault="00A66234">
            <w:pPr>
              <w:spacing w:after="0"/>
            </w:pPr>
            <w:r>
              <w:t>/ObligatorsList/Obligator/Value</w:t>
            </w:r>
          </w:p>
        </w:tc>
        <w:tc>
          <w:tcPr>
            <w:tcW w:w="9576" w:type="dxa"/>
            <w:shd w:val="clear" w:color="auto" w:fill="FFFFFF" w:themeFill="background1"/>
          </w:tcPr>
          <w:p w:rsidR="00B6113D" w:rsidRDefault="00A66234">
            <w:pPr>
              <w:spacing w:after="0"/>
            </w:pPr>
            <w:r>
              <w:t>100000</w:t>
            </w:r>
          </w:p>
        </w:tc>
      </w:tr>
      <w:tr w:rsidR="00B6113D">
        <w:tc>
          <w:tcPr>
            <w:tcW w:w="9576" w:type="dxa"/>
            <w:shd w:val="clear" w:color="auto" w:fill="FFFFFF" w:themeFill="background1"/>
          </w:tcPr>
          <w:p w:rsidR="00B6113D" w:rsidRDefault="00A66234">
            <w:pPr>
              <w:spacing w:after="0"/>
            </w:pPr>
            <w:r>
              <w:t>/ObligatorsList/Obligator/Problem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/ObligatorsList/Obligator/Refund</w:t>
            </w:r>
          </w:p>
        </w:tc>
        <w:tc>
          <w:tcPr>
            <w:tcW w:w="9576" w:type="dxa"/>
            <w:shd w:val="clear" w:color="auto" w:fill="FFFFFF" w:themeFill="background1"/>
          </w:tcPr>
          <w:p w:rsidR="00B6113D" w:rsidRDefault="00A66234">
            <w:pPr>
              <w:spacing w:after="0"/>
            </w:pPr>
            <w:r>
              <w:t>5000</w:t>
            </w:r>
          </w:p>
        </w:tc>
      </w:tr>
    </w:tbl>
    <w:p w:rsidR="00B6113D" w:rsidRDefault="00B6113D"/>
    <w:p w:rsidR="00B6113D" w:rsidRDefault="00A66234">
      <w:pPr>
        <w:pStyle w:val="Simplesubtitle"/>
      </w:pPr>
      <w:bookmarkStart w:id="1981" w:name="3.2.7.1.15.---WriteFile_ObligatorRegistr"/>
      <w:r>
        <w:t xml:space="preserve"> Name: </w:t>
      </w:r>
      <w:r>
        <w:rPr>
          <w:i/>
        </w:rPr>
        <w:t>WriteFile ObligatorRegistr</w:t>
      </w:r>
      <w:bookmarkEnd w:id="1981"/>
    </w:p>
    <w:p w:rsidR="00B6113D" w:rsidRDefault="00A66234">
      <w:pPr>
        <w:pStyle w:val="ListParagraph"/>
        <w:numPr>
          <w:ilvl w:val="0"/>
          <w:numId w:val="905"/>
        </w:numPr>
        <w:spacing w:after="0"/>
      </w:pPr>
      <w:r>
        <w:t xml:space="preserve"> Type: </w:t>
      </w:r>
      <w:r>
        <w:rPr>
          <w:i/>
        </w:rPr>
        <w:t>com.tibco.plugin.file.FileWriteActivity</w:t>
      </w:r>
    </w:p>
    <w:p w:rsidR="00B6113D" w:rsidRDefault="00A66234">
      <w:pPr>
        <w:pStyle w:val="ListParagraph"/>
        <w:numPr>
          <w:ilvl w:val="0"/>
          <w:numId w:val="905"/>
        </w:numPr>
        <w:spacing w:after="0"/>
      </w:pPr>
      <w:r>
        <w:t xml:space="preserve"> Resource Type: </w:t>
      </w:r>
      <w:r>
        <w:rPr>
          <w:i/>
        </w:rPr>
        <w:t>ae.activities.FileWriteActivity</w:t>
      </w:r>
    </w:p>
    <w:p w:rsidR="00B6113D" w:rsidRDefault="00A66234">
      <w:pPr>
        <w:pStyle w:val="ListParagraph"/>
        <w:numPr>
          <w:ilvl w:val="0"/>
          <w:numId w:val="905"/>
        </w:numPr>
        <w:spacing w:after="0"/>
      </w:pPr>
      <w:r>
        <w:t xml:space="preserve"> Description: </w:t>
      </w:r>
      <w:r>
        <w:rPr>
          <w:i/>
        </w:rPr>
        <w:t>Save rendered xml string as file</w:t>
      </w:r>
    </w:p>
    <w:p w:rsidR="00B6113D" w:rsidRDefault="00A66234">
      <w:pPr>
        <w:pStyle w:val="ListParagraph"/>
        <w:numPr>
          <w:ilvl w:val="0"/>
          <w:numId w:val="905"/>
        </w:numPr>
        <w:spacing w:after="0"/>
      </w:pPr>
      <w:r>
        <w:rPr>
          <w:i/>
        </w:rPr>
        <w:t>Configuration:</w:t>
      </w:r>
    </w:p>
    <w:p w:rsidR="00B6113D" w:rsidRDefault="00A66234">
      <w:pPr>
        <w:pStyle w:val="ListParagraph"/>
        <w:numPr>
          <w:ilvl w:val="1"/>
          <w:numId w:val="905"/>
        </w:numPr>
        <w:spacing w:after="0"/>
      </w:pPr>
      <w:r>
        <w:t>encoding = text</w:t>
      </w:r>
    </w:p>
    <w:p w:rsidR="00B6113D" w:rsidRDefault="00A66234">
      <w:pPr>
        <w:pStyle w:val="ListParagraph"/>
        <w:numPr>
          <w:ilvl w:val="1"/>
          <w:numId w:val="905"/>
        </w:numPr>
        <w:spacing w:after="0"/>
      </w:pPr>
      <w:r>
        <w:lastRenderedPageBreak/>
        <w:t>compressFile = None</w:t>
      </w:r>
    </w:p>
    <w:p w:rsidR="00B6113D" w:rsidRDefault="00A66234">
      <w:pPr>
        <w:pStyle w:val="ListParagraph"/>
        <w:numPr>
          <w:ilvl w:val="0"/>
          <w:numId w:val="90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14"/>
        <w:gridCol w:w="562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/WriteActivityInputTextClass/fileName</w:t>
            </w:r>
          </w:p>
        </w:tc>
        <w:tc>
          <w:tcPr>
            <w:tcW w:w="9576" w:type="dxa"/>
            <w:shd w:val="clear" w:color="auto" w:fill="FFFFFF" w:themeFill="background1"/>
          </w:tcPr>
          <w:p w:rsidR="00B6113D" w:rsidRDefault="00A66234">
            <w:pPr>
              <w:spacing w:after="0"/>
            </w:pPr>
            <w:r>
              <w:t>$_globalVariables/ns:GlobalVariables/DefaultObligatorsRegistrFile</w:t>
            </w:r>
          </w:p>
        </w:tc>
      </w:tr>
      <w:tr w:rsidR="00B6113D">
        <w:tc>
          <w:tcPr>
            <w:tcW w:w="9576" w:type="dxa"/>
            <w:shd w:val="clear" w:color="auto" w:fill="FFFFFF" w:themeFill="background1"/>
          </w:tcPr>
          <w:p w:rsidR="00B6113D" w:rsidRDefault="00A66234">
            <w:pPr>
              <w:spacing w:after="0"/>
            </w:pPr>
            <w:r>
              <w:t>/WriteActivityInputTextClass/textContent</w:t>
            </w:r>
          </w:p>
        </w:tc>
        <w:tc>
          <w:tcPr>
            <w:tcW w:w="9576" w:type="dxa"/>
            <w:shd w:val="clear" w:color="auto" w:fill="FFFFFF" w:themeFill="background1"/>
          </w:tcPr>
          <w:p w:rsidR="00B6113D" w:rsidRDefault="00A66234">
            <w:pPr>
              <w:spacing w:after="0"/>
            </w:pPr>
            <w:r>
              <w:t>$RenderXML-ObligatorsList/xmlString</w:t>
            </w:r>
          </w:p>
        </w:tc>
      </w:tr>
    </w:tbl>
    <w:p w:rsidR="00B6113D" w:rsidRDefault="00B6113D"/>
    <w:p w:rsidR="00B6113D" w:rsidRDefault="00A66234">
      <w:pPr>
        <w:pStyle w:val="Simplesubtitle"/>
      </w:pPr>
      <w:bookmarkStart w:id="1982" w:name="3.2.7.1.15.---Transitions"/>
      <w:r>
        <w:t>Transitions:</w:t>
      </w:r>
      <w:bookmarkEnd w:id="1982"/>
    </w:p>
    <w:p w:rsidR="00B6113D" w:rsidRDefault="00A66234">
      <w:pPr>
        <w:pStyle w:val="ListParagraph"/>
        <w:numPr>
          <w:ilvl w:val="0"/>
          <w:numId w:val="906"/>
        </w:numPr>
        <w:spacing w:after="0"/>
      </w:pPr>
      <w:r>
        <w:t xml:space="preserve"> From: </w:t>
      </w:r>
      <w:r>
        <w:rPr>
          <w:b/>
          <w:i/>
        </w:rPr>
        <w:t>RenderXML ObligatorsList</w:t>
      </w:r>
      <w:r>
        <w:t xml:space="preserve"> -To: </w:t>
      </w:r>
      <w:r>
        <w:rPr>
          <w:b/>
          <w:i/>
        </w:rPr>
        <w:t>WriteFile ObligatorRegistr</w:t>
      </w:r>
    </w:p>
    <w:p w:rsidR="00B6113D" w:rsidRDefault="00A66234">
      <w:pPr>
        <w:pStyle w:val="ListParagraph"/>
        <w:numPr>
          <w:ilvl w:val="1"/>
          <w:numId w:val="906"/>
        </w:numPr>
        <w:spacing w:after="0"/>
      </w:pPr>
      <w:r>
        <w:t xml:space="preserve"> Label: </w:t>
      </w:r>
    </w:p>
    <w:p w:rsidR="00B6113D" w:rsidRDefault="00A66234">
      <w:pPr>
        <w:pStyle w:val="ListParagraph"/>
        <w:numPr>
          <w:ilvl w:val="1"/>
          <w:numId w:val="906"/>
        </w:numPr>
        <w:spacing w:after="0"/>
      </w:pPr>
      <w:r>
        <w:t xml:space="preserve"> Condition: </w:t>
      </w:r>
      <w:r>
        <w:rPr>
          <w:i/>
        </w:rPr>
        <w:t xml:space="preserve"> Success </w:t>
      </w:r>
    </w:p>
    <w:p w:rsidR="00B6113D" w:rsidRDefault="00A66234">
      <w:pPr>
        <w:pStyle w:val="ListParagraph"/>
        <w:numPr>
          <w:ilvl w:val="1"/>
          <w:numId w:val="906"/>
        </w:numPr>
        <w:spacing w:after="0"/>
      </w:pPr>
      <w:r>
        <w:t xml:space="preserve"> Description: </w:t>
      </w:r>
    </w:p>
    <w:p w:rsidR="00B6113D" w:rsidRDefault="00A66234">
      <w:pPr>
        <w:pStyle w:val="ListParagraph"/>
        <w:numPr>
          <w:ilvl w:val="0"/>
          <w:numId w:val="907"/>
        </w:numPr>
        <w:spacing w:after="0"/>
      </w:pPr>
      <w:r>
        <w:t xml:space="preserve"> From: </w:t>
      </w:r>
      <w:r>
        <w:rPr>
          <w:b/>
          <w:i/>
        </w:rPr>
        <w:t>Start</w:t>
      </w:r>
      <w:r>
        <w:t xml:space="preserve"> -To: </w:t>
      </w:r>
      <w:r>
        <w:rPr>
          <w:b/>
          <w:i/>
        </w:rPr>
        <w:t>RenderXML ObligatorsList</w:t>
      </w:r>
    </w:p>
    <w:p w:rsidR="00B6113D" w:rsidRDefault="00A66234">
      <w:pPr>
        <w:pStyle w:val="ListParagraph"/>
        <w:numPr>
          <w:ilvl w:val="1"/>
          <w:numId w:val="907"/>
        </w:numPr>
        <w:spacing w:after="0"/>
      </w:pPr>
      <w:r>
        <w:t xml:space="preserve"> Label: </w:t>
      </w:r>
    </w:p>
    <w:p w:rsidR="00B6113D" w:rsidRDefault="00A66234">
      <w:pPr>
        <w:pStyle w:val="ListParagraph"/>
        <w:numPr>
          <w:ilvl w:val="1"/>
          <w:numId w:val="907"/>
        </w:numPr>
        <w:spacing w:after="0"/>
      </w:pPr>
      <w:r>
        <w:t xml:space="preserve"> Condition: </w:t>
      </w:r>
      <w:r>
        <w:rPr>
          <w:i/>
        </w:rPr>
        <w:t xml:space="preserve"> Success </w:t>
      </w:r>
    </w:p>
    <w:p w:rsidR="00B6113D" w:rsidRDefault="00A66234">
      <w:pPr>
        <w:pStyle w:val="ListParagraph"/>
        <w:numPr>
          <w:ilvl w:val="1"/>
          <w:numId w:val="907"/>
        </w:numPr>
        <w:spacing w:after="0"/>
      </w:pPr>
      <w:r>
        <w:t xml:space="preserve"> Description: </w:t>
      </w:r>
    </w:p>
    <w:p w:rsidR="00B6113D" w:rsidRDefault="00A66234">
      <w:pPr>
        <w:pStyle w:val="ListParagraph"/>
        <w:numPr>
          <w:ilvl w:val="0"/>
          <w:numId w:val="908"/>
        </w:numPr>
        <w:spacing w:after="0"/>
      </w:pPr>
      <w:r>
        <w:t xml:space="preserve"> From: </w:t>
      </w:r>
      <w:r>
        <w:rPr>
          <w:b/>
          <w:i/>
        </w:rPr>
        <w:t>WriteFile ObligatorRegistr</w:t>
      </w:r>
      <w:r>
        <w:t xml:space="preserve"> -To: </w:t>
      </w:r>
      <w:r>
        <w:rPr>
          <w:b/>
          <w:i/>
        </w:rPr>
        <w:t>End</w:t>
      </w:r>
    </w:p>
    <w:p w:rsidR="00B6113D" w:rsidRDefault="00A66234">
      <w:pPr>
        <w:pStyle w:val="ListParagraph"/>
        <w:numPr>
          <w:ilvl w:val="1"/>
          <w:numId w:val="908"/>
        </w:numPr>
        <w:spacing w:after="0"/>
      </w:pPr>
      <w:r>
        <w:t xml:space="preserve"> Label: </w:t>
      </w:r>
    </w:p>
    <w:p w:rsidR="00B6113D" w:rsidRDefault="00A66234">
      <w:pPr>
        <w:pStyle w:val="ListParagraph"/>
        <w:numPr>
          <w:ilvl w:val="1"/>
          <w:numId w:val="908"/>
        </w:numPr>
        <w:spacing w:after="0"/>
      </w:pPr>
      <w:r>
        <w:t xml:space="preserve"> Condition: </w:t>
      </w:r>
      <w:r>
        <w:rPr>
          <w:i/>
        </w:rPr>
        <w:t xml:space="preserve"> Success </w:t>
      </w:r>
    </w:p>
    <w:p w:rsidR="00B6113D" w:rsidRDefault="00A66234">
      <w:pPr>
        <w:pStyle w:val="ListParagraph"/>
        <w:numPr>
          <w:ilvl w:val="1"/>
          <w:numId w:val="908"/>
        </w:numPr>
        <w:spacing w:after="0"/>
      </w:pPr>
      <w:r>
        <w:t xml:space="preserve"> Description: </w:t>
      </w:r>
    </w:p>
    <w:p w:rsidR="00B6113D" w:rsidRDefault="00A66234">
      <w:pPr>
        <w:pStyle w:val="Heading4"/>
      </w:pPr>
      <w:bookmarkStart w:id="1983" w:name="3.2.7.2.---"/>
      <w:bookmarkStart w:id="1984" w:name="_Toc336871415"/>
      <w:r>
        <w:t>3.2.7.2. AE Schemas</w:t>
      </w:r>
      <w:bookmarkEnd w:id="1983"/>
      <w:bookmarkEnd w:id="1984"/>
    </w:p>
    <w:p w:rsidR="00B6113D" w:rsidRDefault="00A66234">
      <w:pPr>
        <w:spacing w:after="0"/>
      </w:pPr>
      <w:r>
        <w:t>Chapter contains description of BusinessWorks AE Schemas from project GrantingCredit.</w:t>
      </w:r>
    </w:p>
    <w:p w:rsidR="00B6113D" w:rsidRDefault="00A66234">
      <w:pPr>
        <w:pStyle w:val="Heading5"/>
      </w:pPr>
      <w:bookmarkStart w:id="1985" w:name="3.2.7.2.1.---"/>
      <w:r>
        <w:t>3.2.7.2.1. ae</w:t>
      </w:r>
      <w:bookmarkEnd w:id="1985"/>
    </w:p>
    <w:p w:rsidR="00B6113D" w:rsidRDefault="00A66234">
      <w:pPr>
        <w:spacing w:after="0"/>
      </w:pPr>
      <w:r>
        <w:t xml:space="preserve"> Section contains description of AE Schema ae.aeschema</w:t>
      </w:r>
    </w:p>
    <w:p w:rsidR="00B6113D" w:rsidRDefault="00A66234">
      <w:pPr>
        <w:pStyle w:val="Simplesubtitle"/>
      </w:pPr>
      <w:bookmarkStart w:id="1986" w:name="3.2.7.2.1.---Description"/>
      <w:r>
        <w:t>AE Schema Description:</w:t>
      </w:r>
      <w:bookmarkEnd w:id="198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987" w:name="3.2.7.2.1.---Scalars"/>
      <w:r>
        <w:t>Scalars:</w:t>
      </w:r>
      <w:bookmarkEnd w:id="198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lastRenderedPageBreak/>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1988" w:name="3.2.7.2.2.---"/>
      <w:r>
        <w:t>3.2.7.2.2. corba</w:t>
      </w:r>
      <w:bookmarkEnd w:id="1988"/>
    </w:p>
    <w:p w:rsidR="00B6113D" w:rsidRDefault="00A66234">
      <w:pPr>
        <w:spacing w:after="0"/>
      </w:pPr>
      <w:r>
        <w:t xml:space="preserve"> Section contains description of AE Schema corba.aeschema</w:t>
      </w:r>
    </w:p>
    <w:p w:rsidR="00B6113D" w:rsidRDefault="00A66234">
      <w:pPr>
        <w:pStyle w:val="Simplesubtitle"/>
      </w:pPr>
      <w:bookmarkStart w:id="1989" w:name="3.2.7.2.2.---Description"/>
      <w:r>
        <w:t>AE Schema Description:</w:t>
      </w:r>
      <w:bookmarkEnd w:id="198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990" w:name="3.2.7.2.2.---Scalars"/>
      <w:r>
        <w:t>Scalars:</w:t>
      </w:r>
      <w:bookmarkEnd w:id="19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0"/>
        <w:gridCol w:w="2860"/>
        <w:gridCol w:w="352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octet</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ulonglong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ulong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ushort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wchar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wstring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991" w:name="3.2.7.2.3.---"/>
      <w:r>
        <w:t>3.2.7.2.3. java</w:t>
      </w:r>
      <w:bookmarkEnd w:id="1991"/>
    </w:p>
    <w:p w:rsidR="00B6113D" w:rsidRDefault="00A66234">
      <w:pPr>
        <w:spacing w:after="0"/>
      </w:pPr>
      <w:r>
        <w:t xml:space="preserve"> Section contains description of AE Schema java.aeschema</w:t>
      </w:r>
    </w:p>
    <w:p w:rsidR="00B6113D" w:rsidRDefault="00A66234">
      <w:pPr>
        <w:pStyle w:val="Simplesubtitle"/>
      </w:pPr>
      <w:bookmarkStart w:id="1992" w:name="3.2.7.2.3.---Description"/>
      <w:r>
        <w:t>AE Schema Description:</w:t>
      </w:r>
      <w:bookmarkEnd w:id="19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993" w:name="3.2.7.2.3.---Scalars"/>
      <w:r>
        <w:t>Scalars:</w:t>
      </w:r>
      <w:bookmarkEnd w:id="199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21"/>
        <w:gridCol w:w="2822"/>
        <w:gridCol w:w="3600"/>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double</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int</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long</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lastRenderedPageBreak/>
              <w:t>short</w:t>
            </w:r>
          </w:p>
        </w:tc>
        <w:tc>
          <w:tcPr>
            <w:tcW w:w="9576" w:type="dxa"/>
            <w:shd w:val="clear" w:color="auto" w:fill="FFFFFF" w:themeFill="background1"/>
          </w:tcPr>
          <w:p w:rsidR="00B6113D" w:rsidRDefault="00A66234">
            <w:pPr>
              <w:spacing w:after="0"/>
            </w:pPr>
            <w:r>
              <w:t>short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994" w:name="3.2.7.2.4.---"/>
      <w:r>
        <w:t>3.2.7.2.4. sql</w:t>
      </w:r>
      <w:bookmarkEnd w:id="1994"/>
    </w:p>
    <w:p w:rsidR="00B6113D" w:rsidRDefault="00A66234">
      <w:pPr>
        <w:spacing w:after="0"/>
      </w:pPr>
      <w:r>
        <w:t xml:space="preserve"> Section contains description of AE Schema sql.aeschema</w:t>
      </w:r>
    </w:p>
    <w:p w:rsidR="00B6113D" w:rsidRDefault="00A66234">
      <w:pPr>
        <w:pStyle w:val="Simplesubtitle"/>
      </w:pPr>
      <w:bookmarkStart w:id="1995" w:name="3.2.7.2.4.---Description"/>
      <w:r>
        <w:t>AE Schema Description:</w:t>
      </w:r>
      <w:bookmarkEnd w:id="199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996" w:name="3.2.7.2.4.---Scalars"/>
      <w:r>
        <w:t>Scalars:</w:t>
      </w:r>
      <w:bookmarkEnd w:id="199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35"/>
        <w:gridCol w:w="3035"/>
        <w:gridCol w:w="3173"/>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BIGINT</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BIT</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java.sql.Date</w:t>
            </w:r>
          </w:p>
        </w:tc>
      </w:tr>
      <w:tr w:rsidR="00B6113D">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DOUBLE PRECISION</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FLOAT</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INTEGER</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LONGVARBINARY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LONGVARCHAR</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REAL</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SMALLINT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TIMESTAMP</w:t>
            </w:r>
          </w:p>
        </w:tc>
        <w:tc>
          <w:tcPr>
            <w:tcW w:w="9576" w:type="dxa"/>
            <w:shd w:val="clear" w:color="auto" w:fill="FFFFFF" w:themeFill="background1"/>
          </w:tcPr>
          <w:p w:rsidR="00B6113D" w:rsidRDefault="00A66234">
            <w:pPr>
              <w:spacing w:after="0"/>
            </w:pPr>
            <w:r>
              <w:t>java.sql.Timestamp</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java.sql.Time</w:t>
            </w:r>
          </w:p>
        </w:tc>
      </w:tr>
      <w:tr w:rsidR="00B6113D">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TINYINT</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VARBINARY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VARCHAR</w:t>
            </w:r>
          </w:p>
        </w:tc>
        <w:tc>
          <w:tcPr>
            <w:tcW w:w="9576" w:type="dxa"/>
            <w:shd w:val="clear" w:color="auto" w:fill="FFFFFF" w:themeFill="background1"/>
          </w:tcPr>
          <w:p w:rsidR="00B6113D" w:rsidRDefault="00A66234">
            <w:pPr>
              <w:spacing w:after="0"/>
            </w:pPr>
            <w:r>
              <w:t>java.lang.String</w:t>
            </w:r>
          </w:p>
        </w:tc>
      </w:tr>
    </w:tbl>
    <w:p w:rsidR="00B6113D" w:rsidRDefault="00B6113D"/>
    <w:p w:rsidR="00B6113D" w:rsidRDefault="00A66234">
      <w:pPr>
        <w:pStyle w:val="Heading5"/>
      </w:pPr>
      <w:bookmarkStart w:id="1997" w:name="3.2.7.2.5.---"/>
      <w:r>
        <w:t>3.2.7.2.5. AppraisalAESchema</w:t>
      </w:r>
      <w:bookmarkEnd w:id="1997"/>
    </w:p>
    <w:p w:rsidR="00B6113D" w:rsidRDefault="00A66234">
      <w:pPr>
        <w:spacing w:after="0"/>
      </w:pPr>
      <w:r>
        <w:t xml:space="preserve"> Section contains description of AE Schema </w:t>
      </w:r>
      <w:r>
        <w:t>AppraisalAESchema.aeschema</w:t>
      </w:r>
    </w:p>
    <w:p w:rsidR="00B6113D" w:rsidRDefault="00A66234">
      <w:pPr>
        <w:pStyle w:val="Simplesubtitle"/>
      </w:pPr>
      <w:bookmarkStart w:id="1998" w:name="3.2.7.2.5.---Description"/>
      <w:r>
        <w:t>AE Schema Description:</w:t>
      </w:r>
      <w:bookmarkEnd w:id="199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1999" w:name="3.2.7.2.5.---Classes"/>
      <w:r>
        <w:t>Classes:</w:t>
      </w:r>
      <w:bookmarkEnd w:id="1999"/>
    </w:p>
    <w:p w:rsidR="00B6113D" w:rsidRDefault="00A66234">
      <w:pPr>
        <w:pStyle w:val="Simplesubtitle"/>
      </w:pPr>
      <w:bookmarkStart w:id="2000" w:name="3.2.7.2.5.---class.AppraisalRequest"/>
      <w:r>
        <w:t xml:space="preserve"> Class name: AppraisalRequest</w:t>
      </w:r>
      <w:bookmarkEnd w:id="2000"/>
    </w:p>
    <w:p w:rsidR="00B6113D" w:rsidRDefault="00A66234">
      <w:pPr>
        <w:spacing w:after="0"/>
      </w:pPr>
      <w:r>
        <w:t>Attributes:</w:t>
      </w:r>
    </w:p>
    <w:p w:rsidR="00B6113D" w:rsidRDefault="00A66234">
      <w:pPr>
        <w:pStyle w:val="ListParagraph"/>
        <w:numPr>
          <w:ilvl w:val="0"/>
          <w:numId w:val="909"/>
        </w:numPr>
        <w:spacing w:after="0"/>
      </w:pPr>
      <w:r>
        <w:rPr>
          <w:b/>
        </w:rPr>
        <w:t>Name</w:t>
      </w:r>
    </w:p>
    <w:p w:rsidR="00B6113D" w:rsidRDefault="00A66234">
      <w:pPr>
        <w:pStyle w:val="ListParagraph"/>
        <w:numPr>
          <w:ilvl w:val="1"/>
          <w:numId w:val="909"/>
        </w:numPr>
        <w:spacing w:after="0"/>
      </w:pPr>
      <w:r>
        <w:rPr>
          <w:b/>
        </w:rPr>
        <w:t xml:space="preserve">Readable: </w:t>
      </w:r>
      <w:r>
        <w:t>true</w:t>
      </w:r>
    </w:p>
    <w:p w:rsidR="00B6113D" w:rsidRDefault="00A66234">
      <w:pPr>
        <w:pStyle w:val="ListParagraph"/>
        <w:numPr>
          <w:ilvl w:val="1"/>
          <w:numId w:val="909"/>
        </w:numPr>
        <w:spacing w:after="0"/>
      </w:pPr>
      <w:r>
        <w:rPr>
          <w:b/>
        </w:rPr>
        <w:t xml:space="preserve">Writeable: </w:t>
      </w:r>
      <w:r>
        <w:t>true</w:t>
      </w:r>
    </w:p>
    <w:p w:rsidR="00B6113D" w:rsidRDefault="00A66234">
      <w:pPr>
        <w:pStyle w:val="ListParagraph"/>
        <w:numPr>
          <w:ilvl w:val="1"/>
          <w:numId w:val="90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09"/>
        </w:numPr>
        <w:spacing w:after="0"/>
      </w:pPr>
      <w:r>
        <w:rPr>
          <w:b/>
        </w:rPr>
        <w:t>Pawn</w:t>
      </w:r>
    </w:p>
    <w:p w:rsidR="00B6113D" w:rsidRDefault="00A66234">
      <w:pPr>
        <w:pStyle w:val="ListParagraph"/>
        <w:numPr>
          <w:ilvl w:val="1"/>
          <w:numId w:val="909"/>
        </w:numPr>
        <w:spacing w:after="0"/>
      </w:pPr>
      <w:r>
        <w:rPr>
          <w:b/>
        </w:rPr>
        <w:t xml:space="preserve">Readable: </w:t>
      </w:r>
      <w:r>
        <w:t>true</w:t>
      </w:r>
    </w:p>
    <w:p w:rsidR="00B6113D" w:rsidRDefault="00A66234">
      <w:pPr>
        <w:pStyle w:val="ListParagraph"/>
        <w:numPr>
          <w:ilvl w:val="1"/>
          <w:numId w:val="909"/>
        </w:numPr>
        <w:spacing w:after="0"/>
      </w:pPr>
      <w:r>
        <w:rPr>
          <w:b/>
        </w:rPr>
        <w:t xml:space="preserve">Writeable: </w:t>
      </w:r>
      <w:r>
        <w:t>true</w:t>
      </w:r>
    </w:p>
    <w:p w:rsidR="00B6113D" w:rsidRDefault="00A66234">
      <w:pPr>
        <w:pStyle w:val="ListParagraph"/>
        <w:numPr>
          <w:ilvl w:val="1"/>
          <w:numId w:val="909"/>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09"/>
        </w:numPr>
        <w:spacing w:after="0"/>
      </w:pPr>
      <w:r>
        <w:rPr>
          <w:b/>
        </w:rPr>
        <w:t>RealtyDetail</w:t>
      </w:r>
    </w:p>
    <w:p w:rsidR="00B6113D" w:rsidRDefault="00A66234">
      <w:pPr>
        <w:pStyle w:val="ListParagraph"/>
        <w:numPr>
          <w:ilvl w:val="1"/>
          <w:numId w:val="909"/>
        </w:numPr>
        <w:spacing w:after="0"/>
      </w:pPr>
      <w:r>
        <w:rPr>
          <w:b/>
        </w:rPr>
        <w:t xml:space="preserve">Readable: </w:t>
      </w:r>
      <w:r>
        <w:t>true</w:t>
      </w:r>
    </w:p>
    <w:p w:rsidR="00B6113D" w:rsidRDefault="00A66234">
      <w:pPr>
        <w:pStyle w:val="ListParagraph"/>
        <w:numPr>
          <w:ilvl w:val="1"/>
          <w:numId w:val="909"/>
        </w:numPr>
        <w:spacing w:after="0"/>
      </w:pPr>
      <w:r>
        <w:rPr>
          <w:b/>
        </w:rPr>
        <w:lastRenderedPageBreak/>
        <w:t xml:space="preserve">Writeable: </w:t>
      </w:r>
      <w:r>
        <w:t>true</w:t>
      </w:r>
    </w:p>
    <w:p w:rsidR="00B6113D" w:rsidRDefault="00A66234">
      <w:pPr>
        <w:pStyle w:val="ListParagraph"/>
        <w:numPr>
          <w:ilvl w:val="1"/>
          <w:numId w:val="909"/>
        </w:numPr>
        <w:spacing w:after="0"/>
      </w:pPr>
      <w:r>
        <w:rPr>
          <w:b/>
        </w:rPr>
        <w:t xml:space="preserve">Type: </w:t>
      </w:r>
      <w:hyperlink w:anchor="3.2.7.2.1.---">
        <w:r>
          <w:rPr>
            <w:color w:val="0000FF"/>
            <w:u w:val="single"/>
          </w:rPr>
          <w:t>/AESchemas/ae.aeschema#scalar.string</w:t>
        </w:r>
      </w:hyperlink>
    </w:p>
    <w:p w:rsidR="00B6113D" w:rsidRDefault="00A66234">
      <w:pPr>
        <w:pStyle w:val="Simplesubtitle"/>
      </w:pPr>
      <w:bookmarkStart w:id="2001" w:name="3.2.7.2.5.---class.AppraisalResult"/>
      <w:r>
        <w:t xml:space="preserve"> Class name: AppraisalResult</w:t>
      </w:r>
      <w:bookmarkEnd w:id="2001"/>
    </w:p>
    <w:p w:rsidR="00B6113D" w:rsidRDefault="00A66234">
      <w:pPr>
        <w:spacing w:after="0"/>
      </w:pPr>
      <w:r>
        <w:t>Attribut</w:t>
      </w:r>
      <w:r>
        <w:t>es:</w:t>
      </w:r>
    </w:p>
    <w:p w:rsidR="00B6113D" w:rsidRDefault="00A66234">
      <w:pPr>
        <w:pStyle w:val="ListParagraph"/>
        <w:numPr>
          <w:ilvl w:val="0"/>
          <w:numId w:val="910"/>
        </w:numPr>
        <w:spacing w:after="0"/>
      </w:pPr>
      <w:r>
        <w:rPr>
          <w:b/>
        </w:rPr>
        <w:t>customerName</w:t>
      </w:r>
    </w:p>
    <w:p w:rsidR="00B6113D" w:rsidRDefault="00A66234">
      <w:pPr>
        <w:pStyle w:val="ListParagraph"/>
        <w:numPr>
          <w:ilvl w:val="1"/>
          <w:numId w:val="910"/>
        </w:numPr>
        <w:spacing w:after="0"/>
      </w:pPr>
      <w:r>
        <w:rPr>
          <w:b/>
        </w:rPr>
        <w:t xml:space="preserve">Readable: </w:t>
      </w:r>
      <w:r>
        <w:t>true</w:t>
      </w:r>
    </w:p>
    <w:p w:rsidR="00B6113D" w:rsidRDefault="00A66234">
      <w:pPr>
        <w:pStyle w:val="ListParagraph"/>
        <w:numPr>
          <w:ilvl w:val="1"/>
          <w:numId w:val="910"/>
        </w:numPr>
        <w:spacing w:after="0"/>
      </w:pPr>
      <w:r>
        <w:rPr>
          <w:b/>
        </w:rPr>
        <w:t xml:space="preserve">Writeable: </w:t>
      </w:r>
      <w:r>
        <w:t>true</w:t>
      </w:r>
    </w:p>
    <w:p w:rsidR="00B6113D" w:rsidRDefault="00A66234">
      <w:pPr>
        <w:pStyle w:val="ListParagraph"/>
        <w:numPr>
          <w:ilvl w:val="1"/>
          <w:numId w:val="910"/>
        </w:numPr>
        <w:spacing w:after="0"/>
      </w:pPr>
      <w:r>
        <w:rPr>
          <w:b/>
        </w:rPr>
        <w:t xml:space="preserve">Type: </w:t>
      </w:r>
      <w:hyperlink w:anchor="3.2.7.2.1.---">
        <w:r>
          <w:rPr>
            <w:color w:val="0000FF"/>
            <w:u w:val="single"/>
          </w:rPr>
          <w:t>/AESchemas/ae.aeschema#scalar.s</w:t>
        </w:r>
      </w:hyperlink>
      <w:hyperlink w:anchor="3.2.7.2.1.---">
        <w:r>
          <w:rPr>
            <w:color w:val="0000FF"/>
            <w:u w:val="single"/>
          </w:rPr>
          <w:t>tring</w:t>
        </w:r>
      </w:hyperlink>
    </w:p>
    <w:p w:rsidR="00B6113D" w:rsidRDefault="00A66234">
      <w:pPr>
        <w:pStyle w:val="ListParagraph"/>
        <w:numPr>
          <w:ilvl w:val="0"/>
          <w:numId w:val="910"/>
        </w:numPr>
        <w:spacing w:after="0"/>
      </w:pPr>
      <w:r>
        <w:rPr>
          <w:b/>
        </w:rPr>
        <w:t>realtyValue</w:t>
      </w:r>
    </w:p>
    <w:p w:rsidR="00B6113D" w:rsidRDefault="00A66234">
      <w:pPr>
        <w:pStyle w:val="ListParagraph"/>
        <w:numPr>
          <w:ilvl w:val="1"/>
          <w:numId w:val="910"/>
        </w:numPr>
        <w:spacing w:after="0"/>
      </w:pPr>
      <w:r>
        <w:rPr>
          <w:b/>
        </w:rPr>
        <w:t xml:space="preserve">Readable: </w:t>
      </w:r>
      <w:r>
        <w:t>true</w:t>
      </w:r>
    </w:p>
    <w:p w:rsidR="00B6113D" w:rsidRDefault="00A66234">
      <w:pPr>
        <w:pStyle w:val="ListParagraph"/>
        <w:numPr>
          <w:ilvl w:val="1"/>
          <w:numId w:val="910"/>
        </w:numPr>
        <w:spacing w:after="0"/>
      </w:pPr>
      <w:r>
        <w:rPr>
          <w:b/>
        </w:rPr>
        <w:t xml:space="preserve">Writeable: </w:t>
      </w:r>
      <w:r>
        <w:t>true</w:t>
      </w:r>
    </w:p>
    <w:p w:rsidR="00B6113D" w:rsidRDefault="00A66234">
      <w:pPr>
        <w:pStyle w:val="ListParagraph"/>
        <w:numPr>
          <w:ilvl w:val="1"/>
          <w:numId w:val="910"/>
        </w:numPr>
        <w:spacing w:after="0"/>
      </w:pPr>
      <w:r>
        <w:rPr>
          <w:b/>
        </w:rPr>
        <w:t xml:space="preserve">Type: </w:t>
      </w:r>
      <w:hyperlink w:anchor="3.2.7.2.1.---">
        <w:r>
          <w:rPr>
            <w:color w:val="0000FF"/>
            <w:u w:val="single"/>
          </w:rPr>
          <w:t>/AESchemas/ae.aeschema#scalar.i8</w:t>
        </w:r>
      </w:hyperlink>
    </w:p>
    <w:p w:rsidR="00B6113D" w:rsidRDefault="00A66234">
      <w:pPr>
        <w:pStyle w:val="Heading5"/>
      </w:pPr>
      <w:bookmarkStart w:id="2002" w:name="3.2.7.2.6.---"/>
      <w:r>
        <w:t>3.2.7.2.6. CalculateBonitaAESchema</w:t>
      </w:r>
      <w:bookmarkEnd w:id="2002"/>
    </w:p>
    <w:p w:rsidR="00B6113D" w:rsidRDefault="00A66234">
      <w:pPr>
        <w:spacing w:after="0"/>
      </w:pPr>
      <w:r>
        <w:t xml:space="preserve"> Section contains description of AE Schema CalculateBonitaAESchema.aeschema</w:t>
      </w:r>
    </w:p>
    <w:p w:rsidR="00B6113D" w:rsidRDefault="00A66234">
      <w:pPr>
        <w:spacing w:after="0"/>
      </w:pPr>
      <w:r>
        <w:t xml:space="preserve"> Source Library: CalculateBonita</w:t>
      </w:r>
    </w:p>
    <w:p w:rsidR="00B6113D" w:rsidRDefault="00A66234">
      <w:pPr>
        <w:pStyle w:val="Simplesubtitle"/>
      </w:pPr>
      <w:bookmarkStart w:id="2003" w:name="3.2.7.2.6.---Description"/>
      <w:r>
        <w:t>AE Schema Description:</w:t>
      </w:r>
      <w:bookmarkEnd w:id="20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CalculateBonita AESchema for EMS communication Class for</w:t>
            </w:r>
            <w:r>
              <w:t xml:space="preserve"> calculated result Class for input parameters</w:t>
            </w:r>
          </w:p>
        </w:tc>
      </w:tr>
    </w:tbl>
    <w:p w:rsidR="00B6113D" w:rsidRDefault="00B6113D"/>
    <w:p w:rsidR="00B6113D" w:rsidRDefault="00A66234">
      <w:pPr>
        <w:pStyle w:val="Simplesubtitle"/>
      </w:pPr>
      <w:bookmarkStart w:id="2004" w:name="3.2.7.2.6.---Classes"/>
      <w:r>
        <w:t>Classes:</w:t>
      </w:r>
      <w:bookmarkEnd w:id="2004"/>
    </w:p>
    <w:p w:rsidR="00B6113D" w:rsidRDefault="00A66234">
      <w:pPr>
        <w:pStyle w:val="Simplesubtitle"/>
      </w:pPr>
      <w:bookmarkStart w:id="2005" w:name="3.2.7.2.6.---class.InputParameters"/>
      <w:r>
        <w:t xml:space="preserve"> Class name: InputParameters</w:t>
      </w:r>
      <w:bookmarkEnd w:id="2005"/>
    </w:p>
    <w:p w:rsidR="00B6113D" w:rsidRDefault="00A66234">
      <w:pPr>
        <w:spacing w:after="0"/>
      </w:pPr>
      <w:r>
        <w:t>Attributes:</w:t>
      </w:r>
    </w:p>
    <w:p w:rsidR="00B6113D" w:rsidRDefault="00A66234">
      <w:pPr>
        <w:pStyle w:val="ListParagraph"/>
        <w:numPr>
          <w:ilvl w:val="0"/>
          <w:numId w:val="911"/>
        </w:numPr>
        <w:spacing w:after="0"/>
      </w:pPr>
      <w:r>
        <w:rPr>
          <w:b/>
        </w:rPr>
        <w:t>MonthIncrement</w:t>
      </w:r>
    </w:p>
    <w:p w:rsidR="00B6113D" w:rsidRDefault="00A66234">
      <w:pPr>
        <w:pStyle w:val="ListParagraph"/>
        <w:numPr>
          <w:ilvl w:val="1"/>
          <w:numId w:val="911"/>
        </w:numPr>
        <w:spacing w:after="0"/>
      </w:pPr>
      <w:r>
        <w:rPr>
          <w:b/>
        </w:rPr>
        <w:t xml:space="preserve">Readable: </w:t>
      </w:r>
      <w:r>
        <w:t>true</w:t>
      </w:r>
    </w:p>
    <w:p w:rsidR="00B6113D" w:rsidRDefault="00A66234">
      <w:pPr>
        <w:pStyle w:val="ListParagraph"/>
        <w:numPr>
          <w:ilvl w:val="1"/>
          <w:numId w:val="911"/>
        </w:numPr>
        <w:spacing w:after="0"/>
      </w:pPr>
      <w:r>
        <w:rPr>
          <w:b/>
        </w:rPr>
        <w:t xml:space="preserve">Writeable: </w:t>
      </w:r>
      <w:r>
        <w:t>true</w:t>
      </w:r>
    </w:p>
    <w:p w:rsidR="00B6113D" w:rsidRDefault="00A66234">
      <w:pPr>
        <w:pStyle w:val="ListParagraph"/>
        <w:numPr>
          <w:ilvl w:val="1"/>
          <w:numId w:val="911"/>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1"/>
        </w:numPr>
        <w:spacing w:after="0"/>
      </w:pPr>
      <w:r>
        <w:rPr>
          <w:b/>
        </w:rPr>
        <w:t>Name</w:t>
      </w:r>
    </w:p>
    <w:p w:rsidR="00B6113D" w:rsidRDefault="00A66234">
      <w:pPr>
        <w:pStyle w:val="ListParagraph"/>
        <w:numPr>
          <w:ilvl w:val="1"/>
          <w:numId w:val="911"/>
        </w:numPr>
        <w:spacing w:after="0"/>
      </w:pPr>
      <w:r>
        <w:rPr>
          <w:b/>
        </w:rPr>
        <w:t xml:space="preserve">Readable: </w:t>
      </w:r>
      <w:r>
        <w:t>true</w:t>
      </w:r>
    </w:p>
    <w:p w:rsidR="00B6113D" w:rsidRDefault="00A66234">
      <w:pPr>
        <w:pStyle w:val="ListParagraph"/>
        <w:numPr>
          <w:ilvl w:val="1"/>
          <w:numId w:val="911"/>
        </w:numPr>
        <w:spacing w:after="0"/>
      </w:pPr>
      <w:r>
        <w:rPr>
          <w:b/>
        </w:rPr>
        <w:t xml:space="preserve">Writeable: </w:t>
      </w:r>
      <w:r>
        <w:t>true</w:t>
      </w:r>
    </w:p>
    <w:p w:rsidR="00B6113D" w:rsidRDefault="00A66234">
      <w:pPr>
        <w:pStyle w:val="ListParagraph"/>
        <w:numPr>
          <w:ilvl w:val="1"/>
          <w:numId w:val="911"/>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1"/>
        </w:numPr>
        <w:spacing w:after="0"/>
      </w:pPr>
      <w:r>
        <w:rPr>
          <w:b/>
        </w:rPr>
        <w:t>RealtyValue</w:t>
      </w:r>
    </w:p>
    <w:p w:rsidR="00B6113D" w:rsidRDefault="00A66234">
      <w:pPr>
        <w:pStyle w:val="ListParagraph"/>
        <w:numPr>
          <w:ilvl w:val="1"/>
          <w:numId w:val="911"/>
        </w:numPr>
        <w:spacing w:after="0"/>
      </w:pPr>
      <w:r>
        <w:rPr>
          <w:b/>
        </w:rPr>
        <w:t xml:space="preserve">Readable: </w:t>
      </w:r>
      <w:r>
        <w:t>true</w:t>
      </w:r>
    </w:p>
    <w:p w:rsidR="00B6113D" w:rsidRDefault="00A66234">
      <w:pPr>
        <w:pStyle w:val="ListParagraph"/>
        <w:numPr>
          <w:ilvl w:val="1"/>
          <w:numId w:val="911"/>
        </w:numPr>
        <w:spacing w:after="0"/>
      </w:pPr>
      <w:r>
        <w:rPr>
          <w:b/>
        </w:rPr>
        <w:t xml:space="preserve">Writeable: </w:t>
      </w:r>
      <w:r>
        <w:t>true</w:t>
      </w:r>
    </w:p>
    <w:p w:rsidR="00B6113D" w:rsidRDefault="00A66234">
      <w:pPr>
        <w:pStyle w:val="ListParagraph"/>
        <w:numPr>
          <w:ilvl w:val="1"/>
          <w:numId w:val="911"/>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1"/>
        </w:numPr>
        <w:spacing w:after="0"/>
      </w:pPr>
      <w:r>
        <w:rPr>
          <w:b/>
        </w:rPr>
        <w:t>Refund</w:t>
      </w:r>
    </w:p>
    <w:p w:rsidR="00B6113D" w:rsidRDefault="00A66234">
      <w:pPr>
        <w:pStyle w:val="ListParagraph"/>
        <w:numPr>
          <w:ilvl w:val="1"/>
          <w:numId w:val="911"/>
        </w:numPr>
        <w:spacing w:after="0"/>
      </w:pPr>
      <w:r>
        <w:rPr>
          <w:b/>
        </w:rPr>
        <w:t xml:space="preserve">Readable: </w:t>
      </w:r>
      <w:r>
        <w:t>true</w:t>
      </w:r>
    </w:p>
    <w:p w:rsidR="00B6113D" w:rsidRDefault="00A66234">
      <w:pPr>
        <w:pStyle w:val="ListParagraph"/>
        <w:numPr>
          <w:ilvl w:val="1"/>
          <w:numId w:val="911"/>
        </w:numPr>
        <w:spacing w:after="0"/>
      </w:pPr>
      <w:r>
        <w:rPr>
          <w:b/>
        </w:rPr>
        <w:t xml:space="preserve">Writeable: </w:t>
      </w:r>
      <w:r>
        <w:t>true</w:t>
      </w:r>
    </w:p>
    <w:p w:rsidR="00B6113D" w:rsidRDefault="00A66234">
      <w:pPr>
        <w:pStyle w:val="ListParagraph"/>
        <w:numPr>
          <w:ilvl w:val="1"/>
          <w:numId w:val="911"/>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1"/>
        </w:numPr>
        <w:spacing w:after="0"/>
      </w:pPr>
      <w:r>
        <w:rPr>
          <w:b/>
        </w:rPr>
        <w:t>Value</w:t>
      </w:r>
    </w:p>
    <w:p w:rsidR="00B6113D" w:rsidRDefault="00A66234">
      <w:pPr>
        <w:pStyle w:val="ListParagraph"/>
        <w:numPr>
          <w:ilvl w:val="1"/>
          <w:numId w:val="911"/>
        </w:numPr>
        <w:spacing w:after="0"/>
      </w:pPr>
      <w:r>
        <w:rPr>
          <w:b/>
        </w:rPr>
        <w:t xml:space="preserve">Readable: </w:t>
      </w:r>
      <w:r>
        <w:t>true</w:t>
      </w:r>
    </w:p>
    <w:p w:rsidR="00B6113D" w:rsidRDefault="00A66234">
      <w:pPr>
        <w:pStyle w:val="ListParagraph"/>
        <w:numPr>
          <w:ilvl w:val="1"/>
          <w:numId w:val="911"/>
        </w:numPr>
        <w:spacing w:after="0"/>
      </w:pPr>
      <w:r>
        <w:rPr>
          <w:b/>
        </w:rPr>
        <w:t xml:space="preserve">Writeable: </w:t>
      </w:r>
      <w:r>
        <w:t>true</w:t>
      </w:r>
    </w:p>
    <w:p w:rsidR="00B6113D" w:rsidRDefault="00A66234">
      <w:pPr>
        <w:pStyle w:val="ListParagraph"/>
        <w:numPr>
          <w:ilvl w:val="1"/>
          <w:numId w:val="911"/>
        </w:numPr>
        <w:spacing w:after="0"/>
      </w:pPr>
      <w:r>
        <w:rPr>
          <w:b/>
        </w:rPr>
        <w:t xml:space="preserve">Type: </w:t>
      </w:r>
      <w:hyperlink w:anchor="3.2.7.2.1.---">
        <w:r>
          <w:rPr>
            <w:color w:val="0000FF"/>
            <w:u w:val="single"/>
          </w:rPr>
          <w:t>/AESchemas/ae.aeschema#scalar.i8</w:t>
        </w:r>
      </w:hyperlink>
    </w:p>
    <w:p w:rsidR="00B6113D" w:rsidRDefault="00A66234">
      <w:pPr>
        <w:pStyle w:val="Simplesubtitle"/>
      </w:pPr>
      <w:bookmarkStart w:id="2006" w:name="3.2.7.2.6.---class.PretenderBonita"/>
      <w:r>
        <w:t xml:space="preserve"> Class name: PretenderBonita</w:t>
      </w:r>
      <w:bookmarkEnd w:id="2006"/>
    </w:p>
    <w:p w:rsidR="00B6113D" w:rsidRDefault="00A66234">
      <w:pPr>
        <w:spacing w:after="0"/>
      </w:pPr>
      <w:r>
        <w:t>Attributes:</w:t>
      </w:r>
    </w:p>
    <w:p w:rsidR="00B6113D" w:rsidRDefault="00A66234">
      <w:pPr>
        <w:pStyle w:val="ListParagraph"/>
        <w:numPr>
          <w:ilvl w:val="0"/>
          <w:numId w:val="912"/>
        </w:numPr>
        <w:spacing w:after="0"/>
      </w:pPr>
      <w:r>
        <w:rPr>
          <w:b/>
        </w:rPr>
        <w:t>Bonita</w:t>
      </w:r>
    </w:p>
    <w:p w:rsidR="00B6113D" w:rsidRDefault="00A66234">
      <w:pPr>
        <w:pStyle w:val="ListParagraph"/>
        <w:numPr>
          <w:ilvl w:val="1"/>
          <w:numId w:val="912"/>
        </w:numPr>
        <w:spacing w:after="0"/>
      </w:pPr>
      <w:r>
        <w:rPr>
          <w:b/>
        </w:rPr>
        <w:lastRenderedPageBreak/>
        <w:t xml:space="preserve">Readable: </w:t>
      </w:r>
      <w:r>
        <w:t>true</w:t>
      </w:r>
    </w:p>
    <w:p w:rsidR="00B6113D" w:rsidRDefault="00A66234">
      <w:pPr>
        <w:pStyle w:val="ListParagraph"/>
        <w:numPr>
          <w:ilvl w:val="1"/>
          <w:numId w:val="912"/>
        </w:numPr>
        <w:spacing w:after="0"/>
      </w:pPr>
      <w:r>
        <w:rPr>
          <w:b/>
        </w:rPr>
        <w:t xml:space="preserve">Writeable: </w:t>
      </w:r>
      <w:r>
        <w:t>tru</w:t>
      </w:r>
      <w:r>
        <w:t>e</w:t>
      </w:r>
    </w:p>
    <w:p w:rsidR="00B6113D" w:rsidRDefault="00A66234">
      <w:pPr>
        <w:pStyle w:val="ListParagraph"/>
        <w:numPr>
          <w:ilvl w:val="1"/>
          <w:numId w:val="912"/>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2"/>
        </w:numPr>
        <w:spacing w:after="0"/>
      </w:pPr>
      <w:r>
        <w:rPr>
          <w:b/>
        </w:rPr>
        <w:t>Name</w:t>
      </w:r>
    </w:p>
    <w:p w:rsidR="00B6113D" w:rsidRDefault="00A66234">
      <w:pPr>
        <w:pStyle w:val="ListParagraph"/>
        <w:numPr>
          <w:ilvl w:val="1"/>
          <w:numId w:val="912"/>
        </w:numPr>
        <w:spacing w:after="0"/>
      </w:pPr>
      <w:r>
        <w:rPr>
          <w:b/>
        </w:rPr>
        <w:t xml:space="preserve">Readable: </w:t>
      </w:r>
      <w:r>
        <w:t>true</w:t>
      </w:r>
    </w:p>
    <w:p w:rsidR="00B6113D" w:rsidRDefault="00A66234">
      <w:pPr>
        <w:pStyle w:val="ListParagraph"/>
        <w:numPr>
          <w:ilvl w:val="1"/>
          <w:numId w:val="912"/>
        </w:numPr>
        <w:spacing w:after="0"/>
      </w:pPr>
      <w:r>
        <w:rPr>
          <w:b/>
        </w:rPr>
        <w:t xml:space="preserve">Writeable: </w:t>
      </w:r>
      <w:r>
        <w:t>true</w:t>
      </w:r>
    </w:p>
    <w:p w:rsidR="00B6113D" w:rsidRDefault="00A66234">
      <w:pPr>
        <w:pStyle w:val="ListParagraph"/>
        <w:numPr>
          <w:ilvl w:val="1"/>
          <w:numId w:val="912"/>
        </w:numPr>
        <w:spacing w:after="0"/>
      </w:pPr>
      <w:r>
        <w:rPr>
          <w:b/>
        </w:rPr>
        <w:t xml:space="preserve">Type: </w:t>
      </w:r>
      <w:hyperlink w:anchor="3.2.7.2.1.---">
        <w:r>
          <w:rPr>
            <w:color w:val="0000FF"/>
            <w:u w:val="single"/>
          </w:rPr>
          <w:t>/AESchemas/ae.aeschema#scalar.string</w:t>
        </w:r>
      </w:hyperlink>
    </w:p>
    <w:p w:rsidR="00B6113D" w:rsidRDefault="00A66234">
      <w:pPr>
        <w:pStyle w:val="Heading5"/>
      </w:pPr>
      <w:bookmarkStart w:id="2007" w:name="3.2.7.2.7.---"/>
      <w:r>
        <w:t>3.2.7.2.7. GrantingCreditAESchema</w:t>
      </w:r>
      <w:bookmarkEnd w:id="2007"/>
    </w:p>
    <w:p w:rsidR="00B6113D" w:rsidRDefault="00A66234">
      <w:pPr>
        <w:spacing w:after="0"/>
      </w:pPr>
      <w:r>
        <w:t xml:space="preserve"> Section contains description of AE Schema GrantingCreditAESchema.aeschema</w:t>
      </w:r>
    </w:p>
    <w:p w:rsidR="00B6113D" w:rsidRDefault="00A66234">
      <w:pPr>
        <w:pStyle w:val="Simplesubtitle"/>
      </w:pPr>
      <w:bookmarkStart w:id="2008" w:name="3.2.7.2.7.---Description"/>
      <w:r>
        <w:t>AE Schema Description:</w:t>
      </w:r>
      <w:bookmarkEnd w:id="20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GrantingCredit AESchema for EMS communication Class for resulting AccountState Class for input parameters</w:t>
            </w:r>
          </w:p>
        </w:tc>
      </w:tr>
    </w:tbl>
    <w:p w:rsidR="00B6113D" w:rsidRDefault="00B6113D"/>
    <w:p w:rsidR="00B6113D" w:rsidRDefault="00A66234">
      <w:pPr>
        <w:pStyle w:val="Simplesubtitle"/>
      </w:pPr>
      <w:bookmarkStart w:id="2009" w:name="3.2.7.2.7.---Classes"/>
      <w:r>
        <w:t>Classes:</w:t>
      </w:r>
      <w:bookmarkEnd w:id="2009"/>
    </w:p>
    <w:p w:rsidR="00B6113D" w:rsidRDefault="00A66234">
      <w:pPr>
        <w:pStyle w:val="Simplesubtitle"/>
      </w:pPr>
      <w:bookmarkStart w:id="2010" w:name="3.2.7.2.7.---class.GrantingCreditResult"/>
      <w:r>
        <w:t xml:space="preserve"> Class name: GrantingCreditResult</w:t>
      </w:r>
      <w:bookmarkEnd w:id="2010"/>
    </w:p>
    <w:p w:rsidR="00B6113D" w:rsidRDefault="00A66234">
      <w:pPr>
        <w:spacing w:after="0"/>
      </w:pPr>
      <w:r>
        <w:t>Attribu</w:t>
      </w:r>
      <w:r>
        <w:t>tes:</w:t>
      </w:r>
    </w:p>
    <w:p w:rsidR="00B6113D" w:rsidRDefault="00A66234">
      <w:pPr>
        <w:pStyle w:val="ListParagraph"/>
        <w:numPr>
          <w:ilvl w:val="0"/>
          <w:numId w:val="913"/>
        </w:numPr>
        <w:spacing w:after="0"/>
      </w:pPr>
      <w:r>
        <w:rPr>
          <w:b/>
        </w:rPr>
        <w:t>Interest</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/AESchemas/ae.aeschema#scalar.r8</w:t>
        </w:r>
      </w:hyperlink>
    </w:p>
    <w:p w:rsidR="00B6113D" w:rsidRDefault="00A66234">
      <w:pPr>
        <w:pStyle w:val="ListParagraph"/>
        <w:numPr>
          <w:ilvl w:val="0"/>
          <w:numId w:val="913"/>
        </w:numPr>
        <w:spacing w:after="0"/>
      </w:pPr>
      <w:r>
        <w:rPr>
          <w:b/>
        </w:rPr>
        <w:t>Name</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3"/>
        </w:numPr>
        <w:spacing w:after="0"/>
      </w:pPr>
      <w:r>
        <w:rPr>
          <w:b/>
        </w:rPr>
        <w:t>Pawn</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13"/>
        </w:numPr>
        <w:spacing w:after="0"/>
      </w:pPr>
      <w:r>
        <w:rPr>
          <w:b/>
        </w:rPr>
        <w:t>RealtyDetail</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3"/>
        </w:numPr>
        <w:spacing w:after="0"/>
      </w:pPr>
      <w:r>
        <w:rPr>
          <w:b/>
        </w:rPr>
        <w:t>RealtyValue</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Writeable:</w:t>
      </w:r>
      <w:r>
        <w:rPr>
          <w:b/>
        </w:rPr>
        <w:t xml:space="preserv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3"/>
        </w:numPr>
        <w:spacing w:after="0"/>
      </w:pPr>
      <w:r>
        <w:rPr>
          <w:b/>
        </w:rPr>
        <w:t>Refund</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3"/>
        </w:numPr>
        <w:spacing w:after="0"/>
      </w:pPr>
      <w:r>
        <w:rPr>
          <w:b/>
        </w:rPr>
        <w:t>State</w:t>
      </w:r>
    </w:p>
    <w:p w:rsidR="00B6113D" w:rsidRDefault="00A66234">
      <w:pPr>
        <w:pStyle w:val="ListParagraph"/>
        <w:numPr>
          <w:ilvl w:val="1"/>
          <w:numId w:val="913"/>
        </w:numPr>
        <w:spacing w:after="0"/>
      </w:pPr>
      <w:r>
        <w:rPr>
          <w:b/>
        </w:rPr>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13"/>
        </w:numPr>
        <w:spacing w:after="0"/>
      </w:pPr>
      <w:r>
        <w:rPr>
          <w:b/>
        </w:rPr>
        <w:t>Value</w:t>
      </w:r>
    </w:p>
    <w:p w:rsidR="00B6113D" w:rsidRDefault="00A66234">
      <w:pPr>
        <w:pStyle w:val="ListParagraph"/>
        <w:numPr>
          <w:ilvl w:val="1"/>
          <w:numId w:val="913"/>
        </w:numPr>
        <w:spacing w:after="0"/>
      </w:pPr>
      <w:r>
        <w:rPr>
          <w:b/>
        </w:rPr>
        <w:lastRenderedPageBreak/>
        <w:t xml:space="preserve">Readable: </w:t>
      </w:r>
      <w:r>
        <w:t>true</w:t>
      </w:r>
    </w:p>
    <w:p w:rsidR="00B6113D" w:rsidRDefault="00A66234">
      <w:pPr>
        <w:pStyle w:val="ListParagraph"/>
        <w:numPr>
          <w:ilvl w:val="1"/>
          <w:numId w:val="913"/>
        </w:numPr>
        <w:spacing w:after="0"/>
      </w:pPr>
      <w:r>
        <w:rPr>
          <w:b/>
        </w:rPr>
        <w:t xml:space="preserve">Writeable: </w:t>
      </w:r>
      <w:r>
        <w:t>true</w:t>
      </w:r>
    </w:p>
    <w:p w:rsidR="00B6113D" w:rsidRDefault="00A66234">
      <w:pPr>
        <w:pStyle w:val="ListParagraph"/>
        <w:numPr>
          <w:ilvl w:val="1"/>
          <w:numId w:val="913"/>
        </w:numPr>
        <w:spacing w:after="0"/>
      </w:pPr>
      <w:r>
        <w:rPr>
          <w:b/>
        </w:rPr>
        <w:t xml:space="preserve">Type: </w:t>
      </w:r>
      <w:hyperlink w:anchor="3.2.7.2.1.---">
        <w:r>
          <w:rPr>
            <w:color w:val="0000FF"/>
            <w:u w:val="single"/>
          </w:rPr>
          <w:t>/AESchemas/ae.aeschema#scalar.i8</w:t>
        </w:r>
      </w:hyperlink>
    </w:p>
    <w:p w:rsidR="00B6113D" w:rsidRDefault="00A66234">
      <w:pPr>
        <w:pStyle w:val="Simplesubtitle"/>
      </w:pPr>
      <w:bookmarkStart w:id="2011" w:name="3.2.7.2.7.---class.InputParameters"/>
      <w:r>
        <w:t xml:space="preserve"> Class name: InputParameters</w:t>
      </w:r>
      <w:bookmarkEnd w:id="2011"/>
    </w:p>
    <w:p w:rsidR="00B6113D" w:rsidRDefault="00A66234">
      <w:pPr>
        <w:spacing w:after="0"/>
      </w:pPr>
      <w:r>
        <w:t>Attributes:</w:t>
      </w:r>
    </w:p>
    <w:p w:rsidR="00B6113D" w:rsidRDefault="00A66234">
      <w:pPr>
        <w:pStyle w:val="ListParagraph"/>
        <w:numPr>
          <w:ilvl w:val="0"/>
          <w:numId w:val="914"/>
        </w:numPr>
        <w:spacing w:after="0"/>
      </w:pPr>
      <w:r>
        <w:rPr>
          <w:b/>
        </w:rPr>
        <w:t>Name</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4"/>
        </w:numPr>
        <w:spacing w:after="0"/>
      </w:pPr>
      <w:r>
        <w:rPr>
          <w:b/>
        </w:rPr>
        <w:t>Pawn</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14"/>
        </w:numPr>
        <w:spacing w:after="0"/>
      </w:pPr>
      <w:r>
        <w:rPr>
          <w:b/>
        </w:rPr>
        <w:t>RealtyDetail</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4"/>
        </w:numPr>
        <w:spacing w:after="0"/>
      </w:pPr>
      <w:r>
        <w:rPr>
          <w:b/>
        </w:rPr>
        <w:t>RealtyValue</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4"/>
        </w:numPr>
        <w:spacing w:after="0"/>
      </w:pPr>
      <w:r>
        <w:rPr>
          <w:b/>
        </w:rPr>
        <w:t>Refund</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w:t>
        </w:r>
        <w:r>
          <w:rPr>
            <w:color w:val="0000FF"/>
            <w:u w:val="single"/>
          </w:rPr>
          <w:t>chemas/ae.aeschema#scalar.i8</w:t>
        </w:r>
      </w:hyperlink>
    </w:p>
    <w:p w:rsidR="00B6113D" w:rsidRDefault="00A66234">
      <w:pPr>
        <w:pStyle w:val="ListParagraph"/>
        <w:numPr>
          <w:ilvl w:val="0"/>
          <w:numId w:val="914"/>
        </w:numPr>
        <w:spacing w:after="0"/>
      </w:pPr>
      <w:r>
        <w:rPr>
          <w:b/>
        </w:rPr>
        <w:t>Salary</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/AESchemas/ae.aeschema#scalar.i8</w:t>
        </w:r>
      </w:hyperlink>
    </w:p>
    <w:p w:rsidR="00B6113D" w:rsidRDefault="00A66234">
      <w:pPr>
        <w:pStyle w:val="ListParagraph"/>
        <w:numPr>
          <w:ilvl w:val="0"/>
          <w:numId w:val="914"/>
        </w:numPr>
        <w:spacing w:after="0"/>
      </w:pPr>
      <w:r>
        <w:rPr>
          <w:b/>
        </w:rPr>
        <w:t>Value</w:t>
      </w:r>
    </w:p>
    <w:p w:rsidR="00B6113D" w:rsidRDefault="00A66234">
      <w:pPr>
        <w:pStyle w:val="ListParagraph"/>
        <w:numPr>
          <w:ilvl w:val="1"/>
          <w:numId w:val="914"/>
        </w:numPr>
        <w:spacing w:after="0"/>
      </w:pPr>
      <w:r>
        <w:rPr>
          <w:b/>
        </w:rPr>
        <w:t xml:space="preserve">Readable: </w:t>
      </w:r>
      <w:r>
        <w:t>true</w:t>
      </w:r>
    </w:p>
    <w:p w:rsidR="00B6113D" w:rsidRDefault="00A66234">
      <w:pPr>
        <w:pStyle w:val="ListParagraph"/>
        <w:numPr>
          <w:ilvl w:val="1"/>
          <w:numId w:val="914"/>
        </w:numPr>
        <w:spacing w:after="0"/>
      </w:pPr>
      <w:r>
        <w:rPr>
          <w:b/>
        </w:rPr>
        <w:t xml:space="preserve">Writeable: </w:t>
      </w:r>
      <w:r>
        <w:t>true</w:t>
      </w:r>
    </w:p>
    <w:p w:rsidR="00B6113D" w:rsidRDefault="00A66234">
      <w:pPr>
        <w:pStyle w:val="ListParagraph"/>
        <w:numPr>
          <w:ilvl w:val="1"/>
          <w:numId w:val="914"/>
        </w:numPr>
        <w:spacing w:after="0"/>
      </w:pPr>
      <w:r>
        <w:rPr>
          <w:b/>
        </w:rPr>
        <w:t xml:space="preserve">Type: </w:t>
      </w:r>
      <w:hyperlink w:anchor="3.2.7.2.1.---">
        <w:r>
          <w:rPr>
            <w:color w:val="0000FF"/>
            <w:u w:val="single"/>
          </w:rPr>
          <w:t>/AESchemas/ae.aeschema#scalar.i8</w:t>
        </w:r>
      </w:hyperlink>
    </w:p>
    <w:p w:rsidR="00B6113D" w:rsidRDefault="00A66234">
      <w:pPr>
        <w:pStyle w:val="Heading5"/>
      </w:pPr>
      <w:bookmarkStart w:id="2012" w:name="3.2.7.2.8.---"/>
      <w:r>
        <w:t>3.2.7.2.8. baseDocument</w:t>
      </w:r>
      <w:bookmarkEnd w:id="2012"/>
    </w:p>
    <w:p w:rsidR="00B6113D" w:rsidRDefault="00A66234">
      <w:pPr>
        <w:spacing w:after="0"/>
      </w:pPr>
      <w:r>
        <w:t xml:space="preserve"> Section contains description of AE Schema baseDocument.aeschema</w:t>
      </w:r>
    </w:p>
    <w:p w:rsidR="00B6113D" w:rsidRDefault="00A66234">
      <w:pPr>
        <w:pStyle w:val="Simplesubtitle"/>
      </w:pPr>
      <w:bookmarkStart w:id="2013" w:name="3.2.7.2.8.---Description"/>
      <w:r>
        <w:t>AE Schema Description:</w:t>
      </w:r>
      <w:bookmarkEnd w:id="201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2014" w:name="3.2.7.2.8.---Classes"/>
      <w:r>
        <w:t>Classes:</w:t>
      </w:r>
      <w:bookmarkEnd w:id="2014"/>
    </w:p>
    <w:p w:rsidR="00B6113D" w:rsidRDefault="00A66234">
      <w:pPr>
        <w:pStyle w:val="Simplesubtitle"/>
      </w:pPr>
      <w:bookmarkStart w:id="2015" w:name="3.2.7.2.8.---class.MAdvisoryDocument"/>
      <w:r>
        <w:t xml:space="preserve"> Class name: MAdvisoryDocument</w:t>
      </w:r>
      <w:bookmarkEnd w:id="2015"/>
    </w:p>
    <w:p w:rsidR="00B6113D" w:rsidRDefault="00A66234">
      <w:pPr>
        <w:spacing w:after="0"/>
      </w:pPr>
      <w:r>
        <w:t xml:space="preserve"> Superclass:   </w:t>
      </w:r>
      <w:hyperlink w:anchor="3.2.7.2.8.---">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915"/>
        </w:numPr>
        <w:spacing w:after="0"/>
      </w:pPr>
      <w:r>
        <w:rPr>
          <w:b/>
        </w:rPr>
        <w:t>Data</w:t>
      </w:r>
    </w:p>
    <w:p w:rsidR="00B6113D" w:rsidRDefault="00A66234">
      <w:pPr>
        <w:pStyle w:val="ListParagraph"/>
        <w:numPr>
          <w:ilvl w:val="1"/>
          <w:numId w:val="915"/>
        </w:numPr>
        <w:spacing w:after="0"/>
      </w:pPr>
      <w:r>
        <w:rPr>
          <w:b/>
        </w:rPr>
        <w:t xml:space="preserve">Readable: </w:t>
      </w:r>
      <w:r>
        <w:t>true</w:t>
      </w:r>
    </w:p>
    <w:p w:rsidR="00B6113D" w:rsidRDefault="00A66234">
      <w:pPr>
        <w:pStyle w:val="ListParagraph"/>
        <w:numPr>
          <w:ilvl w:val="1"/>
          <w:numId w:val="915"/>
        </w:numPr>
        <w:spacing w:after="0"/>
      </w:pPr>
      <w:r>
        <w:rPr>
          <w:b/>
        </w:rPr>
        <w:t xml:space="preserve">Writeable: </w:t>
      </w:r>
      <w:r>
        <w:t>true</w:t>
      </w:r>
    </w:p>
    <w:p w:rsidR="00B6113D" w:rsidRDefault="00A66234">
      <w:pPr>
        <w:pStyle w:val="ListParagraph"/>
        <w:numPr>
          <w:ilvl w:val="1"/>
          <w:numId w:val="915"/>
        </w:numPr>
        <w:spacing w:after="0"/>
      </w:pPr>
      <w:r>
        <w:rPr>
          <w:b/>
        </w:rPr>
        <w:lastRenderedPageBreak/>
        <w:t xml:space="preserve">Type: </w:t>
      </w:r>
      <w:hyperlink w:anchor="3.2.7.2.1.---">
        <w:r>
          <w:rPr>
            <w:color w:val="0000FF"/>
            <w:u w:val="single"/>
          </w:rPr>
          <w:t>/AESchemas/ae.aeschema#scalar.any</w:t>
        </w:r>
      </w:hyperlink>
    </w:p>
    <w:p w:rsidR="00B6113D" w:rsidRDefault="00A66234">
      <w:pPr>
        <w:pStyle w:val="Simplesubtitle"/>
      </w:pPr>
      <w:bookmarkStart w:id="2016" w:name="3.2.7.2.8.---class.MBusinessDocument"/>
      <w:r>
        <w:t xml:space="preserve"> Class name: MBusinessDocument</w:t>
      </w:r>
      <w:bookmarkEnd w:id="2016"/>
    </w:p>
    <w:p w:rsidR="00B6113D" w:rsidRDefault="00A66234">
      <w:pPr>
        <w:spacing w:after="0"/>
      </w:pPr>
      <w:r>
        <w:t xml:space="preserve"> Superclass:   </w:t>
      </w:r>
      <w:hyperlink w:anchor="3.2.7.2.8.---">
        <w:r>
          <w:rPr>
            <w:color w:val="0000FF"/>
            <w:u w:val="single"/>
          </w:rPr>
          <w:t>/AESchemas/ae/baseDocument.aeschema#class.baseBusinessDocument</w:t>
        </w:r>
      </w:hyperlink>
    </w:p>
    <w:p w:rsidR="00B6113D" w:rsidRDefault="00A66234">
      <w:pPr>
        <w:spacing w:after="0"/>
      </w:pPr>
      <w:r>
        <w:t>Attributes:</w:t>
      </w:r>
    </w:p>
    <w:p w:rsidR="00B6113D" w:rsidRDefault="00A66234">
      <w:pPr>
        <w:pStyle w:val="ListParagraph"/>
        <w:numPr>
          <w:ilvl w:val="0"/>
          <w:numId w:val="916"/>
        </w:numPr>
        <w:spacing w:after="0"/>
      </w:pPr>
      <w:r>
        <w:rPr>
          <w:b/>
        </w:rPr>
        <w:t>DataSection</w:t>
      </w:r>
    </w:p>
    <w:p w:rsidR="00B6113D" w:rsidRDefault="00A66234">
      <w:pPr>
        <w:pStyle w:val="ListParagraph"/>
        <w:numPr>
          <w:ilvl w:val="1"/>
          <w:numId w:val="916"/>
        </w:numPr>
        <w:spacing w:after="0"/>
      </w:pPr>
      <w:r>
        <w:rPr>
          <w:b/>
        </w:rPr>
        <w:t xml:space="preserve">Readable: </w:t>
      </w:r>
      <w:r>
        <w:t>true</w:t>
      </w:r>
    </w:p>
    <w:p w:rsidR="00B6113D" w:rsidRDefault="00A66234">
      <w:pPr>
        <w:pStyle w:val="ListParagraph"/>
        <w:numPr>
          <w:ilvl w:val="1"/>
          <w:numId w:val="916"/>
        </w:numPr>
        <w:spacing w:after="0"/>
      </w:pPr>
      <w:r>
        <w:rPr>
          <w:b/>
        </w:rPr>
        <w:t xml:space="preserve">Writeable: </w:t>
      </w:r>
      <w:r>
        <w:t>true</w:t>
      </w:r>
    </w:p>
    <w:p w:rsidR="00B6113D" w:rsidRDefault="00A66234">
      <w:pPr>
        <w:pStyle w:val="ListParagraph"/>
        <w:numPr>
          <w:ilvl w:val="1"/>
          <w:numId w:val="916"/>
        </w:numPr>
        <w:spacing w:after="0"/>
      </w:pPr>
      <w:r>
        <w:rPr>
          <w:b/>
        </w:rPr>
        <w:t xml:space="preserve">Type: </w:t>
      </w:r>
      <w:hyperlink w:anchor="3.2.7.2.8.---">
        <w:r>
          <w:rPr>
            <w:color w:val="0000FF"/>
            <w:u w:val="single"/>
          </w:rPr>
          <w:t>/AESchemas/ae/baseDocument.aeschema#sequence.se</w:t>
        </w:r>
      </w:hyperlink>
      <w:hyperlink w:anchor="3.2.7.2.8.---">
        <w:r>
          <w:rPr>
            <w:color w:val="0000FF"/>
            <w:u w:val="single"/>
          </w:rPr>
          <w:t>quence[MDataSection</w:t>
        </w:r>
      </w:hyperlink>
      <w:hyperlink w:anchor="3.2.7.2.8.---">
        <w:r>
          <w:rPr>
            <w:color w:val="0000FF"/>
            <w:u w:val="single"/>
          </w:rPr>
          <w:t>]</w:t>
        </w:r>
      </w:hyperlink>
    </w:p>
    <w:p w:rsidR="00B6113D" w:rsidRDefault="00A66234">
      <w:pPr>
        <w:pStyle w:val="Simplesubtitle"/>
      </w:pPr>
      <w:bookmarkStart w:id="2017" w:name="3.2.7.2.8.---class.MDataSection"/>
      <w:r>
        <w:t xml:space="preserve"> Class name: MDataSection</w:t>
      </w:r>
      <w:bookmarkEnd w:id="2017"/>
    </w:p>
    <w:p w:rsidR="00B6113D" w:rsidRDefault="00A66234">
      <w:pPr>
        <w:spacing w:after="0"/>
      </w:pPr>
      <w:r>
        <w:t>Attributes:</w:t>
      </w:r>
    </w:p>
    <w:p w:rsidR="00B6113D" w:rsidRDefault="00A66234">
      <w:pPr>
        <w:pStyle w:val="ListParagraph"/>
        <w:numPr>
          <w:ilvl w:val="0"/>
          <w:numId w:val="917"/>
        </w:numPr>
        <w:spacing w:after="0"/>
      </w:pPr>
      <w:r>
        <w:rPr>
          <w:b/>
        </w:rPr>
        <w:t>Data</w:t>
      </w:r>
    </w:p>
    <w:p w:rsidR="00B6113D" w:rsidRDefault="00A66234">
      <w:pPr>
        <w:pStyle w:val="ListParagraph"/>
        <w:numPr>
          <w:ilvl w:val="1"/>
          <w:numId w:val="917"/>
        </w:numPr>
        <w:spacing w:after="0"/>
      </w:pPr>
      <w:r>
        <w:rPr>
          <w:b/>
        </w:rPr>
        <w:t xml:space="preserve">Readable: </w:t>
      </w:r>
      <w:r>
        <w:t>true</w:t>
      </w:r>
    </w:p>
    <w:p w:rsidR="00B6113D" w:rsidRDefault="00A66234">
      <w:pPr>
        <w:pStyle w:val="ListParagraph"/>
        <w:numPr>
          <w:ilvl w:val="1"/>
          <w:numId w:val="917"/>
        </w:numPr>
        <w:spacing w:after="0"/>
      </w:pPr>
      <w:r>
        <w:rPr>
          <w:b/>
        </w:rPr>
        <w:t xml:space="preserve">Writeable: </w:t>
      </w:r>
      <w:r>
        <w:t>true</w:t>
      </w:r>
    </w:p>
    <w:p w:rsidR="00B6113D" w:rsidRDefault="00A66234">
      <w:pPr>
        <w:pStyle w:val="ListParagraph"/>
        <w:numPr>
          <w:ilvl w:val="1"/>
          <w:numId w:val="917"/>
        </w:numPr>
        <w:spacing w:after="0"/>
      </w:pPr>
      <w:r>
        <w:rPr>
          <w:b/>
        </w:rPr>
        <w:t xml:space="preserve">Type: </w:t>
      </w:r>
      <w:hyperlink w:anchor="3.2.7.2.1.---">
        <w:r>
          <w:rPr>
            <w:color w:val="0000FF"/>
            <w:u w:val="single"/>
          </w:rPr>
          <w:t>/AESchemas/ae.aeschema#scalar.any</w:t>
        </w:r>
      </w:hyperlink>
    </w:p>
    <w:p w:rsidR="00B6113D" w:rsidRDefault="00A66234">
      <w:pPr>
        <w:pStyle w:val="ListParagraph"/>
        <w:numPr>
          <w:ilvl w:val="0"/>
          <w:numId w:val="917"/>
        </w:numPr>
        <w:spacing w:after="0"/>
      </w:pPr>
      <w:r>
        <w:rPr>
          <w:b/>
        </w:rPr>
        <w:t>VerbCode</w:t>
      </w:r>
    </w:p>
    <w:p w:rsidR="00B6113D" w:rsidRDefault="00A66234">
      <w:pPr>
        <w:pStyle w:val="ListParagraph"/>
        <w:numPr>
          <w:ilvl w:val="1"/>
          <w:numId w:val="917"/>
        </w:numPr>
        <w:spacing w:after="0"/>
      </w:pPr>
      <w:r>
        <w:rPr>
          <w:b/>
        </w:rPr>
        <w:t xml:space="preserve">Readable: </w:t>
      </w:r>
      <w:r>
        <w:t>true</w:t>
      </w:r>
    </w:p>
    <w:p w:rsidR="00B6113D" w:rsidRDefault="00A66234">
      <w:pPr>
        <w:pStyle w:val="ListParagraph"/>
        <w:numPr>
          <w:ilvl w:val="1"/>
          <w:numId w:val="917"/>
        </w:numPr>
        <w:spacing w:after="0"/>
      </w:pPr>
      <w:r>
        <w:rPr>
          <w:b/>
        </w:rPr>
        <w:t xml:space="preserve">Writeable: </w:t>
      </w:r>
      <w:r>
        <w:t>true</w:t>
      </w:r>
    </w:p>
    <w:p w:rsidR="00B6113D" w:rsidRDefault="00A66234">
      <w:pPr>
        <w:pStyle w:val="ListParagraph"/>
        <w:numPr>
          <w:ilvl w:val="1"/>
          <w:numId w:val="917"/>
        </w:numPr>
        <w:spacing w:after="0"/>
      </w:pPr>
      <w:r>
        <w:rPr>
          <w:b/>
        </w:rPr>
        <w:t xml:space="preserve">Type: </w:t>
      </w:r>
      <w:hyperlink w:anchor="3.2.7.2.1.---">
        <w:r>
          <w:rPr>
            <w:color w:val="0000FF"/>
            <w:u w:val="single"/>
          </w:rPr>
          <w:t>/AESchemas/ae.aeschema#scalar.i4</w:t>
        </w:r>
      </w:hyperlink>
    </w:p>
    <w:p w:rsidR="00B6113D" w:rsidRDefault="00A66234">
      <w:pPr>
        <w:pStyle w:val="Simplesubtitle"/>
      </w:pPr>
      <w:bookmarkStart w:id="2018" w:name="3.2.7.2.8.---class.aeAdvisoryDocument"/>
      <w:r>
        <w:t xml:space="preserve"> Class name: aeAdvisoryDocument</w:t>
      </w:r>
      <w:bookmarkEnd w:id="2018"/>
    </w:p>
    <w:p w:rsidR="00B6113D" w:rsidRDefault="00A66234">
      <w:pPr>
        <w:spacing w:after="0"/>
      </w:pPr>
      <w:r>
        <w:t xml:space="preserve"> Superclass:   </w:t>
      </w:r>
      <w:hyperlink w:anchor="3.2.7.2.8.---">
        <w:r>
          <w:rPr>
            <w:color w:val="0000FF"/>
            <w:u w:val="single"/>
          </w:rPr>
          <w:t>/AESchemas/ae/baseDocument.aeschema#class.baseAdvisoryDocument</w:t>
        </w:r>
      </w:hyperlink>
    </w:p>
    <w:p w:rsidR="00B6113D" w:rsidRDefault="00A66234">
      <w:pPr>
        <w:spacing w:after="0"/>
      </w:pPr>
      <w:r>
        <w:t>Attributes:</w:t>
      </w:r>
    </w:p>
    <w:p w:rsidR="00B6113D" w:rsidRDefault="00A66234">
      <w:pPr>
        <w:pStyle w:val="ListParagraph"/>
        <w:numPr>
          <w:ilvl w:val="0"/>
          <w:numId w:val="918"/>
        </w:numPr>
        <w:spacing w:after="0"/>
      </w:pPr>
      <w:r>
        <w:rPr>
          <w:b/>
        </w:rPr>
        <w:t>Data</w:t>
      </w:r>
    </w:p>
    <w:p w:rsidR="00B6113D" w:rsidRDefault="00A66234">
      <w:pPr>
        <w:pStyle w:val="ListParagraph"/>
        <w:numPr>
          <w:ilvl w:val="1"/>
          <w:numId w:val="918"/>
        </w:numPr>
        <w:spacing w:after="0"/>
      </w:pPr>
      <w:r>
        <w:rPr>
          <w:b/>
        </w:rPr>
        <w:t xml:space="preserve">Readable: </w:t>
      </w:r>
      <w:r>
        <w:t>true</w:t>
      </w:r>
    </w:p>
    <w:p w:rsidR="00B6113D" w:rsidRDefault="00A66234">
      <w:pPr>
        <w:pStyle w:val="ListParagraph"/>
        <w:numPr>
          <w:ilvl w:val="1"/>
          <w:numId w:val="918"/>
        </w:numPr>
        <w:spacing w:after="0"/>
      </w:pPr>
      <w:r>
        <w:rPr>
          <w:b/>
        </w:rPr>
        <w:t xml:space="preserve">Writeable: </w:t>
      </w:r>
      <w:r>
        <w:t>true</w:t>
      </w:r>
    </w:p>
    <w:p w:rsidR="00B6113D" w:rsidRDefault="00A66234">
      <w:pPr>
        <w:pStyle w:val="ListParagraph"/>
        <w:numPr>
          <w:ilvl w:val="1"/>
          <w:numId w:val="918"/>
        </w:numPr>
        <w:spacing w:after="0"/>
      </w:pPr>
      <w:r>
        <w:rPr>
          <w:b/>
        </w:rPr>
        <w:t xml:space="preserve">Type: </w:t>
      </w:r>
      <w:hyperlink w:anchor="3.2.7.2.1.---">
        <w:r>
          <w:rPr>
            <w:color w:val="0000FF"/>
            <w:u w:val="single"/>
          </w:rPr>
          <w:t>/AESchemas/ae.aeschema#scalar.any</w:t>
        </w:r>
      </w:hyperlink>
    </w:p>
    <w:p w:rsidR="00B6113D" w:rsidRDefault="00A66234">
      <w:pPr>
        <w:pStyle w:val="Simplesubtitle"/>
      </w:pPr>
      <w:bookmarkStart w:id="2019" w:name="3.2.7.2.8.---class.baseAdvisoryDocument"/>
      <w:r>
        <w:t xml:space="preserve"> Class name: baseAdvisoryDocument</w:t>
      </w:r>
      <w:bookmarkEnd w:id="2019"/>
    </w:p>
    <w:p w:rsidR="00B6113D" w:rsidRDefault="00A66234">
      <w:pPr>
        <w:spacing w:after="0"/>
      </w:pPr>
      <w:r>
        <w:t>Attributes:</w:t>
      </w:r>
    </w:p>
    <w:p w:rsidR="00B6113D" w:rsidRDefault="00A66234">
      <w:pPr>
        <w:pStyle w:val="ListParagraph"/>
        <w:numPr>
          <w:ilvl w:val="0"/>
          <w:numId w:val="919"/>
        </w:numPr>
        <w:spacing w:after="0"/>
      </w:pPr>
      <w:r>
        <w:rPr>
          <w:b/>
        </w:rPr>
        <w:t>Analysis</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ApplicationContext</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/AESchemas/ae.aeschema#scalar.any</w:t>
        </w:r>
      </w:hyperlink>
    </w:p>
    <w:p w:rsidR="00B6113D" w:rsidRDefault="00A66234">
      <w:pPr>
        <w:pStyle w:val="ListParagraph"/>
        <w:numPr>
          <w:ilvl w:val="0"/>
          <w:numId w:val="919"/>
        </w:numPr>
        <w:spacing w:after="0"/>
      </w:pPr>
      <w:r>
        <w:rPr>
          <w:b/>
        </w:rPr>
        <w:t>ApplicationId</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Applic</w:t>
      </w:r>
      <w:r>
        <w:rPr>
          <w:b/>
        </w:rPr>
        <w:t>ationInstanceId</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Class</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lastRenderedPageBreak/>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DateTimeStamp</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/AESchemas/ae.aeschema#scalar.dateTime</w:t>
        </w:r>
      </w:hyperlink>
    </w:p>
    <w:p w:rsidR="00B6113D" w:rsidRDefault="00A66234">
      <w:pPr>
        <w:pStyle w:val="ListParagraph"/>
        <w:numPr>
          <w:ilvl w:val="0"/>
          <w:numId w:val="919"/>
        </w:numPr>
        <w:spacing w:after="0"/>
      </w:pPr>
      <w:r>
        <w:rPr>
          <w:b/>
        </w:rPr>
        <w:t>Description</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Name</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ReferenceId</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Severity</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/AESchemas/ae.aeschema#scalar.i4</w:t>
        </w:r>
      </w:hyperlink>
    </w:p>
    <w:p w:rsidR="00B6113D" w:rsidRDefault="00A66234">
      <w:pPr>
        <w:pStyle w:val="ListParagraph"/>
        <w:numPr>
          <w:ilvl w:val="0"/>
          <w:numId w:val="919"/>
        </w:numPr>
        <w:spacing w:after="0"/>
      </w:pPr>
      <w:r>
        <w:rPr>
          <w:b/>
        </w:rPr>
        <w:t>Subject</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19"/>
        </w:numPr>
        <w:spacing w:after="0"/>
      </w:pPr>
      <w:r>
        <w:rPr>
          <w:b/>
        </w:rPr>
        <w:t>Version</w:t>
      </w:r>
    </w:p>
    <w:p w:rsidR="00B6113D" w:rsidRDefault="00A66234">
      <w:pPr>
        <w:pStyle w:val="ListParagraph"/>
        <w:numPr>
          <w:ilvl w:val="1"/>
          <w:numId w:val="919"/>
        </w:numPr>
        <w:spacing w:after="0"/>
      </w:pPr>
      <w:r>
        <w:rPr>
          <w:b/>
        </w:rPr>
        <w:t xml:space="preserve">Readable: </w:t>
      </w:r>
      <w:r>
        <w:t>true</w:t>
      </w:r>
    </w:p>
    <w:p w:rsidR="00B6113D" w:rsidRDefault="00A66234">
      <w:pPr>
        <w:pStyle w:val="ListParagraph"/>
        <w:numPr>
          <w:ilvl w:val="1"/>
          <w:numId w:val="919"/>
        </w:numPr>
        <w:spacing w:after="0"/>
      </w:pPr>
      <w:r>
        <w:rPr>
          <w:b/>
        </w:rPr>
        <w:t xml:space="preserve">Writeable: </w:t>
      </w:r>
      <w:r>
        <w:t>true</w:t>
      </w:r>
    </w:p>
    <w:p w:rsidR="00B6113D" w:rsidRDefault="00A66234">
      <w:pPr>
        <w:pStyle w:val="ListParagraph"/>
        <w:numPr>
          <w:ilvl w:val="1"/>
          <w:numId w:val="919"/>
        </w:numPr>
        <w:spacing w:after="0"/>
      </w:pPr>
      <w:r>
        <w:rPr>
          <w:b/>
        </w:rPr>
        <w:t xml:space="preserve">Type: </w:t>
      </w:r>
      <w:hyperlink w:anchor="3.2.7.2.1.---">
        <w:r>
          <w:rPr>
            <w:color w:val="0000FF"/>
            <w:u w:val="single"/>
          </w:rPr>
          <w:t>/AESchemas/ae.aeschema#scalar.i4</w:t>
        </w:r>
      </w:hyperlink>
    </w:p>
    <w:p w:rsidR="00B6113D" w:rsidRDefault="00A66234">
      <w:pPr>
        <w:pStyle w:val="Simplesubtitle"/>
      </w:pPr>
      <w:bookmarkStart w:id="2020" w:name="3.2.7.2.8.---class.baseBusinessDocument"/>
      <w:r>
        <w:t xml:space="preserve"> Class name: baseBusinessDocument</w:t>
      </w:r>
      <w:bookmarkEnd w:id="2020"/>
    </w:p>
    <w:p w:rsidR="00B6113D" w:rsidRDefault="00A66234">
      <w:pPr>
        <w:spacing w:after="0"/>
      </w:pPr>
      <w:r>
        <w:t>Attributes:</w:t>
      </w:r>
    </w:p>
    <w:p w:rsidR="00B6113D" w:rsidRDefault="00A66234">
      <w:pPr>
        <w:pStyle w:val="ListParagraph"/>
        <w:numPr>
          <w:ilvl w:val="0"/>
          <w:numId w:val="920"/>
        </w:numPr>
        <w:spacing w:after="0"/>
      </w:pPr>
      <w:r>
        <w:rPr>
          <w:b/>
        </w:rPr>
        <w:t>ApplicationContext</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/AESchemas/ae.aeschema#scalar.any</w:t>
        </w:r>
      </w:hyperlink>
    </w:p>
    <w:p w:rsidR="00B6113D" w:rsidRDefault="00A66234">
      <w:pPr>
        <w:pStyle w:val="ListParagraph"/>
        <w:numPr>
          <w:ilvl w:val="0"/>
          <w:numId w:val="920"/>
        </w:numPr>
        <w:spacing w:after="0"/>
      </w:pPr>
      <w:r>
        <w:rPr>
          <w:b/>
        </w:rPr>
        <w:t>ApplicationId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ApplicationInstanceId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ComponentId</w:t>
      </w:r>
    </w:p>
    <w:p w:rsidR="00B6113D" w:rsidRDefault="00A66234">
      <w:pPr>
        <w:pStyle w:val="ListParagraph"/>
        <w:numPr>
          <w:ilvl w:val="1"/>
          <w:numId w:val="920"/>
        </w:numPr>
        <w:spacing w:after="0"/>
      </w:pPr>
      <w:r>
        <w:rPr>
          <w:b/>
        </w:rPr>
        <w:t>Re</w:t>
      </w:r>
      <w:r>
        <w:rPr>
          <w:b/>
        </w:rPr>
        <w:t xml:space="preserv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lastRenderedPageBreak/>
        <w:t>ConfirmCode</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/AESchemas/ae.aeschema#scalar.i4</w:t>
        </w:r>
      </w:hyperlink>
    </w:p>
    <w:p w:rsidR="00B6113D" w:rsidRDefault="00A66234">
      <w:pPr>
        <w:pStyle w:val="ListParagraph"/>
        <w:numPr>
          <w:ilvl w:val="0"/>
          <w:numId w:val="920"/>
        </w:numPr>
        <w:spacing w:after="0"/>
      </w:pPr>
      <w:r>
        <w:rPr>
          <w:b/>
        </w:rPr>
        <w:t>DateTimeStamp</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W</w:t>
      </w:r>
      <w:r>
        <w:rPr>
          <w:b/>
        </w:rPr>
        <w:t xml:space="preserve">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/AESchemas/ae.aeschema#scalar.dateTime</w:t>
        </w:r>
      </w:hyperlink>
    </w:p>
    <w:p w:rsidR="00B6113D" w:rsidRDefault="00A66234">
      <w:pPr>
        <w:pStyle w:val="ListParagraph"/>
        <w:numPr>
          <w:ilvl w:val="0"/>
          <w:numId w:val="920"/>
        </w:numPr>
        <w:spacing w:after="0"/>
      </w:pPr>
      <w:r>
        <w:rPr>
          <w:b/>
        </w:rPr>
        <w:t>Encrypted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20"/>
        </w:numPr>
        <w:spacing w:after="0"/>
      </w:pPr>
      <w:r>
        <w:rPr>
          <w:b/>
        </w:rPr>
        <w:t>ErrorAddress</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LotEnd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/AESchemas/ae.aeschema#scalar.boolean</w:t>
        </w:r>
      </w:hyperlink>
    </w:p>
    <w:p w:rsidR="00B6113D" w:rsidRDefault="00A66234">
      <w:pPr>
        <w:pStyle w:val="ListParagraph"/>
        <w:numPr>
          <w:ilvl w:val="0"/>
          <w:numId w:val="920"/>
        </w:numPr>
        <w:spacing w:after="0"/>
      </w:pPr>
      <w:r>
        <w:rPr>
          <w:b/>
        </w:rPr>
        <w:t>LotId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LotItem</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/AESchemas/ae.aeschema#scalar.i4</w:t>
        </w:r>
      </w:hyperlink>
    </w:p>
    <w:p w:rsidR="00B6113D" w:rsidRDefault="00A66234">
      <w:pPr>
        <w:pStyle w:val="ListParagraph"/>
        <w:numPr>
          <w:ilvl w:val="0"/>
          <w:numId w:val="920"/>
        </w:numPr>
        <w:spacing w:after="0"/>
      </w:pPr>
      <w:r>
        <w:rPr>
          <w:b/>
        </w:rPr>
        <w:t>Name</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ReferenceId</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ReplyAddress</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/AESchemas/ae.aeschema#scalar.string</w:t>
        </w:r>
      </w:hyperlink>
    </w:p>
    <w:p w:rsidR="00B6113D" w:rsidRDefault="00A66234">
      <w:pPr>
        <w:pStyle w:val="ListParagraph"/>
        <w:numPr>
          <w:ilvl w:val="0"/>
          <w:numId w:val="920"/>
        </w:numPr>
        <w:spacing w:after="0"/>
      </w:pPr>
      <w:r>
        <w:rPr>
          <w:b/>
        </w:rPr>
        <w:t>VerbCode</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t xml:space="preserve">Type: </w:t>
      </w:r>
      <w:hyperlink w:anchor="3.2.7.2.1.---">
        <w:r>
          <w:rPr>
            <w:color w:val="0000FF"/>
            <w:u w:val="single"/>
          </w:rPr>
          <w:t>/AESchemas/ae.aeschema#scalar.i4</w:t>
        </w:r>
      </w:hyperlink>
    </w:p>
    <w:p w:rsidR="00B6113D" w:rsidRDefault="00A66234">
      <w:pPr>
        <w:pStyle w:val="ListParagraph"/>
        <w:numPr>
          <w:ilvl w:val="0"/>
          <w:numId w:val="920"/>
        </w:numPr>
        <w:spacing w:after="0"/>
      </w:pPr>
      <w:r>
        <w:rPr>
          <w:b/>
        </w:rPr>
        <w:t>Version</w:t>
      </w:r>
    </w:p>
    <w:p w:rsidR="00B6113D" w:rsidRDefault="00A66234">
      <w:pPr>
        <w:pStyle w:val="ListParagraph"/>
        <w:numPr>
          <w:ilvl w:val="1"/>
          <w:numId w:val="920"/>
        </w:numPr>
        <w:spacing w:after="0"/>
      </w:pPr>
      <w:r>
        <w:rPr>
          <w:b/>
        </w:rPr>
        <w:t xml:space="preserve">Readable: </w:t>
      </w:r>
      <w:r>
        <w:t>true</w:t>
      </w:r>
    </w:p>
    <w:p w:rsidR="00B6113D" w:rsidRDefault="00A66234">
      <w:pPr>
        <w:pStyle w:val="ListParagraph"/>
        <w:numPr>
          <w:ilvl w:val="1"/>
          <w:numId w:val="920"/>
        </w:numPr>
        <w:spacing w:after="0"/>
      </w:pPr>
      <w:r>
        <w:rPr>
          <w:b/>
        </w:rPr>
        <w:t xml:space="preserve">Writeable: </w:t>
      </w:r>
      <w:r>
        <w:t>true</w:t>
      </w:r>
    </w:p>
    <w:p w:rsidR="00B6113D" w:rsidRDefault="00A66234">
      <w:pPr>
        <w:pStyle w:val="ListParagraph"/>
        <w:numPr>
          <w:ilvl w:val="1"/>
          <w:numId w:val="920"/>
        </w:numPr>
        <w:spacing w:after="0"/>
      </w:pPr>
      <w:r>
        <w:rPr>
          <w:b/>
        </w:rPr>
        <w:lastRenderedPageBreak/>
        <w:t xml:space="preserve">Type: </w:t>
      </w:r>
      <w:hyperlink w:anchor="3.2.7.2.1.---">
        <w:r>
          <w:rPr>
            <w:color w:val="0000FF"/>
            <w:u w:val="single"/>
          </w:rPr>
          <w:t>/AESchemas/ae.aeschema#scalar.i4</w:t>
        </w:r>
      </w:hyperlink>
    </w:p>
    <w:p w:rsidR="00B6113D" w:rsidRDefault="00A66234">
      <w:pPr>
        <w:pStyle w:val="Simplesubtitle"/>
      </w:pPr>
      <w:bookmarkStart w:id="2021" w:name="3.2.7.2.8.---Sequences"/>
      <w:r>
        <w:t>Sequences:</w:t>
      </w:r>
      <w:bookmarkEnd w:id="2021"/>
    </w:p>
    <w:p w:rsidR="00B6113D" w:rsidRDefault="00A66234">
      <w:pPr>
        <w:pStyle w:val="ListParagraph"/>
        <w:numPr>
          <w:ilvl w:val="0"/>
          <w:numId w:val="921"/>
        </w:numPr>
        <w:spacing w:after="0"/>
      </w:pPr>
      <w:r>
        <w:rPr>
          <w:b/>
        </w:rPr>
        <w:t>sequence[MDataSection]</w:t>
      </w:r>
    </w:p>
    <w:p w:rsidR="00B6113D" w:rsidRDefault="00A66234">
      <w:pPr>
        <w:pStyle w:val="ListParagraph"/>
        <w:numPr>
          <w:ilvl w:val="1"/>
          <w:numId w:val="921"/>
        </w:numPr>
        <w:spacing w:after="0"/>
      </w:pPr>
      <w:r>
        <w:rPr>
          <w:b/>
        </w:rPr>
        <w:t xml:space="preserve">Element Type: </w:t>
      </w:r>
      <w:hyperlink w:anchor="3.2.7.2.8.---">
        <w:r>
          <w:rPr>
            <w:color w:val="0000FF"/>
            <w:u w:val="single"/>
          </w:rPr>
          <w:t>/AESchemas/ae/baseDocument.aeschema#class.MDataSection</w:t>
        </w:r>
      </w:hyperlink>
    </w:p>
    <w:p w:rsidR="00B6113D" w:rsidRDefault="00A66234">
      <w:pPr>
        <w:pStyle w:val="ListParagraph"/>
        <w:numPr>
          <w:ilvl w:val="1"/>
          <w:numId w:val="921"/>
        </w:numPr>
        <w:spacing w:after="0"/>
      </w:pPr>
      <w:r>
        <w:rPr>
          <w:b/>
        </w:rPr>
        <w:t xml:space="preserve">Maximum Length: </w:t>
      </w:r>
    </w:p>
    <w:p w:rsidR="00B6113D" w:rsidRDefault="00A66234">
      <w:pPr>
        <w:pStyle w:val="Heading4"/>
      </w:pPr>
      <w:bookmarkStart w:id="2022" w:name="3.2.7.3.---"/>
      <w:bookmarkStart w:id="2023" w:name="_Toc336871416"/>
      <w:r>
        <w:t>3.2.7.3. Global Variables</w:t>
      </w:r>
      <w:bookmarkEnd w:id="2022"/>
      <w:bookmarkEnd w:id="2023"/>
    </w:p>
    <w:p w:rsidR="00B6113D" w:rsidRDefault="00A66234">
      <w:pPr>
        <w:spacing w:after="0"/>
      </w:pPr>
      <w:r>
        <w:t>Chapter contains description of BusinessW</w:t>
      </w:r>
      <w:r>
        <w:t>orks Global Variables from project GrantingCredit.</w:t>
      </w:r>
    </w:p>
    <w:p w:rsidR="00B6113D" w:rsidRDefault="00A66234">
      <w:pPr>
        <w:pStyle w:val="Heading5"/>
      </w:pPr>
      <w:bookmarkStart w:id="2024" w:name="3.2.7.3.1.---"/>
      <w:r>
        <w:t>3.2.7.3.1. defaultVars</w:t>
      </w:r>
      <w:bookmarkEnd w:id="2024"/>
    </w:p>
    <w:p w:rsidR="00B6113D" w:rsidRDefault="00A66234">
      <w:pPr>
        <w:spacing w:after="0"/>
      </w:pPr>
      <w:r>
        <w:t xml:space="preserve"> Section contains description of Global Variables " defaultVars " </w:t>
      </w:r>
    </w:p>
    <w:p w:rsidR="00B6113D" w:rsidRDefault="00A66234">
      <w:pPr>
        <w:spacing w:after="0"/>
      </w:pPr>
      <w:r>
        <w:t xml:space="preserve"> Source Library: " CalculateBonita, envDL " </w:t>
      </w:r>
    </w:p>
    <w:p w:rsidR="00B6113D" w:rsidRDefault="00A66234">
      <w:pPr>
        <w:pStyle w:val="ListParagraph"/>
        <w:numPr>
          <w:ilvl w:val="0"/>
          <w:numId w:val="922"/>
        </w:numPr>
        <w:spacing w:after="0"/>
      </w:pPr>
      <w:r>
        <w:rPr>
          <w:b/>
        </w:rPr>
        <w:t xml:space="preserve">Name: </w:t>
      </w:r>
      <w:r>
        <w:t>AppraisalJMSQueueRequestName</w:t>
      </w:r>
    </w:p>
    <w:p w:rsidR="00B6113D" w:rsidRDefault="00A66234">
      <w:pPr>
        <w:pStyle w:val="ListParagraph"/>
        <w:numPr>
          <w:ilvl w:val="1"/>
          <w:numId w:val="922"/>
        </w:numPr>
        <w:spacing w:after="0"/>
      </w:pPr>
      <w:r>
        <w:rPr>
          <w:b/>
        </w:rPr>
        <w:t xml:space="preserve">Value: </w:t>
      </w:r>
      <w:r>
        <w:t>BANK.PAWN.CREDITREQ</w:t>
      </w:r>
    </w:p>
    <w:p w:rsidR="00B6113D" w:rsidRDefault="00A66234">
      <w:pPr>
        <w:pStyle w:val="ListParagraph"/>
        <w:numPr>
          <w:ilvl w:val="0"/>
          <w:numId w:val="922"/>
        </w:numPr>
        <w:spacing w:after="0"/>
      </w:pPr>
      <w:r>
        <w:rPr>
          <w:b/>
        </w:rPr>
        <w:t xml:space="preserve">Name: </w:t>
      </w:r>
      <w:r>
        <w:t>Ap</w:t>
      </w:r>
      <w:r>
        <w:t>praisalJMSQueueResultName</w:t>
      </w:r>
    </w:p>
    <w:p w:rsidR="00B6113D" w:rsidRDefault="00A66234">
      <w:pPr>
        <w:pStyle w:val="ListParagraph"/>
        <w:numPr>
          <w:ilvl w:val="1"/>
          <w:numId w:val="922"/>
        </w:numPr>
        <w:spacing w:after="0"/>
      </w:pPr>
      <w:r>
        <w:rPr>
          <w:b/>
        </w:rPr>
        <w:t xml:space="preserve">Value: </w:t>
      </w:r>
      <w:r>
        <w:t>BANK.EXAMINATION.APPRVALUE</w:t>
      </w:r>
    </w:p>
    <w:p w:rsidR="00B6113D" w:rsidRDefault="00A66234">
      <w:pPr>
        <w:pStyle w:val="ListParagraph"/>
        <w:numPr>
          <w:ilvl w:val="0"/>
          <w:numId w:val="922"/>
        </w:numPr>
        <w:spacing w:after="0"/>
      </w:pPr>
      <w:r>
        <w:rPr>
          <w:b/>
        </w:rPr>
        <w:t xml:space="preserve">Name: </w:t>
      </w:r>
      <w:r>
        <w:t>CalculateBonitaHTTPSOAPPort</w:t>
      </w:r>
    </w:p>
    <w:p w:rsidR="00B6113D" w:rsidRDefault="00A66234">
      <w:pPr>
        <w:pStyle w:val="ListParagraph"/>
        <w:numPr>
          <w:ilvl w:val="1"/>
          <w:numId w:val="922"/>
        </w:numPr>
        <w:spacing w:after="0"/>
      </w:pPr>
      <w:r>
        <w:rPr>
          <w:b/>
        </w:rPr>
        <w:t xml:space="preserve">Value: </w:t>
      </w:r>
      <w:r>
        <w:t>9997</w:t>
      </w:r>
    </w:p>
    <w:p w:rsidR="00B6113D" w:rsidRDefault="00A66234">
      <w:pPr>
        <w:pStyle w:val="ListParagraph"/>
        <w:numPr>
          <w:ilvl w:val="0"/>
          <w:numId w:val="922"/>
        </w:numPr>
        <w:spacing w:after="0"/>
      </w:pPr>
      <w:r>
        <w:rPr>
          <w:b/>
        </w:rPr>
        <w:t xml:space="preserve">Name: </w:t>
      </w:r>
      <w:r>
        <w:t>CalculateBonitaJMSQueueName</w:t>
      </w:r>
    </w:p>
    <w:p w:rsidR="00B6113D" w:rsidRDefault="00A66234">
      <w:pPr>
        <w:pStyle w:val="ListParagraph"/>
        <w:numPr>
          <w:ilvl w:val="1"/>
          <w:numId w:val="922"/>
        </w:numPr>
        <w:spacing w:after="0"/>
      </w:pPr>
      <w:r>
        <w:rPr>
          <w:b/>
        </w:rPr>
        <w:t xml:space="preserve">Value: </w:t>
      </w:r>
      <w:r>
        <w:t>BANK.CALCULATEBONITA.REQUEST</w:t>
      </w:r>
    </w:p>
    <w:p w:rsidR="00B6113D" w:rsidRDefault="00A66234">
      <w:pPr>
        <w:pStyle w:val="ListParagraph"/>
        <w:numPr>
          <w:ilvl w:val="0"/>
          <w:numId w:val="922"/>
        </w:numPr>
        <w:spacing w:after="0"/>
      </w:pPr>
      <w:r>
        <w:rPr>
          <w:b/>
        </w:rPr>
        <w:t xml:space="preserve">Name: </w:t>
      </w:r>
      <w:r>
        <w:t>CalculateBonitaJNDIContextFactory</w:t>
      </w:r>
    </w:p>
    <w:p w:rsidR="00B6113D" w:rsidRDefault="00A66234">
      <w:pPr>
        <w:pStyle w:val="ListParagraph"/>
        <w:numPr>
          <w:ilvl w:val="1"/>
          <w:numId w:val="922"/>
        </w:numPr>
        <w:spacing w:after="0"/>
      </w:pPr>
      <w:r>
        <w:rPr>
          <w:b/>
        </w:rPr>
        <w:t xml:space="preserve">Value: </w:t>
      </w:r>
      <w:r>
        <w:t>com.tibco.tibjms.naming.TibjmsInitialContextFactory</w:t>
      </w:r>
    </w:p>
    <w:p w:rsidR="00B6113D" w:rsidRDefault="00A66234">
      <w:pPr>
        <w:pStyle w:val="ListParagraph"/>
        <w:numPr>
          <w:ilvl w:val="0"/>
          <w:numId w:val="922"/>
        </w:numPr>
        <w:spacing w:after="0"/>
      </w:pPr>
      <w:r>
        <w:rPr>
          <w:b/>
        </w:rPr>
        <w:t xml:space="preserve">Name: </w:t>
      </w:r>
      <w:r>
        <w:t>CalculateBonitaJNDIContextURL</w:t>
      </w:r>
    </w:p>
    <w:p w:rsidR="00B6113D" w:rsidRDefault="00A66234">
      <w:pPr>
        <w:pStyle w:val="ListParagraph"/>
        <w:numPr>
          <w:ilvl w:val="1"/>
          <w:numId w:val="922"/>
        </w:numPr>
        <w:spacing w:after="0"/>
      </w:pPr>
      <w:r>
        <w:rPr>
          <w:b/>
        </w:rPr>
        <w:t xml:space="preserve">Value: </w:t>
      </w:r>
      <w:r>
        <w:t>tibjmsnaming://localhost:7222</w:t>
      </w:r>
    </w:p>
    <w:p w:rsidR="00B6113D" w:rsidRDefault="00A66234">
      <w:pPr>
        <w:pStyle w:val="ListParagraph"/>
        <w:numPr>
          <w:ilvl w:val="0"/>
          <w:numId w:val="922"/>
        </w:numPr>
        <w:spacing w:after="0"/>
      </w:pPr>
      <w:r>
        <w:rPr>
          <w:b/>
        </w:rPr>
        <w:t xml:space="preserve">Name: </w:t>
      </w:r>
      <w:r>
        <w:t>DefaultInputParametersFile</w:t>
      </w:r>
    </w:p>
    <w:p w:rsidR="00B6113D" w:rsidRDefault="00A66234">
      <w:pPr>
        <w:pStyle w:val="ListParagraph"/>
        <w:numPr>
          <w:ilvl w:val="1"/>
          <w:numId w:val="922"/>
        </w:numPr>
        <w:spacing w:after="0"/>
      </w:pPr>
      <w:r>
        <w:rPr>
          <w:b/>
        </w:rPr>
        <w:t xml:space="preserve">Value: </w:t>
      </w:r>
      <w:r>
        <w:t>X:\MakeDoc\demo\trialBE\trialProjects\GrantingCredit\XML\InputParameters.xml</w:t>
      </w:r>
    </w:p>
    <w:p w:rsidR="00B6113D" w:rsidRDefault="00A66234">
      <w:pPr>
        <w:pStyle w:val="ListParagraph"/>
        <w:numPr>
          <w:ilvl w:val="0"/>
          <w:numId w:val="922"/>
        </w:numPr>
        <w:spacing w:after="0"/>
      </w:pPr>
      <w:r>
        <w:rPr>
          <w:b/>
        </w:rPr>
        <w:t xml:space="preserve">Name: </w:t>
      </w:r>
      <w:r>
        <w:t>DefaultO</w:t>
      </w:r>
      <w:r>
        <w:t>bligatorsRegistrFile</w:t>
      </w:r>
    </w:p>
    <w:p w:rsidR="00B6113D" w:rsidRDefault="00A66234">
      <w:pPr>
        <w:pStyle w:val="ListParagraph"/>
        <w:numPr>
          <w:ilvl w:val="1"/>
          <w:numId w:val="922"/>
        </w:numPr>
        <w:spacing w:after="0"/>
      </w:pPr>
      <w:r>
        <w:rPr>
          <w:b/>
        </w:rPr>
        <w:t xml:space="preserve">Value: </w:t>
      </w:r>
      <w:r>
        <w:t>X:\MakeDoc\demo\trial30\trialProjects\GrantingCredit\XML\ObligatorsRegistr.xml</w:t>
      </w:r>
    </w:p>
    <w:p w:rsidR="00B6113D" w:rsidRDefault="00A66234">
      <w:pPr>
        <w:pStyle w:val="ListParagraph"/>
        <w:numPr>
          <w:ilvl w:val="0"/>
          <w:numId w:val="922"/>
        </w:numPr>
        <w:spacing w:after="0"/>
      </w:pPr>
      <w:r>
        <w:rPr>
          <w:b/>
        </w:rPr>
        <w:t xml:space="preserve">Name: </w:t>
      </w:r>
      <w:r>
        <w:t>Deployment</w:t>
      </w:r>
    </w:p>
    <w:p w:rsidR="00B6113D" w:rsidRDefault="00A66234">
      <w:pPr>
        <w:pStyle w:val="ListParagraph"/>
        <w:numPr>
          <w:ilvl w:val="1"/>
          <w:numId w:val="922"/>
        </w:numPr>
        <w:spacing w:after="0"/>
      </w:pPr>
      <w:r>
        <w:rPr>
          <w:b/>
        </w:rPr>
        <w:t xml:space="preserve">Value: </w:t>
      </w:r>
      <w:r>
        <w:t>GrantingCredit</w:t>
      </w:r>
    </w:p>
    <w:p w:rsidR="00B6113D" w:rsidRDefault="00A66234">
      <w:pPr>
        <w:pStyle w:val="ListParagraph"/>
        <w:numPr>
          <w:ilvl w:val="0"/>
          <w:numId w:val="922"/>
        </w:numPr>
        <w:spacing w:after="0"/>
      </w:pPr>
      <w:r>
        <w:rPr>
          <w:b/>
        </w:rPr>
        <w:t xml:space="preserve">Name: </w:t>
      </w:r>
      <w:r>
        <w:t>Domain</w:t>
      </w:r>
    </w:p>
    <w:p w:rsidR="00B6113D" w:rsidRDefault="00A66234">
      <w:pPr>
        <w:pStyle w:val="ListParagraph"/>
        <w:numPr>
          <w:ilvl w:val="1"/>
          <w:numId w:val="922"/>
        </w:numPr>
        <w:spacing w:after="0"/>
      </w:pPr>
      <w:r>
        <w:rPr>
          <w:b/>
        </w:rPr>
        <w:t xml:space="preserve">Value: </w:t>
      </w:r>
      <w:r>
        <w:t>domain</w:t>
      </w:r>
    </w:p>
    <w:p w:rsidR="00B6113D" w:rsidRDefault="00A66234">
      <w:pPr>
        <w:pStyle w:val="ListParagraph"/>
        <w:numPr>
          <w:ilvl w:val="0"/>
          <w:numId w:val="922"/>
        </w:numPr>
        <w:spacing w:after="0"/>
      </w:pPr>
      <w:r>
        <w:rPr>
          <w:b/>
        </w:rPr>
        <w:t xml:space="preserve">Name: </w:t>
      </w:r>
      <w:r>
        <w:t>ENV</w:t>
      </w:r>
    </w:p>
    <w:p w:rsidR="00B6113D" w:rsidRDefault="00A66234">
      <w:pPr>
        <w:pStyle w:val="ListParagraph"/>
        <w:numPr>
          <w:ilvl w:val="1"/>
          <w:numId w:val="922"/>
        </w:numPr>
        <w:spacing w:after="0"/>
      </w:pPr>
      <w:r>
        <w:rPr>
          <w:b/>
        </w:rPr>
        <w:t xml:space="preserve">Value: </w:t>
      </w:r>
      <w:r>
        <w:t>DEV</w:t>
      </w:r>
    </w:p>
    <w:p w:rsidR="00B6113D" w:rsidRDefault="00A66234">
      <w:pPr>
        <w:pStyle w:val="ListParagraph"/>
        <w:numPr>
          <w:ilvl w:val="0"/>
          <w:numId w:val="922"/>
        </w:numPr>
        <w:spacing w:after="0"/>
      </w:pPr>
      <w:r>
        <w:rPr>
          <w:b/>
        </w:rPr>
        <w:t xml:space="preserve">Name: </w:t>
      </w:r>
      <w:r>
        <w:t>ExaminationJMSQueueName</w:t>
      </w:r>
    </w:p>
    <w:p w:rsidR="00B6113D" w:rsidRDefault="00A66234">
      <w:pPr>
        <w:pStyle w:val="ListParagraph"/>
        <w:numPr>
          <w:ilvl w:val="1"/>
          <w:numId w:val="922"/>
        </w:numPr>
        <w:spacing w:after="0"/>
      </w:pPr>
      <w:r>
        <w:rPr>
          <w:b/>
        </w:rPr>
        <w:t xml:space="preserve">Value: </w:t>
      </w:r>
      <w:r>
        <w:t>BANK.EXAMINATION.BONITAVA</w:t>
      </w:r>
      <w:r>
        <w:t>LUE</w:t>
      </w:r>
    </w:p>
    <w:p w:rsidR="00B6113D" w:rsidRDefault="00A66234">
      <w:pPr>
        <w:pStyle w:val="ListParagraph"/>
        <w:numPr>
          <w:ilvl w:val="0"/>
          <w:numId w:val="922"/>
        </w:numPr>
        <w:spacing w:after="0"/>
      </w:pPr>
      <w:r>
        <w:rPr>
          <w:b/>
        </w:rPr>
        <w:t xml:space="preserve">Name: </w:t>
      </w:r>
      <w:r>
        <w:t>GetObligatorServiceEndpointURL</w:t>
      </w:r>
    </w:p>
    <w:p w:rsidR="00B6113D" w:rsidRDefault="00A66234">
      <w:pPr>
        <w:pStyle w:val="ListParagraph"/>
        <w:numPr>
          <w:ilvl w:val="1"/>
          <w:numId w:val="922"/>
        </w:numPr>
        <w:spacing w:after="0"/>
      </w:pPr>
      <w:r>
        <w:rPr>
          <w:b/>
        </w:rPr>
        <w:t xml:space="preserve">Value: </w:t>
      </w:r>
      <w:r>
        <w:t>http://localhost:9997/ProcessDefinitions/GetObligator/GetObligatorService</w:t>
      </w:r>
    </w:p>
    <w:p w:rsidR="00B6113D" w:rsidRDefault="00A66234">
      <w:pPr>
        <w:pStyle w:val="ListParagraph"/>
        <w:numPr>
          <w:ilvl w:val="0"/>
          <w:numId w:val="922"/>
        </w:numPr>
        <w:spacing w:after="0"/>
      </w:pPr>
      <w:r>
        <w:rPr>
          <w:b/>
        </w:rPr>
        <w:t xml:space="preserve">Name: </w:t>
      </w:r>
      <w:r>
        <w:t>HTTPSOAPPort</w:t>
      </w:r>
    </w:p>
    <w:p w:rsidR="00B6113D" w:rsidRDefault="00A66234">
      <w:pPr>
        <w:pStyle w:val="ListParagraph"/>
        <w:numPr>
          <w:ilvl w:val="1"/>
          <w:numId w:val="922"/>
        </w:numPr>
        <w:spacing w:after="0"/>
      </w:pPr>
      <w:r>
        <w:rPr>
          <w:b/>
        </w:rPr>
        <w:t xml:space="preserve">Value: </w:t>
      </w:r>
      <w:r>
        <w:t>9998</w:t>
      </w:r>
    </w:p>
    <w:p w:rsidR="00B6113D" w:rsidRDefault="00A66234">
      <w:pPr>
        <w:pStyle w:val="ListParagraph"/>
        <w:numPr>
          <w:ilvl w:val="0"/>
          <w:numId w:val="922"/>
        </w:numPr>
        <w:spacing w:after="0"/>
      </w:pPr>
      <w:r>
        <w:rPr>
          <w:b/>
        </w:rPr>
        <w:t xml:space="preserve">Name: </w:t>
      </w:r>
      <w:r>
        <w:t>Host</w:t>
      </w:r>
    </w:p>
    <w:p w:rsidR="00B6113D" w:rsidRDefault="00A66234">
      <w:pPr>
        <w:pStyle w:val="ListParagraph"/>
        <w:numPr>
          <w:ilvl w:val="1"/>
          <w:numId w:val="922"/>
        </w:numPr>
        <w:spacing w:after="0"/>
      </w:pPr>
      <w:r>
        <w:rPr>
          <w:b/>
        </w:rPr>
        <w:t xml:space="preserve">Value: </w:t>
      </w:r>
      <w:r>
        <w:t>localhost</w:t>
      </w:r>
    </w:p>
    <w:p w:rsidR="00B6113D" w:rsidRDefault="00A66234">
      <w:pPr>
        <w:pStyle w:val="ListParagraph"/>
        <w:numPr>
          <w:ilvl w:val="0"/>
          <w:numId w:val="922"/>
        </w:numPr>
        <w:spacing w:after="0"/>
      </w:pPr>
      <w:r>
        <w:rPr>
          <w:b/>
        </w:rPr>
        <w:t xml:space="preserve">Name: </w:t>
      </w:r>
      <w:r>
        <w:t>InputHTTPPort</w:t>
      </w:r>
    </w:p>
    <w:p w:rsidR="00B6113D" w:rsidRDefault="00A66234">
      <w:pPr>
        <w:pStyle w:val="ListParagraph"/>
        <w:numPr>
          <w:ilvl w:val="1"/>
          <w:numId w:val="922"/>
        </w:numPr>
        <w:spacing w:after="0"/>
      </w:pPr>
      <w:r>
        <w:rPr>
          <w:b/>
        </w:rPr>
        <w:t xml:space="preserve">Value: </w:t>
      </w:r>
      <w:r>
        <w:t>9999</w:t>
      </w:r>
    </w:p>
    <w:p w:rsidR="00B6113D" w:rsidRDefault="00A66234">
      <w:pPr>
        <w:pStyle w:val="ListParagraph"/>
        <w:numPr>
          <w:ilvl w:val="0"/>
          <w:numId w:val="922"/>
        </w:numPr>
        <w:spacing w:after="0"/>
      </w:pPr>
      <w:r>
        <w:rPr>
          <w:b/>
        </w:rPr>
        <w:t xml:space="preserve">Name: </w:t>
      </w:r>
      <w:r>
        <w:t>JMSQueueName</w:t>
      </w:r>
    </w:p>
    <w:p w:rsidR="00B6113D" w:rsidRDefault="00A66234">
      <w:pPr>
        <w:pStyle w:val="ListParagraph"/>
        <w:numPr>
          <w:ilvl w:val="1"/>
          <w:numId w:val="922"/>
        </w:numPr>
        <w:spacing w:after="0"/>
      </w:pPr>
      <w:r>
        <w:rPr>
          <w:b/>
        </w:rPr>
        <w:t xml:space="preserve">Value: </w:t>
      </w:r>
      <w:r>
        <w:t>BANK.EXAMINATION.</w:t>
      </w:r>
      <w:r>
        <w:t>TEST</w:t>
      </w:r>
    </w:p>
    <w:p w:rsidR="00B6113D" w:rsidRDefault="00A66234">
      <w:pPr>
        <w:pStyle w:val="ListParagraph"/>
        <w:numPr>
          <w:ilvl w:val="0"/>
          <w:numId w:val="922"/>
        </w:numPr>
        <w:spacing w:after="0"/>
      </w:pPr>
      <w:r>
        <w:rPr>
          <w:b/>
        </w:rPr>
        <w:lastRenderedPageBreak/>
        <w:t xml:space="preserve">Name: </w:t>
      </w:r>
      <w:r>
        <w:t>JmsProviderUrl</w:t>
      </w:r>
    </w:p>
    <w:p w:rsidR="00B6113D" w:rsidRDefault="00A66234">
      <w:pPr>
        <w:pStyle w:val="ListParagraph"/>
        <w:numPr>
          <w:ilvl w:val="1"/>
          <w:numId w:val="922"/>
        </w:numPr>
        <w:spacing w:after="0"/>
      </w:pPr>
      <w:r>
        <w:rPr>
          <w:b/>
        </w:rPr>
        <w:t xml:space="preserve">Value: </w:t>
      </w:r>
      <w:r>
        <w:t>tcp://localhost:7222</w:t>
      </w:r>
    </w:p>
    <w:p w:rsidR="00B6113D" w:rsidRDefault="00A66234">
      <w:pPr>
        <w:pStyle w:val="ListParagraph"/>
        <w:numPr>
          <w:ilvl w:val="0"/>
          <w:numId w:val="922"/>
        </w:numPr>
        <w:spacing w:after="0"/>
      </w:pPr>
      <w:r>
        <w:rPr>
          <w:b/>
        </w:rPr>
        <w:t xml:space="preserve">Name: </w:t>
      </w:r>
      <w:r>
        <w:t>JmsSslProviderUrl</w:t>
      </w:r>
    </w:p>
    <w:p w:rsidR="00B6113D" w:rsidRDefault="00A66234">
      <w:pPr>
        <w:pStyle w:val="ListParagraph"/>
        <w:numPr>
          <w:ilvl w:val="1"/>
          <w:numId w:val="922"/>
        </w:numPr>
        <w:spacing w:after="0"/>
      </w:pPr>
      <w:r>
        <w:rPr>
          <w:b/>
        </w:rPr>
        <w:t xml:space="preserve">Value: </w:t>
      </w:r>
      <w:r>
        <w:t>ssl://localhost:7243</w:t>
      </w:r>
    </w:p>
    <w:p w:rsidR="00B6113D" w:rsidRDefault="00A66234">
      <w:pPr>
        <w:pStyle w:val="ListParagraph"/>
        <w:numPr>
          <w:ilvl w:val="0"/>
          <w:numId w:val="922"/>
        </w:numPr>
        <w:spacing w:after="0"/>
      </w:pPr>
      <w:r>
        <w:rPr>
          <w:b/>
        </w:rPr>
        <w:t xml:space="preserve">Name: </w:t>
      </w:r>
      <w:r>
        <w:t>LoadParametersServiceEndpointURL</w:t>
      </w:r>
    </w:p>
    <w:p w:rsidR="00B6113D" w:rsidRDefault="00A66234">
      <w:pPr>
        <w:pStyle w:val="ListParagraph"/>
        <w:numPr>
          <w:ilvl w:val="1"/>
          <w:numId w:val="922"/>
        </w:numPr>
        <w:spacing w:after="0"/>
      </w:pPr>
      <w:r>
        <w:rPr>
          <w:b/>
        </w:rPr>
        <w:t xml:space="preserve">Value: </w:t>
      </w:r>
      <w:r>
        <w:t>http://localhost:9998/ProcessDefinitions/LoadParameters/LoadParametersService</w:t>
      </w:r>
    </w:p>
    <w:p w:rsidR="00B6113D" w:rsidRDefault="00A66234">
      <w:pPr>
        <w:pStyle w:val="ListParagraph"/>
        <w:numPr>
          <w:ilvl w:val="0"/>
          <w:numId w:val="922"/>
        </w:numPr>
        <w:spacing w:after="0"/>
      </w:pPr>
      <w:r>
        <w:rPr>
          <w:b/>
        </w:rPr>
        <w:t xml:space="preserve">Name: </w:t>
      </w:r>
      <w:r>
        <w:t>OutputHTTPPort</w:t>
      </w:r>
    </w:p>
    <w:p w:rsidR="00B6113D" w:rsidRDefault="00A66234">
      <w:pPr>
        <w:pStyle w:val="ListParagraph"/>
        <w:numPr>
          <w:ilvl w:val="1"/>
          <w:numId w:val="922"/>
        </w:numPr>
        <w:spacing w:after="0"/>
      </w:pPr>
      <w:r>
        <w:rPr>
          <w:b/>
        </w:rPr>
        <w:t xml:space="preserve">Value: </w:t>
      </w:r>
      <w:r>
        <w:t>9996</w:t>
      </w:r>
    </w:p>
    <w:p w:rsidR="00B6113D" w:rsidRDefault="00A66234">
      <w:pPr>
        <w:pStyle w:val="ListParagraph"/>
        <w:numPr>
          <w:ilvl w:val="0"/>
          <w:numId w:val="922"/>
        </w:numPr>
        <w:spacing w:after="0"/>
      </w:pPr>
      <w:r>
        <w:rPr>
          <w:b/>
        </w:rPr>
        <w:t xml:space="preserve">Name: </w:t>
      </w:r>
      <w:r>
        <w:t>RemoteRvDaemon</w:t>
      </w:r>
    </w:p>
    <w:p w:rsidR="00B6113D" w:rsidRDefault="00A66234">
      <w:pPr>
        <w:pStyle w:val="ListParagraph"/>
        <w:numPr>
          <w:ilvl w:val="1"/>
          <w:numId w:val="922"/>
        </w:numPr>
        <w:spacing w:after="0"/>
      </w:pPr>
      <w:r>
        <w:rPr>
          <w:b/>
        </w:rPr>
        <w:t xml:space="preserve">Value: </w:t>
      </w:r>
    </w:p>
    <w:p w:rsidR="00B6113D" w:rsidRDefault="00A66234">
      <w:pPr>
        <w:pStyle w:val="ListParagraph"/>
        <w:numPr>
          <w:ilvl w:val="0"/>
          <w:numId w:val="922"/>
        </w:numPr>
        <w:spacing w:after="0"/>
      </w:pPr>
      <w:r>
        <w:rPr>
          <w:b/>
        </w:rPr>
        <w:t xml:space="preserve">Name: </w:t>
      </w:r>
      <w:r>
        <w:t>RvDaemon</w:t>
      </w:r>
    </w:p>
    <w:p w:rsidR="00B6113D" w:rsidRDefault="00A66234">
      <w:pPr>
        <w:pStyle w:val="ListParagraph"/>
        <w:numPr>
          <w:ilvl w:val="1"/>
          <w:numId w:val="922"/>
        </w:numPr>
        <w:spacing w:after="0"/>
      </w:pPr>
      <w:r>
        <w:rPr>
          <w:b/>
        </w:rPr>
        <w:t xml:space="preserve">Value: </w:t>
      </w:r>
      <w:r>
        <w:t>tcp:7500</w:t>
      </w:r>
    </w:p>
    <w:p w:rsidR="00B6113D" w:rsidRDefault="00A66234">
      <w:pPr>
        <w:pStyle w:val="ListParagraph"/>
        <w:numPr>
          <w:ilvl w:val="0"/>
          <w:numId w:val="922"/>
        </w:numPr>
        <w:spacing w:after="0"/>
      </w:pPr>
      <w:r>
        <w:rPr>
          <w:b/>
        </w:rPr>
        <w:t xml:space="preserve">Name: </w:t>
      </w:r>
      <w:r>
        <w:t>RvNetwork</w:t>
      </w:r>
    </w:p>
    <w:p w:rsidR="00B6113D" w:rsidRDefault="00A66234">
      <w:pPr>
        <w:pStyle w:val="ListParagraph"/>
        <w:numPr>
          <w:ilvl w:val="1"/>
          <w:numId w:val="922"/>
        </w:numPr>
        <w:spacing w:after="0"/>
      </w:pPr>
      <w:r>
        <w:rPr>
          <w:b/>
        </w:rPr>
        <w:t xml:space="preserve">Value: </w:t>
      </w:r>
    </w:p>
    <w:p w:rsidR="00B6113D" w:rsidRDefault="00A66234">
      <w:pPr>
        <w:pStyle w:val="ListParagraph"/>
        <w:numPr>
          <w:ilvl w:val="0"/>
          <w:numId w:val="922"/>
        </w:numPr>
        <w:spacing w:after="0"/>
      </w:pPr>
      <w:r>
        <w:rPr>
          <w:b/>
        </w:rPr>
        <w:t xml:space="preserve">Name: </w:t>
      </w:r>
      <w:r>
        <w:t>RvService</w:t>
      </w:r>
    </w:p>
    <w:p w:rsidR="00B6113D" w:rsidRDefault="00A66234">
      <w:pPr>
        <w:pStyle w:val="ListParagraph"/>
        <w:numPr>
          <w:ilvl w:val="1"/>
          <w:numId w:val="922"/>
        </w:numPr>
        <w:spacing w:after="0"/>
      </w:pPr>
      <w:r>
        <w:rPr>
          <w:b/>
        </w:rPr>
        <w:t xml:space="preserve">Value: </w:t>
      </w:r>
      <w:r>
        <w:t>7500</w:t>
      </w:r>
    </w:p>
    <w:p w:rsidR="00B6113D" w:rsidRDefault="00A66234">
      <w:pPr>
        <w:pStyle w:val="ListParagraph"/>
        <w:numPr>
          <w:ilvl w:val="0"/>
          <w:numId w:val="922"/>
        </w:numPr>
        <w:spacing w:after="0"/>
      </w:pPr>
      <w:r>
        <w:rPr>
          <w:b/>
        </w:rPr>
        <w:t xml:space="preserve">Name: </w:t>
      </w:r>
      <w:r>
        <w:t>RvaHost</w:t>
      </w:r>
    </w:p>
    <w:p w:rsidR="00B6113D" w:rsidRDefault="00A66234">
      <w:pPr>
        <w:pStyle w:val="ListParagraph"/>
        <w:numPr>
          <w:ilvl w:val="1"/>
          <w:numId w:val="922"/>
        </w:numPr>
        <w:spacing w:after="0"/>
      </w:pPr>
      <w:r>
        <w:rPr>
          <w:b/>
        </w:rPr>
        <w:t xml:space="preserve">Value: </w:t>
      </w:r>
      <w:r>
        <w:t>localhost</w:t>
      </w:r>
    </w:p>
    <w:p w:rsidR="00B6113D" w:rsidRDefault="00A66234">
      <w:pPr>
        <w:pStyle w:val="ListParagraph"/>
        <w:numPr>
          <w:ilvl w:val="0"/>
          <w:numId w:val="922"/>
        </w:numPr>
        <w:spacing w:after="0"/>
      </w:pPr>
      <w:r>
        <w:rPr>
          <w:b/>
        </w:rPr>
        <w:t xml:space="preserve">Name: </w:t>
      </w:r>
      <w:r>
        <w:t>RvaPort</w:t>
      </w:r>
    </w:p>
    <w:p w:rsidR="00B6113D" w:rsidRDefault="00A66234">
      <w:pPr>
        <w:pStyle w:val="ListParagraph"/>
        <w:numPr>
          <w:ilvl w:val="1"/>
          <w:numId w:val="922"/>
        </w:numPr>
        <w:spacing w:after="0"/>
      </w:pPr>
      <w:r>
        <w:rPr>
          <w:b/>
        </w:rPr>
        <w:t xml:space="preserve">Value: </w:t>
      </w:r>
      <w:r>
        <w:t>7600</w:t>
      </w:r>
    </w:p>
    <w:p w:rsidR="00B6113D" w:rsidRDefault="00A66234">
      <w:pPr>
        <w:pStyle w:val="Heading5"/>
      </w:pPr>
      <w:bookmarkStart w:id="2025" w:name="3.2.7.3.2.---"/>
      <w:r>
        <w:t>3.2.7.3.2. defaultVars/jdbc</w:t>
      </w:r>
      <w:bookmarkEnd w:id="2025"/>
    </w:p>
    <w:p w:rsidR="00B6113D" w:rsidRDefault="00A66234">
      <w:pPr>
        <w:spacing w:after="0"/>
      </w:pPr>
      <w:r>
        <w:t xml:space="preserve"> Section contains description of Global Variabl</w:t>
      </w:r>
      <w:r>
        <w:t xml:space="preserve">es " defaultVars/jdbc " </w:t>
      </w:r>
    </w:p>
    <w:p w:rsidR="00B6113D" w:rsidRDefault="00A66234">
      <w:pPr>
        <w:spacing w:after="0"/>
      </w:pPr>
      <w:r>
        <w:t xml:space="preserve"> Source Library: " CalculateBonita " </w:t>
      </w:r>
    </w:p>
    <w:p w:rsidR="00B6113D" w:rsidRDefault="00A66234">
      <w:pPr>
        <w:pStyle w:val="ListParagraph"/>
        <w:numPr>
          <w:ilvl w:val="0"/>
          <w:numId w:val="923"/>
        </w:numPr>
        <w:spacing w:after="0"/>
      </w:pPr>
      <w:r>
        <w:rPr>
          <w:b/>
        </w:rPr>
        <w:t xml:space="preserve">Name: </w:t>
      </w:r>
      <w:r>
        <w:t>password</w:t>
      </w:r>
    </w:p>
    <w:p w:rsidR="00B6113D" w:rsidRDefault="00A66234">
      <w:pPr>
        <w:pStyle w:val="ListParagraph"/>
        <w:numPr>
          <w:ilvl w:val="1"/>
          <w:numId w:val="923"/>
        </w:numPr>
        <w:spacing w:after="0"/>
      </w:pPr>
      <w:r>
        <w:rPr>
          <w:b/>
        </w:rPr>
        <w:t xml:space="preserve">Value: </w:t>
      </w:r>
      <w:r>
        <w:t xml:space="preserve"> ***** </w:t>
      </w:r>
    </w:p>
    <w:p w:rsidR="00B6113D" w:rsidRDefault="00A66234">
      <w:pPr>
        <w:pStyle w:val="ListParagraph"/>
        <w:numPr>
          <w:ilvl w:val="0"/>
          <w:numId w:val="923"/>
        </w:numPr>
        <w:spacing w:after="0"/>
      </w:pPr>
      <w:r>
        <w:rPr>
          <w:b/>
        </w:rPr>
        <w:t xml:space="preserve">Name: </w:t>
      </w:r>
      <w:r>
        <w:t>sid</w:t>
      </w:r>
    </w:p>
    <w:p w:rsidR="00B6113D" w:rsidRDefault="00A66234">
      <w:pPr>
        <w:pStyle w:val="ListParagraph"/>
        <w:numPr>
          <w:ilvl w:val="1"/>
          <w:numId w:val="923"/>
        </w:numPr>
        <w:spacing w:after="0"/>
      </w:pPr>
      <w:r>
        <w:rPr>
          <w:b/>
        </w:rPr>
        <w:t xml:space="preserve">Value: </w:t>
      </w:r>
      <w:r>
        <w:t>ACCOUNTS</w:t>
      </w:r>
    </w:p>
    <w:p w:rsidR="00B6113D" w:rsidRDefault="00A66234">
      <w:pPr>
        <w:pStyle w:val="ListParagraph"/>
        <w:numPr>
          <w:ilvl w:val="0"/>
          <w:numId w:val="923"/>
        </w:numPr>
        <w:spacing w:after="0"/>
      </w:pPr>
      <w:r>
        <w:rPr>
          <w:b/>
        </w:rPr>
        <w:t xml:space="preserve">Name: </w:t>
      </w:r>
      <w:r>
        <w:t>url_port</w:t>
      </w:r>
    </w:p>
    <w:p w:rsidR="00B6113D" w:rsidRDefault="00A66234">
      <w:pPr>
        <w:pStyle w:val="ListParagraph"/>
        <w:numPr>
          <w:ilvl w:val="1"/>
          <w:numId w:val="923"/>
        </w:numPr>
        <w:spacing w:after="0"/>
      </w:pPr>
      <w:r>
        <w:rPr>
          <w:b/>
        </w:rPr>
        <w:t xml:space="preserve">Value: </w:t>
      </w:r>
      <w:r>
        <w:t>10.246.4.34:1521</w:t>
      </w:r>
    </w:p>
    <w:p w:rsidR="00B6113D" w:rsidRDefault="00A66234">
      <w:pPr>
        <w:pStyle w:val="ListParagraph"/>
        <w:numPr>
          <w:ilvl w:val="0"/>
          <w:numId w:val="923"/>
        </w:numPr>
        <w:spacing w:after="0"/>
      </w:pPr>
      <w:r>
        <w:rPr>
          <w:b/>
        </w:rPr>
        <w:t xml:space="preserve">Name: </w:t>
      </w:r>
      <w:r>
        <w:t>user</w:t>
      </w:r>
    </w:p>
    <w:p w:rsidR="00B6113D" w:rsidRDefault="00A66234">
      <w:pPr>
        <w:pStyle w:val="ListParagraph"/>
        <w:numPr>
          <w:ilvl w:val="1"/>
          <w:numId w:val="923"/>
        </w:numPr>
        <w:spacing w:after="0"/>
      </w:pPr>
      <w:r>
        <w:rPr>
          <w:b/>
        </w:rPr>
        <w:t xml:space="preserve">Value: </w:t>
      </w:r>
      <w:r>
        <w:t>dbuser</w:t>
      </w:r>
    </w:p>
    <w:p w:rsidR="00B6113D" w:rsidRDefault="00A66234">
      <w:pPr>
        <w:pStyle w:val="Heading4"/>
      </w:pPr>
      <w:bookmarkStart w:id="2026" w:name="3.2.7.4.---"/>
      <w:bookmarkStart w:id="2027" w:name="_Toc336871417"/>
      <w:r>
        <w:t>3.2.7.4. WSDLs</w:t>
      </w:r>
      <w:bookmarkEnd w:id="2026"/>
      <w:bookmarkEnd w:id="2027"/>
    </w:p>
    <w:p w:rsidR="00B6113D" w:rsidRDefault="00A66234">
      <w:pPr>
        <w:spacing w:after="0"/>
      </w:pPr>
      <w:r>
        <w:t>Chapter contains description of BusinessWorks WSDLs from project GrantingCredit.</w:t>
      </w:r>
    </w:p>
    <w:p w:rsidR="00B6113D" w:rsidRDefault="00A66234">
      <w:pPr>
        <w:pStyle w:val="Heading5"/>
      </w:pPr>
      <w:bookmarkStart w:id="2028" w:name="3.2.7.4.1.---"/>
      <w:r>
        <w:t>3.2.7.4.1. GetObligatorServiceAbstractWSDL</w:t>
      </w:r>
      <w:bookmarkEnd w:id="2028"/>
    </w:p>
    <w:p w:rsidR="00B6113D" w:rsidRDefault="00A66234">
      <w:pPr>
        <w:spacing w:after="0"/>
      </w:pPr>
      <w:r>
        <w:t xml:space="preserve"> Section contains description of WSDL Schema GetObligatorServiceAbstractWSDL.wsdl</w:t>
      </w:r>
    </w:p>
    <w:p w:rsidR="00B6113D" w:rsidRDefault="00A66234">
      <w:pPr>
        <w:spacing w:after="0"/>
      </w:pPr>
      <w:r>
        <w:t xml:space="preserve"> Source Library: " CalculateBonita " </w:t>
      </w:r>
    </w:p>
    <w:p w:rsidR="00B6113D" w:rsidRDefault="00A66234">
      <w:pPr>
        <w:spacing w:after="0"/>
      </w:pPr>
      <w:r>
        <w:t xml:space="preserve"> Service: </w:t>
      </w:r>
    </w:p>
    <w:p w:rsidR="00B6113D" w:rsidRDefault="00A66234">
      <w:pPr>
        <w:spacing w:after="0"/>
      </w:pPr>
      <w:r>
        <w:t xml:space="preserve"> </w:t>
      </w:r>
      <w:r>
        <w:t xml:space="preserve">Documentation: </w:t>
      </w:r>
    </w:p>
    <w:p w:rsidR="00B6113D" w:rsidRDefault="00A66234">
      <w:pPr>
        <w:pStyle w:val="Simplesubtitle"/>
      </w:pPr>
      <w:bookmarkStart w:id="2029" w:name="3.2.7.4.1.---Namespaces"/>
      <w:r>
        <w:t>Namespaces:</w:t>
      </w:r>
      <w:bookmarkEnd w:id="2029"/>
    </w:p>
    <w:p w:rsidR="00B6113D" w:rsidRDefault="00A66234">
      <w:pPr>
        <w:pStyle w:val="ListParagraph"/>
        <w:numPr>
          <w:ilvl w:val="0"/>
          <w:numId w:val="924"/>
        </w:numPr>
        <w:spacing w:after="0"/>
      </w:pPr>
      <w:r>
        <w:t xml:space="preserve"> xmlns: - http://schemas.xmlsoap.org/wsdl/</w:t>
      </w:r>
    </w:p>
    <w:p w:rsidR="00B6113D" w:rsidRDefault="00A66234">
      <w:pPr>
        <w:pStyle w:val="ListParagraph"/>
        <w:numPr>
          <w:ilvl w:val="0"/>
          <w:numId w:val="924"/>
        </w:numPr>
        <w:spacing w:after="0"/>
      </w:pPr>
      <w:r>
        <w:t xml:space="preserve"> xmlns: ns - http://www.tibco.com/schemas/GrantingCredit/SharedConnections/Schema1.xsd</w:t>
      </w:r>
    </w:p>
    <w:p w:rsidR="00B6113D" w:rsidRDefault="00A66234">
      <w:pPr>
        <w:pStyle w:val="ListParagraph"/>
        <w:numPr>
          <w:ilvl w:val="0"/>
          <w:numId w:val="924"/>
        </w:numPr>
        <w:spacing w:after="0"/>
      </w:pPr>
      <w:r>
        <w:t xml:space="preserve"> xmlns: tns - http://xmlns.example.com/1171360277608</w:t>
      </w:r>
    </w:p>
    <w:p w:rsidR="00B6113D" w:rsidRDefault="00A66234">
      <w:pPr>
        <w:pStyle w:val="ListParagraph"/>
        <w:numPr>
          <w:ilvl w:val="0"/>
          <w:numId w:val="924"/>
        </w:numPr>
        <w:spacing w:after="0"/>
      </w:pPr>
      <w:r>
        <w:t xml:space="preserve"> xmlns: xml - http://www.w3.org/XML/1998/name</w:t>
      </w:r>
      <w:r>
        <w:t>space</w:t>
      </w:r>
    </w:p>
    <w:p w:rsidR="00B6113D" w:rsidRDefault="00A66234">
      <w:pPr>
        <w:pStyle w:val="ListParagraph"/>
        <w:numPr>
          <w:ilvl w:val="0"/>
          <w:numId w:val="924"/>
        </w:numPr>
        <w:spacing w:after="0"/>
      </w:pPr>
      <w:r>
        <w:t xml:space="preserve"> xmlns: xsd - http://www.w3.org/2001/XMLSchema</w:t>
      </w:r>
    </w:p>
    <w:p w:rsidR="00B6113D" w:rsidRDefault="00A66234">
      <w:pPr>
        <w:pStyle w:val="Simplesubtitle"/>
      </w:pPr>
      <w:bookmarkStart w:id="2030" w:name="3.2.7.4.1.---Types"/>
      <w:r>
        <w:lastRenderedPageBreak/>
        <w:t>Types:</w:t>
      </w:r>
      <w:bookmarkEnd w:id="2030"/>
    </w:p>
    <w:p w:rsidR="00B6113D" w:rsidRDefault="00A66234">
      <w:pPr>
        <w:pStyle w:val="Simplesubtitle"/>
      </w:pPr>
      <w:bookmarkStart w:id="2031" w:name="3.2.7.4.1.---PortConfig"/>
      <w:r>
        <w:t>Port configuration:</w:t>
      </w:r>
      <w:bookmarkEnd w:id="2031"/>
    </w:p>
    <w:p w:rsidR="00B6113D" w:rsidRDefault="00A66234">
      <w:pPr>
        <w:spacing w:after="0"/>
      </w:pPr>
      <w:r>
        <w:rPr>
          <w:i/>
        </w:rPr>
        <w:t>Empty</w:t>
      </w:r>
    </w:p>
    <w:p w:rsidR="00B6113D" w:rsidRDefault="00A66234">
      <w:pPr>
        <w:pStyle w:val="Simplesubtitle"/>
      </w:pPr>
      <w:bookmarkStart w:id="2032" w:name="3.2.7.4.1.---Operations"/>
      <w:r>
        <w:t>Operations:</w:t>
      </w:r>
      <w:bookmarkEnd w:id="2032"/>
    </w:p>
    <w:p w:rsidR="00B6113D" w:rsidRDefault="00A66234">
      <w:pPr>
        <w:pStyle w:val="ListParagraph"/>
        <w:numPr>
          <w:ilvl w:val="0"/>
          <w:numId w:val="925"/>
        </w:numPr>
        <w:spacing w:after="0"/>
      </w:pPr>
      <w:r>
        <w:rPr>
          <w:b/>
        </w:rPr>
        <w:t xml:space="preserve">Name: </w:t>
      </w:r>
      <w:r>
        <w:t>GetObligatorServiceOperation</w:t>
      </w:r>
    </w:p>
    <w:p w:rsidR="00B6113D" w:rsidRDefault="00A66234">
      <w:pPr>
        <w:pStyle w:val="ListParagraph"/>
        <w:numPr>
          <w:ilvl w:val="1"/>
          <w:numId w:val="925"/>
        </w:numPr>
        <w:spacing w:after="0"/>
      </w:pPr>
      <w:r>
        <w:rPr>
          <w:b/>
        </w:rPr>
        <w:t xml:space="preserve">Parameters: </w:t>
      </w:r>
    </w:p>
    <w:p w:rsidR="00B6113D" w:rsidRDefault="00A66234">
      <w:pPr>
        <w:pStyle w:val="ListParagraph"/>
        <w:numPr>
          <w:ilvl w:val="2"/>
          <w:numId w:val="925"/>
        </w:numPr>
        <w:spacing w:after="0"/>
      </w:pPr>
      <w:r>
        <w:rPr>
          <w:b/>
        </w:rPr>
        <w:t xml:space="preserve">Input: </w:t>
      </w:r>
      <w:hyperlink w:anchor="3.2.7.4.1.---Messages">
        <w:r>
          <w:rPr>
            <w:color w:val="0000FF"/>
            <w:u w:val="single"/>
          </w:rPr>
          <w:t>tns:GetObligatorServiceInputMessage</w:t>
        </w:r>
      </w:hyperlink>
    </w:p>
    <w:p w:rsidR="00B6113D" w:rsidRDefault="00A66234">
      <w:pPr>
        <w:pStyle w:val="ListParagraph"/>
        <w:numPr>
          <w:ilvl w:val="2"/>
          <w:numId w:val="925"/>
        </w:numPr>
        <w:spacing w:after="0"/>
      </w:pPr>
      <w:r>
        <w:rPr>
          <w:b/>
        </w:rPr>
        <w:t xml:space="preserve">Output: </w:t>
      </w:r>
      <w:hyperlink w:anchor="3.2.7.4.1.---Messages">
        <w:r>
          <w:rPr>
            <w:color w:val="0000FF"/>
            <w:u w:val="single"/>
          </w:rPr>
          <w:t>tns:GetObligatorServiceOutputMessage</w:t>
        </w:r>
      </w:hyperlink>
    </w:p>
    <w:p w:rsidR="00B6113D" w:rsidRDefault="00A66234">
      <w:pPr>
        <w:pStyle w:val="Simplesubtitle"/>
      </w:pPr>
      <w:bookmarkStart w:id="2033" w:name="3.2.7.4.1.---Messages"/>
      <w:r>
        <w:t>Messages:</w:t>
      </w:r>
      <w:bookmarkEnd w:id="2033"/>
    </w:p>
    <w:p w:rsidR="00B6113D" w:rsidRDefault="00A66234">
      <w:pPr>
        <w:pStyle w:val="ListParagraph"/>
        <w:numPr>
          <w:ilvl w:val="0"/>
          <w:numId w:val="926"/>
        </w:numPr>
        <w:spacing w:after="0"/>
      </w:pPr>
      <w:r>
        <w:rPr>
          <w:b/>
        </w:rPr>
        <w:t xml:space="preserve">Name: </w:t>
      </w:r>
      <w:r>
        <w:t>GetObligatorServiceInputMessage</w:t>
      </w:r>
    </w:p>
    <w:p w:rsidR="00B6113D" w:rsidRDefault="00A66234">
      <w:pPr>
        <w:pStyle w:val="ListParagraph"/>
        <w:numPr>
          <w:ilvl w:val="1"/>
          <w:numId w:val="926"/>
        </w:numPr>
        <w:spacing w:after="0"/>
      </w:pPr>
      <w:r>
        <w:rPr>
          <w:b/>
        </w:rPr>
        <w:t xml:space="preserve">Part Element: </w:t>
      </w:r>
      <w:hyperlink w:anchor="3.2.7.4.1.---Types">
        <w:r>
          <w:rPr>
            <w:color w:val="0000FF"/>
            <w:u w:val="single"/>
          </w:rPr>
          <w:t>ns:Name</w:t>
        </w:r>
      </w:hyperlink>
    </w:p>
    <w:p w:rsidR="00B6113D" w:rsidRDefault="00A66234">
      <w:pPr>
        <w:pStyle w:val="ListParagraph"/>
        <w:numPr>
          <w:ilvl w:val="1"/>
          <w:numId w:val="926"/>
        </w:numPr>
        <w:spacing w:after="0"/>
      </w:pPr>
      <w:r>
        <w:rPr>
          <w:b/>
        </w:rPr>
        <w:t xml:space="preserve">Part Name: </w:t>
      </w:r>
      <w:r>
        <w:t>part1</w:t>
      </w:r>
    </w:p>
    <w:p w:rsidR="00B6113D" w:rsidRDefault="00A66234">
      <w:pPr>
        <w:pStyle w:val="ListParagraph"/>
        <w:numPr>
          <w:ilvl w:val="0"/>
          <w:numId w:val="926"/>
        </w:numPr>
        <w:spacing w:after="0"/>
      </w:pPr>
      <w:r>
        <w:rPr>
          <w:b/>
        </w:rPr>
        <w:t xml:space="preserve">Name: </w:t>
      </w:r>
      <w:r>
        <w:t>GetObligatorServiceOutputMessage</w:t>
      </w:r>
    </w:p>
    <w:p w:rsidR="00B6113D" w:rsidRDefault="00A66234">
      <w:pPr>
        <w:pStyle w:val="ListParagraph"/>
        <w:numPr>
          <w:ilvl w:val="1"/>
          <w:numId w:val="926"/>
        </w:numPr>
        <w:spacing w:after="0"/>
      </w:pPr>
      <w:r>
        <w:rPr>
          <w:b/>
        </w:rPr>
        <w:t>Part Eleme</w:t>
      </w:r>
      <w:r>
        <w:rPr>
          <w:b/>
        </w:rPr>
        <w:t xml:space="preserve">nt: </w:t>
      </w:r>
      <w:hyperlink w:anchor="3.2.7.4.1.---Types">
        <w:r>
          <w:rPr>
            <w:color w:val="0000FF"/>
            <w:u w:val="single"/>
          </w:rPr>
          <w:t>ns:Obligator</w:t>
        </w:r>
      </w:hyperlink>
    </w:p>
    <w:p w:rsidR="00B6113D" w:rsidRDefault="00A66234">
      <w:pPr>
        <w:pStyle w:val="ListParagraph"/>
        <w:numPr>
          <w:ilvl w:val="1"/>
          <w:numId w:val="926"/>
        </w:numPr>
        <w:spacing w:after="0"/>
      </w:pPr>
      <w:r>
        <w:rPr>
          <w:b/>
        </w:rPr>
        <w:t xml:space="preserve">Part Name: </w:t>
      </w:r>
      <w:r>
        <w:t>part1</w:t>
      </w:r>
    </w:p>
    <w:p w:rsidR="00B6113D" w:rsidRDefault="00A66234">
      <w:pPr>
        <w:pStyle w:val="Heading5"/>
      </w:pPr>
      <w:bookmarkStart w:id="2034" w:name="3.2.7.4.2.---"/>
      <w:r>
        <w:t>3.2.7.4.2. GetObligatorServiceConcreteWSDL</w:t>
      </w:r>
      <w:bookmarkEnd w:id="2034"/>
    </w:p>
    <w:p w:rsidR="00B6113D" w:rsidRDefault="00A66234">
      <w:pPr>
        <w:spacing w:after="0"/>
      </w:pPr>
      <w:r>
        <w:t xml:space="preserve"> Section contains description of WSDL Schema GetObligatorServiceConcreteWSDL.wsdl</w:t>
      </w:r>
    </w:p>
    <w:p w:rsidR="00B6113D" w:rsidRDefault="00A66234">
      <w:pPr>
        <w:spacing w:after="0"/>
      </w:pPr>
      <w:r>
        <w:t xml:space="preserve"> Source Library: " CalculateBonita " </w:t>
      </w:r>
    </w:p>
    <w:p w:rsidR="00B6113D" w:rsidRDefault="00A66234">
      <w:pPr>
        <w:spacing w:after="0"/>
      </w:pPr>
      <w:r>
        <w:t xml:space="preserve"> Service: GetOblig</w:t>
      </w:r>
      <w:r>
        <w:t>atorService</w:t>
      </w:r>
    </w:p>
    <w:p w:rsidR="00B6113D" w:rsidRDefault="00A66234">
      <w:pPr>
        <w:spacing w:after="0"/>
      </w:pPr>
      <w:r>
        <w:t xml:space="preserve"> Documentation: </w:t>
      </w:r>
    </w:p>
    <w:p w:rsidR="00B6113D" w:rsidRDefault="00A66234">
      <w:pPr>
        <w:pStyle w:val="Simplesubtitle"/>
      </w:pPr>
      <w:bookmarkStart w:id="2035" w:name="3.2.7.4.2.---Diagram"/>
      <w:r>
        <w:t>Diagram:</w:t>
      </w:r>
      <w:bookmarkEnd w:id="2035"/>
    </w:p>
    <w:p w:rsidR="00B6113D" w:rsidRDefault="00A66234">
      <w:pPr>
        <w:spacing w:after="0"/>
      </w:pPr>
      <w:r>
        <w:rPr>
          <w:noProof/>
        </w:rPr>
        <w:drawing>
          <wp:inline distT="0" distB="0" distL="0" distR="0">
            <wp:extent cx="3600000" cy="2928000"/>
            <wp:effectExtent l="0" t="0" r="0" b="0"/>
            <wp:docPr id="169" name="Picture 169" descr="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9.png"/>
                    <pic:cNvPicPr/>
                  </pic:nvPicPr>
                  <pic:blipFill>
                    <a:blip r:embed="rId112"/>
                    <a:stretch>
                      <a:fillRect/>
                    </a:stretch>
                  </pic:blipFill>
                  <pic:spPr>
                    <a:xfrm>
                      <a:off x="0" y="0"/>
                      <a:ext cx="3600000" cy="2928000"/>
                    </a:xfrm>
                    <a:prstGeom prst="rect">
                      <a:avLst/>
                    </a:prstGeom>
                  </pic:spPr>
                </pic:pic>
              </a:graphicData>
            </a:graphic>
          </wp:inline>
        </w:drawing>
      </w:r>
    </w:p>
    <w:p w:rsidR="00B6113D" w:rsidRDefault="00A66234">
      <w:pPr>
        <w:pStyle w:val="Simplesubtitle"/>
      </w:pPr>
      <w:bookmarkStart w:id="2036" w:name="3.2.7.4.2.---Namespaces"/>
      <w:r>
        <w:t>Namespaces:</w:t>
      </w:r>
      <w:bookmarkEnd w:id="2036"/>
    </w:p>
    <w:p w:rsidR="00B6113D" w:rsidRDefault="00A66234">
      <w:pPr>
        <w:pStyle w:val="ListParagraph"/>
        <w:numPr>
          <w:ilvl w:val="0"/>
          <w:numId w:val="927"/>
        </w:numPr>
        <w:spacing w:after="0"/>
      </w:pPr>
      <w:r>
        <w:t xml:space="preserve"> xmlns: ns0 - http://www.tibco.com/schemas/GrantingCredit/SharedConnections/Schema1.xsd</w:t>
      </w:r>
    </w:p>
    <w:p w:rsidR="00B6113D" w:rsidRDefault="00A66234">
      <w:pPr>
        <w:pStyle w:val="ListParagraph"/>
        <w:numPr>
          <w:ilvl w:val="0"/>
          <w:numId w:val="927"/>
        </w:numPr>
        <w:spacing w:after="0"/>
      </w:pPr>
      <w:r>
        <w:t xml:space="preserve"> xmlns: soap - http://schemas.xmlsoap.org/wsdl/soap/</w:t>
      </w:r>
    </w:p>
    <w:p w:rsidR="00B6113D" w:rsidRDefault="00A66234">
      <w:pPr>
        <w:pStyle w:val="ListParagraph"/>
        <w:numPr>
          <w:ilvl w:val="0"/>
          <w:numId w:val="927"/>
        </w:numPr>
        <w:spacing w:after="0"/>
      </w:pPr>
      <w:r>
        <w:t xml:space="preserve"> xmlns: tns - http://xmlns.example.com/1171360277608/GetObligat</w:t>
      </w:r>
      <w:r>
        <w:t>orServiceOperationImpl</w:t>
      </w:r>
    </w:p>
    <w:p w:rsidR="00B6113D" w:rsidRDefault="00A66234">
      <w:pPr>
        <w:pStyle w:val="ListParagraph"/>
        <w:numPr>
          <w:ilvl w:val="0"/>
          <w:numId w:val="927"/>
        </w:numPr>
        <w:spacing w:after="0"/>
      </w:pPr>
      <w:r>
        <w:t xml:space="preserve"> xmlns: wsdl - http://schemas.xmlsoap.org/wsdl/</w:t>
      </w:r>
    </w:p>
    <w:p w:rsidR="00B6113D" w:rsidRDefault="00A66234">
      <w:pPr>
        <w:pStyle w:val="ListParagraph"/>
        <w:numPr>
          <w:ilvl w:val="0"/>
          <w:numId w:val="927"/>
        </w:numPr>
        <w:spacing w:after="0"/>
      </w:pPr>
      <w:r>
        <w:t xml:space="preserve"> xmlns: xml - http://www.w3.org/XML/1998/namespace</w:t>
      </w:r>
    </w:p>
    <w:p w:rsidR="00B6113D" w:rsidRDefault="00A66234">
      <w:pPr>
        <w:pStyle w:val="Simplesubtitle"/>
      </w:pPr>
      <w:bookmarkStart w:id="2037" w:name="3.2.7.4.2.---Types"/>
      <w:r>
        <w:lastRenderedPageBreak/>
        <w:t>Types:</w:t>
      </w:r>
      <w:bookmarkEnd w:id="2037"/>
    </w:p>
    <w:p w:rsidR="00B6113D" w:rsidRDefault="00A66234">
      <w:pPr>
        <w:pStyle w:val="Simplesubtitle"/>
      </w:pPr>
      <w:bookmarkStart w:id="2038" w:name="3.2.7.4.2.---http___www.tibco.com_schema"/>
      <w:r>
        <w:t xml:space="preserve"> Namespace: http://www.tibco.com/schemas/GrantingCredit/SharedConnections/Schema1.xsd</w:t>
      </w:r>
      <w:bookmarkEnd w:id="2038"/>
    </w:p>
    <w:p w:rsidR="00B6113D" w:rsidRDefault="00A66234">
      <w:pPr>
        <w:pStyle w:val="ListParagraph"/>
        <w:numPr>
          <w:ilvl w:val="0"/>
          <w:numId w:val="928"/>
        </w:numPr>
        <w:spacing w:after="0"/>
      </w:pPr>
      <w:r>
        <w:t>schema</w:t>
      </w:r>
    </w:p>
    <w:p w:rsidR="00B6113D" w:rsidRDefault="00A66234">
      <w:pPr>
        <w:pStyle w:val="ListParagraph"/>
        <w:numPr>
          <w:ilvl w:val="1"/>
          <w:numId w:val="928"/>
        </w:numPr>
        <w:spacing w:after="0"/>
      </w:pPr>
      <w:r>
        <w:t>ns0 : Name - xs:string</w:t>
      </w:r>
    </w:p>
    <w:p w:rsidR="00B6113D" w:rsidRDefault="00A66234">
      <w:pPr>
        <w:pStyle w:val="ListParagraph"/>
        <w:numPr>
          <w:ilvl w:val="1"/>
          <w:numId w:val="928"/>
        </w:numPr>
        <w:spacing w:after="0"/>
      </w:pPr>
      <w:r>
        <w:t>ns0 :</w:t>
      </w:r>
      <w:r>
        <w:t xml:space="preserve"> Obligator</w:t>
      </w:r>
    </w:p>
    <w:p w:rsidR="00B6113D" w:rsidRDefault="00A66234">
      <w:pPr>
        <w:pStyle w:val="ListParagraph"/>
        <w:numPr>
          <w:ilvl w:val="1"/>
          <w:numId w:val="928"/>
        </w:numPr>
        <w:spacing w:after="0"/>
      </w:pPr>
      <w:r>
        <w:t>ns0 : ObligatorsList</w:t>
      </w:r>
    </w:p>
    <w:p w:rsidR="00B6113D" w:rsidRDefault="00A66234">
      <w:pPr>
        <w:pStyle w:val="ListParagraph"/>
        <w:numPr>
          <w:ilvl w:val="1"/>
          <w:numId w:val="928"/>
        </w:numPr>
        <w:spacing w:after="0"/>
      </w:pPr>
      <w:r>
        <w:t>ns0 : Problem - xs:boolean</w:t>
      </w:r>
    </w:p>
    <w:p w:rsidR="00B6113D" w:rsidRDefault="00A66234">
      <w:pPr>
        <w:pStyle w:val="ListParagraph"/>
        <w:numPr>
          <w:ilvl w:val="1"/>
          <w:numId w:val="928"/>
        </w:numPr>
        <w:spacing w:after="0"/>
      </w:pPr>
      <w:r>
        <w:t>ns0 : Refund - xs:long</w:t>
      </w:r>
    </w:p>
    <w:p w:rsidR="00B6113D" w:rsidRDefault="00A66234">
      <w:pPr>
        <w:pStyle w:val="ListParagraph"/>
        <w:numPr>
          <w:ilvl w:val="1"/>
          <w:numId w:val="928"/>
        </w:numPr>
        <w:spacing w:after="0"/>
      </w:pPr>
      <w:r>
        <w:t>ns0 : Value - xs:long</w:t>
      </w:r>
    </w:p>
    <w:p w:rsidR="00B6113D" w:rsidRDefault="00A66234">
      <w:pPr>
        <w:pStyle w:val="Simplesubtitle"/>
      </w:pPr>
      <w:bookmarkStart w:id="2039" w:name="3.2.7.4.2.---PortConfig"/>
      <w:r>
        <w:t>Port configuration:</w:t>
      </w:r>
      <w:bookmarkEnd w:id="2039"/>
    </w:p>
    <w:p w:rsidR="00B6113D" w:rsidRDefault="00A66234">
      <w:pPr>
        <w:pStyle w:val="ListParagraph"/>
        <w:numPr>
          <w:ilvl w:val="0"/>
          <w:numId w:val="929"/>
        </w:numPr>
        <w:spacing w:after="0"/>
      </w:pPr>
      <w:r>
        <w:rPr>
          <w:b/>
        </w:rPr>
        <w:t xml:space="preserve">Binding: </w:t>
      </w:r>
      <w:r>
        <w:t>tns:ObligatorName_sp_SOAPEventSourceBinding</w:t>
      </w:r>
    </w:p>
    <w:p w:rsidR="00B6113D" w:rsidRDefault="00A66234">
      <w:pPr>
        <w:pStyle w:val="ListParagraph"/>
        <w:numPr>
          <w:ilvl w:val="0"/>
          <w:numId w:val="929"/>
        </w:numPr>
        <w:spacing w:after="0"/>
      </w:pPr>
      <w:r>
        <w:rPr>
          <w:b/>
        </w:rPr>
        <w:t xml:space="preserve">Name: </w:t>
      </w:r>
      <w:r>
        <w:t>ObligatorName_sp_SOAPEventSource</w:t>
      </w:r>
    </w:p>
    <w:p w:rsidR="00B6113D" w:rsidRDefault="00A66234">
      <w:pPr>
        <w:pStyle w:val="ListParagraph"/>
        <w:numPr>
          <w:ilvl w:val="0"/>
          <w:numId w:val="929"/>
        </w:numPr>
        <w:spacing w:after="0"/>
      </w:pPr>
      <w:r>
        <w:rPr>
          <w:b/>
        </w:rPr>
        <w:t xml:space="preserve">Soap Address: </w:t>
      </w:r>
      <w:r>
        <w:t>http://localhost:9997/ProcessDefinitions/GetObligator/GetObligatorService</w:t>
      </w:r>
    </w:p>
    <w:p w:rsidR="00B6113D" w:rsidRDefault="00A66234">
      <w:pPr>
        <w:pStyle w:val="Simplesubtitle"/>
      </w:pPr>
      <w:bookmarkStart w:id="2040" w:name="3.2.7.4.2.---Operations"/>
      <w:r>
        <w:t>Operations:</w:t>
      </w:r>
      <w:bookmarkEnd w:id="2040"/>
    </w:p>
    <w:p w:rsidR="00B6113D" w:rsidRDefault="00A66234">
      <w:pPr>
        <w:pStyle w:val="ListParagraph"/>
        <w:numPr>
          <w:ilvl w:val="0"/>
          <w:numId w:val="930"/>
        </w:numPr>
        <w:spacing w:after="0"/>
      </w:pPr>
      <w:r>
        <w:rPr>
          <w:b/>
        </w:rPr>
        <w:t xml:space="preserve">Name: </w:t>
      </w:r>
      <w:r>
        <w:t>GetObligatorServiceOperation</w:t>
      </w:r>
    </w:p>
    <w:p w:rsidR="00B6113D" w:rsidRDefault="00A66234">
      <w:pPr>
        <w:pStyle w:val="ListParagraph"/>
        <w:numPr>
          <w:ilvl w:val="1"/>
          <w:numId w:val="930"/>
        </w:numPr>
        <w:spacing w:after="0"/>
      </w:pPr>
      <w:r>
        <w:rPr>
          <w:b/>
        </w:rPr>
        <w:t xml:space="preserve">Parameters: </w:t>
      </w:r>
    </w:p>
    <w:p w:rsidR="00B6113D" w:rsidRDefault="00A66234">
      <w:pPr>
        <w:pStyle w:val="ListParagraph"/>
        <w:numPr>
          <w:ilvl w:val="2"/>
          <w:numId w:val="930"/>
        </w:numPr>
        <w:spacing w:after="0"/>
      </w:pPr>
      <w:r>
        <w:rPr>
          <w:b/>
        </w:rPr>
        <w:t xml:space="preserve">Input: </w:t>
      </w:r>
      <w:hyperlink w:anchor="3.2.7.4.2.---Messages">
        <w:r>
          <w:rPr>
            <w:color w:val="0000FF"/>
            <w:u w:val="single"/>
          </w:rPr>
          <w:t>tns:GetObligatorServiceInputMessage</w:t>
        </w:r>
      </w:hyperlink>
    </w:p>
    <w:p w:rsidR="00B6113D" w:rsidRDefault="00A66234">
      <w:pPr>
        <w:pStyle w:val="ListParagraph"/>
        <w:numPr>
          <w:ilvl w:val="2"/>
          <w:numId w:val="930"/>
        </w:numPr>
        <w:spacing w:after="0"/>
      </w:pPr>
      <w:r>
        <w:rPr>
          <w:b/>
        </w:rPr>
        <w:t xml:space="preserve">Output: </w:t>
      </w:r>
      <w:hyperlink w:anchor="3.2.7.4.2.---Messages">
        <w:r>
          <w:rPr>
            <w:color w:val="0000FF"/>
            <w:u w:val="single"/>
          </w:rPr>
          <w:t>tns:GetObligatorServiceOutputMessage</w:t>
        </w:r>
      </w:hyperlink>
    </w:p>
    <w:p w:rsidR="00B6113D" w:rsidRDefault="00A66234">
      <w:pPr>
        <w:pStyle w:val="Simplesubtitle"/>
      </w:pPr>
      <w:bookmarkStart w:id="2041" w:name="3.2.7.4.2.---Messages"/>
      <w:r>
        <w:t>Messages:</w:t>
      </w:r>
      <w:bookmarkEnd w:id="2041"/>
    </w:p>
    <w:p w:rsidR="00B6113D" w:rsidRDefault="00A66234">
      <w:pPr>
        <w:pStyle w:val="ListParagraph"/>
        <w:numPr>
          <w:ilvl w:val="0"/>
          <w:numId w:val="931"/>
        </w:numPr>
        <w:spacing w:after="0"/>
      </w:pPr>
      <w:r>
        <w:rPr>
          <w:b/>
        </w:rPr>
        <w:t xml:space="preserve">Name: </w:t>
      </w:r>
      <w:r>
        <w:t>GetObligatorServiceInputMessage</w:t>
      </w:r>
    </w:p>
    <w:p w:rsidR="00B6113D" w:rsidRDefault="00A66234">
      <w:pPr>
        <w:pStyle w:val="ListParagraph"/>
        <w:numPr>
          <w:ilvl w:val="1"/>
          <w:numId w:val="931"/>
        </w:numPr>
        <w:spacing w:after="0"/>
      </w:pPr>
      <w:r>
        <w:rPr>
          <w:b/>
        </w:rPr>
        <w:t xml:space="preserve">Part Element: </w:t>
      </w:r>
      <w:hyperlink w:anchor="3.2.7.4.2.---Types">
        <w:r>
          <w:rPr>
            <w:color w:val="0000FF"/>
            <w:u w:val="single"/>
          </w:rPr>
          <w:t>ns0:Name</w:t>
        </w:r>
      </w:hyperlink>
    </w:p>
    <w:p w:rsidR="00B6113D" w:rsidRDefault="00A66234">
      <w:pPr>
        <w:pStyle w:val="ListParagraph"/>
        <w:numPr>
          <w:ilvl w:val="1"/>
          <w:numId w:val="931"/>
        </w:numPr>
        <w:spacing w:after="0"/>
      </w:pPr>
      <w:r>
        <w:rPr>
          <w:b/>
        </w:rPr>
        <w:t xml:space="preserve">Part Name: </w:t>
      </w:r>
      <w:r>
        <w:t>part1</w:t>
      </w:r>
    </w:p>
    <w:p w:rsidR="00B6113D" w:rsidRDefault="00A66234">
      <w:pPr>
        <w:pStyle w:val="ListParagraph"/>
        <w:numPr>
          <w:ilvl w:val="0"/>
          <w:numId w:val="931"/>
        </w:numPr>
        <w:spacing w:after="0"/>
      </w:pPr>
      <w:r>
        <w:rPr>
          <w:b/>
        </w:rPr>
        <w:t xml:space="preserve">Name: </w:t>
      </w:r>
      <w:r>
        <w:t>GetObligatorServiceOutputMessage</w:t>
      </w:r>
    </w:p>
    <w:p w:rsidR="00B6113D" w:rsidRDefault="00A66234">
      <w:pPr>
        <w:pStyle w:val="ListParagraph"/>
        <w:numPr>
          <w:ilvl w:val="1"/>
          <w:numId w:val="931"/>
        </w:numPr>
        <w:spacing w:after="0"/>
      </w:pPr>
      <w:r>
        <w:rPr>
          <w:b/>
        </w:rPr>
        <w:t xml:space="preserve">Part Element: </w:t>
      </w:r>
      <w:hyperlink w:anchor="3.2.7.4.2.---Types">
        <w:r>
          <w:rPr>
            <w:color w:val="0000FF"/>
            <w:u w:val="single"/>
          </w:rPr>
          <w:t>ns0:Obligator</w:t>
        </w:r>
      </w:hyperlink>
    </w:p>
    <w:p w:rsidR="00B6113D" w:rsidRDefault="00A66234">
      <w:pPr>
        <w:pStyle w:val="ListParagraph"/>
        <w:numPr>
          <w:ilvl w:val="1"/>
          <w:numId w:val="931"/>
        </w:numPr>
        <w:spacing w:after="0"/>
      </w:pPr>
      <w:r>
        <w:rPr>
          <w:b/>
        </w:rPr>
        <w:t xml:space="preserve">Part Name: </w:t>
      </w:r>
      <w:r>
        <w:t>part1</w:t>
      </w:r>
    </w:p>
    <w:p w:rsidR="00B6113D" w:rsidRDefault="00A66234">
      <w:pPr>
        <w:pStyle w:val="Heading5"/>
      </w:pPr>
      <w:bookmarkStart w:id="2042" w:name="3.2.7.4.3.---"/>
      <w:r>
        <w:t>3.2.7.4.3. LoadParametersServiceAbstractWSDL</w:t>
      </w:r>
      <w:bookmarkEnd w:id="2042"/>
    </w:p>
    <w:p w:rsidR="00B6113D" w:rsidRDefault="00A66234">
      <w:pPr>
        <w:spacing w:after="0"/>
      </w:pPr>
      <w:r>
        <w:t xml:space="preserve"> Section contains description of WSDL Schema LoadParametersServiceAbstractWSDL.wsdl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2043" w:name="3.2.7.4.3.---Namespaces"/>
      <w:r>
        <w:t>Namespaces:</w:t>
      </w:r>
      <w:bookmarkEnd w:id="2043"/>
    </w:p>
    <w:p w:rsidR="00B6113D" w:rsidRDefault="00A66234">
      <w:pPr>
        <w:pStyle w:val="ListParagraph"/>
        <w:numPr>
          <w:ilvl w:val="0"/>
          <w:numId w:val="932"/>
        </w:numPr>
        <w:spacing w:after="0"/>
      </w:pPr>
      <w:r>
        <w:t xml:space="preserve"> xmlns:</w:t>
      </w:r>
      <w:r>
        <w:t xml:space="preserve"> - http://schemas.xmlsoap.org/wsdl/</w:t>
      </w:r>
    </w:p>
    <w:p w:rsidR="00B6113D" w:rsidRDefault="00A66234">
      <w:pPr>
        <w:pStyle w:val="ListParagraph"/>
        <w:numPr>
          <w:ilvl w:val="0"/>
          <w:numId w:val="932"/>
        </w:numPr>
        <w:spacing w:after="0"/>
      </w:pPr>
      <w:r>
        <w:t xml:space="preserve"> xmlns: ns - http://www.tibco.com/schemas/GrantingCredit/SharedConnections/Schema.xsd</w:t>
      </w:r>
    </w:p>
    <w:p w:rsidR="00B6113D" w:rsidRDefault="00A66234">
      <w:pPr>
        <w:pStyle w:val="ListParagraph"/>
        <w:numPr>
          <w:ilvl w:val="0"/>
          <w:numId w:val="932"/>
        </w:numPr>
        <w:spacing w:after="0"/>
      </w:pPr>
      <w:r>
        <w:t xml:space="preserve"> xmlns: tns - http://xmlns.example.com/1171295149828</w:t>
      </w:r>
    </w:p>
    <w:p w:rsidR="00B6113D" w:rsidRDefault="00A66234">
      <w:pPr>
        <w:pStyle w:val="ListParagraph"/>
        <w:numPr>
          <w:ilvl w:val="0"/>
          <w:numId w:val="932"/>
        </w:numPr>
        <w:spacing w:after="0"/>
      </w:pPr>
      <w:r>
        <w:t xml:space="preserve"> xmlns: xml - http://www.w3.org/XML/1998/namespace</w:t>
      </w:r>
    </w:p>
    <w:p w:rsidR="00B6113D" w:rsidRDefault="00A66234">
      <w:pPr>
        <w:pStyle w:val="ListParagraph"/>
        <w:numPr>
          <w:ilvl w:val="0"/>
          <w:numId w:val="932"/>
        </w:numPr>
        <w:spacing w:after="0"/>
      </w:pPr>
      <w:r>
        <w:t xml:space="preserve"> xmlns: xsd - http://www.w3.or</w:t>
      </w:r>
      <w:r>
        <w:t>g/2001/XMLSchema</w:t>
      </w:r>
    </w:p>
    <w:p w:rsidR="00B6113D" w:rsidRDefault="00A66234">
      <w:pPr>
        <w:pStyle w:val="Simplesubtitle"/>
      </w:pPr>
      <w:bookmarkStart w:id="2044" w:name="3.2.7.4.3.---Types"/>
      <w:r>
        <w:t>Types:</w:t>
      </w:r>
      <w:bookmarkEnd w:id="2044"/>
    </w:p>
    <w:p w:rsidR="00B6113D" w:rsidRDefault="00A66234">
      <w:pPr>
        <w:pStyle w:val="Simplesubtitle"/>
      </w:pPr>
      <w:bookmarkStart w:id="2045" w:name="3.2.7.4.3.---PortConfig"/>
      <w:r>
        <w:t>Port configuration:</w:t>
      </w:r>
      <w:bookmarkEnd w:id="2045"/>
    </w:p>
    <w:p w:rsidR="00B6113D" w:rsidRDefault="00A66234">
      <w:pPr>
        <w:spacing w:after="0"/>
      </w:pPr>
      <w:r>
        <w:rPr>
          <w:i/>
        </w:rPr>
        <w:t>Empty</w:t>
      </w:r>
    </w:p>
    <w:p w:rsidR="00B6113D" w:rsidRDefault="00A66234">
      <w:pPr>
        <w:pStyle w:val="Simplesubtitle"/>
      </w:pPr>
      <w:bookmarkStart w:id="2046" w:name="3.2.7.4.3.---Operations"/>
      <w:r>
        <w:t>Operations:</w:t>
      </w:r>
      <w:bookmarkEnd w:id="2046"/>
    </w:p>
    <w:p w:rsidR="00B6113D" w:rsidRDefault="00A66234">
      <w:pPr>
        <w:pStyle w:val="ListParagraph"/>
        <w:numPr>
          <w:ilvl w:val="0"/>
          <w:numId w:val="933"/>
        </w:numPr>
        <w:spacing w:after="0"/>
      </w:pPr>
      <w:r>
        <w:rPr>
          <w:b/>
        </w:rPr>
        <w:t xml:space="preserve">Name: </w:t>
      </w:r>
      <w:r>
        <w:t>LoadParametersServiceOperation</w:t>
      </w:r>
    </w:p>
    <w:p w:rsidR="00B6113D" w:rsidRDefault="00A66234">
      <w:pPr>
        <w:pStyle w:val="ListParagraph"/>
        <w:numPr>
          <w:ilvl w:val="1"/>
          <w:numId w:val="933"/>
        </w:numPr>
        <w:spacing w:after="0"/>
      </w:pPr>
      <w:r>
        <w:rPr>
          <w:b/>
        </w:rPr>
        <w:t xml:space="preserve">Parameters: </w:t>
      </w:r>
    </w:p>
    <w:p w:rsidR="00B6113D" w:rsidRDefault="00A66234">
      <w:pPr>
        <w:pStyle w:val="ListParagraph"/>
        <w:numPr>
          <w:ilvl w:val="2"/>
          <w:numId w:val="933"/>
        </w:numPr>
        <w:spacing w:after="0"/>
      </w:pPr>
      <w:r>
        <w:rPr>
          <w:b/>
        </w:rPr>
        <w:t xml:space="preserve">Input: </w:t>
      </w:r>
      <w:hyperlink w:anchor="3.2.7.4.3.---Messages">
        <w:r>
          <w:rPr>
            <w:color w:val="0000FF"/>
            <w:u w:val="single"/>
          </w:rPr>
          <w:t>tns:LoadParametersServiceInputMessage</w:t>
        </w:r>
      </w:hyperlink>
    </w:p>
    <w:p w:rsidR="00B6113D" w:rsidRDefault="00A66234">
      <w:pPr>
        <w:pStyle w:val="ListParagraph"/>
        <w:numPr>
          <w:ilvl w:val="2"/>
          <w:numId w:val="933"/>
        </w:numPr>
        <w:spacing w:after="0"/>
      </w:pPr>
      <w:r>
        <w:rPr>
          <w:b/>
        </w:rPr>
        <w:t xml:space="preserve">Output: </w:t>
      </w:r>
      <w:hyperlink w:anchor="3.2.7.4.3.---Messages">
        <w:r>
          <w:rPr>
            <w:color w:val="0000FF"/>
            <w:u w:val="single"/>
          </w:rPr>
          <w:t>tns:LoadParametersServiceOutputMessage</w:t>
        </w:r>
      </w:hyperlink>
    </w:p>
    <w:p w:rsidR="00B6113D" w:rsidRDefault="00A66234">
      <w:pPr>
        <w:pStyle w:val="Simplesubtitle"/>
      </w:pPr>
      <w:bookmarkStart w:id="2047" w:name="3.2.7.4.3.---Messages"/>
      <w:r>
        <w:lastRenderedPageBreak/>
        <w:t>Messages:</w:t>
      </w:r>
      <w:bookmarkEnd w:id="2047"/>
    </w:p>
    <w:p w:rsidR="00B6113D" w:rsidRDefault="00A66234">
      <w:pPr>
        <w:pStyle w:val="ListParagraph"/>
        <w:numPr>
          <w:ilvl w:val="0"/>
          <w:numId w:val="934"/>
        </w:numPr>
        <w:spacing w:after="0"/>
      </w:pPr>
      <w:r>
        <w:rPr>
          <w:b/>
        </w:rPr>
        <w:t xml:space="preserve">Name: </w:t>
      </w:r>
      <w:r>
        <w:t>LoadParametersServiceInputMessage</w:t>
      </w:r>
    </w:p>
    <w:p w:rsidR="00B6113D" w:rsidRDefault="00A66234">
      <w:pPr>
        <w:pStyle w:val="ListParagraph"/>
        <w:numPr>
          <w:ilvl w:val="1"/>
          <w:numId w:val="934"/>
        </w:numPr>
        <w:spacing w:after="0"/>
      </w:pPr>
      <w:r>
        <w:rPr>
          <w:b/>
        </w:rPr>
        <w:t xml:space="preserve">Part Element: </w:t>
      </w:r>
      <w:hyperlink w:anchor="3.2.7.4.3.---Types">
        <w:r>
          <w:rPr>
            <w:color w:val="0000FF"/>
            <w:u w:val="single"/>
          </w:rPr>
          <w:t>ns:InputFile</w:t>
        </w:r>
      </w:hyperlink>
    </w:p>
    <w:p w:rsidR="00B6113D" w:rsidRDefault="00A66234">
      <w:pPr>
        <w:pStyle w:val="ListParagraph"/>
        <w:numPr>
          <w:ilvl w:val="1"/>
          <w:numId w:val="934"/>
        </w:numPr>
        <w:spacing w:after="0"/>
      </w:pPr>
      <w:r>
        <w:rPr>
          <w:b/>
        </w:rPr>
        <w:t xml:space="preserve">Part Name: </w:t>
      </w:r>
      <w:r>
        <w:t>part1</w:t>
      </w:r>
    </w:p>
    <w:p w:rsidR="00B6113D" w:rsidRDefault="00A66234">
      <w:pPr>
        <w:pStyle w:val="ListParagraph"/>
        <w:numPr>
          <w:ilvl w:val="0"/>
          <w:numId w:val="934"/>
        </w:numPr>
        <w:spacing w:after="0"/>
      </w:pPr>
      <w:r>
        <w:rPr>
          <w:b/>
        </w:rPr>
        <w:t xml:space="preserve">Name: </w:t>
      </w:r>
      <w:r>
        <w:t>LoadParametersServiceOutputMessage</w:t>
      </w:r>
    </w:p>
    <w:p w:rsidR="00B6113D" w:rsidRDefault="00A66234">
      <w:pPr>
        <w:pStyle w:val="ListParagraph"/>
        <w:numPr>
          <w:ilvl w:val="1"/>
          <w:numId w:val="934"/>
        </w:numPr>
        <w:spacing w:after="0"/>
      </w:pPr>
      <w:r>
        <w:rPr>
          <w:b/>
        </w:rPr>
        <w:t xml:space="preserve">Part Element: </w:t>
      </w:r>
      <w:hyperlink w:anchor="3.2.7.4.3.---Types">
        <w:r>
          <w:rPr>
            <w:color w:val="0000FF"/>
            <w:u w:val="single"/>
          </w:rPr>
          <w:t>ns:InputParameters</w:t>
        </w:r>
      </w:hyperlink>
    </w:p>
    <w:p w:rsidR="00B6113D" w:rsidRDefault="00A66234">
      <w:pPr>
        <w:pStyle w:val="ListParagraph"/>
        <w:numPr>
          <w:ilvl w:val="1"/>
          <w:numId w:val="934"/>
        </w:numPr>
        <w:spacing w:after="0"/>
      </w:pPr>
      <w:r>
        <w:rPr>
          <w:b/>
        </w:rPr>
        <w:t xml:space="preserve">Part Name: </w:t>
      </w:r>
      <w:r>
        <w:t>part1</w:t>
      </w:r>
    </w:p>
    <w:p w:rsidR="00B6113D" w:rsidRDefault="00A66234">
      <w:pPr>
        <w:pStyle w:val="Heading5"/>
      </w:pPr>
      <w:bookmarkStart w:id="2048" w:name="3.2.7.4.4.---"/>
      <w:r>
        <w:t>3.2.7.4.4. LoadParametersServiceConcreteWSDL</w:t>
      </w:r>
      <w:bookmarkEnd w:id="2048"/>
    </w:p>
    <w:p w:rsidR="00B6113D" w:rsidRDefault="00A66234">
      <w:pPr>
        <w:spacing w:after="0"/>
      </w:pPr>
      <w:r>
        <w:t xml:space="preserve"> Section contains description of WSDL Schema LoadParametersServiceConcreteWSDL.wsdl</w:t>
      </w:r>
    </w:p>
    <w:p w:rsidR="00B6113D" w:rsidRDefault="00A66234">
      <w:pPr>
        <w:spacing w:after="0"/>
      </w:pPr>
      <w:r>
        <w:t xml:space="preserve"> Service: LoadParametersService</w:t>
      </w:r>
    </w:p>
    <w:p w:rsidR="00B6113D" w:rsidRDefault="00A66234">
      <w:pPr>
        <w:spacing w:after="0"/>
      </w:pPr>
      <w:r>
        <w:t xml:space="preserve"> Documentation: </w:t>
      </w:r>
    </w:p>
    <w:p w:rsidR="00B6113D" w:rsidRDefault="00A66234">
      <w:pPr>
        <w:pStyle w:val="Simplesubtitle"/>
      </w:pPr>
      <w:bookmarkStart w:id="2049" w:name="3.2.7.4.4.---Diagram"/>
      <w:r>
        <w:t>Diagram:</w:t>
      </w:r>
      <w:bookmarkEnd w:id="2049"/>
    </w:p>
    <w:p w:rsidR="00B6113D" w:rsidRDefault="00A66234">
      <w:pPr>
        <w:spacing w:after="0"/>
      </w:pPr>
      <w:r>
        <w:rPr>
          <w:noProof/>
        </w:rPr>
        <w:drawing>
          <wp:inline distT="0" distB="0" distL="0" distR="0">
            <wp:extent cx="4104000" cy="2928000"/>
            <wp:effectExtent l="0" t="0" r="0" b="0"/>
            <wp:docPr id="170" name="Picture 170" descr="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0.png"/>
                    <pic:cNvPicPr/>
                  </pic:nvPicPr>
                  <pic:blipFill>
                    <a:blip r:embed="rId145"/>
                    <a:stretch>
                      <a:fillRect/>
                    </a:stretch>
                  </pic:blipFill>
                  <pic:spPr>
                    <a:xfrm>
                      <a:off x="0" y="0"/>
                      <a:ext cx="4104000" cy="2928000"/>
                    </a:xfrm>
                    <a:prstGeom prst="rect">
                      <a:avLst/>
                    </a:prstGeom>
                  </pic:spPr>
                </pic:pic>
              </a:graphicData>
            </a:graphic>
          </wp:inline>
        </w:drawing>
      </w:r>
    </w:p>
    <w:p w:rsidR="00B6113D" w:rsidRDefault="00A66234">
      <w:pPr>
        <w:pStyle w:val="Simplesubtitle"/>
      </w:pPr>
      <w:bookmarkStart w:id="2050" w:name="3.2.7.4.4.---Namespaces"/>
      <w:r>
        <w:t>Namespaces:</w:t>
      </w:r>
      <w:bookmarkEnd w:id="2050"/>
    </w:p>
    <w:p w:rsidR="00B6113D" w:rsidRDefault="00A66234">
      <w:pPr>
        <w:pStyle w:val="ListParagraph"/>
        <w:numPr>
          <w:ilvl w:val="0"/>
          <w:numId w:val="935"/>
        </w:numPr>
        <w:spacing w:after="0"/>
      </w:pPr>
      <w:r>
        <w:t xml:space="preserve"> xmlns: ns0 - http://www.tibco.com/schemas/GrantingCredit/SharedConnections/Schema.xsd</w:t>
      </w:r>
    </w:p>
    <w:p w:rsidR="00B6113D" w:rsidRDefault="00A66234">
      <w:pPr>
        <w:pStyle w:val="ListParagraph"/>
        <w:numPr>
          <w:ilvl w:val="0"/>
          <w:numId w:val="935"/>
        </w:numPr>
        <w:spacing w:after="0"/>
      </w:pPr>
      <w:r>
        <w:t xml:space="preserve"> xmlns: soap - http://schemas.xmlsoap.org/wsdl/soap/</w:t>
      </w:r>
    </w:p>
    <w:p w:rsidR="00B6113D" w:rsidRDefault="00A66234">
      <w:pPr>
        <w:pStyle w:val="ListParagraph"/>
        <w:numPr>
          <w:ilvl w:val="0"/>
          <w:numId w:val="935"/>
        </w:numPr>
        <w:spacing w:after="0"/>
      </w:pPr>
      <w:r>
        <w:t xml:space="preserve"> xmlns: tns - http://xmlns.example.com/1171295149828/LoadParametersServiceOperationImpl</w:t>
      </w:r>
    </w:p>
    <w:p w:rsidR="00B6113D" w:rsidRDefault="00A66234">
      <w:pPr>
        <w:pStyle w:val="ListParagraph"/>
        <w:numPr>
          <w:ilvl w:val="0"/>
          <w:numId w:val="935"/>
        </w:numPr>
        <w:spacing w:after="0"/>
      </w:pPr>
      <w:r>
        <w:t xml:space="preserve"> xmlns: wsdl - http://schema</w:t>
      </w:r>
      <w:r>
        <w:t>s.xmlsoap.org/wsdl/</w:t>
      </w:r>
    </w:p>
    <w:p w:rsidR="00B6113D" w:rsidRDefault="00A66234">
      <w:pPr>
        <w:pStyle w:val="ListParagraph"/>
        <w:numPr>
          <w:ilvl w:val="0"/>
          <w:numId w:val="935"/>
        </w:numPr>
        <w:spacing w:after="0"/>
      </w:pPr>
      <w:r>
        <w:t xml:space="preserve"> xmlns: xml - http://www.w3.org/XML/1998/namespace</w:t>
      </w:r>
    </w:p>
    <w:p w:rsidR="00B6113D" w:rsidRDefault="00A66234">
      <w:pPr>
        <w:pStyle w:val="Simplesubtitle"/>
      </w:pPr>
      <w:bookmarkStart w:id="2051" w:name="3.2.7.4.4.---Types"/>
      <w:r>
        <w:t>Types:</w:t>
      </w:r>
      <w:bookmarkEnd w:id="2051"/>
    </w:p>
    <w:p w:rsidR="00B6113D" w:rsidRDefault="00A66234">
      <w:pPr>
        <w:pStyle w:val="Simplesubtitle"/>
      </w:pPr>
      <w:bookmarkStart w:id="2052" w:name="3.2.7.4.4.---http___www.tibco.com_schema"/>
      <w:r>
        <w:t xml:space="preserve"> Namespace: http://www.tibco.com/schemas/GrantingCredit/SharedConnections/Schema.xsd</w:t>
      </w:r>
      <w:bookmarkEnd w:id="2052"/>
    </w:p>
    <w:p w:rsidR="00B6113D" w:rsidRDefault="00A66234">
      <w:pPr>
        <w:pStyle w:val="ListParagraph"/>
        <w:numPr>
          <w:ilvl w:val="0"/>
          <w:numId w:val="936"/>
        </w:numPr>
        <w:spacing w:after="0"/>
      </w:pPr>
      <w:r>
        <w:t>schema</w:t>
      </w:r>
    </w:p>
    <w:p w:rsidR="00B6113D" w:rsidRDefault="00A66234">
      <w:pPr>
        <w:pStyle w:val="ListParagraph"/>
        <w:numPr>
          <w:ilvl w:val="1"/>
          <w:numId w:val="936"/>
        </w:numPr>
        <w:spacing w:after="0"/>
      </w:pPr>
      <w:r>
        <w:t>ns0 : FileName - xs:string</w:t>
      </w:r>
    </w:p>
    <w:p w:rsidR="00B6113D" w:rsidRDefault="00A66234">
      <w:pPr>
        <w:pStyle w:val="ListParagraph"/>
        <w:numPr>
          <w:ilvl w:val="1"/>
          <w:numId w:val="936"/>
        </w:numPr>
        <w:spacing w:after="0"/>
      </w:pPr>
      <w:r>
        <w:t>ns0 : InputFile</w:t>
      </w:r>
    </w:p>
    <w:p w:rsidR="00B6113D" w:rsidRDefault="00A66234">
      <w:pPr>
        <w:pStyle w:val="ListParagraph"/>
        <w:numPr>
          <w:ilvl w:val="1"/>
          <w:numId w:val="936"/>
        </w:numPr>
        <w:spacing w:after="0"/>
      </w:pPr>
      <w:r>
        <w:t>ns0 : InputParameters</w:t>
      </w:r>
    </w:p>
    <w:p w:rsidR="00B6113D" w:rsidRDefault="00A66234">
      <w:pPr>
        <w:pStyle w:val="ListParagraph"/>
        <w:numPr>
          <w:ilvl w:val="1"/>
          <w:numId w:val="936"/>
        </w:numPr>
        <w:spacing w:after="0"/>
      </w:pPr>
      <w:r>
        <w:t>ns0 :  Name - xs:stri</w:t>
      </w:r>
      <w:r>
        <w:t>ng</w:t>
      </w:r>
    </w:p>
    <w:p w:rsidR="00B6113D" w:rsidRDefault="00A66234">
      <w:pPr>
        <w:pStyle w:val="ListParagraph"/>
        <w:numPr>
          <w:ilvl w:val="1"/>
          <w:numId w:val="936"/>
        </w:numPr>
        <w:spacing w:after="0"/>
      </w:pPr>
      <w:r>
        <w:t>ns0 : Pawn - xs:boolean</w:t>
      </w:r>
    </w:p>
    <w:p w:rsidR="00B6113D" w:rsidRDefault="00A66234">
      <w:pPr>
        <w:pStyle w:val="ListParagraph"/>
        <w:numPr>
          <w:ilvl w:val="1"/>
          <w:numId w:val="936"/>
        </w:numPr>
        <w:spacing w:after="0"/>
      </w:pPr>
      <w:r>
        <w:t>ns0 : RealtyDetail - xs:string</w:t>
      </w:r>
    </w:p>
    <w:p w:rsidR="00B6113D" w:rsidRDefault="00A66234">
      <w:pPr>
        <w:pStyle w:val="ListParagraph"/>
        <w:numPr>
          <w:ilvl w:val="1"/>
          <w:numId w:val="936"/>
        </w:numPr>
        <w:spacing w:after="0"/>
      </w:pPr>
      <w:r>
        <w:t>ns0 : RealtyValue - xs:long</w:t>
      </w:r>
    </w:p>
    <w:p w:rsidR="00B6113D" w:rsidRDefault="00A66234">
      <w:pPr>
        <w:pStyle w:val="ListParagraph"/>
        <w:numPr>
          <w:ilvl w:val="1"/>
          <w:numId w:val="936"/>
        </w:numPr>
        <w:spacing w:after="0"/>
      </w:pPr>
      <w:r>
        <w:lastRenderedPageBreak/>
        <w:t>ns0 : Refund - xs:long</w:t>
      </w:r>
    </w:p>
    <w:p w:rsidR="00B6113D" w:rsidRDefault="00A66234">
      <w:pPr>
        <w:pStyle w:val="ListParagraph"/>
        <w:numPr>
          <w:ilvl w:val="1"/>
          <w:numId w:val="936"/>
        </w:numPr>
        <w:spacing w:after="0"/>
      </w:pPr>
      <w:r>
        <w:t>ns0 : Salary - xs:long</w:t>
      </w:r>
    </w:p>
    <w:p w:rsidR="00B6113D" w:rsidRDefault="00A66234">
      <w:pPr>
        <w:pStyle w:val="ListParagraph"/>
        <w:numPr>
          <w:ilvl w:val="1"/>
          <w:numId w:val="936"/>
        </w:numPr>
        <w:spacing w:after="0"/>
      </w:pPr>
      <w:r>
        <w:t>ns0 : Value - xs:long</w:t>
      </w:r>
    </w:p>
    <w:p w:rsidR="00B6113D" w:rsidRDefault="00A66234">
      <w:pPr>
        <w:pStyle w:val="Simplesubtitle"/>
      </w:pPr>
      <w:bookmarkStart w:id="2053" w:name="3.2.7.4.4.---PortConfig"/>
      <w:r>
        <w:t>Port configuration:</w:t>
      </w:r>
      <w:bookmarkEnd w:id="2053"/>
    </w:p>
    <w:p w:rsidR="00B6113D" w:rsidRDefault="00A66234">
      <w:pPr>
        <w:pStyle w:val="ListParagraph"/>
        <w:numPr>
          <w:ilvl w:val="0"/>
          <w:numId w:val="937"/>
        </w:numPr>
        <w:spacing w:after="0"/>
      </w:pPr>
      <w:r>
        <w:rPr>
          <w:b/>
        </w:rPr>
        <w:t xml:space="preserve">Binding: </w:t>
      </w:r>
      <w:r>
        <w:t>tns:InputFileName_sp_from_sp_SOAPEventSourceBinding</w:t>
      </w:r>
    </w:p>
    <w:p w:rsidR="00B6113D" w:rsidRDefault="00A66234">
      <w:pPr>
        <w:pStyle w:val="ListParagraph"/>
        <w:numPr>
          <w:ilvl w:val="0"/>
          <w:numId w:val="937"/>
        </w:numPr>
        <w:spacing w:after="0"/>
      </w:pPr>
      <w:r>
        <w:rPr>
          <w:b/>
        </w:rPr>
        <w:t xml:space="preserve">Name: </w:t>
      </w:r>
      <w:r>
        <w:t>InputFileName_sp_from_sp_SOAPEventSource</w:t>
      </w:r>
    </w:p>
    <w:p w:rsidR="00B6113D" w:rsidRDefault="00A66234">
      <w:pPr>
        <w:pStyle w:val="ListParagraph"/>
        <w:numPr>
          <w:ilvl w:val="0"/>
          <w:numId w:val="937"/>
        </w:numPr>
        <w:spacing w:after="0"/>
      </w:pPr>
      <w:r>
        <w:rPr>
          <w:b/>
        </w:rPr>
        <w:t xml:space="preserve">Soap Address: </w:t>
      </w:r>
      <w:r>
        <w:t>http://localhost:9998/ProcessDefinitions/LoadParameters/LoadParametersService</w:t>
      </w:r>
    </w:p>
    <w:p w:rsidR="00B6113D" w:rsidRDefault="00A66234">
      <w:pPr>
        <w:pStyle w:val="Simplesubtitle"/>
      </w:pPr>
      <w:bookmarkStart w:id="2054" w:name="3.2.7.4.4.---Operations"/>
      <w:r>
        <w:t>Operations:</w:t>
      </w:r>
      <w:bookmarkEnd w:id="2054"/>
    </w:p>
    <w:p w:rsidR="00B6113D" w:rsidRDefault="00A66234">
      <w:pPr>
        <w:pStyle w:val="ListParagraph"/>
        <w:numPr>
          <w:ilvl w:val="0"/>
          <w:numId w:val="938"/>
        </w:numPr>
        <w:spacing w:after="0"/>
      </w:pPr>
      <w:r>
        <w:rPr>
          <w:b/>
        </w:rPr>
        <w:t xml:space="preserve">Name: </w:t>
      </w:r>
      <w:r>
        <w:t>LoadParametersServiceOperation</w:t>
      </w:r>
    </w:p>
    <w:p w:rsidR="00B6113D" w:rsidRDefault="00A66234">
      <w:pPr>
        <w:pStyle w:val="ListParagraph"/>
        <w:numPr>
          <w:ilvl w:val="1"/>
          <w:numId w:val="938"/>
        </w:numPr>
        <w:spacing w:after="0"/>
      </w:pPr>
      <w:r>
        <w:rPr>
          <w:b/>
        </w:rPr>
        <w:t xml:space="preserve">Parameters: </w:t>
      </w:r>
    </w:p>
    <w:p w:rsidR="00B6113D" w:rsidRDefault="00A66234">
      <w:pPr>
        <w:pStyle w:val="ListParagraph"/>
        <w:numPr>
          <w:ilvl w:val="2"/>
          <w:numId w:val="938"/>
        </w:numPr>
        <w:spacing w:after="0"/>
      </w:pPr>
      <w:r>
        <w:rPr>
          <w:b/>
        </w:rPr>
        <w:t xml:space="preserve">Input: </w:t>
      </w:r>
      <w:hyperlink w:anchor="3.2.7.4.4.---Messages">
        <w:r>
          <w:rPr>
            <w:color w:val="0000FF"/>
            <w:u w:val="single"/>
          </w:rPr>
          <w:t>tns:LoadPa</w:t>
        </w:r>
        <w:r>
          <w:rPr>
            <w:color w:val="0000FF"/>
            <w:u w:val="single"/>
          </w:rPr>
          <w:t>rametersServiceInputMessage</w:t>
        </w:r>
      </w:hyperlink>
    </w:p>
    <w:p w:rsidR="00B6113D" w:rsidRDefault="00A66234">
      <w:pPr>
        <w:pStyle w:val="ListParagraph"/>
        <w:numPr>
          <w:ilvl w:val="2"/>
          <w:numId w:val="938"/>
        </w:numPr>
        <w:spacing w:after="0"/>
      </w:pPr>
      <w:r>
        <w:rPr>
          <w:b/>
        </w:rPr>
        <w:t xml:space="preserve">Output: </w:t>
      </w:r>
      <w:hyperlink w:anchor="3.2.7.4.4.---Messages">
        <w:r>
          <w:rPr>
            <w:color w:val="0000FF"/>
            <w:u w:val="single"/>
          </w:rPr>
          <w:t>tns:LoadParametersServiceOutputMessage</w:t>
        </w:r>
      </w:hyperlink>
    </w:p>
    <w:p w:rsidR="00B6113D" w:rsidRDefault="00A66234">
      <w:pPr>
        <w:pStyle w:val="Simplesubtitle"/>
      </w:pPr>
      <w:bookmarkStart w:id="2055" w:name="3.2.7.4.4.---Messages"/>
      <w:r>
        <w:t>Messages:</w:t>
      </w:r>
      <w:bookmarkEnd w:id="2055"/>
    </w:p>
    <w:p w:rsidR="00B6113D" w:rsidRDefault="00A66234">
      <w:pPr>
        <w:pStyle w:val="ListParagraph"/>
        <w:numPr>
          <w:ilvl w:val="0"/>
          <w:numId w:val="939"/>
        </w:numPr>
        <w:spacing w:after="0"/>
      </w:pPr>
      <w:r>
        <w:rPr>
          <w:b/>
        </w:rPr>
        <w:t xml:space="preserve">Name: </w:t>
      </w:r>
      <w:r>
        <w:t>LoadParametersServiceInputMessage</w:t>
      </w:r>
    </w:p>
    <w:p w:rsidR="00B6113D" w:rsidRDefault="00A66234">
      <w:pPr>
        <w:pStyle w:val="ListParagraph"/>
        <w:numPr>
          <w:ilvl w:val="1"/>
          <w:numId w:val="939"/>
        </w:numPr>
        <w:spacing w:after="0"/>
      </w:pPr>
      <w:r>
        <w:rPr>
          <w:b/>
        </w:rPr>
        <w:t xml:space="preserve">Part Element: </w:t>
      </w:r>
      <w:hyperlink w:anchor="3.2.7.4.4.---Types">
        <w:r>
          <w:rPr>
            <w:color w:val="0000FF"/>
            <w:u w:val="single"/>
          </w:rPr>
          <w:t>ns0:InputFile</w:t>
        </w:r>
      </w:hyperlink>
    </w:p>
    <w:p w:rsidR="00B6113D" w:rsidRDefault="00A66234">
      <w:pPr>
        <w:pStyle w:val="ListParagraph"/>
        <w:numPr>
          <w:ilvl w:val="1"/>
          <w:numId w:val="939"/>
        </w:numPr>
        <w:spacing w:after="0"/>
      </w:pPr>
      <w:r>
        <w:rPr>
          <w:b/>
        </w:rPr>
        <w:t xml:space="preserve">Part Name: </w:t>
      </w:r>
      <w:r>
        <w:t>part1</w:t>
      </w:r>
    </w:p>
    <w:p w:rsidR="00B6113D" w:rsidRDefault="00A66234">
      <w:pPr>
        <w:pStyle w:val="ListParagraph"/>
        <w:numPr>
          <w:ilvl w:val="0"/>
          <w:numId w:val="939"/>
        </w:numPr>
        <w:spacing w:after="0"/>
      </w:pPr>
      <w:r>
        <w:rPr>
          <w:b/>
        </w:rPr>
        <w:t>N</w:t>
      </w:r>
      <w:r>
        <w:rPr>
          <w:b/>
        </w:rPr>
        <w:t xml:space="preserve">ame: </w:t>
      </w:r>
      <w:r>
        <w:t>LoadParametersServiceOutputMessage</w:t>
      </w:r>
    </w:p>
    <w:p w:rsidR="00B6113D" w:rsidRDefault="00A66234">
      <w:pPr>
        <w:pStyle w:val="ListParagraph"/>
        <w:numPr>
          <w:ilvl w:val="1"/>
          <w:numId w:val="939"/>
        </w:numPr>
        <w:spacing w:after="0"/>
      </w:pPr>
      <w:r>
        <w:rPr>
          <w:b/>
        </w:rPr>
        <w:t xml:space="preserve">Part Element: </w:t>
      </w:r>
      <w:hyperlink w:anchor="3.2.7.4.4.---Types">
        <w:r>
          <w:rPr>
            <w:color w:val="0000FF"/>
            <w:u w:val="single"/>
          </w:rPr>
          <w:t>ns0:InputParameters</w:t>
        </w:r>
      </w:hyperlink>
    </w:p>
    <w:p w:rsidR="00B6113D" w:rsidRDefault="00A66234">
      <w:pPr>
        <w:pStyle w:val="ListParagraph"/>
        <w:numPr>
          <w:ilvl w:val="1"/>
          <w:numId w:val="939"/>
        </w:numPr>
        <w:spacing w:after="0"/>
      </w:pPr>
      <w:r>
        <w:rPr>
          <w:b/>
        </w:rPr>
        <w:t xml:space="preserve">Part Name: </w:t>
      </w:r>
      <w:r>
        <w:t>part1</w:t>
      </w:r>
    </w:p>
    <w:p w:rsidR="00B6113D" w:rsidRDefault="00A66234">
      <w:pPr>
        <w:pStyle w:val="Heading4"/>
      </w:pPr>
      <w:bookmarkStart w:id="2056" w:name="3.2.7.5.---"/>
      <w:bookmarkStart w:id="2057" w:name="_Toc336871418"/>
      <w:r>
        <w:t>3.2.7.5. Shared JMS Connections</w:t>
      </w:r>
      <w:bookmarkEnd w:id="2056"/>
      <w:bookmarkEnd w:id="2057"/>
    </w:p>
    <w:p w:rsidR="00B6113D" w:rsidRDefault="00A66234">
      <w:pPr>
        <w:spacing w:after="0"/>
      </w:pPr>
      <w:r>
        <w:t>Chapter contains description of BusinessWorks Shared JMS Connections from project GrantingCr</w:t>
      </w:r>
      <w:r>
        <w:t>edit.</w:t>
      </w:r>
    </w:p>
    <w:p w:rsidR="00B6113D" w:rsidRDefault="00A66234">
      <w:pPr>
        <w:pStyle w:val="Heading5"/>
      </w:pPr>
      <w:bookmarkStart w:id="2058" w:name="3.2.7.5.1.---"/>
      <w:r>
        <w:t>3.2.7.5.1. CalculateBonitaEMSConnection</w:t>
      </w:r>
      <w:bookmarkEnd w:id="2058"/>
    </w:p>
    <w:p w:rsidR="00B6113D" w:rsidRDefault="00A66234">
      <w:pPr>
        <w:spacing w:after="0"/>
      </w:pPr>
      <w:r>
        <w:t xml:space="preserve"> Section contains description of JMS Connection " CalculateBonitaEMSConnection " </w:t>
      </w:r>
    </w:p>
    <w:p w:rsidR="00B6113D" w:rsidRDefault="00A66234">
      <w:pPr>
        <w:spacing w:after="0"/>
      </w:pPr>
      <w:r>
        <w:t xml:space="preserve"> Source Library: " CalculateBonita " </w:t>
      </w:r>
    </w:p>
    <w:p w:rsidR="00B6113D" w:rsidRDefault="00A66234">
      <w:pPr>
        <w:spacing w:after="0"/>
      </w:pPr>
      <w:r>
        <w:t xml:space="preserve"> ResourceType: ae.shared.JMSConnectionKey</w:t>
      </w:r>
    </w:p>
    <w:p w:rsidR="00B6113D" w:rsidRDefault="00A66234">
      <w:pPr>
        <w:pStyle w:val="Simplesubtitle"/>
      </w:pPr>
      <w:bookmarkStart w:id="2059" w:name="3.2.7.5.1.---JMSDescription"/>
      <w:r>
        <w:t>JMS description:</w:t>
      </w:r>
      <w:bookmarkEnd w:id="20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EMS connection for input parameters and output result of CalculateBonita library</w:t>
            </w:r>
          </w:p>
        </w:tc>
      </w:tr>
    </w:tbl>
    <w:p w:rsidR="00B6113D" w:rsidRDefault="00B6113D"/>
    <w:p w:rsidR="00B6113D" w:rsidRDefault="00A66234">
      <w:pPr>
        <w:pStyle w:val="Simplesubtitle"/>
      </w:pPr>
      <w:bookmarkStart w:id="2060" w:name="3.2.7.5.1.---JMSConfiguration"/>
      <w:r>
        <w:t>JMS configuration:</w:t>
      </w:r>
      <w:bookmarkEnd w:id="20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31"/>
        <w:gridCol w:w="5612"/>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%%CalculateBonitaJNDIContextFactory%%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%%CalculateBonitaJNDIContextURL%%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5"/>
      </w:pPr>
      <w:bookmarkStart w:id="2061" w:name="3.2.7.5.2.---"/>
      <w:r>
        <w:t>3.2.7.5.2. EMSConnection</w:t>
      </w:r>
      <w:bookmarkEnd w:id="2061"/>
    </w:p>
    <w:p w:rsidR="00B6113D" w:rsidRDefault="00A66234">
      <w:pPr>
        <w:spacing w:after="0"/>
      </w:pPr>
      <w:r>
        <w:t xml:space="preserve"> Section contains description of JMS Connection " EMSConnection " </w:t>
      </w:r>
    </w:p>
    <w:p w:rsidR="00B6113D" w:rsidRDefault="00A66234">
      <w:pPr>
        <w:spacing w:after="0"/>
      </w:pPr>
      <w:r>
        <w:lastRenderedPageBreak/>
        <w:t xml:space="preserve"> ResourceType: ae.shared.JMSConnectionKey</w:t>
      </w:r>
    </w:p>
    <w:p w:rsidR="00B6113D" w:rsidRDefault="00A66234">
      <w:pPr>
        <w:pStyle w:val="Simplesubtitle"/>
      </w:pPr>
      <w:bookmarkStart w:id="2062" w:name="3.2.7.5.2.---JMSDescription"/>
      <w:r>
        <w:t>JMS description:</w:t>
      </w:r>
      <w:bookmarkEnd w:id="206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63" w:name="3.2.7.5.2.---JMSConfiguration"/>
      <w:r>
        <w:t>JMS configuration:</w:t>
      </w:r>
      <w:bookmarkEnd w:id="206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04"/>
        <w:gridCol w:w="603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4"/>
      </w:pPr>
      <w:bookmarkStart w:id="2064" w:name="3.2.7.6.---"/>
      <w:bookmarkStart w:id="2065" w:name="_Toc336871419"/>
      <w:r>
        <w:t>3.2.7.6. Shared JDBC Connections</w:t>
      </w:r>
      <w:bookmarkEnd w:id="2064"/>
      <w:bookmarkEnd w:id="2065"/>
    </w:p>
    <w:p w:rsidR="00B6113D" w:rsidRDefault="00A66234">
      <w:pPr>
        <w:spacing w:after="0"/>
      </w:pPr>
      <w:r>
        <w:t>Chapter contains description of BusinessWorks Shared JDBC Connections from project GrantingCredit.</w:t>
      </w:r>
    </w:p>
    <w:p w:rsidR="00B6113D" w:rsidRDefault="00A66234">
      <w:pPr>
        <w:pStyle w:val="Heading5"/>
      </w:pPr>
      <w:bookmarkStart w:id="2066" w:name="3.2.7.6.1.---"/>
      <w:r>
        <w:t>3.2.7.6.1. SharedTibco</w:t>
      </w:r>
      <w:bookmarkEnd w:id="2066"/>
    </w:p>
    <w:p w:rsidR="00B6113D" w:rsidRDefault="00A66234">
      <w:pPr>
        <w:spacing w:after="0"/>
      </w:pPr>
      <w:r>
        <w:t xml:space="preserve"> Section contains description of Shared JDBC " SharedTibco.sharedjdbc " </w:t>
      </w:r>
    </w:p>
    <w:p w:rsidR="00B6113D" w:rsidRDefault="00A66234">
      <w:pPr>
        <w:spacing w:after="0"/>
      </w:pPr>
      <w:r>
        <w:t xml:space="preserve"> Source Library: " CalculateBonita " </w:t>
      </w:r>
    </w:p>
    <w:p w:rsidR="00B6113D" w:rsidRDefault="00A66234">
      <w:pPr>
        <w:spacing w:after="0"/>
      </w:pPr>
      <w:r>
        <w:t xml:space="preserve"> Resource type: ae.shar</w:t>
      </w:r>
      <w:r>
        <w:t>ed.JDBCSharedResource</w:t>
      </w:r>
    </w:p>
    <w:p w:rsidR="00B6113D" w:rsidRDefault="00A66234">
      <w:pPr>
        <w:pStyle w:val="Simplesubtitle"/>
      </w:pPr>
      <w:bookmarkStart w:id="2067" w:name="3.2.7.6.1.---JDBCDescription"/>
      <w:r>
        <w:t>JDBC description:</w:t>
      </w:r>
      <w:bookmarkEnd w:id="206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68" w:name="3.2.7.6.1.---Config"/>
      <w:r>
        <w:t>JDBC configuration:</w:t>
      </w:r>
      <w:bookmarkEnd w:id="206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75"/>
        <w:gridCol w:w="6768"/>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maxConnections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loginTimeout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connectionType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UseSharedJndiConfig</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location</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user</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bl>
    <w:p w:rsidR="00B6113D" w:rsidRDefault="00B6113D"/>
    <w:p w:rsidR="00B6113D" w:rsidRDefault="00A66234">
      <w:pPr>
        <w:pStyle w:val="Heading4"/>
      </w:pPr>
      <w:bookmarkStart w:id="2069" w:name="3.2.7.7.---"/>
      <w:bookmarkStart w:id="2070" w:name="_Toc336871420"/>
      <w:r>
        <w:t>3.2.7.7. Shared HTTP Connections</w:t>
      </w:r>
      <w:bookmarkEnd w:id="2069"/>
      <w:bookmarkEnd w:id="2070"/>
    </w:p>
    <w:p w:rsidR="00B6113D" w:rsidRDefault="00A66234">
      <w:pPr>
        <w:spacing w:after="0"/>
      </w:pPr>
      <w:r>
        <w:t>Chapter contains description of BusinessWorks Shared HTTP Connections from project GrantingCredit.</w:t>
      </w:r>
    </w:p>
    <w:p w:rsidR="00B6113D" w:rsidRDefault="00A66234">
      <w:pPr>
        <w:pStyle w:val="Heading5"/>
      </w:pPr>
      <w:bookmarkStart w:id="2071" w:name="3.2.7.7.1.---"/>
      <w:r>
        <w:t>3.2.7.7.1. CalculateBonitaSOAPHTTPConnection</w:t>
      </w:r>
      <w:bookmarkEnd w:id="2071"/>
    </w:p>
    <w:p w:rsidR="00B6113D" w:rsidRDefault="00A66234">
      <w:pPr>
        <w:spacing w:after="0"/>
      </w:pPr>
      <w:r>
        <w:t xml:space="preserve"> Section contains description of Shared HTTP Resource " CalculateBonitaSOAPHTTPConnection.sharedhttp " </w:t>
      </w:r>
    </w:p>
    <w:p w:rsidR="00B6113D" w:rsidRDefault="00A66234">
      <w:pPr>
        <w:spacing w:after="0"/>
      </w:pPr>
      <w:r>
        <w:lastRenderedPageBreak/>
        <w:t xml:space="preserve"> Source Library: " CalculateBonita " </w:t>
      </w:r>
    </w:p>
    <w:p w:rsidR="00B6113D" w:rsidRDefault="00A66234">
      <w:pPr>
        <w:pStyle w:val="Simplesubtitle"/>
      </w:pPr>
      <w:bookmarkStart w:id="2072" w:name="3.2.7.7.1.---HTTPDescription"/>
      <w:r>
        <w:t>HTTP description:</w:t>
      </w:r>
      <w:bookmarkEnd w:id="207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GetObli</w:t>
            </w:r>
            <w:r>
              <w:t>gator process Connection for HTTP SOAP communication with GetObligator process</w:t>
            </w:r>
          </w:p>
        </w:tc>
      </w:tr>
    </w:tbl>
    <w:p w:rsidR="00B6113D" w:rsidRDefault="00B6113D"/>
    <w:p w:rsidR="00B6113D" w:rsidRDefault="00A66234">
      <w:pPr>
        <w:pStyle w:val="Simplesubtitle"/>
      </w:pPr>
      <w:bookmarkStart w:id="2073" w:name="3.2.7.7.1.---Config"/>
      <w:r>
        <w:t>HTTP configuration:</w:t>
      </w:r>
      <w:bookmarkEnd w:id="207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78"/>
        <w:gridCol w:w="556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%%CalculateBonitaHTTPSOAPPort%%</w:t>
            </w:r>
          </w:p>
        </w:tc>
      </w:tr>
    </w:tbl>
    <w:p w:rsidR="00B6113D" w:rsidRDefault="00B6113D"/>
    <w:p w:rsidR="00B6113D" w:rsidRDefault="00A66234">
      <w:pPr>
        <w:pStyle w:val="Heading5"/>
      </w:pPr>
      <w:bookmarkStart w:id="2074" w:name="3.2.7.7.2.---"/>
      <w:r>
        <w:t>3.2.7.7.2. InputHTTPConnection</w:t>
      </w:r>
      <w:bookmarkEnd w:id="2074"/>
    </w:p>
    <w:p w:rsidR="00B6113D" w:rsidRDefault="00A66234">
      <w:pPr>
        <w:spacing w:after="0"/>
      </w:pPr>
      <w:r>
        <w:t xml:space="preserve"> Section contains description of Shared HTTP Resource "</w:t>
      </w:r>
      <w:r>
        <w:t xml:space="preserve"> InputHTTPConnection.sharedhttp " </w:t>
      </w:r>
    </w:p>
    <w:p w:rsidR="00B6113D" w:rsidRDefault="00A66234">
      <w:pPr>
        <w:pStyle w:val="Simplesubtitle"/>
      </w:pPr>
      <w:bookmarkStart w:id="2075" w:name="3.2.7.7.2.---HTTPDescription"/>
      <w:r>
        <w:t>HTTP description:</w:t>
      </w:r>
      <w:bookmarkEnd w:id="207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76" w:name="3.2.7.7.2.---Config"/>
      <w:r>
        <w:t>HTTP configuration:</w:t>
      </w:r>
      <w:bookmarkEnd w:id="207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2"/>
        <w:gridCol w:w="505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%%InputHTTPPort%%</w:t>
            </w:r>
          </w:p>
        </w:tc>
      </w:tr>
    </w:tbl>
    <w:p w:rsidR="00B6113D" w:rsidRDefault="00B6113D"/>
    <w:p w:rsidR="00B6113D" w:rsidRDefault="00A66234">
      <w:pPr>
        <w:pStyle w:val="Heading5"/>
      </w:pPr>
      <w:bookmarkStart w:id="2077" w:name="3.2.7.7.3.---"/>
      <w:r>
        <w:t>3.2.7.7.3. OutputHTTPConnection</w:t>
      </w:r>
      <w:bookmarkEnd w:id="2077"/>
    </w:p>
    <w:p w:rsidR="00B6113D" w:rsidRDefault="00A66234">
      <w:pPr>
        <w:spacing w:after="0"/>
      </w:pPr>
      <w:r>
        <w:t xml:space="preserve"> Section contains description of Shared HTTP Resource "</w:t>
      </w:r>
      <w:r>
        <w:t xml:space="preserve"> OutputHTTPConnection.sharedhttp " </w:t>
      </w:r>
    </w:p>
    <w:p w:rsidR="00B6113D" w:rsidRDefault="00A66234">
      <w:pPr>
        <w:pStyle w:val="Simplesubtitle"/>
      </w:pPr>
      <w:bookmarkStart w:id="2078" w:name="3.2.7.7.3.---HTTPDescription"/>
      <w:r>
        <w:t>HTTP description:</w:t>
      </w:r>
      <w:bookmarkEnd w:id="207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79" w:name="3.2.7.7.3.---Config"/>
      <w:r>
        <w:t>HTTP configuration:</w:t>
      </w:r>
      <w:bookmarkEnd w:id="207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37"/>
        <w:gridCol w:w="510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%%OutputHTTPPort%%</w:t>
            </w:r>
          </w:p>
        </w:tc>
      </w:tr>
    </w:tbl>
    <w:p w:rsidR="00B6113D" w:rsidRDefault="00B6113D"/>
    <w:p w:rsidR="00B6113D" w:rsidRDefault="00A66234">
      <w:pPr>
        <w:pStyle w:val="Heading5"/>
      </w:pPr>
      <w:bookmarkStart w:id="2080" w:name="3.2.7.7.4.---"/>
      <w:r>
        <w:t>3.2.7.7.4. SOAPHTTPConnection</w:t>
      </w:r>
      <w:bookmarkEnd w:id="2080"/>
    </w:p>
    <w:p w:rsidR="00B6113D" w:rsidRDefault="00A66234">
      <w:pPr>
        <w:spacing w:after="0"/>
      </w:pPr>
      <w:r>
        <w:t xml:space="preserve"> Section contains description of Shared HTTP Resource "</w:t>
      </w:r>
      <w:r>
        <w:t xml:space="preserve"> SOAPHTTPConnection.sharedhttp " </w:t>
      </w:r>
    </w:p>
    <w:p w:rsidR="00B6113D" w:rsidRDefault="00A66234">
      <w:pPr>
        <w:pStyle w:val="Simplesubtitle"/>
      </w:pPr>
      <w:bookmarkStart w:id="2081" w:name="3.2.7.7.4.---HTTPDescription"/>
      <w:r>
        <w:t>HTTP description:</w:t>
      </w:r>
      <w:bookmarkEnd w:id="208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082" w:name="3.2.7.7.4.---Config"/>
      <w:r>
        <w:t>HTTP configuration:</w:t>
      </w:r>
      <w:bookmarkEnd w:id="208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88"/>
        <w:gridCol w:w="505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%%HTTPSOAPPort%%</w:t>
            </w:r>
          </w:p>
        </w:tc>
      </w:tr>
    </w:tbl>
    <w:p w:rsidR="00B6113D" w:rsidRDefault="00B6113D"/>
    <w:p w:rsidR="00B6113D" w:rsidRDefault="00A66234">
      <w:pPr>
        <w:pStyle w:val="Heading4"/>
      </w:pPr>
      <w:bookmarkStart w:id="2083" w:name="3.2.7.8.---"/>
      <w:bookmarkStart w:id="2084" w:name="_Toc336871421"/>
      <w:r>
        <w:lastRenderedPageBreak/>
        <w:t>3.2.7.8. XSD Schemas</w:t>
      </w:r>
      <w:bookmarkEnd w:id="2083"/>
      <w:bookmarkEnd w:id="2084"/>
    </w:p>
    <w:p w:rsidR="00B6113D" w:rsidRDefault="00A66234">
      <w:pPr>
        <w:spacing w:after="0"/>
      </w:pPr>
      <w:r>
        <w:t>Chapter contains description of XSD Schemas from project GrantingCredit.</w:t>
      </w:r>
    </w:p>
    <w:p w:rsidR="00B6113D" w:rsidRDefault="00A66234">
      <w:pPr>
        <w:pStyle w:val="Heading5"/>
      </w:pPr>
      <w:bookmarkStart w:id="2085" w:name="3.2.7.8.1.---"/>
      <w:r>
        <w:t xml:space="preserve">3.2.7.8.1. </w:t>
      </w:r>
      <w:r>
        <w:t>InputParametersXSD</w:t>
      </w:r>
      <w:bookmarkEnd w:id="2085"/>
    </w:p>
    <w:p w:rsidR="00B6113D" w:rsidRDefault="00A66234">
      <w:pPr>
        <w:spacing w:after="0"/>
      </w:pPr>
      <w:r>
        <w:t xml:space="preserve"> Section contains description of XSD Schema InputParametersXSD.xsd</w:t>
      </w:r>
    </w:p>
    <w:p w:rsidR="00B6113D" w:rsidRDefault="00A66234">
      <w:pPr>
        <w:pStyle w:val="Simplesubtitle"/>
      </w:pPr>
      <w:bookmarkStart w:id="2086" w:name="3.2.7.8.1.---Diagram"/>
      <w:r>
        <w:t>Diagram:</w:t>
      </w:r>
      <w:bookmarkEnd w:id="2086"/>
    </w:p>
    <w:p w:rsidR="00B6113D" w:rsidRDefault="00A66234">
      <w:pPr>
        <w:spacing w:after="0"/>
      </w:pPr>
      <w:r>
        <w:rPr>
          <w:noProof/>
        </w:rPr>
        <w:drawing>
          <wp:inline distT="0" distB="0" distL="0" distR="0">
            <wp:extent cx="2176000" cy="4240000"/>
            <wp:effectExtent l="0" t="0" r="0" b="0"/>
            <wp:docPr id="171" name="Picture 171" descr="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1.png"/>
                    <pic:cNvPicPr/>
                  </pic:nvPicPr>
                  <pic:blipFill>
                    <a:blip r:embed="rId146"/>
                    <a:stretch>
                      <a:fillRect/>
                    </a:stretch>
                  </pic:blipFill>
                  <pic:spPr>
                    <a:xfrm>
                      <a:off x="0" y="0"/>
                      <a:ext cx="2176000" cy="4240000"/>
                    </a:xfrm>
                    <a:prstGeom prst="rect">
                      <a:avLst/>
                    </a:prstGeom>
                  </pic:spPr>
                </pic:pic>
              </a:graphicData>
            </a:graphic>
          </wp:inline>
        </w:drawing>
      </w:r>
    </w:p>
    <w:p w:rsidR="00B6113D" w:rsidRDefault="00A66234">
      <w:pPr>
        <w:pStyle w:val="Simplesubtitle"/>
      </w:pPr>
      <w:bookmarkStart w:id="2087" w:name="3.2.7.8.1.---Attributes"/>
      <w:r>
        <w:t>Attributes</w:t>
      </w:r>
      <w:bookmarkEnd w:id="2087"/>
    </w:p>
    <w:p w:rsidR="00B6113D" w:rsidRDefault="00A66234">
      <w:pPr>
        <w:pStyle w:val="ListParagraph"/>
        <w:numPr>
          <w:ilvl w:val="0"/>
          <w:numId w:val="940"/>
        </w:numPr>
        <w:spacing w:after="0"/>
      </w:pPr>
      <w:r>
        <w:rPr>
          <w:i/>
        </w:rPr>
        <w:t xml:space="preserve"> targetNamespace :  http://www.tibco.com/schemas/GrantingCredit/SharedConnections/Schema.xsd</w:t>
      </w:r>
    </w:p>
    <w:p w:rsidR="00B6113D" w:rsidRDefault="00A66234">
      <w:pPr>
        <w:pStyle w:val="ListParagraph"/>
        <w:numPr>
          <w:ilvl w:val="0"/>
          <w:numId w:val="940"/>
        </w:numPr>
        <w:spacing w:after="0"/>
      </w:pPr>
      <w:r>
        <w:rPr>
          <w:i/>
        </w:rPr>
        <w:t xml:space="preserve"> elementFormDefault :  qualified</w:t>
      </w:r>
    </w:p>
    <w:p w:rsidR="00B6113D" w:rsidRDefault="00A66234">
      <w:pPr>
        <w:pStyle w:val="ListParagraph"/>
        <w:numPr>
          <w:ilvl w:val="0"/>
          <w:numId w:val="940"/>
        </w:numPr>
        <w:spacing w:after="0"/>
      </w:pPr>
      <w:r>
        <w:rPr>
          <w:i/>
        </w:rPr>
        <w:t xml:space="preserve"> attributeFormDefault </w:t>
      </w:r>
      <w:r>
        <w:rPr>
          <w:i/>
        </w:rPr>
        <w:t>:  unqualified</w:t>
      </w:r>
    </w:p>
    <w:p w:rsidR="00B6113D" w:rsidRDefault="00A66234">
      <w:pPr>
        <w:pStyle w:val="Simplesubtitle"/>
      </w:pPr>
      <w:bookmarkStart w:id="2088" w:name="3.2.7.8.1.---Overview"/>
      <w:r>
        <w:t>Overview</w:t>
      </w:r>
      <w:bookmarkEnd w:id="2088"/>
    </w:p>
    <w:p w:rsidR="00B6113D" w:rsidRDefault="00A66234">
      <w:pPr>
        <w:pStyle w:val="Simplesubtitle"/>
      </w:pPr>
      <w:bookmarkStart w:id="2089" w:name="3.2.7.8.1.---Elements"/>
      <w:r>
        <w:t>Elements</w:t>
      </w:r>
      <w:bookmarkEnd w:id="2089"/>
    </w:p>
    <w:p w:rsidR="00B6113D" w:rsidRDefault="00A66234">
      <w:pPr>
        <w:pStyle w:val="ListParagraph"/>
        <w:numPr>
          <w:ilvl w:val="0"/>
          <w:numId w:val="941"/>
        </w:numPr>
        <w:spacing w:after="0"/>
      </w:pPr>
      <w:hyperlink w:anchor="3.2.7.8.1.---element_InputFile">
        <w:r>
          <w:rPr>
            <w:color w:val="0000FF"/>
            <w:u w:val="single"/>
          </w:rPr>
          <w:t>InputFile</w:t>
        </w:r>
      </w:hyperlink>
    </w:p>
    <w:p w:rsidR="00B6113D" w:rsidRDefault="00A66234">
      <w:pPr>
        <w:pStyle w:val="ListParagraph"/>
        <w:numPr>
          <w:ilvl w:val="0"/>
          <w:numId w:val="941"/>
        </w:numPr>
        <w:spacing w:after="0"/>
      </w:pPr>
      <w:hyperlink w:anchor="3.2.7.8.1.---element_FileName">
        <w:r>
          <w:rPr>
            <w:color w:val="0000FF"/>
            <w:u w:val="single"/>
          </w:rPr>
          <w:t>FileName</w:t>
        </w:r>
      </w:hyperlink>
    </w:p>
    <w:p w:rsidR="00B6113D" w:rsidRDefault="00A66234">
      <w:pPr>
        <w:pStyle w:val="ListParagraph"/>
        <w:numPr>
          <w:ilvl w:val="0"/>
          <w:numId w:val="941"/>
        </w:numPr>
        <w:spacing w:after="0"/>
      </w:pPr>
      <w:hyperlink w:anchor="3.2.7.8.1.---element_InputParameters">
        <w:r>
          <w:rPr>
            <w:color w:val="0000FF"/>
            <w:u w:val="single"/>
          </w:rPr>
          <w:t>InputParameters</w:t>
        </w:r>
      </w:hyperlink>
    </w:p>
    <w:p w:rsidR="00B6113D" w:rsidRDefault="00A66234">
      <w:pPr>
        <w:pStyle w:val="ListParagraph"/>
        <w:numPr>
          <w:ilvl w:val="0"/>
          <w:numId w:val="941"/>
        </w:numPr>
        <w:spacing w:after="0"/>
      </w:pPr>
      <w:hyperlink w:anchor="3.2.7.8.1.---element_Name">
        <w:r>
          <w:rPr>
            <w:color w:val="0000FF"/>
            <w:u w:val="single"/>
          </w:rPr>
          <w:t>Name</w:t>
        </w:r>
      </w:hyperlink>
    </w:p>
    <w:p w:rsidR="00B6113D" w:rsidRDefault="00A66234">
      <w:pPr>
        <w:pStyle w:val="ListParagraph"/>
        <w:numPr>
          <w:ilvl w:val="0"/>
          <w:numId w:val="941"/>
        </w:numPr>
        <w:spacing w:after="0"/>
      </w:pPr>
      <w:hyperlink w:anchor="3.2.7.8.1.---element_Value">
        <w:r>
          <w:rPr>
            <w:color w:val="0000FF"/>
            <w:u w:val="single"/>
          </w:rPr>
          <w:t>Value</w:t>
        </w:r>
      </w:hyperlink>
    </w:p>
    <w:p w:rsidR="00B6113D" w:rsidRDefault="00A66234">
      <w:pPr>
        <w:pStyle w:val="ListParagraph"/>
        <w:numPr>
          <w:ilvl w:val="0"/>
          <w:numId w:val="941"/>
        </w:numPr>
        <w:spacing w:after="0"/>
      </w:pPr>
      <w:hyperlink w:anchor="3.2.7.8.1.---element_Salary">
        <w:r>
          <w:rPr>
            <w:color w:val="0000FF"/>
            <w:u w:val="single"/>
          </w:rPr>
          <w:t>Salary</w:t>
        </w:r>
      </w:hyperlink>
    </w:p>
    <w:p w:rsidR="00B6113D" w:rsidRDefault="00A66234">
      <w:pPr>
        <w:pStyle w:val="ListParagraph"/>
        <w:numPr>
          <w:ilvl w:val="0"/>
          <w:numId w:val="941"/>
        </w:numPr>
        <w:spacing w:after="0"/>
      </w:pPr>
      <w:hyperlink w:anchor="3.2.7.8.1.---element_Pawn">
        <w:r>
          <w:rPr>
            <w:color w:val="0000FF"/>
            <w:u w:val="single"/>
          </w:rPr>
          <w:t>Pawn</w:t>
        </w:r>
      </w:hyperlink>
    </w:p>
    <w:p w:rsidR="00B6113D" w:rsidRDefault="00A66234">
      <w:pPr>
        <w:pStyle w:val="ListParagraph"/>
        <w:numPr>
          <w:ilvl w:val="0"/>
          <w:numId w:val="941"/>
        </w:numPr>
        <w:spacing w:after="0"/>
      </w:pPr>
      <w:hyperlink w:anchor="3.2.7.8.1.---element_RealtyDetail">
        <w:r>
          <w:rPr>
            <w:color w:val="0000FF"/>
            <w:u w:val="single"/>
          </w:rPr>
          <w:t>RealtyDetail</w:t>
        </w:r>
      </w:hyperlink>
    </w:p>
    <w:p w:rsidR="00B6113D" w:rsidRDefault="00A66234">
      <w:pPr>
        <w:pStyle w:val="ListParagraph"/>
        <w:numPr>
          <w:ilvl w:val="0"/>
          <w:numId w:val="941"/>
        </w:numPr>
        <w:spacing w:after="0"/>
      </w:pPr>
      <w:hyperlink w:anchor="3.2.7.8.1.---element_RealtyValue">
        <w:r>
          <w:rPr>
            <w:color w:val="0000FF"/>
            <w:u w:val="single"/>
          </w:rPr>
          <w:t>RealtyValue</w:t>
        </w:r>
      </w:hyperlink>
    </w:p>
    <w:p w:rsidR="00B6113D" w:rsidRDefault="00A66234">
      <w:pPr>
        <w:pStyle w:val="ListParagraph"/>
        <w:numPr>
          <w:ilvl w:val="0"/>
          <w:numId w:val="941"/>
        </w:numPr>
        <w:spacing w:after="0"/>
      </w:pPr>
      <w:hyperlink w:anchor="3.2.7.8.1.---element_Refund">
        <w:r>
          <w:rPr>
            <w:color w:val="0000FF"/>
            <w:u w:val="single"/>
          </w:rPr>
          <w:t>Refund</w:t>
        </w:r>
      </w:hyperlink>
    </w:p>
    <w:p w:rsidR="00B6113D" w:rsidRDefault="00A66234">
      <w:pPr>
        <w:pStyle w:val="Simplesubtitle"/>
      </w:pPr>
      <w:bookmarkStart w:id="2090" w:name="3.2.7.8.1.---Detail"/>
      <w:r>
        <w:lastRenderedPageBreak/>
        <w:t>Detail</w:t>
      </w:r>
      <w:bookmarkEnd w:id="2090"/>
    </w:p>
    <w:p w:rsidR="00B6113D" w:rsidRDefault="00A66234">
      <w:pPr>
        <w:pStyle w:val="Simplesubtitle"/>
      </w:pPr>
      <w:bookmarkStart w:id="2091" w:name="3.2.7.8.1.---element_InputFile"/>
      <w:r>
        <w:t>element InputFile</w:t>
      </w:r>
      <w:bookmarkEnd w:id="2091"/>
    </w:p>
    <w:p w:rsidR="00B6113D" w:rsidRDefault="00A66234">
      <w:pPr>
        <w:pStyle w:val="ListParagraph"/>
        <w:numPr>
          <w:ilvl w:val="0"/>
          <w:numId w:val="942"/>
        </w:numPr>
        <w:spacing w:after="0"/>
      </w:pPr>
      <w:r>
        <w:t>element</w:t>
      </w:r>
      <w:r>
        <w:rPr>
          <w:i/>
        </w:rPr>
        <w:t xml:space="preserve"> ref </w:t>
      </w:r>
      <w:hyperlink w:anchor="3.2.7.8.1.---element_FileName">
        <w:r>
          <w:rPr>
            <w:color w:val="0000FF"/>
            <w:u w:val="single"/>
          </w:rPr>
          <w:t>FileName</w:t>
        </w:r>
      </w:hyperlink>
    </w:p>
    <w:p w:rsidR="00B6113D" w:rsidRDefault="00A66234">
      <w:pPr>
        <w:pStyle w:val="Simplesubtitle"/>
      </w:pPr>
      <w:bookmarkStart w:id="2092" w:name="3.2.7.8.1.---element_FileName"/>
      <w:r>
        <w:t>element FileName</w:t>
      </w:r>
      <w:bookmarkEnd w:id="2092"/>
    </w:p>
    <w:p w:rsidR="00B6113D" w:rsidRDefault="00A66234">
      <w:pPr>
        <w:pStyle w:val="ListParagraph"/>
        <w:numPr>
          <w:ilvl w:val="0"/>
          <w:numId w:val="943"/>
        </w:numPr>
        <w:spacing w:after="0"/>
      </w:pPr>
      <w:r>
        <w:rPr>
          <w:i/>
        </w:rPr>
        <w:t xml:space="preserve"> typ</w:t>
      </w:r>
      <w:r>
        <w:rPr>
          <w:i/>
        </w:rPr>
        <w:t>e :  xs:string</w:t>
      </w:r>
    </w:p>
    <w:p w:rsidR="00B6113D" w:rsidRDefault="00A66234">
      <w:pPr>
        <w:pStyle w:val="Simplesubtitle"/>
      </w:pPr>
      <w:bookmarkStart w:id="2093" w:name="3.2.7.8.1.---element_InputParameters"/>
      <w:r>
        <w:t>element InputParameters</w:t>
      </w:r>
      <w:bookmarkEnd w:id="2093"/>
    </w:p>
    <w:p w:rsidR="00B6113D" w:rsidRDefault="00A66234">
      <w:pPr>
        <w:pStyle w:val="ListParagraph"/>
        <w:numPr>
          <w:ilvl w:val="0"/>
          <w:numId w:val="944"/>
        </w:numPr>
        <w:spacing w:after="0"/>
      </w:pPr>
      <w:r>
        <w:t>element</w:t>
      </w:r>
      <w:r>
        <w:rPr>
          <w:i/>
        </w:rPr>
        <w:t xml:space="preserve"> ref </w:t>
      </w:r>
      <w:hyperlink w:anchor="3.2.7.8.1.---element_Name">
        <w:r>
          <w:rPr>
            <w:color w:val="0000FF"/>
            <w:u w:val="single"/>
          </w:rPr>
          <w:t>Name</w:t>
        </w:r>
      </w:hyperlink>
    </w:p>
    <w:p w:rsidR="00B6113D" w:rsidRDefault="00A66234">
      <w:pPr>
        <w:pStyle w:val="ListParagraph"/>
        <w:numPr>
          <w:ilvl w:val="0"/>
          <w:numId w:val="945"/>
        </w:numPr>
        <w:spacing w:after="0"/>
      </w:pPr>
      <w:r>
        <w:t>element</w:t>
      </w:r>
      <w:r>
        <w:rPr>
          <w:i/>
        </w:rPr>
        <w:t xml:space="preserve"> ref </w:t>
      </w:r>
      <w:hyperlink w:anchor="3.2.7.8.1.---element_Value">
        <w:r>
          <w:rPr>
            <w:color w:val="0000FF"/>
            <w:u w:val="single"/>
          </w:rPr>
          <w:t>Value</w:t>
        </w:r>
      </w:hyperlink>
    </w:p>
    <w:p w:rsidR="00B6113D" w:rsidRDefault="00A66234">
      <w:pPr>
        <w:pStyle w:val="ListParagraph"/>
        <w:numPr>
          <w:ilvl w:val="0"/>
          <w:numId w:val="946"/>
        </w:numPr>
        <w:spacing w:after="0"/>
      </w:pPr>
      <w:r>
        <w:t>element</w:t>
      </w:r>
      <w:r>
        <w:rPr>
          <w:i/>
        </w:rPr>
        <w:t xml:space="preserve"> ref </w:t>
      </w:r>
      <w:hyperlink w:anchor="3.2.7.8.1.---element_Refund">
        <w:r>
          <w:rPr>
            <w:color w:val="0000FF"/>
            <w:u w:val="single"/>
          </w:rPr>
          <w:t>Refund</w:t>
        </w:r>
      </w:hyperlink>
    </w:p>
    <w:p w:rsidR="00B6113D" w:rsidRDefault="00A66234">
      <w:pPr>
        <w:pStyle w:val="ListParagraph"/>
        <w:numPr>
          <w:ilvl w:val="0"/>
          <w:numId w:val="947"/>
        </w:numPr>
        <w:spacing w:after="0"/>
      </w:pPr>
      <w:r>
        <w:t>element</w:t>
      </w:r>
      <w:r>
        <w:rPr>
          <w:i/>
        </w:rPr>
        <w:t xml:space="preserve"> ref </w:t>
      </w:r>
      <w:hyperlink w:anchor="3.2.7.8.1.---element_Salary">
        <w:r>
          <w:rPr>
            <w:color w:val="0000FF"/>
            <w:u w:val="single"/>
          </w:rPr>
          <w:t>Salary</w:t>
        </w:r>
      </w:hyperlink>
    </w:p>
    <w:p w:rsidR="00B6113D" w:rsidRDefault="00A66234">
      <w:pPr>
        <w:pStyle w:val="ListParagraph"/>
        <w:numPr>
          <w:ilvl w:val="0"/>
          <w:numId w:val="948"/>
        </w:numPr>
        <w:spacing w:after="0"/>
      </w:pPr>
      <w:r>
        <w:t>element</w:t>
      </w:r>
      <w:r>
        <w:rPr>
          <w:i/>
        </w:rPr>
        <w:t xml:space="preserve"> ref </w:t>
      </w:r>
      <w:hyperlink w:anchor="3.2.7.8.1.---element_Pawn">
        <w:r>
          <w:rPr>
            <w:color w:val="0000FF"/>
            <w:u w:val="single"/>
          </w:rPr>
          <w:t>Pawn</w:t>
        </w:r>
      </w:hyperlink>
    </w:p>
    <w:p w:rsidR="00B6113D" w:rsidRDefault="00A66234">
      <w:pPr>
        <w:pStyle w:val="ListParagraph"/>
        <w:numPr>
          <w:ilvl w:val="0"/>
          <w:numId w:val="949"/>
        </w:numPr>
        <w:spacing w:after="0"/>
      </w:pPr>
      <w:r>
        <w:t>element</w:t>
      </w:r>
      <w:r>
        <w:rPr>
          <w:i/>
        </w:rPr>
        <w:t xml:space="preserve"> ref </w:t>
      </w:r>
      <w:hyperlink w:anchor="3.2.7.8.1.---element_RealtyDetail">
        <w:r>
          <w:rPr>
            <w:color w:val="0000FF"/>
            <w:u w:val="single"/>
          </w:rPr>
          <w:t>RealtyDetail</w:t>
        </w:r>
      </w:hyperlink>
    </w:p>
    <w:p w:rsidR="00B6113D" w:rsidRDefault="00A66234">
      <w:pPr>
        <w:pStyle w:val="ListParagraph"/>
        <w:numPr>
          <w:ilvl w:val="0"/>
          <w:numId w:val="950"/>
        </w:numPr>
        <w:spacing w:after="0"/>
      </w:pPr>
      <w:r>
        <w:t>element</w:t>
      </w:r>
      <w:r>
        <w:rPr>
          <w:i/>
        </w:rPr>
        <w:t xml:space="preserve"> ref </w:t>
      </w:r>
      <w:hyperlink w:anchor="3.2.7.8.1.---element_RealtyValue">
        <w:r>
          <w:rPr>
            <w:color w:val="0000FF"/>
            <w:u w:val="single"/>
          </w:rPr>
          <w:t>RealtyValue</w:t>
        </w:r>
      </w:hyperlink>
    </w:p>
    <w:p w:rsidR="00B6113D" w:rsidRDefault="00A66234">
      <w:pPr>
        <w:pStyle w:val="Simplesubtitle"/>
      </w:pPr>
      <w:bookmarkStart w:id="2094" w:name="3.2.7.8.1.---element_Name"/>
      <w:r>
        <w:t>element Name</w:t>
      </w:r>
      <w:bookmarkEnd w:id="2094"/>
    </w:p>
    <w:p w:rsidR="00B6113D" w:rsidRDefault="00A66234">
      <w:pPr>
        <w:pStyle w:val="ListParagraph"/>
        <w:numPr>
          <w:ilvl w:val="0"/>
          <w:numId w:val="951"/>
        </w:numPr>
        <w:spacing w:after="0"/>
      </w:pPr>
      <w:r>
        <w:rPr>
          <w:i/>
        </w:rPr>
        <w:t xml:space="preserve"> type :  xs:string</w:t>
      </w:r>
    </w:p>
    <w:p w:rsidR="00B6113D" w:rsidRDefault="00A66234">
      <w:pPr>
        <w:pStyle w:val="Simplesubtitle"/>
      </w:pPr>
      <w:bookmarkStart w:id="2095" w:name="3.2.7.8.1.---element_Value"/>
      <w:r>
        <w:t>element Value</w:t>
      </w:r>
      <w:bookmarkEnd w:id="2095"/>
    </w:p>
    <w:p w:rsidR="00B6113D" w:rsidRDefault="00A66234">
      <w:pPr>
        <w:pStyle w:val="ListParagraph"/>
        <w:numPr>
          <w:ilvl w:val="0"/>
          <w:numId w:val="952"/>
        </w:numPr>
        <w:spacing w:after="0"/>
      </w:pPr>
      <w:r>
        <w:rPr>
          <w:i/>
        </w:rPr>
        <w:t xml:space="preserve"> type :  xs:long</w:t>
      </w:r>
    </w:p>
    <w:p w:rsidR="00B6113D" w:rsidRDefault="00A66234">
      <w:pPr>
        <w:pStyle w:val="Simplesubtitle"/>
      </w:pPr>
      <w:bookmarkStart w:id="2096" w:name="3.2.7.8.1.---element_Salary"/>
      <w:r>
        <w:t>element Salary</w:t>
      </w:r>
      <w:bookmarkEnd w:id="2096"/>
    </w:p>
    <w:p w:rsidR="00B6113D" w:rsidRDefault="00A66234">
      <w:pPr>
        <w:pStyle w:val="ListParagraph"/>
        <w:numPr>
          <w:ilvl w:val="0"/>
          <w:numId w:val="953"/>
        </w:numPr>
        <w:spacing w:after="0"/>
      </w:pPr>
      <w:r>
        <w:rPr>
          <w:i/>
        </w:rPr>
        <w:t xml:space="preserve"> type :  xs:long</w:t>
      </w:r>
    </w:p>
    <w:p w:rsidR="00B6113D" w:rsidRDefault="00A66234">
      <w:pPr>
        <w:pStyle w:val="Simplesubtitle"/>
      </w:pPr>
      <w:bookmarkStart w:id="2097" w:name="3.2.7.8.1.---element_Pawn"/>
      <w:r>
        <w:t>element Pawn</w:t>
      </w:r>
      <w:bookmarkEnd w:id="2097"/>
    </w:p>
    <w:p w:rsidR="00B6113D" w:rsidRDefault="00A66234">
      <w:pPr>
        <w:pStyle w:val="ListParagraph"/>
        <w:numPr>
          <w:ilvl w:val="0"/>
          <w:numId w:val="954"/>
        </w:numPr>
        <w:spacing w:after="0"/>
      </w:pPr>
      <w:r>
        <w:rPr>
          <w:i/>
        </w:rPr>
        <w:t xml:space="preserve"> type :  xs:boolean</w:t>
      </w:r>
    </w:p>
    <w:p w:rsidR="00B6113D" w:rsidRDefault="00A66234">
      <w:pPr>
        <w:pStyle w:val="Simplesubtitle"/>
      </w:pPr>
      <w:bookmarkStart w:id="2098" w:name="3.2.7.8.1.---element_RealtyDetail"/>
      <w:r>
        <w:t>element RealtyDetail</w:t>
      </w:r>
      <w:bookmarkEnd w:id="2098"/>
    </w:p>
    <w:p w:rsidR="00B6113D" w:rsidRDefault="00A66234">
      <w:pPr>
        <w:pStyle w:val="ListParagraph"/>
        <w:numPr>
          <w:ilvl w:val="0"/>
          <w:numId w:val="955"/>
        </w:numPr>
        <w:spacing w:after="0"/>
      </w:pPr>
      <w:r>
        <w:rPr>
          <w:i/>
        </w:rPr>
        <w:t xml:space="preserve"> type :  xs:string</w:t>
      </w:r>
    </w:p>
    <w:p w:rsidR="00B6113D" w:rsidRDefault="00A66234">
      <w:pPr>
        <w:pStyle w:val="Simplesubtitle"/>
      </w:pPr>
      <w:bookmarkStart w:id="2099" w:name="3.2.7.8.1.---element_RealtyValue"/>
      <w:r>
        <w:t>element RealtyValue</w:t>
      </w:r>
      <w:bookmarkEnd w:id="2099"/>
    </w:p>
    <w:p w:rsidR="00B6113D" w:rsidRDefault="00A66234">
      <w:pPr>
        <w:pStyle w:val="ListParagraph"/>
        <w:numPr>
          <w:ilvl w:val="0"/>
          <w:numId w:val="956"/>
        </w:numPr>
        <w:spacing w:after="0"/>
      </w:pPr>
      <w:r>
        <w:rPr>
          <w:i/>
        </w:rPr>
        <w:t xml:space="preserve"> type :  xs:long</w:t>
      </w:r>
    </w:p>
    <w:p w:rsidR="00B6113D" w:rsidRDefault="00A66234">
      <w:pPr>
        <w:pStyle w:val="Simplesubtitle"/>
      </w:pPr>
      <w:bookmarkStart w:id="2100" w:name="3.2.7.8.1.---element_Refund"/>
      <w:r>
        <w:t>element Refund</w:t>
      </w:r>
      <w:bookmarkEnd w:id="2100"/>
    </w:p>
    <w:p w:rsidR="00B6113D" w:rsidRDefault="00A66234">
      <w:pPr>
        <w:pStyle w:val="ListParagraph"/>
        <w:numPr>
          <w:ilvl w:val="0"/>
          <w:numId w:val="957"/>
        </w:numPr>
        <w:spacing w:after="0"/>
      </w:pPr>
      <w:r>
        <w:rPr>
          <w:i/>
        </w:rPr>
        <w:t xml:space="preserve"> type : </w:t>
      </w:r>
      <w:r>
        <w:rPr>
          <w:i/>
        </w:rPr>
        <w:t xml:space="preserve"> xs:long</w:t>
      </w:r>
    </w:p>
    <w:p w:rsidR="00B6113D" w:rsidRDefault="00A66234">
      <w:pPr>
        <w:pStyle w:val="Heading5"/>
      </w:pPr>
      <w:bookmarkStart w:id="2101" w:name="3.2.7.8.2.---"/>
      <w:r>
        <w:t>3.2.7.8.2. ObligatorsRegistrXSD</w:t>
      </w:r>
      <w:bookmarkEnd w:id="2101"/>
    </w:p>
    <w:p w:rsidR="00B6113D" w:rsidRDefault="00A66234">
      <w:pPr>
        <w:spacing w:after="0"/>
      </w:pPr>
      <w:r>
        <w:t xml:space="preserve"> Section contains description of XSD Schema ObligatorsRegistrXSD.xsd</w:t>
      </w:r>
    </w:p>
    <w:p w:rsidR="00B6113D" w:rsidRDefault="00A66234">
      <w:pPr>
        <w:pStyle w:val="Simplesubtitle"/>
      </w:pPr>
      <w:bookmarkStart w:id="2102" w:name="3.2.7.8.2.---Diagram"/>
      <w:r>
        <w:t>Diagram:</w:t>
      </w:r>
      <w:bookmarkEnd w:id="2102"/>
    </w:p>
    <w:p w:rsidR="00B6113D" w:rsidRDefault="00A66234">
      <w:pPr>
        <w:spacing w:after="0"/>
      </w:pPr>
      <w:r>
        <w:rPr>
          <w:noProof/>
        </w:rPr>
        <w:drawing>
          <wp:inline distT="0" distB="0" distL="0" distR="0">
            <wp:extent cx="2024000" cy="2512000"/>
            <wp:effectExtent l="0" t="0" r="0" b="0"/>
            <wp:docPr id="172" name="Picture 172" descr="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2.png"/>
                    <pic:cNvPicPr/>
                  </pic:nvPicPr>
                  <pic:blipFill>
                    <a:blip r:embed="rId114"/>
                    <a:stretch>
                      <a:fillRect/>
                    </a:stretch>
                  </pic:blipFill>
                  <pic:spPr>
                    <a:xfrm>
                      <a:off x="0" y="0"/>
                      <a:ext cx="2024000" cy="2512000"/>
                    </a:xfrm>
                    <a:prstGeom prst="rect">
                      <a:avLst/>
                    </a:prstGeom>
                  </pic:spPr>
                </pic:pic>
              </a:graphicData>
            </a:graphic>
          </wp:inline>
        </w:drawing>
      </w:r>
    </w:p>
    <w:p w:rsidR="00B6113D" w:rsidRDefault="00A66234">
      <w:pPr>
        <w:pStyle w:val="Simplesubtitle"/>
      </w:pPr>
      <w:bookmarkStart w:id="2103" w:name="3.2.7.8.2.---Attributes"/>
      <w:r>
        <w:lastRenderedPageBreak/>
        <w:t>Attributes</w:t>
      </w:r>
      <w:bookmarkEnd w:id="2103"/>
    </w:p>
    <w:p w:rsidR="00B6113D" w:rsidRDefault="00A66234">
      <w:pPr>
        <w:pStyle w:val="ListParagraph"/>
        <w:numPr>
          <w:ilvl w:val="0"/>
          <w:numId w:val="958"/>
        </w:numPr>
        <w:spacing w:after="0"/>
      </w:pPr>
      <w:r>
        <w:rPr>
          <w:i/>
        </w:rPr>
        <w:t xml:space="preserve"> targetNamespace :  http://www.tibco.com/schemas/GrantingCredit/SharedConnections/Schema1.xsd</w:t>
      </w:r>
    </w:p>
    <w:p w:rsidR="00B6113D" w:rsidRDefault="00A66234">
      <w:pPr>
        <w:pStyle w:val="ListParagraph"/>
        <w:numPr>
          <w:ilvl w:val="0"/>
          <w:numId w:val="958"/>
        </w:numPr>
        <w:spacing w:after="0"/>
      </w:pPr>
      <w:r>
        <w:rPr>
          <w:i/>
        </w:rPr>
        <w:t xml:space="preserve"> elementFormDefault :  qualifi</w:t>
      </w:r>
      <w:r>
        <w:rPr>
          <w:i/>
        </w:rPr>
        <w:t>ed</w:t>
      </w:r>
    </w:p>
    <w:p w:rsidR="00B6113D" w:rsidRDefault="00A66234">
      <w:pPr>
        <w:pStyle w:val="ListParagraph"/>
        <w:numPr>
          <w:ilvl w:val="0"/>
          <w:numId w:val="958"/>
        </w:numPr>
        <w:spacing w:after="0"/>
      </w:pPr>
      <w:r>
        <w:rPr>
          <w:i/>
        </w:rPr>
        <w:t xml:space="preserve"> attributeFormDefault :  unqualified</w:t>
      </w:r>
    </w:p>
    <w:p w:rsidR="00B6113D" w:rsidRDefault="00A66234">
      <w:pPr>
        <w:pStyle w:val="Simplesubtitle"/>
      </w:pPr>
      <w:bookmarkStart w:id="2104" w:name="3.2.7.8.2.---Overview"/>
      <w:r>
        <w:t>Overview</w:t>
      </w:r>
      <w:bookmarkEnd w:id="2104"/>
    </w:p>
    <w:p w:rsidR="00B6113D" w:rsidRDefault="00A66234">
      <w:pPr>
        <w:pStyle w:val="Simplesubtitle"/>
      </w:pPr>
      <w:bookmarkStart w:id="2105" w:name="3.2.7.8.2.---Elements"/>
      <w:r>
        <w:t>Elements</w:t>
      </w:r>
      <w:bookmarkEnd w:id="2105"/>
    </w:p>
    <w:p w:rsidR="00B6113D" w:rsidRDefault="00A66234">
      <w:pPr>
        <w:pStyle w:val="ListParagraph"/>
        <w:numPr>
          <w:ilvl w:val="0"/>
          <w:numId w:val="959"/>
        </w:numPr>
        <w:spacing w:after="0"/>
      </w:pPr>
      <w:hyperlink w:anchor="3.2.7.8.2.---element_ObligatorsList">
        <w:r>
          <w:rPr>
            <w:color w:val="0000FF"/>
            <w:u w:val="single"/>
          </w:rPr>
          <w:t>ObligatorsList</w:t>
        </w:r>
      </w:hyperlink>
    </w:p>
    <w:p w:rsidR="00B6113D" w:rsidRDefault="00A66234">
      <w:pPr>
        <w:pStyle w:val="ListParagraph"/>
        <w:numPr>
          <w:ilvl w:val="0"/>
          <w:numId w:val="959"/>
        </w:numPr>
        <w:spacing w:after="0"/>
      </w:pPr>
      <w:hyperlink w:anchor="3.2.7.8.2.---element_Obligator">
        <w:r>
          <w:rPr>
            <w:color w:val="0000FF"/>
            <w:u w:val="single"/>
          </w:rPr>
          <w:t>Obligator</w:t>
        </w:r>
      </w:hyperlink>
    </w:p>
    <w:p w:rsidR="00B6113D" w:rsidRDefault="00A66234">
      <w:pPr>
        <w:pStyle w:val="ListParagraph"/>
        <w:numPr>
          <w:ilvl w:val="0"/>
          <w:numId w:val="959"/>
        </w:numPr>
        <w:spacing w:after="0"/>
      </w:pPr>
      <w:hyperlink w:anchor="3.2.7.8.2.---element_Name">
        <w:r>
          <w:rPr>
            <w:color w:val="0000FF"/>
            <w:u w:val="single"/>
          </w:rPr>
          <w:t>Name</w:t>
        </w:r>
      </w:hyperlink>
    </w:p>
    <w:p w:rsidR="00B6113D" w:rsidRDefault="00A66234">
      <w:pPr>
        <w:pStyle w:val="ListParagraph"/>
        <w:numPr>
          <w:ilvl w:val="0"/>
          <w:numId w:val="959"/>
        </w:numPr>
        <w:spacing w:after="0"/>
      </w:pPr>
      <w:hyperlink w:anchor="3.2.7.8.2.---element_Value">
        <w:r>
          <w:rPr>
            <w:color w:val="0000FF"/>
            <w:u w:val="single"/>
          </w:rPr>
          <w:t>Value</w:t>
        </w:r>
      </w:hyperlink>
    </w:p>
    <w:p w:rsidR="00B6113D" w:rsidRDefault="00A66234">
      <w:pPr>
        <w:pStyle w:val="ListParagraph"/>
        <w:numPr>
          <w:ilvl w:val="0"/>
          <w:numId w:val="959"/>
        </w:numPr>
        <w:spacing w:after="0"/>
      </w:pPr>
      <w:hyperlink w:anchor="3.2.7.8.2.---element_Problem">
        <w:r>
          <w:rPr>
            <w:color w:val="0000FF"/>
            <w:u w:val="single"/>
          </w:rPr>
          <w:t>Problem</w:t>
        </w:r>
      </w:hyperlink>
    </w:p>
    <w:p w:rsidR="00B6113D" w:rsidRDefault="00A66234">
      <w:pPr>
        <w:pStyle w:val="ListParagraph"/>
        <w:numPr>
          <w:ilvl w:val="0"/>
          <w:numId w:val="959"/>
        </w:numPr>
        <w:spacing w:after="0"/>
      </w:pPr>
      <w:hyperlink w:anchor="3.2.7.8.2.---element_Refund">
        <w:r>
          <w:rPr>
            <w:color w:val="0000FF"/>
            <w:u w:val="single"/>
          </w:rPr>
          <w:t>Refund</w:t>
        </w:r>
      </w:hyperlink>
    </w:p>
    <w:p w:rsidR="00B6113D" w:rsidRDefault="00A66234">
      <w:pPr>
        <w:pStyle w:val="Simplesubtitle"/>
      </w:pPr>
      <w:bookmarkStart w:id="2106" w:name="3.2.7.8.2.---Detail"/>
      <w:r>
        <w:t>Detail</w:t>
      </w:r>
      <w:bookmarkEnd w:id="2106"/>
    </w:p>
    <w:p w:rsidR="00B6113D" w:rsidRDefault="00A66234">
      <w:pPr>
        <w:pStyle w:val="Simplesubtitle"/>
      </w:pPr>
      <w:bookmarkStart w:id="2107" w:name="3.2.7.8.2.---element_ObligatorsList"/>
      <w:r>
        <w:t>element ObligatorsList</w:t>
      </w:r>
      <w:bookmarkEnd w:id="2107"/>
    </w:p>
    <w:p w:rsidR="00B6113D" w:rsidRDefault="00A66234">
      <w:pPr>
        <w:pStyle w:val="ListParagraph"/>
        <w:numPr>
          <w:ilvl w:val="0"/>
          <w:numId w:val="960"/>
        </w:numPr>
        <w:spacing w:after="0"/>
      </w:pPr>
      <w:r>
        <w:t>element</w:t>
      </w:r>
      <w:r>
        <w:rPr>
          <w:i/>
        </w:rPr>
        <w:t xml:space="preserve"> ref </w:t>
      </w:r>
      <w:hyperlink w:anchor="3.2.7.8.2.---element_Obligator">
        <w:r>
          <w:rPr>
            <w:color w:val="0000FF"/>
            <w:u w:val="single"/>
          </w:rPr>
          <w:t>Obligator</w:t>
        </w:r>
      </w:hyperlink>
      <w:r>
        <w:t xml:space="preserve"> , </w:t>
      </w:r>
      <w:r>
        <w:rPr>
          <w:i/>
        </w:rPr>
        <w:t xml:space="preserve"> maxOccurs  unbounded</w:t>
      </w:r>
    </w:p>
    <w:p w:rsidR="00B6113D" w:rsidRDefault="00A66234">
      <w:pPr>
        <w:pStyle w:val="ListParagraph"/>
        <w:numPr>
          <w:ilvl w:val="0"/>
          <w:numId w:val="961"/>
        </w:numPr>
        <w:spacing w:after="0"/>
      </w:pPr>
      <w:r>
        <w:t>attribute Count</w:t>
      </w:r>
      <w:r>
        <w:rPr>
          <w:i/>
        </w:rPr>
        <w:t xml:space="preserve"> type  xs:string</w:t>
      </w:r>
      <w:r>
        <w:t xml:space="preserve"> , </w:t>
      </w:r>
      <w:r>
        <w:rPr>
          <w:i/>
        </w:rPr>
        <w:t xml:space="preserve"> use  required</w:t>
      </w:r>
    </w:p>
    <w:p w:rsidR="00B6113D" w:rsidRDefault="00A66234">
      <w:pPr>
        <w:pStyle w:val="Simplesubtitle"/>
      </w:pPr>
      <w:bookmarkStart w:id="2108" w:name="3.2.7.8.2.---element_Obligator"/>
      <w:r>
        <w:t>element Obligator</w:t>
      </w:r>
      <w:bookmarkEnd w:id="2108"/>
    </w:p>
    <w:p w:rsidR="00B6113D" w:rsidRDefault="00A66234">
      <w:pPr>
        <w:pStyle w:val="ListParagraph"/>
        <w:numPr>
          <w:ilvl w:val="0"/>
          <w:numId w:val="962"/>
        </w:numPr>
        <w:spacing w:after="0"/>
      </w:pPr>
      <w:r>
        <w:t>element</w:t>
      </w:r>
      <w:r>
        <w:rPr>
          <w:i/>
        </w:rPr>
        <w:t xml:space="preserve"> ref </w:t>
      </w:r>
      <w:hyperlink w:anchor="3.2.7.8.2.---element_Name">
        <w:r>
          <w:rPr>
            <w:color w:val="0000FF"/>
            <w:u w:val="single"/>
          </w:rPr>
          <w:t>Name</w:t>
        </w:r>
      </w:hyperlink>
    </w:p>
    <w:p w:rsidR="00B6113D" w:rsidRDefault="00A66234">
      <w:pPr>
        <w:pStyle w:val="ListParagraph"/>
        <w:numPr>
          <w:ilvl w:val="0"/>
          <w:numId w:val="963"/>
        </w:numPr>
        <w:spacing w:after="0"/>
      </w:pPr>
      <w:r>
        <w:t>element</w:t>
      </w:r>
      <w:r>
        <w:rPr>
          <w:i/>
        </w:rPr>
        <w:t xml:space="preserve"> ref </w:t>
      </w:r>
      <w:hyperlink w:anchor="3.2.7.8.2.---element_Value">
        <w:r>
          <w:rPr>
            <w:color w:val="0000FF"/>
            <w:u w:val="single"/>
          </w:rPr>
          <w:t>Value</w:t>
        </w:r>
      </w:hyperlink>
    </w:p>
    <w:p w:rsidR="00B6113D" w:rsidRDefault="00A66234">
      <w:pPr>
        <w:pStyle w:val="ListParagraph"/>
        <w:numPr>
          <w:ilvl w:val="0"/>
          <w:numId w:val="964"/>
        </w:numPr>
        <w:spacing w:after="0"/>
      </w:pPr>
      <w:r>
        <w:t>element</w:t>
      </w:r>
      <w:r>
        <w:rPr>
          <w:i/>
        </w:rPr>
        <w:t xml:space="preserve"> ref </w:t>
      </w:r>
      <w:hyperlink w:anchor="3.2.7.8.2.---element_Problem">
        <w:r>
          <w:rPr>
            <w:color w:val="0000FF"/>
            <w:u w:val="single"/>
          </w:rPr>
          <w:t>Problem</w:t>
        </w:r>
      </w:hyperlink>
    </w:p>
    <w:p w:rsidR="00B6113D" w:rsidRDefault="00A66234">
      <w:pPr>
        <w:pStyle w:val="ListParagraph"/>
        <w:numPr>
          <w:ilvl w:val="0"/>
          <w:numId w:val="965"/>
        </w:numPr>
        <w:spacing w:after="0"/>
      </w:pPr>
      <w:r>
        <w:t>element</w:t>
      </w:r>
      <w:r>
        <w:rPr>
          <w:i/>
        </w:rPr>
        <w:t xml:space="preserve"> ref </w:t>
      </w:r>
      <w:hyperlink w:anchor="3.2.7.8.2.---element_Refund">
        <w:r>
          <w:rPr>
            <w:color w:val="0000FF"/>
            <w:u w:val="single"/>
          </w:rPr>
          <w:t>Refund</w:t>
        </w:r>
      </w:hyperlink>
    </w:p>
    <w:p w:rsidR="00B6113D" w:rsidRDefault="00A66234">
      <w:pPr>
        <w:pStyle w:val="Simplesubtitle"/>
      </w:pPr>
      <w:bookmarkStart w:id="2109" w:name="3.2.7.8.2.---element_Name"/>
      <w:r>
        <w:t>element Name</w:t>
      </w:r>
      <w:bookmarkEnd w:id="2109"/>
    </w:p>
    <w:p w:rsidR="00B6113D" w:rsidRDefault="00A66234">
      <w:pPr>
        <w:pStyle w:val="ListParagraph"/>
        <w:numPr>
          <w:ilvl w:val="0"/>
          <w:numId w:val="966"/>
        </w:numPr>
        <w:spacing w:after="0"/>
      </w:pPr>
      <w:r>
        <w:rPr>
          <w:i/>
        </w:rPr>
        <w:t xml:space="preserve"> type :  xs:string</w:t>
      </w:r>
    </w:p>
    <w:p w:rsidR="00B6113D" w:rsidRDefault="00A66234">
      <w:pPr>
        <w:pStyle w:val="Simplesubtitle"/>
      </w:pPr>
      <w:bookmarkStart w:id="2110" w:name="3.2.7.8.2.---element_Value"/>
      <w:r>
        <w:t>element Value</w:t>
      </w:r>
      <w:bookmarkEnd w:id="2110"/>
    </w:p>
    <w:p w:rsidR="00B6113D" w:rsidRDefault="00A66234">
      <w:pPr>
        <w:pStyle w:val="ListParagraph"/>
        <w:numPr>
          <w:ilvl w:val="0"/>
          <w:numId w:val="967"/>
        </w:numPr>
        <w:spacing w:after="0"/>
      </w:pPr>
      <w:r>
        <w:rPr>
          <w:i/>
        </w:rPr>
        <w:t xml:space="preserve"> type :  xs:long</w:t>
      </w:r>
    </w:p>
    <w:p w:rsidR="00B6113D" w:rsidRDefault="00A66234">
      <w:pPr>
        <w:pStyle w:val="Simplesubtitle"/>
      </w:pPr>
      <w:bookmarkStart w:id="2111" w:name="3.2.7.8.2.---element_Problem"/>
      <w:r>
        <w:t>element Problem</w:t>
      </w:r>
      <w:bookmarkEnd w:id="2111"/>
    </w:p>
    <w:p w:rsidR="00B6113D" w:rsidRDefault="00A66234">
      <w:pPr>
        <w:pStyle w:val="ListParagraph"/>
        <w:numPr>
          <w:ilvl w:val="0"/>
          <w:numId w:val="968"/>
        </w:numPr>
        <w:spacing w:after="0"/>
      </w:pPr>
      <w:r>
        <w:rPr>
          <w:i/>
        </w:rPr>
        <w:t xml:space="preserve"> type :  xs:boolean</w:t>
      </w:r>
    </w:p>
    <w:p w:rsidR="00B6113D" w:rsidRDefault="00A66234">
      <w:pPr>
        <w:pStyle w:val="Simplesubtitle"/>
      </w:pPr>
      <w:bookmarkStart w:id="2112" w:name="3.2.7.8.2.---element_Refund"/>
      <w:r>
        <w:t>element Refund</w:t>
      </w:r>
      <w:bookmarkEnd w:id="2112"/>
    </w:p>
    <w:p w:rsidR="00B6113D" w:rsidRDefault="00A66234">
      <w:pPr>
        <w:pStyle w:val="ListParagraph"/>
        <w:numPr>
          <w:ilvl w:val="0"/>
          <w:numId w:val="969"/>
        </w:numPr>
        <w:spacing w:after="0"/>
      </w:pPr>
      <w:r>
        <w:rPr>
          <w:i/>
        </w:rPr>
        <w:t xml:space="preserve"> type :  xs:long</w:t>
      </w:r>
    </w:p>
    <w:p w:rsidR="00B6113D" w:rsidRDefault="00A66234">
      <w:pPr>
        <w:pStyle w:val="Heading3"/>
      </w:pPr>
      <w:bookmarkStart w:id="2113" w:name="3.2.8.---"/>
      <w:bookmarkStart w:id="2114" w:name="_Toc336871422"/>
      <w:r>
        <w:t>3.2.8. GrantingCredit.ear</w:t>
      </w:r>
      <w:bookmarkEnd w:id="2113"/>
      <w:bookmarkEnd w:id="2114"/>
    </w:p>
    <w:p w:rsidR="00B6113D" w:rsidRDefault="00A66234">
      <w:pPr>
        <w:spacing w:after="0"/>
      </w:pPr>
      <w:r>
        <w:t>Chapter contains GrantingCredit.ear's project documentation.</w:t>
      </w:r>
    </w:p>
    <w:p w:rsidR="00B6113D" w:rsidRDefault="00A66234">
      <w:pPr>
        <w:spacing w:after="0"/>
      </w:pPr>
      <w:r>
        <w:t>Modification time: 2012/09/17 20:54:29</w:t>
      </w:r>
    </w:p>
    <w:p w:rsidR="00B6113D" w:rsidRDefault="00A66234">
      <w:pPr>
        <w:spacing w:after="0"/>
      </w:pPr>
      <w:r>
        <w:t>No detailed description of project GrantingCredit.ear available.</w:t>
      </w:r>
    </w:p>
    <w:p w:rsidR="00B6113D" w:rsidRDefault="00A66234">
      <w:pPr>
        <w:pStyle w:val="Heading4"/>
      </w:pPr>
      <w:bookmarkStart w:id="2115" w:name="3.2.8.1.---"/>
      <w:bookmarkStart w:id="2116" w:name="_Toc336871423"/>
      <w:r>
        <w:t>3.2.8.1. Processes</w:t>
      </w:r>
      <w:bookmarkEnd w:id="2115"/>
      <w:bookmarkEnd w:id="2116"/>
    </w:p>
    <w:p w:rsidR="00B6113D" w:rsidRDefault="00A66234">
      <w:pPr>
        <w:spacing w:after="0"/>
      </w:pPr>
      <w:r>
        <w:t xml:space="preserve">Chapter contains description of BusinessWorks </w:t>
      </w:r>
      <w:r>
        <w:t>Processes from project GrantingCredit.ear.</w:t>
      </w:r>
    </w:p>
    <w:p w:rsidR="00B6113D" w:rsidRDefault="00A66234">
      <w:pPr>
        <w:pStyle w:val="Heading5"/>
      </w:pPr>
      <w:bookmarkStart w:id="2117" w:name="3.2.8.1.1.---"/>
      <w:r>
        <w:t>3.2.8.1.1. GrantingCredit</w:t>
      </w:r>
      <w:bookmarkEnd w:id="2117"/>
    </w:p>
    <w:p w:rsidR="00B6113D" w:rsidRDefault="00A66234">
      <w:pPr>
        <w:spacing w:after="0"/>
      </w:pPr>
      <w:r>
        <w:t xml:space="preserve"> Section contains description of Process " GrantingCredit.process " . </w:t>
      </w:r>
    </w:p>
    <w:p w:rsidR="00B6113D" w:rsidRDefault="00A66234">
      <w:pPr>
        <w:pStyle w:val="Simplesubtitle"/>
      </w:pPr>
      <w:bookmarkStart w:id="2118" w:name="3.2.8.1.1.---ProcessDescription"/>
      <w:r>
        <w:t>Process description:</w:t>
      </w:r>
      <w:bookmarkEnd w:id="211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119" w:name="3.2.8.1.1.---ProcessDefinition"/>
      <w:r>
        <w:lastRenderedPageBreak/>
        <w:t>Process definition:</w:t>
      </w:r>
      <w:bookmarkEnd w:id="2119"/>
    </w:p>
    <w:p w:rsidR="00B6113D" w:rsidRDefault="00A66234">
      <w:pPr>
        <w:spacing w:after="0"/>
      </w:pPr>
      <w:r>
        <w:t xml:space="preserve"> Full process path:</w:t>
      </w:r>
      <w:r>
        <w:t xml:space="preserve"> ProcessDefinitions/GrantingCredit.process</w:t>
      </w:r>
    </w:p>
    <w:p w:rsidR="00B6113D" w:rsidRDefault="00A66234">
      <w:pPr>
        <w:pStyle w:val="Simplesubtitle"/>
      </w:pPr>
      <w:bookmarkStart w:id="2120" w:name="3.2.8.1.1.---Diagram"/>
      <w:r>
        <w:t>Diagram:</w:t>
      </w:r>
      <w:bookmarkEnd w:id="2120"/>
    </w:p>
    <w:p w:rsidR="00B6113D" w:rsidRDefault="00A66234">
      <w:pPr>
        <w:spacing w:after="0"/>
      </w:pPr>
      <w:r>
        <w:rPr>
          <w:noProof/>
        </w:rPr>
        <w:drawing>
          <wp:inline distT="0" distB="0" distL="0" distR="0">
            <wp:extent cx="6000000" cy="886198"/>
            <wp:effectExtent l="0" t="0" r="0" b="0"/>
            <wp:docPr id="173" name="Picture 173" descr="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3.png"/>
                    <pic:cNvPicPr/>
                  </pic:nvPicPr>
                  <pic:blipFill>
                    <a:blip r:embed="rId136"/>
                    <a:stretch>
                      <a:fillRect/>
                    </a:stretch>
                  </pic:blipFill>
                  <pic:spPr>
                    <a:xfrm>
                      <a:off x="0" y="0"/>
                      <a:ext cx="6000000" cy="886198"/>
                    </a:xfrm>
                    <a:prstGeom prst="rect">
                      <a:avLst/>
                    </a:prstGeom>
                  </pic:spPr>
                </pic:pic>
              </a:graphicData>
            </a:graphic>
          </wp:inline>
        </w:drawing>
      </w:r>
    </w:p>
    <w:p w:rsidR="00B6113D" w:rsidRDefault="00A66234">
      <w:pPr>
        <w:pStyle w:val="Simplesubtitle"/>
      </w:pPr>
      <w:bookmarkStart w:id="2121" w:name="3.2.8.1.1.---Starter"/>
      <w:r>
        <w:t>Process starter activity:</w:t>
      </w:r>
      <w:bookmarkEnd w:id="2121"/>
    </w:p>
    <w:p w:rsidR="00B6113D" w:rsidRDefault="00A66234">
      <w:pPr>
        <w:spacing w:after="0"/>
      </w:pPr>
      <w:r>
        <w:t xml:space="preserve"> Name: InputFileName HTTPReceiver</w:t>
      </w:r>
    </w:p>
    <w:p w:rsidR="00B6113D" w:rsidRDefault="00A66234">
      <w:pPr>
        <w:pStyle w:val="ListParagraph"/>
        <w:numPr>
          <w:ilvl w:val="0"/>
          <w:numId w:val="970"/>
        </w:numPr>
        <w:spacing w:after="0"/>
      </w:pPr>
      <w:r>
        <w:t xml:space="preserve"> Property Name: </w:t>
      </w:r>
      <w:r>
        <w:rPr>
          <w:b/>
          <w:i/>
        </w:rPr>
        <w:t>InputFileName HTTPReceiver</w:t>
      </w:r>
    </w:p>
    <w:p w:rsidR="00B6113D" w:rsidRDefault="00A66234">
      <w:pPr>
        <w:pStyle w:val="ListParagraph"/>
        <w:numPr>
          <w:ilvl w:val="1"/>
          <w:numId w:val="970"/>
        </w:numPr>
        <w:spacing w:after="0"/>
      </w:pPr>
      <w:r>
        <w:t xml:space="preserve"> Type: </w:t>
      </w:r>
      <w:r>
        <w:rPr>
          <w:i/>
        </w:rPr>
        <w:t>com.tibco.plugin.http.HTTPEventSource</w:t>
      </w:r>
    </w:p>
    <w:p w:rsidR="00B6113D" w:rsidRDefault="00A66234">
      <w:pPr>
        <w:pStyle w:val="ListParagraph"/>
        <w:numPr>
          <w:ilvl w:val="1"/>
          <w:numId w:val="970"/>
        </w:numPr>
        <w:spacing w:after="0"/>
      </w:pPr>
      <w:r>
        <w:t xml:space="preserve"> Resource Type: </w:t>
      </w:r>
      <w:r>
        <w:rPr>
          <w:i/>
        </w:rPr>
        <w:t>httppalette.httpEventSource</w:t>
      </w:r>
    </w:p>
    <w:p w:rsidR="00B6113D" w:rsidRDefault="00A66234">
      <w:pPr>
        <w:pStyle w:val="ListParagraph"/>
        <w:numPr>
          <w:ilvl w:val="1"/>
          <w:numId w:val="970"/>
        </w:numPr>
        <w:spacing w:after="0"/>
      </w:pPr>
      <w:r>
        <w:t xml:space="preserve"> Descripti</w:t>
      </w:r>
      <w:r>
        <w:t xml:space="preserve">on: </w:t>
      </w:r>
    </w:p>
    <w:p w:rsidR="00B6113D" w:rsidRDefault="00A66234">
      <w:pPr>
        <w:pStyle w:val="ListParagraph"/>
        <w:numPr>
          <w:ilvl w:val="1"/>
          <w:numId w:val="970"/>
        </w:numPr>
        <w:spacing w:after="0"/>
      </w:pPr>
      <w:r>
        <w:rPr>
          <w:i/>
        </w:rPr>
        <w:t>Configuration:</w:t>
      </w:r>
    </w:p>
    <w:p w:rsidR="00B6113D" w:rsidRDefault="00A66234">
      <w:pPr>
        <w:pStyle w:val="ListParagraph"/>
        <w:numPr>
          <w:ilvl w:val="2"/>
          <w:numId w:val="970"/>
        </w:numPr>
        <w:spacing w:after="0"/>
      </w:pPr>
      <w:r>
        <w:t>outputMode = String</w:t>
      </w:r>
    </w:p>
    <w:p w:rsidR="00B6113D" w:rsidRDefault="00A66234">
      <w:pPr>
        <w:pStyle w:val="ListParagraph"/>
        <w:numPr>
          <w:ilvl w:val="2"/>
          <w:numId w:val="970"/>
        </w:numPr>
        <w:spacing w:after="0"/>
      </w:pPr>
      <w:r>
        <w:t>defaultEncoding = UTF8</w:t>
      </w:r>
    </w:p>
    <w:p w:rsidR="00B6113D" w:rsidRDefault="00A66234">
      <w:pPr>
        <w:pStyle w:val="ListParagraph"/>
        <w:numPr>
          <w:ilvl w:val="2"/>
          <w:numId w:val="970"/>
        </w:numPr>
        <w:spacing w:after="0"/>
      </w:pPr>
      <w:r>
        <w:t>inputOutputVersion = 5.3.0</w:t>
      </w:r>
    </w:p>
    <w:p w:rsidR="00B6113D" w:rsidRDefault="00A66234">
      <w:pPr>
        <w:pStyle w:val="ListParagraph"/>
        <w:numPr>
          <w:ilvl w:val="2"/>
          <w:numId w:val="970"/>
        </w:numPr>
        <w:spacing w:after="0"/>
      </w:pPr>
      <w:r>
        <w:t>newMimeSupport = true</w:t>
      </w:r>
    </w:p>
    <w:p w:rsidR="00B6113D" w:rsidRDefault="00A66234">
      <w:pPr>
        <w:pStyle w:val="ListParagraph"/>
        <w:numPr>
          <w:ilvl w:val="2"/>
          <w:numId w:val="970"/>
        </w:numPr>
        <w:spacing w:after="0"/>
      </w:pPr>
      <w:r>
        <w:t xml:space="preserve">sharedChannel = </w:t>
      </w:r>
      <w:hyperlink w:anchor="3.2.8.7.2.---">
        <w:r>
          <w:rPr>
            <w:color w:val="0000FF"/>
            <w:u w:val="single"/>
          </w:rPr>
          <w:t>/SharedConnections/InputHTTPConnection.sharedhttp</w:t>
        </w:r>
      </w:hyperlink>
      <w:r>
        <w:t xml:space="preserve"> </w:t>
      </w:r>
    </w:p>
    <w:p w:rsidR="00B6113D" w:rsidRDefault="00A66234">
      <w:pPr>
        <w:pStyle w:val="ListParagraph"/>
        <w:numPr>
          <w:ilvl w:val="2"/>
          <w:numId w:val="970"/>
        </w:numPr>
        <w:spacing w:after="0"/>
      </w:pPr>
      <w:r>
        <w:t>customField</w:t>
      </w:r>
    </w:p>
    <w:p w:rsidR="00B6113D" w:rsidRDefault="00A66234">
      <w:pPr>
        <w:pStyle w:val="ListParagraph"/>
        <w:numPr>
          <w:ilvl w:val="3"/>
          <w:numId w:val="970"/>
        </w:numPr>
        <w:spacing w:after="0"/>
      </w:pPr>
      <w:r>
        <w:t>row</w:t>
      </w:r>
    </w:p>
    <w:p w:rsidR="00B6113D" w:rsidRDefault="00A66234">
      <w:pPr>
        <w:pStyle w:val="ListParagraph"/>
        <w:numPr>
          <w:ilvl w:val="4"/>
          <w:numId w:val="970"/>
        </w:numPr>
        <w:spacing w:after="0"/>
      </w:pPr>
      <w:r>
        <w:t>attribute = InputParamete</w:t>
      </w:r>
      <w:r>
        <w:t>rs</w:t>
      </w:r>
    </w:p>
    <w:p w:rsidR="00B6113D" w:rsidRDefault="00A66234">
      <w:pPr>
        <w:pStyle w:val="ListParagraph"/>
        <w:numPr>
          <w:ilvl w:val="4"/>
          <w:numId w:val="970"/>
        </w:numPr>
        <w:spacing w:after="0"/>
      </w:pPr>
      <w:r>
        <w:t>attributeType = string</w:t>
      </w:r>
    </w:p>
    <w:p w:rsidR="00B6113D" w:rsidRDefault="00A66234">
      <w:pPr>
        <w:pStyle w:val="ListParagraph"/>
        <w:numPr>
          <w:ilvl w:val="4"/>
          <w:numId w:val="970"/>
        </w:numPr>
        <w:spacing w:after="0"/>
      </w:pPr>
      <w:r>
        <w:t>attributeCard = optional</w:t>
      </w:r>
    </w:p>
    <w:p w:rsidR="00B6113D" w:rsidRDefault="00A66234">
      <w:pPr>
        <w:pStyle w:val="ListParagraph"/>
        <w:numPr>
          <w:ilvl w:val="2"/>
          <w:numId w:val="970"/>
        </w:numPr>
        <w:spacing w:after="0"/>
      </w:pPr>
      <w:r>
        <w:t>Headers</w:t>
      </w:r>
    </w:p>
    <w:p w:rsidR="00B6113D" w:rsidRDefault="00A66234">
      <w:pPr>
        <w:pStyle w:val="ListParagraph"/>
        <w:numPr>
          <w:ilvl w:val="3"/>
          <w:numId w:val="970"/>
        </w:numPr>
        <w:spacing w:after="0"/>
      </w:pPr>
      <w:r>
        <w:t xml:space="preserve"> + root (Complex Type, required ) </w:t>
      </w:r>
    </w:p>
    <w:p w:rsidR="00B6113D" w:rsidRDefault="00A66234">
      <w:pPr>
        <w:pStyle w:val="ListParagraph"/>
        <w:numPr>
          <w:ilvl w:val="4"/>
          <w:numId w:val="970"/>
        </w:numPr>
        <w:spacing w:after="0"/>
      </w:pPr>
      <w:r>
        <w:t xml:space="preserve"> - Accept(xsd:string,optional)</w:t>
      </w:r>
    </w:p>
    <w:p w:rsidR="00B6113D" w:rsidRDefault="00A66234">
      <w:pPr>
        <w:pStyle w:val="ListParagraph"/>
        <w:numPr>
          <w:ilvl w:val="4"/>
          <w:numId w:val="970"/>
        </w:numPr>
        <w:spacing w:after="0"/>
      </w:pPr>
      <w:r>
        <w:t xml:space="preserve"> - Accept-Charset(xsd:string,optional)</w:t>
      </w:r>
    </w:p>
    <w:p w:rsidR="00B6113D" w:rsidRDefault="00A66234">
      <w:pPr>
        <w:pStyle w:val="ListParagraph"/>
        <w:numPr>
          <w:ilvl w:val="4"/>
          <w:numId w:val="970"/>
        </w:numPr>
        <w:spacing w:after="0"/>
      </w:pPr>
      <w:r>
        <w:t xml:space="preserve"> - Accept-Encoding(xsd:string,optional)</w:t>
      </w:r>
    </w:p>
    <w:p w:rsidR="00B6113D" w:rsidRDefault="00A66234">
      <w:pPr>
        <w:pStyle w:val="ListParagraph"/>
        <w:numPr>
          <w:ilvl w:val="4"/>
          <w:numId w:val="970"/>
        </w:numPr>
        <w:spacing w:after="0"/>
      </w:pPr>
      <w:r>
        <w:t xml:space="preserve"> - Content-Type(xsd:string,optional)</w:t>
      </w:r>
    </w:p>
    <w:p w:rsidR="00B6113D" w:rsidRDefault="00A66234">
      <w:pPr>
        <w:pStyle w:val="ListParagraph"/>
        <w:numPr>
          <w:ilvl w:val="4"/>
          <w:numId w:val="970"/>
        </w:numPr>
        <w:spacing w:after="0"/>
      </w:pPr>
      <w:r>
        <w:t xml:space="preserve"> -</w:t>
      </w:r>
      <w:r>
        <w:t xml:space="preserve"> Content-Length(xsd:string,optional)</w:t>
      </w:r>
    </w:p>
    <w:p w:rsidR="00B6113D" w:rsidRDefault="00A66234">
      <w:pPr>
        <w:pStyle w:val="ListParagraph"/>
        <w:numPr>
          <w:ilvl w:val="4"/>
          <w:numId w:val="970"/>
        </w:numPr>
        <w:spacing w:after="0"/>
      </w:pPr>
      <w:r>
        <w:t xml:space="preserve"> - Connection(xsd:string,optional)</w:t>
      </w:r>
    </w:p>
    <w:p w:rsidR="00B6113D" w:rsidRDefault="00A66234">
      <w:pPr>
        <w:pStyle w:val="ListParagraph"/>
        <w:numPr>
          <w:ilvl w:val="4"/>
          <w:numId w:val="970"/>
        </w:numPr>
        <w:spacing w:after="0"/>
      </w:pPr>
      <w:r>
        <w:t xml:space="preserve"> - Cookie(xsd:string,optional)</w:t>
      </w:r>
    </w:p>
    <w:p w:rsidR="00B6113D" w:rsidRDefault="00A66234">
      <w:pPr>
        <w:pStyle w:val="ListParagraph"/>
        <w:numPr>
          <w:ilvl w:val="4"/>
          <w:numId w:val="970"/>
        </w:numPr>
        <w:spacing w:after="0"/>
      </w:pPr>
      <w:r>
        <w:t xml:space="preserve"> - Pragma(xsd:string,optional)</w:t>
      </w:r>
    </w:p>
    <w:p w:rsidR="00B6113D" w:rsidRDefault="00A66234">
      <w:pPr>
        <w:pStyle w:val="Simplesubtitle"/>
      </w:pPr>
      <w:bookmarkStart w:id="2122" w:name="3.2.8.1.1.---EndActivity"/>
      <w:r>
        <w:t>Process end activity:</w:t>
      </w:r>
      <w:bookmarkEnd w:id="2122"/>
    </w:p>
    <w:p w:rsidR="00B6113D" w:rsidRDefault="00A66234">
      <w:pPr>
        <w:spacing w:after="0"/>
      </w:pPr>
      <w:r>
        <w:t xml:space="preserve"> Name: End</w:t>
      </w:r>
    </w:p>
    <w:p w:rsidR="00B6113D" w:rsidRDefault="00A66234">
      <w:pPr>
        <w:pStyle w:val="Simplesubtitle"/>
      </w:pPr>
      <w:bookmarkStart w:id="2123" w:name="3.2.8.1.1.---Activities"/>
      <w:r>
        <w:t>Activities:</w:t>
      </w:r>
      <w:bookmarkEnd w:id="2123"/>
    </w:p>
    <w:p w:rsidR="00B6113D" w:rsidRDefault="00A66234">
      <w:pPr>
        <w:pStyle w:val="Simplesubtitle"/>
      </w:pPr>
      <w:bookmarkStart w:id="2124" w:name="3.2.8.1.1.---Appraisal_JMSQueueSender"/>
      <w:r>
        <w:t xml:space="preserve"> Name:  </w:t>
      </w:r>
      <w:r>
        <w:rPr>
          <w:i/>
        </w:rPr>
        <w:t>Appraisal JMSQueueSender</w:t>
      </w:r>
      <w:bookmarkEnd w:id="2124"/>
    </w:p>
    <w:p w:rsidR="00B6113D" w:rsidRDefault="00A66234">
      <w:pPr>
        <w:pStyle w:val="ListParagraph"/>
        <w:numPr>
          <w:ilvl w:val="0"/>
          <w:numId w:val="971"/>
        </w:numPr>
        <w:spacing w:after="0"/>
      </w:pPr>
      <w:r>
        <w:t xml:space="preserve"> Type: </w:t>
      </w:r>
      <w:r>
        <w:rPr>
          <w:i/>
        </w:rPr>
        <w:t>com.tibco.plugin.jms.JMSQueueSendActi</w:t>
      </w:r>
      <w:r>
        <w:rPr>
          <w:i/>
        </w:rPr>
        <w:t>vity</w:t>
      </w:r>
    </w:p>
    <w:p w:rsidR="00B6113D" w:rsidRDefault="00A66234">
      <w:pPr>
        <w:pStyle w:val="ListParagraph"/>
        <w:numPr>
          <w:ilvl w:val="0"/>
          <w:numId w:val="971"/>
        </w:numPr>
        <w:spacing w:after="0"/>
      </w:pPr>
      <w:r>
        <w:t xml:space="preserve"> Resource Type: </w:t>
      </w:r>
      <w:r>
        <w:rPr>
          <w:i/>
        </w:rPr>
        <w:t>ae.activities.JMSQueueSendActivity</w:t>
      </w:r>
    </w:p>
    <w:p w:rsidR="00B6113D" w:rsidRDefault="00A66234">
      <w:pPr>
        <w:pStyle w:val="ListParagraph"/>
        <w:numPr>
          <w:ilvl w:val="0"/>
          <w:numId w:val="971"/>
        </w:numPr>
        <w:spacing w:after="0"/>
      </w:pPr>
      <w:r>
        <w:t xml:space="preserve"> Description: </w:t>
      </w:r>
    </w:p>
    <w:p w:rsidR="00B6113D" w:rsidRDefault="00A66234">
      <w:pPr>
        <w:pStyle w:val="ListParagraph"/>
        <w:numPr>
          <w:ilvl w:val="0"/>
          <w:numId w:val="971"/>
        </w:numPr>
        <w:spacing w:after="0"/>
      </w:pPr>
      <w:r>
        <w:rPr>
          <w:i/>
        </w:rPr>
        <w:t>Configuration:</w:t>
      </w:r>
    </w:p>
    <w:p w:rsidR="00B6113D" w:rsidRDefault="00A66234">
      <w:pPr>
        <w:pStyle w:val="ListParagraph"/>
        <w:numPr>
          <w:ilvl w:val="1"/>
          <w:numId w:val="971"/>
        </w:numPr>
        <w:spacing w:after="0"/>
      </w:pPr>
      <w:r>
        <w:t>PermittedMessageType = XML Text</w:t>
      </w:r>
    </w:p>
    <w:p w:rsidR="00B6113D" w:rsidRDefault="00A66234">
      <w:pPr>
        <w:pStyle w:val="ListParagraph"/>
        <w:numPr>
          <w:ilvl w:val="1"/>
          <w:numId w:val="971"/>
        </w:numPr>
        <w:spacing w:after="0"/>
      </w:pPr>
      <w:r>
        <w:t>SessionAttributes</w:t>
      </w:r>
    </w:p>
    <w:p w:rsidR="00B6113D" w:rsidRDefault="00A66234">
      <w:pPr>
        <w:pStyle w:val="ListParagraph"/>
        <w:numPr>
          <w:ilvl w:val="2"/>
          <w:numId w:val="971"/>
        </w:numPr>
        <w:spacing w:after="0"/>
      </w:pPr>
      <w:r>
        <w:t>transacted = false</w:t>
      </w:r>
    </w:p>
    <w:p w:rsidR="00B6113D" w:rsidRDefault="00A66234">
      <w:pPr>
        <w:pStyle w:val="ListParagraph"/>
        <w:numPr>
          <w:ilvl w:val="2"/>
          <w:numId w:val="971"/>
        </w:numPr>
        <w:spacing w:after="0"/>
      </w:pPr>
      <w:r>
        <w:lastRenderedPageBreak/>
        <w:t>acknowledgeMode = 1</w:t>
      </w:r>
    </w:p>
    <w:p w:rsidR="00B6113D" w:rsidRDefault="00A66234">
      <w:pPr>
        <w:pStyle w:val="ListParagraph"/>
        <w:numPr>
          <w:ilvl w:val="2"/>
          <w:numId w:val="971"/>
        </w:numPr>
        <w:spacing w:after="0"/>
      </w:pPr>
      <w:r>
        <w:t>maxSessions = 1</w:t>
      </w:r>
    </w:p>
    <w:p w:rsidR="00B6113D" w:rsidRDefault="00A66234">
      <w:pPr>
        <w:pStyle w:val="ListParagraph"/>
        <w:numPr>
          <w:ilvl w:val="2"/>
          <w:numId w:val="971"/>
        </w:numPr>
        <w:spacing w:after="0"/>
      </w:pPr>
      <w:r>
        <w:t>destination = %%ENV%%.%%AppraisalJMSQueueRequestName%%</w:t>
      </w:r>
    </w:p>
    <w:p w:rsidR="00B6113D" w:rsidRDefault="00A66234">
      <w:pPr>
        <w:pStyle w:val="ListParagraph"/>
        <w:numPr>
          <w:ilvl w:val="1"/>
          <w:numId w:val="971"/>
        </w:numPr>
        <w:spacing w:after="0"/>
      </w:pPr>
      <w:r>
        <w:t>Configurab</w:t>
      </w:r>
      <w:r>
        <w:t>leHeaders</w:t>
      </w:r>
    </w:p>
    <w:p w:rsidR="00B6113D" w:rsidRDefault="00A66234">
      <w:pPr>
        <w:pStyle w:val="ListParagraph"/>
        <w:numPr>
          <w:ilvl w:val="2"/>
          <w:numId w:val="971"/>
        </w:numPr>
        <w:spacing w:after="0"/>
      </w:pPr>
      <w:r>
        <w:t>JMSDeliveryMode = PERSISTENT</w:t>
      </w:r>
    </w:p>
    <w:p w:rsidR="00B6113D" w:rsidRDefault="00A66234">
      <w:pPr>
        <w:pStyle w:val="ListParagraph"/>
        <w:numPr>
          <w:ilvl w:val="2"/>
          <w:numId w:val="971"/>
        </w:numPr>
        <w:spacing w:after="0"/>
      </w:pPr>
      <w:r>
        <w:t>JMSExpiration = 0</w:t>
      </w:r>
    </w:p>
    <w:p w:rsidR="00B6113D" w:rsidRDefault="00A66234">
      <w:pPr>
        <w:pStyle w:val="ListParagraph"/>
        <w:numPr>
          <w:ilvl w:val="2"/>
          <w:numId w:val="971"/>
        </w:numPr>
        <w:spacing w:after="0"/>
      </w:pPr>
      <w:r>
        <w:t>JMSPriority = 4</w:t>
      </w:r>
    </w:p>
    <w:p w:rsidR="00B6113D" w:rsidRDefault="00A66234">
      <w:pPr>
        <w:pStyle w:val="ListParagraph"/>
        <w:numPr>
          <w:ilvl w:val="1"/>
          <w:numId w:val="971"/>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1"/>
          <w:numId w:val="971"/>
        </w:numPr>
        <w:spacing w:after="0"/>
      </w:pPr>
      <w:r>
        <w:t xml:space="preserve">ApplicationProperties = </w:t>
      </w:r>
    </w:p>
    <w:p w:rsidR="00B6113D" w:rsidRDefault="00A66234">
      <w:pPr>
        <w:pStyle w:val="ListParagraph"/>
        <w:numPr>
          <w:ilvl w:val="1"/>
          <w:numId w:val="971"/>
        </w:numPr>
        <w:spacing w:after="0"/>
      </w:pPr>
      <w:r>
        <w:t>InDataxsdString</w:t>
      </w:r>
    </w:p>
    <w:p w:rsidR="00B6113D" w:rsidRDefault="00A66234">
      <w:pPr>
        <w:pStyle w:val="ListParagraph"/>
        <w:numPr>
          <w:ilvl w:val="2"/>
          <w:numId w:val="971"/>
        </w:numPr>
        <w:spacing w:after="0"/>
      </w:pPr>
      <w:r>
        <w:t xml:space="preserve"> - </w:t>
      </w:r>
      <w:hyperlink w:anchor="null---">
        <w:r>
          <w:rPr>
            <w:color w:val="0000FF"/>
            <w:u w:val="single"/>
          </w:rPr>
          <w:t>AppraisalRequest</w:t>
        </w:r>
      </w:hyperlink>
      <w:r>
        <w:t xml:space="preserve"> (XML Element Reference, required ) </w:t>
      </w:r>
    </w:p>
    <w:p w:rsidR="00B6113D" w:rsidRDefault="00A66234">
      <w:pPr>
        <w:pStyle w:val="ListParagraph"/>
        <w:numPr>
          <w:ilvl w:val="0"/>
          <w:numId w:val="97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66"/>
        <w:gridCol w:w="537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/ActivityInput/Body/AppraisalRequest/Name</w:t>
            </w:r>
          </w:p>
        </w:tc>
        <w:tc>
          <w:tcPr>
            <w:tcW w:w="9576" w:type="dxa"/>
            <w:shd w:val="clear" w:color="auto" w:fill="FFFFFF" w:themeFill="background1"/>
          </w:tcPr>
          <w:p w:rsidR="00B6113D" w:rsidRDefault="00A66234">
            <w:pPr>
              <w:spacing w:after="0"/>
            </w:pPr>
            <w:r>
              <w:t>$InputParameters-SOAPRequestReply/outputMessage/ns:InputParameters/ns:Name</w:t>
            </w:r>
          </w:p>
        </w:tc>
      </w:tr>
      <w:tr w:rsidR="00B6113D">
        <w:tc>
          <w:tcPr>
            <w:tcW w:w="9576" w:type="dxa"/>
            <w:shd w:val="clear" w:color="auto" w:fill="FFFFFF" w:themeFill="background1"/>
          </w:tcPr>
          <w:p w:rsidR="00B6113D" w:rsidRDefault="00A66234">
            <w:pPr>
              <w:spacing w:after="0"/>
            </w:pPr>
            <w:r>
              <w:t>/ActivityInput/Body/AppraisalRequest/RealtyDetail</w:t>
            </w:r>
          </w:p>
        </w:tc>
        <w:tc>
          <w:tcPr>
            <w:tcW w:w="9576" w:type="dxa"/>
            <w:shd w:val="clear" w:color="auto" w:fill="FFFFFF" w:themeFill="background1"/>
          </w:tcPr>
          <w:p w:rsidR="00B6113D" w:rsidRDefault="00A66234">
            <w:pPr>
              <w:spacing w:after="0"/>
            </w:pPr>
            <w:r>
              <w:t>$InputParameters-SOAPRequestReply/outputMessage/ns:InputParameters/ns:RealtyDetail</w:t>
            </w:r>
          </w:p>
        </w:tc>
      </w:tr>
      <w:tr w:rsidR="00B6113D">
        <w:tc>
          <w:tcPr>
            <w:tcW w:w="9576" w:type="dxa"/>
            <w:shd w:val="clear" w:color="auto" w:fill="FFFFFF" w:themeFill="background1"/>
          </w:tcPr>
          <w:p w:rsidR="00B6113D" w:rsidRDefault="00A66234">
            <w:pPr>
              <w:spacing w:after="0"/>
            </w:pPr>
            <w:r>
              <w:t>/ActivityInput/Body/AppraisalRequest/Pawn</w:t>
            </w:r>
          </w:p>
        </w:tc>
        <w:tc>
          <w:tcPr>
            <w:tcW w:w="9576" w:type="dxa"/>
            <w:shd w:val="clear" w:color="auto" w:fill="FFFFFF" w:themeFill="background1"/>
          </w:tcPr>
          <w:p w:rsidR="00B6113D" w:rsidRDefault="00A66234">
            <w:pPr>
              <w:spacing w:after="0"/>
            </w:pPr>
            <w:r>
              <w:t>$InputParameters-SOAPRequestReply/outputMessage/ns:InputParameters/ns:Pawn</w:t>
            </w:r>
          </w:p>
        </w:tc>
      </w:tr>
    </w:tbl>
    <w:p w:rsidR="00B6113D" w:rsidRDefault="00B6113D"/>
    <w:p w:rsidR="00B6113D" w:rsidRDefault="00A66234">
      <w:pPr>
        <w:pStyle w:val="Simplesubtitle"/>
      </w:pPr>
      <w:bookmarkStart w:id="2125" w:name="3.2.8.1.1.---InputParameters_JMSQueueSen"/>
      <w:r>
        <w:t xml:space="preserve"> Name: </w:t>
      </w:r>
      <w:r>
        <w:rPr>
          <w:i/>
        </w:rPr>
        <w:t>InputParameters JMSQueueSender</w:t>
      </w:r>
      <w:bookmarkEnd w:id="2125"/>
    </w:p>
    <w:p w:rsidR="00B6113D" w:rsidRDefault="00A66234">
      <w:pPr>
        <w:pStyle w:val="ListParagraph"/>
        <w:numPr>
          <w:ilvl w:val="0"/>
          <w:numId w:val="972"/>
        </w:numPr>
        <w:spacing w:after="0"/>
      </w:pPr>
      <w:r>
        <w:t xml:space="preserve"> Type: </w:t>
      </w:r>
      <w:r>
        <w:rPr>
          <w:i/>
        </w:rPr>
        <w:t>com.tibc</w:t>
      </w:r>
      <w:r>
        <w:rPr>
          <w:i/>
        </w:rPr>
        <w:t>o.plugin.jms.JMSQueueSendActivity</w:t>
      </w:r>
    </w:p>
    <w:p w:rsidR="00B6113D" w:rsidRDefault="00A66234">
      <w:pPr>
        <w:pStyle w:val="ListParagraph"/>
        <w:numPr>
          <w:ilvl w:val="0"/>
          <w:numId w:val="972"/>
        </w:numPr>
        <w:spacing w:after="0"/>
      </w:pPr>
      <w:r>
        <w:t xml:space="preserve"> Resource Type: </w:t>
      </w:r>
      <w:r>
        <w:rPr>
          <w:i/>
        </w:rPr>
        <w:t>ae.activities.JMSQueueSendActivity</w:t>
      </w:r>
    </w:p>
    <w:p w:rsidR="00B6113D" w:rsidRDefault="00A66234">
      <w:pPr>
        <w:pStyle w:val="ListParagraph"/>
        <w:numPr>
          <w:ilvl w:val="0"/>
          <w:numId w:val="972"/>
        </w:numPr>
        <w:spacing w:after="0"/>
      </w:pPr>
      <w:r>
        <w:t xml:space="preserve"> Description: </w:t>
      </w:r>
    </w:p>
    <w:p w:rsidR="00B6113D" w:rsidRDefault="00A66234">
      <w:pPr>
        <w:pStyle w:val="ListParagraph"/>
        <w:numPr>
          <w:ilvl w:val="0"/>
          <w:numId w:val="972"/>
        </w:numPr>
        <w:spacing w:after="0"/>
      </w:pPr>
      <w:r>
        <w:rPr>
          <w:i/>
        </w:rPr>
        <w:t>Configuration:</w:t>
      </w:r>
    </w:p>
    <w:p w:rsidR="00B6113D" w:rsidRDefault="00A66234">
      <w:pPr>
        <w:pStyle w:val="ListParagraph"/>
        <w:numPr>
          <w:ilvl w:val="1"/>
          <w:numId w:val="972"/>
        </w:numPr>
        <w:spacing w:after="0"/>
      </w:pPr>
      <w:r>
        <w:t>PermittedMessageType = XML Text</w:t>
      </w:r>
    </w:p>
    <w:p w:rsidR="00B6113D" w:rsidRDefault="00A66234">
      <w:pPr>
        <w:pStyle w:val="ListParagraph"/>
        <w:numPr>
          <w:ilvl w:val="1"/>
          <w:numId w:val="972"/>
        </w:numPr>
        <w:spacing w:after="0"/>
      </w:pPr>
      <w:r>
        <w:t>SessionAttributes</w:t>
      </w:r>
    </w:p>
    <w:p w:rsidR="00B6113D" w:rsidRDefault="00A66234">
      <w:pPr>
        <w:pStyle w:val="ListParagraph"/>
        <w:numPr>
          <w:ilvl w:val="2"/>
          <w:numId w:val="972"/>
        </w:numPr>
        <w:spacing w:after="0"/>
      </w:pPr>
      <w:r>
        <w:t>transacted = false</w:t>
      </w:r>
    </w:p>
    <w:p w:rsidR="00B6113D" w:rsidRDefault="00A66234">
      <w:pPr>
        <w:pStyle w:val="ListParagraph"/>
        <w:numPr>
          <w:ilvl w:val="2"/>
          <w:numId w:val="972"/>
        </w:numPr>
        <w:spacing w:after="0"/>
      </w:pPr>
      <w:r>
        <w:t>acknowledgeMode = 1</w:t>
      </w:r>
    </w:p>
    <w:p w:rsidR="00B6113D" w:rsidRDefault="00A66234">
      <w:pPr>
        <w:pStyle w:val="ListParagraph"/>
        <w:numPr>
          <w:ilvl w:val="2"/>
          <w:numId w:val="972"/>
        </w:numPr>
        <w:spacing w:after="0"/>
      </w:pPr>
      <w:r>
        <w:t>maxSessions = 1</w:t>
      </w:r>
    </w:p>
    <w:p w:rsidR="00B6113D" w:rsidRDefault="00A66234">
      <w:pPr>
        <w:pStyle w:val="ListParagraph"/>
        <w:numPr>
          <w:ilvl w:val="2"/>
          <w:numId w:val="972"/>
        </w:numPr>
        <w:spacing w:after="0"/>
      </w:pPr>
      <w:r>
        <w:t>destination =</w:t>
      </w:r>
      <w:r>
        <w:t xml:space="preserve"> %%ENV%%.%%JMSQueueName%%</w:t>
      </w:r>
    </w:p>
    <w:p w:rsidR="00B6113D" w:rsidRDefault="00A66234">
      <w:pPr>
        <w:pStyle w:val="ListParagraph"/>
        <w:numPr>
          <w:ilvl w:val="1"/>
          <w:numId w:val="972"/>
        </w:numPr>
        <w:spacing w:after="0"/>
      </w:pPr>
      <w:r>
        <w:t>ConfigurableHeaders</w:t>
      </w:r>
    </w:p>
    <w:p w:rsidR="00B6113D" w:rsidRDefault="00A66234">
      <w:pPr>
        <w:pStyle w:val="ListParagraph"/>
        <w:numPr>
          <w:ilvl w:val="2"/>
          <w:numId w:val="972"/>
        </w:numPr>
        <w:spacing w:after="0"/>
      </w:pPr>
      <w:r>
        <w:t>JMSDeliveryMode = PERSISTENT</w:t>
      </w:r>
    </w:p>
    <w:p w:rsidR="00B6113D" w:rsidRDefault="00A66234">
      <w:pPr>
        <w:pStyle w:val="ListParagraph"/>
        <w:numPr>
          <w:ilvl w:val="2"/>
          <w:numId w:val="972"/>
        </w:numPr>
        <w:spacing w:after="0"/>
      </w:pPr>
      <w:r>
        <w:t>JMSExpiration = 0</w:t>
      </w:r>
    </w:p>
    <w:p w:rsidR="00B6113D" w:rsidRDefault="00A66234">
      <w:pPr>
        <w:pStyle w:val="ListParagraph"/>
        <w:numPr>
          <w:ilvl w:val="2"/>
          <w:numId w:val="972"/>
        </w:numPr>
        <w:spacing w:after="0"/>
      </w:pPr>
      <w:r>
        <w:t>JMSPriority = 4</w:t>
      </w:r>
    </w:p>
    <w:p w:rsidR="00B6113D" w:rsidRDefault="00A66234">
      <w:pPr>
        <w:pStyle w:val="ListParagraph"/>
        <w:numPr>
          <w:ilvl w:val="2"/>
          <w:numId w:val="972"/>
        </w:numPr>
        <w:spacing w:after="0"/>
      </w:pPr>
      <w:r>
        <w:t xml:space="preserve">JMSReplyTo = </w:t>
      </w:r>
    </w:p>
    <w:p w:rsidR="00B6113D" w:rsidRDefault="00A66234">
      <w:pPr>
        <w:pStyle w:val="ListParagraph"/>
        <w:numPr>
          <w:ilvl w:val="1"/>
          <w:numId w:val="972"/>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1"/>
          <w:numId w:val="972"/>
        </w:numPr>
        <w:spacing w:after="0"/>
      </w:pPr>
      <w:r>
        <w:t>ApplicationProperties = /Sha</w:t>
      </w:r>
      <w:r>
        <w:t>redResources/JMSApplicationProperties.sharedjmsapp</w:t>
      </w:r>
    </w:p>
    <w:p w:rsidR="00B6113D" w:rsidRDefault="00A66234">
      <w:pPr>
        <w:pStyle w:val="ListParagraph"/>
        <w:numPr>
          <w:ilvl w:val="1"/>
          <w:numId w:val="972"/>
        </w:numPr>
        <w:spacing w:after="0"/>
      </w:pPr>
      <w:r>
        <w:t>InDataxsdString</w:t>
      </w:r>
    </w:p>
    <w:p w:rsidR="00B6113D" w:rsidRDefault="00A66234">
      <w:pPr>
        <w:pStyle w:val="ListParagraph"/>
        <w:numPr>
          <w:ilvl w:val="2"/>
          <w:numId w:val="972"/>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0"/>
          <w:numId w:val="97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40"/>
        <w:gridCol w:w="540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"InputParameters"</w:t>
            </w:r>
          </w:p>
        </w:tc>
      </w:tr>
      <w:tr w:rsidR="00B6113D">
        <w:tc>
          <w:tcPr>
            <w:tcW w:w="9576" w:type="dxa"/>
            <w:shd w:val="clear" w:color="auto" w:fill="FFFFFF" w:themeFill="background1"/>
          </w:tcPr>
          <w:p w:rsidR="00B6113D" w:rsidRDefault="00A66234">
            <w:pPr>
              <w:spacing w:after="0"/>
            </w:pPr>
            <w:r>
              <w:lastRenderedPageBreak/>
              <w:t>/ActivityInput/Body/InputParameters/Name</w:t>
            </w:r>
          </w:p>
        </w:tc>
        <w:tc>
          <w:tcPr>
            <w:tcW w:w="9576" w:type="dxa"/>
            <w:shd w:val="clear" w:color="auto" w:fill="FFFFFF" w:themeFill="background1"/>
          </w:tcPr>
          <w:p w:rsidR="00B6113D" w:rsidRDefault="00A66234">
            <w:pPr>
              <w:spacing w:after="0"/>
            </w:pPr>
            <w:r>
              <w:t>$InputParameters-SOAPRequestReply/outputMessage/ns:InputParameters/ns:Name</w:t>
            </w:r>
          </w:p>
        </w:tc>
      </w:tr>
      <w:tr w:rsidR="00B6113D">
        <w:tc>
          <w:tcPr>
            <w:tcW w:w="9576" w:type="dxa"/>
            <w:shd w:val="clear" w:color="auto" w:fill="FFFFFF" w:themeFill="background1"/>
          </w:tcPr>
          <w:p w:rsidR="00B6113D" w:rsidRDefault="00A66234">
            <w:pPr>
              <w:spacing w:after="0"/>
            </w:pPr>
            <w:r>
              <w:t>/ActivityInput/Body/InputParameters/Value</w:t>
            </w:r>
          </w:p>
        </w:tc>
        <w:tc>
          <w:tcPr>
            <w:tcW w:w="9576" w:type="dxa"/>
            <w:shd w:val="clear" w:color="auto" w:fill="FFFFFF" w:themeFill="background1"/>
          </w:tcPr>
          <w:p w:rsidR="00B6113D" w:rsidRDefault="00A66234">
            <w:pPr>
              <w:spacing w:after="0"/>
            </w:pPr>
            <w:r>
              <w:t>$InputParameters-SOAPRequestReply/outputMessage/ns:InputParameters/ns:Value</w:t>
            </w:r>
          </w:p>
        </w:tc>
      </w:tr>
      <w:tr w:rsidR="00B6113D">
        <w:tc>
          <w:tcPr>
            <w:tcW w:w="9576" w:type="dxa"/>
            <w:shd w:val="clear" w:color="auto" w:fill="FFFFFF" w:themeFill="background1"/>
          </w:tcPr>
          <w:p w:rsidR="00B6113D" w:rsidRDefault="00A66234">
            <w:pPr>
              <w:spacing w:after="0"/>
            </w:pPr>
            <w:r>
              <w:t>/ActivityInput/Body/</w:t>
            </w:r>
            <w:r>
              <w:t>InputParameters/Salary</w:t>
            </w:r>
          </w:p>
        </w:tc>
        <w:tc>
          <w:tcPr>
            <w:tcW w:w="9576" w:type="dxa"/>
            <w:shd w:val="clear" w:color="auto" w:fill="FFFFFF" w:themeFill="background1"/>
          </w:tcPr>
          <w:p w:rsidR="00B6113D" w:rsidRDefault="00A66234">
            <w:pPr>
              <w:spacing w:after="0"/>
            </w:pPr>
            <w:r>
              <w:t>$InputParameters-SOAPRequestReply/outputMessage/ns:InputParameters/ns:Salary</w:t>
            </w:r>
          </w:p>
        </w:tc>
      </w:tr>
      <w:tr w:rsidR="00B6113D">
        <w:tc>
          <w:tcPr>
            <w:tcW w:w="9576" w:type="dxa"/>
            <w:shd w:val="clear" w:color="auto" w:fill="FFFFFF" w:themeFill="background1"/>
          </w:tcPr>
          <w:p w:rsidR="00B6113D" w:rsidRDefault="00A66234">
            <w:pPr>
              <w:spacing w:after="0"/>
            </w:pPr>
            <w:r>
              <w:t>/ActivityInput/Body/InputParameters/Refund</w:t>
            </w:r>
          </w:p>
        </w:tc>
        <w:tc>
          <w:tcPr>
            <w:tcW w:w="9576" w:type="dxa"/>
            <w:shd w:val="clear" w:color="auto" w:fill="FFFFFF" w:themeFill="background1"/>
          </w:tcPr>
          <w:p w:rsidR="00B6113D" w:rsidRDefault="00A66234">
            <w:pPr>
              <w:spacing w:after="0"/>
            </w:pPr>
            <w:r>
              <w:t>$InputParameters-SOAPRequestReply/outputMessage/ns:InputParameters/ns:Refund</w:t>
            </w:r>
          </w:p>
        </w:tc>
      </w:tr>
      <w:tr w:rsidR="00B6113D">
        <w:tc>
          <w:tcPr>
            <w:tcW w:w="9576" w:type="dxa"/>
            <w:shd w:val="clear" w:color="auto" w:fill="FFFFFF" w:themeFill="background1"/>
          </w:tcPr>
          <w:p w:rsidR="00B6113D" w:rsidRDefault="00A66234">
            <w:pPr>
              <w:spacing w:after="0"/>
            </w:pPr>
            <w:r>
              <w:t>/ActivityInput/Body/InputParameter</w:t>
            </w:r>
            <w:r>
              <w:t>s/Pawn</w:t>
            </w:r>
          </w:p>
        </w:tc>
        <w:tc>
          <w:tcPr>
            <w:tcW w:w="9576" w:type="dxa"/>
            <w:shd w:val="clear" w:color="auto" w:fill="FFFFFF" w:themeFill="background1"/>
          </w:tcPr>
          <w:p w:rsidR="00B6113D" w:rsidRDefault="00A66234">
            <w:pPr>
              <w:spacing w:after="0"/>
            </w:pPr>
            <w:r>
              <w:t>$InputParameters-SOAPRequestReply/outputMessage/ns:InputParameters/ns:Pawn</w:t>
            </w:r>
          </w:p>
        </w:tc>
      </w:tr>
      <w:tr w:rsidR="00B6113D">
        <w:tc>
          <w:tcPr>
            <w:tcW w:w="9576" w:type="dxa"/>
            <w:shd w:val="clear" w:color="auto" w:fill="FFFFFF" w:themeFill="background1"/>
          </w:tcPr>
          <w:p w:rsidR="00B6113D" w:rsidRDefault="00A66234">
            <w:pPr>
              <w:spacing w:after="0"/>
            </w:pPr>
            <w:r>
              <w:t>/ActivityInput/Body/InputParameters/RealtyDetail</w:t>
            </w:r>
          </w:p>
        </w:tc>
        <w:tc>
          <w:tcPr>
            <w:tcW w:w="9576" w:type="dxa"/>
            <w:shd w:val="clear" w:color="auto" w:fill="FFFFFF" w:themeFill="background1"/>
          </w:tcPr>
          <w:p w:rsidR="00B6113D" w:rsidRDefault="00A66234">
            <w:pPr>
              <w:spacing w:after="0"/>
            </w:pPr>
            <w:r>
              <w:t>$InputParameters-SOAPRequestReply/outputMessage/ns:InputParameters/ns:RealtyDetail</w:t>
            </w:r>
          </w:p>
        </w:tc>
      </w:tr>
      <w:tr w:rsidR="00B6113D">
        <w:tc>
          <w:tcPr>
            <w:tcW w:w="9576" w:type="dxa"/>
            <w:shd w:val="clear" w:color="auto" w:fill="FFFFFF" w:themeFill="background1"/>
          </w:tcPr>
          <w:p w:rsidR="00B6113D" w:rsidRDefault="00A66234">
            <w:pPr>
              <w:spacing w:after="0"/>
            </w:pPr>
            <w:r>
              <w:t>/ActivityInput/Body/InputParameters/RealtyValue</w:t>
            </w:r>
          </w:p>
        </w:tc>
        <w:tc>
          <w:tcPr>
            <w:tcW w:w="9576" w:type="dxa"/>
            <w:shd w:val="clear" w:color="auto" w:fill="FFFFFF" w:themeFill="background1"/>
          </w:tcPr>
          <w:p w:rsidR="00B6113D" w:rsidRDefault="00A66234">
            <w:pPr>
              <w:spacing w:after="0"/>
            </w:pPr>
            <w:r>
              <w:t>$InputParameters-SOAPRequestReply/outputMessage/ns:InputParameters/ns:RealtyValue</w:t>
            </w:r>
          </w:p>
        </w:tc>
      </w:tr>
    </w:tbl>
    <w:p w:rsidR="00B6113D" w:rsidRDefault="00B6113D"/>
    <w:p w:rsidR="00B6113D" w:rsidRDefault="00A66234">
      <w:pPr>
        <w:pStyle w:val="Simplesubtitle"/>
      </w:pPr>
      <w:bookmarkStart w:id="2126" w:name="3.2.8.1.1.---InputParameters_SOAPRequest"/>
      <w:r>
        <w:t xml:space="preserve"> Name: </w:t>
      </w:r>
      <w:r>
        <w:rPr>
          <w:i/>
        </w:rPr>
        <w:t>InputParameters SOAPRequestReply</w:t>
      </w:r>
      <w:bookmarkEnd w:id="2126"/>
    </w:p>
    <w:p w:rsidR="00B6113D" w:rsidRDefault="00A66234">
      <w:pPr>
        <w:pStyle w:val="ListParagraph"/>
        <w:numPr>
          <w:ilvl w:val="0"/>
          <w:numId w:val="973"/>
        </w:numPr>
        <w:spacing w:after="0"/>
      </w:pPr>
      <w:r>
        <w:t xml:space="preserve"> Type: </w:t>
      </w:r>
      <w:r>
        <w:rPr>
          <w:i/>
        </w:rPr>
        <w:t>com.tibco.plugin.soap.SOAPSendReceiveActivity</w:t>
      </w:r>
    </w:p>
    <w:p w:rsidR="00B6113D" w:rsidRDefault="00A66234">
      <w:pPr>
        <w:pStyle w:val="ListParagraph"/>
        <w:numPr>
          <w:ilvl w:val="0"/>
          <w:numId w:val="973"/>
        </w:numPr>
        <w:spacing w:after="0"/>
      </w:pPr>
      <w:r>
        <w:t xml:space="preserve"> Resource Type: </w:t>
      </w:r>
      <w:r>
        <w:rPr>
          <w:i/>
        </w:rPr>
        <w:t>ae.activities.S</w:t>
      </w:r>
      <w:r>
        <w:rPr>
          <w:i/>
        </w:rPr>
        <w:t>OAPSendReceiveUI</w:t>
      </w:r>
    </w:p>
    <w:p w:rsidR="00B6113D" w:rsidRDefault="00A66234">
      <w:pPr>
        <w:pStyle w:val="ListParagraph"/>
        <w:numPr>
          <w:ilvl w:val="0"/>
          <w:numId w:val="973"/>
        </w:numPr>
        <w:spacing w:after="0"/>
      </w:pPr>
      <w:r>
        <w:t xml:space="preserve"> Description: </w:t>
      </w:r>
    </w:p>
    <w:p w:rsidR="00B6113D" w:rsidRDefault="00A66234">
      <w:pPr>
        <w:pStyle w:val="ListParagraph"/>
        <w:numPr>
          <w:ilvl w:val="0"/>
          <w:numId w:val="973"/>
        </w:numPr>
        <w:spacing w:after="0"/>
      </w:pPr>
      <w:r>
        <w:rPr>
          <w:i/>
        </w:rPr>
        <w:t>Configuration:</w:t>
      </w:r>
    </w:p>
    <w:p w:rsidR="00B6113D" w:rsidRDefault="00A66234">
      <w:pPr>
        <w:pStyle w:val="ListParagraph"/>
        <w:numPr>
          <w:ilvl w:val="1"/>
          <w:numId w:val="973"/>
        </w:numPr>
        <w:spacing w:after="0"/>
      </w:pPr>
      <w:r>
        <w:t>timeout = 0</w:t>
      </w:r>
    </w:p>
    <w:p w:rsidR="00B6113D" w:rsidRDefault="00A66234">
      <w:pPr>
        <w:pStyle w:val="ListParagraph"/>
        <w:numPr>
          <w:ilvl w:val="1"/>
          <w:numId w:val="973"/>
        </w:numPr>
        <w:spacing w:after="0"/>
      </w:pPr>
      <w:r>
        <w:t>service = pfx:LoadParametersService</w:t>
      </w:r>
    </w:p>
    <w:p w:rsidR="00B6113D" w:rsidRDefault="00A66234">
      <w:pPr>
        <w:pStyle w:val="ListParagraph"/>
        <w:numPr>
          <w:ilvl w:val="1"/>
          <w:numId w:val="973"/>
        </w:numPr>
        <w:spacing w:after="0"/>
      </w:pPr>
      <w:r>
        <w:t>servicePort = InputFileName_sp_from_sp_SOAPEventSource</w:t>
      </w:r>
    </w:p>
    <w:p w:rsidR="00B6113D" w:rsidRDefault="00A66234">
      <w:pPr>
        <w:pStyle w:val="ListParagraph"/>
        <w:numPr>
          <w:ilvl w:val="1"/>
          <w:numId w:val="973"/>
        </w:numPr>
        <w:spacing w:after="0"/>
      </w:pPr>
      <w:r>
        <w:t>operation = LoadParametersServiceOperation</w:t>
      </w:r>
    </w:p>
    <w:p w:rsidR="00B6113D" w:rsidRDefault="00A66234">
      <w:pPr>
        <w:pStyle w:val="ListParagraph"/>
        <w:numPr>
          <w:ilvl w:val="1"/>
          <w:numId w:val="973"/>
        </w:numPr>
        <w:spacing w:after="0"/>
      </w:pPr>
      <w:r>
        <w:t>soapAction =</w:t>
      </w:r>
      <w:r>
        <w:t xml:space="preserve"> /ProcessDefinitions/LoadParameters/LoadParametersService</w:t>
      </w:r>
    </w:p>
    <w:p w:rsidR="00B6113D" w:rsidRDefault="00A66234">
      <w:pPr>
        <w:pStyle w:val="ListParagraph"/>
        <w:numPr>
          <w:ilvl w:val="1"/>
          <w:numId w:val="973"/>
        </w:numPr>
        <w:spacing w:after="0"/>
      </w:pPr>
      <w:r>
        <w:t>endpointURL = %%LoadParametersServiceEndpointURL%%</w:t>
      </w:r>
    </w:p>
    <w:p w:rsidR="00B6113D" w:rsidRDefault="00A66234">
      <w:pPr>
        <w:pStyle w:val="ListParagraph"/>
        <w:numPr>
          <w:ilvl w:val="1"/>
          <w:numId w:val="973"/>
        </w:numPr>
        <w:spacing w:after="0"/>
      </w:pPr>
      <w:r>
        <w:t>useProxy = false</w:t>
      </w:r>
    </w:p>
    <w:p w:rsidR="00B6113D" w:rsidRDefault="00A66234">
      <w:pPr>
        <w:pStyle w:val="ListParagraph"/>
        <w:numPr>
          <w:ilvl w:val="1"/>
          <w:numId w:val="973"/>
        </w:numPr>
        <w:spacing w:after="0"/>
      </w:pPr>
      <w:r>
        <w:t>requireBasicAuth = false</w:t>
      </w:r>
    </w:p>
    <w:p w:rsidR="00B6113D" w:rsidRDefault="00A66234">
      <w:pPr>
        <w:pStyle w:val="ListParagraph"/>
        <w:numPr>
          <w:ilvl w:val="1"/>
          <w:numId w:val="973"/>
        </w:numPr>
        <w:spacing w:after="0"/>
      </w:pPr>
      <w:r>
        <w:t xml:space="preserve">basicHttpAuthIdentity = </w:t>
      </w:r>
    </w:p>
    <w:p w:rsidR="00B6113D" w:rsidRDefault="00A66234">
      <w:pPr>
        <w:pStyle w:val="ListParagraph"/>
        <w:numPr>
          <w:ilvl w:val="0"/>
          <w:numId w:val="97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57"/>
        <w:gridCol w:w="598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/inputMessage/InputFile/FileName</w:t>
            </w:r>
          </w:p>
        </w:tc>
        <w:tc>
          <w:tcPr>
            <w:tcW w:w="9576" w:type="dxa"/>
            <w:shd w:val="clear" w:color="auto" w:fill="FFFFFF" w:themeFill="background1"/>
          </w:tcPr>
          <w:p w:rsidR="00B6113D" w:rsidRDefault="00A66234">
            <w:pPr>
              <w:spacing w:after="0"/>
            </w:pPr>
            <w:r>
              <w:t>$InputFileName-HTTPReceiver/ProcessStarterOutput/parameters/InputParameters</w:t>
            </w:r>
          </w:p>
        </w:tc>
      </w:tr>
    </w:tbl>
    <w:p w:rsidR="00B6113D" w:rsidRDefault="00B6113D"/>
    <w:p w:rsidR="00B6113D" w:rsidRDefault="00A66234">
      <w:pPr>
        <w:pStyle w:val="Simplesubtitle"/>
      </w:pPr>
      <w:bookmarkStart w:id="2127" w:name="3.2.8.1.1.---InputParameters_SendHTTPRes"/>
      <w:r>
        <w:t xml:space="preserve"> Name: </w:t>
      </w:r>
      <w:r>
        <w:rPr>
          <w:i/>
        </w:rPr>
        <w:t>InputParameters SendHTTPResponse</w:t>
      </w:r>
      <w:bookmarkEnd w:id="2127"/>
    </w:p>
    <w:p w:rsidR="00B6113D" w:rsidRDefault="00A66234">
      <w:pPr>
        <w:pStyle w:val="ListParagraph"/>
        <w:numPr>
          <w:ilvl w:val="0"/>
          <w:numId w:val="974"/>
        </w:numPr>
        <w:spacing w:after="0"/>
      </w:pPr>
      <w:r>
        <w:t xml:space="preserve"> Type: </w:t>
      </w:r>
      <w:r>
        <w:rPr>
          <w:i/>
        </w:rPr>
        <w:t>com.tibco.plugin.http.HTTPResponseActivity</w:t>
      </w:r>
    </w:p>
    <w:p w:rsidR="00B6113D" w:rsidRDefault="00A66234">
      <w:pPr>
        <w:pStyle w:val="ListParagraph"/>
        <w:numPr>
          <w:ilvl w:val="0"/>
          <w:numId w:val="974"/>
        </w:numPr>
        <w:spacing w:after="0"/>
      </w:pPr>
      <w:r>
        <w:t xml:space="preserve"> Resource Type: </w:t>
      </w:r>
      <w:r>
        <w:rPr>
          <w:i/>
        </w:rPr>
        <w:t>httppalette.httpWebResponse</w:t>
      </w:r>
    </w:p>
    <w:p w:rsidR="00B6113D" w:rsidRDefault="00A66234">
      <w:pPr>
        <w:pStyle w:val="ListParagraph"/>
        <w:numPr>
          <w:ilvl w:val="0"/>
          <w:numId w:val="974"/>
        </w:numPr>
        <w:spacing w:after="0"/>
      </w:pPr>
      <w:r>
        <w:t xml:space="preserve"> Description: </w:t>
      </w:r>
    </w:p>
    <w:p w:rsidR="00B6113D" w:rsidRDefault="00A66234">
      <w:pPr>
        <w:pStyle w:val="ListParagraph"/>
        <w:numPr>
          <w:ilvl w:val="0"/>
          <w:numId w:val="974"/>
        </w:numPr>
        <w:spacing w:after="0"/>
      </w:pPr>
      <w:r>
        <w:rPr>
          <w:i/>
        </w:rPr>
        <w:lastRenderedPageBreak/>
        <w:t>Configuration:</w:t>
      </w:r>
    </w:p>
    <w:p w:rsidR="00B6113D" w:rsidRDefault="00A66234">
      <w:pPr>
        <w:pStyle w:val="ListParagraph"/>
        <w:numPr>
          <w:ilvl w:val="1"/>
          <w:numId w:val="974"/>
        </w:numPr>
        <w:spacing w:after="0"/>
      </w:pPr>
      <w:r>
        <w:t>closeConnection = true</w:t>
      </w:r>
    </w:p>
    <w:p w:rsidR="00B6113D" w:rsidRDefault="00A66234">
      <w:pPr>
        <w:pStyle w:val="ListParagraph"/>
        <w:numPr>
          <w:ilvl w:val="1"/>
          <w:numId w:val="974"/>
        </w:numPr>
        <w:spacing w:after="0"/>
      </w:pPr>
      <w:r>
        <w:t>eventSource = InputFileName HTTPReceiver</w:t>
      </w:r>
    </w:p>
    <w:p w:rsidR="00B6113D" w:rsidRDefault="00A66234">
      <w:pPr>
        <w:pStyle w:val="ListParagraph"/>
        <w:numPr>
          <w:ilvl w:val="1"/>
          <w:numId w:val="974"/>
        </w:numPr>
        <w:spacing w:after="0"/>
      </w:pPr>
      <w:r>
        <w:t>Headers</w:t>
      </w:r>
    </w:p>
    <w:p w:rsidR="00B6113D" w:rsidRDefault="00A66234">
      <w:pPr>
        <w:pStyle w:val="ListParagraph"/>
        <w:numPr>
          <w:ilvl w:val="2"/>
          <w:numId w:val="974"/>
        </w:numPr>
        <w:spacing w:after="0"/>
      </w:pPr>
      <w:r>
        <w:t xml:space="preserve"> + root (Complex Type, required ) </w:t>
      </w:r>
    </w:p>
    <w:p w:rsidR="00B6113D" w:rsidRDefault="00A66234">
      <w:pPr>
        <w:pStyle w:val="ListParagraph"/>
        <w:numPr>
          <w:ilvl w:val="3"/>
          <w:numId w:val="974"/>
        </w:numPr>
        <w:spacing w:after="0"/>
      </w:pPr>
      <w:r>
        <w:t xml:space="preserve"> - StatusLine(xsd:string,optional)</w:t>
      </w:r>
    </w:p>
    <w:p w:rsidR="00B6113D" w:rsidRDefault="00A66234">
      <w:pPr>
        <w:pStyle w:val="ListParagraph"/>
        <w:numPr>
          <w:ilvl w:val="3"/>
          <w:numId w:val="974"/>
        </w:numPr>
        <w:spacing w:after="0"/>
      </w:pPr>
      <w:r>
        <w:t xml:space="preserve"> - Content-Type(xsd:string,optional)</w:t>
      </w:r>
    </w:p>
    <w:p w:rsidR="00B6113D" w:rsidRDefault="00A66234">
      <w:pPr>
        <w:pStyle w:val="ListParagraph"/>
        <w:numPr>
          <w:ilvl w:val="3"/>
          <w:numId w:val="974"/>
        </w:numPr>
        <w:spacing w:after="0"/>
      </w:pPr>
      <w:r>
        <w:t xml:space="preserve"> - Set-Cookie(xsd:string,optional)</w:t>
      </w:r>
    </w:p>
    <w:p w:rsidR="00B6113D" w:rsidRDefault="00A66234">
      <w:pPr>
        <w:pStyle w:val="ListParagraph"/>
        <w:numPr>
          <w:ilvl w:val="3"/>
          <w:numId w:val="974"/>
        </w:numPr>
        <w:spacing w:after="0"/>
      </w:pPr>
      <w:r>
        <w:t xml:space="preserve"> - Pragma(xsd:string,optional)</w:t>
      </w:r>
    </w:p>
    <w:p w:rsidR="00B6113D" w:rsidRDefault="00A66234">
      <w:pPr>
        <w:pStyle w:val="ListParagraph"/>
        <w:numPr>
          <w:ilvl w:val="3"/>
          <w:numId w:val="974"/>
        </w:numPr>
        <w:spacing w:after="0"/>
      </w:pPr>
      <w:r>
        <w:t xml:space="preserve"> - Location</w:t>
      </w:r>
      <w:r>
        <w:t>(xsd:string,optional)</w:t>
      </w:r>
    </w:p>
    <w:p w:rsidR="00B6113D" w:rsidRDefault="00A66234">
      <w:pPr>
        <w:pStyle w:val="ListParagraph"/>
        <w:numPr>
          <w:ilvl w:val="0"/>
          <w:numId w:val="97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60"/>
        <w:gridCol w:w="608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 xml:space="preserve">concat("&lt;H1&gt;InputParameters:&lt;/H1&gt;&lt;B&gt;Name:&lt;/B&gt; ", $InputParameters-SOAPRequestReply/outputMessage/ns:InputParameters/ns:Name, "&lt;BR&gt;&lt;B&gt;Value: &lt;/B&gt;", </w:t>
            </w:r>
            <w:r>
              <w:t xml:space="preserve"> $InputParameters-SOAPRequestReply/outputMessage/ns:InputParameters/ns:Value, "&lt;BR&gt;&lt;B&gt;Refund: &lt;/B&gt;", $InputParameters-SOAPRequestReply/outputMessage/ns:InputParameters/ns:Refund, "&lt;BR&gt;&lt;B&gt;Salary: &lt;/B&gt;",  $InputParameters-SOAPRequestReply/outputMessage/ns:In</w:t>
            </w:r>
            <w:r>
              <w:t>putParameters/ns:Salary, "&lt;BR&gt;&lt;B&gt;Pawn: &lt;/B&gt;",  $InputParameters-SOAPRequestReply/outputMessage/ns:InputParameters/ns:Pawn, "&lt;BR&gt;&lt;B&gt;RealtyDetail: &lt;/B&gt;",  $InputParameters-SOAPRequestReply/outputMessage/ns:InputParameters/ns:RealtyDetail, "&lt;BR&gt;&lt;B&gt;RealtyValue</w:t>
            </w:r>
            <w:r>
              <w:t>: &lt;/B&gt;",  $InputParameters-SOAPRequestReply/outputMessage/ns:InputParameters/ns:RealtyValue)</w:t>
            </w:r>
          </w:p>
        </w:tc>
      </w:tr>
    </w:tbl>
    <w:p w:rsidR="00B6113D" w:rsidRDefault="00B6113D"/>
    <w:p w:rsidR="00B6113D" w:rsidRDefault="00A66234">
      <w:pPr>
        <w:pStyle w:val="Simplesubtitle"/>
      </w:pPr>
      <w:bookmarkStart w:id="2128" w:name="3.2.8.1.1.---Transitions"/>
      <w:r>
        <w:t>Transitions:</w:t>
      </w:r>
      <w:bookmarkEnd w:id="2128"/>
    </w:p>
    <w:p w:rsidR="00B6113D" w:rsidRDefault="00A66234">
      <w:pPr>
        <w:pStyle w:val="ListParagraph"/>
        <w:numPr>
          <w:ilvl w:val="0"/>
          <w:numId w:val="975"/>
        </w:numPr>
        <w:spacing w:after="0"/>
      </w:pPr>
      <w:r>
        <w:t xml:space="preserve"> From: </w:t>
      </w:r>
      <w:r>
        <w:rPr>
          <w:b/>
          <w:i/>
        </w:rPr>
        <w:t>Appraisal JMSQueueSender</w:t>
      </w:r>
      <w:r>
        <w:t xml:space="preserve"> -To: </w:t>
      </w:r>
      <w:r>
        <w:rPr>
          <w:b/>
          <w:i/>
        </w:rPr>
        <w:t>InputParameters JMSQueueSender</w:t>
      </w:r>
    </w:p>
    <w:p w:rsidR="00B6113D" w:rsidRDefault="00A66234">
      <w:pPr>
        <w:pStyle w:val="ListParagraph"/>
        <w:numPr>
          <w:ilvl w:val="1"/>
          <w:numId w:val="975"/>
        </w:numPr>
        <w:spacing w:after="0"/>
      </w:pPr>
      <w:r>
        <w:t xml:space="preserve"> Label: </w:t>
      </w:r>
    </w:p>
    <w:p w:rsidR="00B6113D" w:rsidRDefault="00A66234">
      <w:pPr>
        <w:pStyle w:val="ListParagraph"/>
        <w:numPr>
          <w:ilvl w:val="1"/>
          <w:numId w:val="975"/>
        </w:numPr>
        <w:spacing w:after="0"/>
      </w:pPr>
      <w:r>
        <w:t xml:space="preserve"> Condition: </w:t>
      </w:r>
      <w:r>
        <w:rPr>
          <w:i/>
        </w:rPr>
        <w:t xml:space="preserve"> Success </w:t>
      </w:r>
    </w:p>
    <w:p w:rsidR="00B6113D" w:rsidRDefault="00A66234">
      <w:pPr>
        <w:pStyle w:val="ListParagraph"/>
        <w:numPr>
          <w:ilvl w:val="1"/>
          <w:numId w:val="975"/>
        </w:numPr>
        <w:spacing w:after="0"/>
      </w:pPr>
      <w:r>
        <w:t xml:space="preserve"> Description: </w:t>
      </w:r>
    </w:p>
    <w:p w:rsidR="00B6113D" w:rsidRDefault="00A66234">
      <w:pPr>
        <w:pStyle w:val="ListParagraph"/>
        <w:numPr>
          <w:ilvl w:val="0"/>
          <w:numId w:val="976"/>
        </w:numPr>
        <w:spacing w:after="0"/>
      </w:pPr>
      <w:r>
        <w:t xml:space="preserve"> From: </w:t>
      </w:r>
      <w:r>
        <w:rPr>
          <w:b/>
          <w:i/>
        </w:rPr>
        <w:t>InputFileName HTTPReceiver</w:t>
      </w:r>
      <w:r>
        <w:t xml:space="preserve"> -To: </w:t>
      </w:r>
      <w:r>
        <w:rPr>
          <w:b/>
          <w:i/>
        </w:rPr>
        <w:t>InputParameters SOAPRequestReply</w:t>
      </w:r>
    </w:p>
    <w:p w:rsidR="00B6113D" w:rsidRDefault="00A66234">
      <w:pPr>
        <w:pStyle w:val="ListParagraph"/>
        <w:numPr>
          <w:ilvl w:val="1"/>
          <w:numId w:val="976"/>
        </w:numPr>
        <w:spacing w:after="0"/>
      </w:pPr>
      <w:r>
        <w:t xml:space="preserve"> Label: </w:t>
      </w:r>
    </w:p>
    <w:p w:rsidR="00B6113D" w:rsidRDefault="00A66234">
      <w:pPr>
        <w:pStyle w:val="ListParagraph"/>
        <w:numPr>
          <w:ilvl w:val="1"/>
          <w:numId w:val="976"/>
        </w:numPr>
        <w:spacing w:after="0"/>
      </w:pPr>
      <w:r>
        <w:t xml:space="preserve"> Condition: </w:t>
      </w:r>
      <w:r>
        <w:rPr>
          <w:i/>
        </w:rPr>
        <w:t xml:space="preserve"> Success </w:t>
      </w:r>
    </w:p>
    <w:p w:rsidR="00B6113D" w:rsidRDefault="00A66234">
      <w:pPr>
        <w:pStyle w:val="ListParagraph"/>
        <w:numPr>
          <w:ilvl w:val="1"/>
          <w:numId w:val="976"/>
        </w:numPr>
        <w:spacing w:after="0"/>
      </w:pPr>
      <w:r>
        <w:t xml:space="preserve"> Description: </w:t>
      </w:r>
    </w:p>
    <w:p w:rsidR="00B6113D" w:rsidRDefault="00A66234">
      <w:pPr>
        <w:pStyle w:val="ListParagraph"/>
        <w:numPr>
          <w:ilvl w:val="0"/>
          <w:numId w:val="977"/>
        </w:numPr>
        <w:spacing w:after="0"/>
      </w:pPr>
      <w:r>
        <w:t xml:space="preserve"> From: </w:t>
      </w:r>
      <w:r>
        <w:rPr>
          <w:b/>
          <w:i/>
        </w:rPr>
        <w:t>InputParameters JMSQueueSender</w:t>
      </w:r>
      <w:r>
        <w:t xml:space="preserve"> -To: </w:t>
      </w:r>
      <w:r>
        <w:rPr>
          <w:b/>
          <w:i/>
        </w:rPr>
        <w:t>End</w:t>
      </w:r>
    </w:p>
    <w:p w:rsidR="00B6113D" w:rsidRDefault="00A66234">
      <w:pPr>
        <w:pStyle w:val="ListParagraph"/>
        <w:numPr>
          <w:ilvl w:val="1"/>
          <w:numId w:val="977"/>
        </w:numPr>
        <w:spacing w:after="0"/>
      </w:pPr>
      <w:r>
        <w:t xml:space="preserve"> Label: </w:t>
      </w:r>
    </w:p>
    <w:p w:rsidR="00B6113D" w:rsidRDefault="00A66234">
      <w:pPr>
        <w:pStyle w:val="ListParagraph"/>
        <w:numPr>
          <w:ilvl w:val="1"/>
          <w:numId w:val="977"/>
        </w:numPr>
        <w:spacing w:after="0"/>
      </w:pPr>
      <w:r>
        <w:t xml:space="preserve"> Condition: </w:t>
      </w:r>
      <w:r>
        <w:rPr>
          <w:i/>
        </w:rPr>
        <w:t xml:space="preserve"> Success </w:t>
      </w:r>
    </w:p>
    <w:p w:rsidR="00B6113D" w:rsidRDefault="00A66234">
      <w:pPr>
        <w:pStyle w:val="ListParagraph"/>
        <w:numPr>
          <w:ilvl w:val="1"/>
          <w:numId w:val="977"/>
        </w:numPr>
        <w:spacing w:after="0"/>
      </w:pPr>
      <w:r>
        <w:t xml:space="preserve"> Description: </w:t>
      </w:r>
    </w:p>
    <w:p w:rsidR="00B6113D" w:rsidRDefault="00A66234">
      <w:pPr>
        <w:pStyle w:val="ListParagraph"/>
        <w:numPr>
          <w:ilvl w:val="0"/>
          <w:numId w:val="978"/>
        </w:numPr>
        <w:spacing w:after="0"/>
      </w:pPr>
      <w:r>
        <w:t xml:space="preserve"> From: </w:t>
      </w:r>
      <w:r>
        <w:rPr>
          <w:b/>
          <w:i/>
        </w:rPr>
        <w:t>InputParameters SOAPRequestReply</w:t>
      </w:r>
      <w:r>
        <w:t xml:space="preserve"> -To: </w:t>
      </w:r>
      <w:r>
        <w:rPr>
          <w:b/>
          <w:i/>
        </w:rPr>
        <w:t>InputParameters SendHTTPResponse</w:t>
      </w:r>
    </w:p>
    <w:p w:rsidR="00B6113D" w:rsidRDefault="00A66234">
      <w:pPr>
        <w:pStyle w:val="ListParagraph"/>
        <w:numPr>
          <w:ilvl w:val="1"/>
          <w:numId w:val="978"/>
        </w:numPr>
        <w:spacing w:after="0"/>
      </w:pPr>
      <w:r>
        <w:t xml:space="preserve"> Label: </w:t>
      </w:r>
    </w:p>
    <w:p w:rsidR="00B6113D" w:rsidRDefault="00A66234">
      <w:pPr>
        <w:pStyle w:val="ListParagraph"/>
        <w:numPr>
          <w:ilvl w:val="1"/>
          <w:numId w:val="978"/>
        </w:numPr>
        <w:spacing w:after="0"/>
      </w:pPr>
      <w:r>
        <w:t xml:space="preserve"> Condition: </w:t>
      </w:r>
      <w:r>
        <w:rPr>
          <w:i/>
        </w:rPr>
        <w:t xml:space="preserve"> Success </w:t>
      </w:r>
    </w:p>
    <w:p w:rsidR="00B6113D" w:rsidRDefault="00A66234">
      <w:pPr>
        <w:pStyle w:val="ListParagraph"/>
        <w:numPr>
          <w:ilvl w:val="1"/>
          <w:numId w:val="978"/>
        </w:numPr>
        <w:spacing w:after="0"/>
      </w:pPr>
      <w:r>
        <w:t xml:space="preserve"> Description: </w:t>
      </w:r>
    </w:p>
    <w:p w:rsidR="00B6113D" w:rsidRDefault="00A66234">
      <w:pPr>
        <w:pStyle w:val="ListParagraph"/>
        <w:numPr>
          <w:ilvl w:val="0"/>
          <w:numId w:val="979"/>
        </w:numPr>
        <w:spacing w:after="0"/>
      </w:pPr>
      <w:r>
        <w:t xml:space="preserve"> From: </w:t>
      </w:r>
      <w:r>
        <w:rPr>
          <w:b/>
          <w:i/>
        </w:rPr>
        <w:t>InputParameters SendHTTPResponse</w:t>
      </w:r>
      <w:r>
        <w:t xml:space="preserve"> -To: </w:t>
      </w:r>
      <w:r>
        <w:rPr>
          <w:b/>
          <w:i/>
        </w:rPr>
        <w:t>Appraisal JMSQueueSender</w:t>
      </w:r>
    </w:p>
    <w:p w:rsidR="00B6113D" w:rsidRDefault="00A66234">
      <w:pPr>
        <w:pStyle w:val="ListParagraph"/>
        <w:numPr>
          <w:ilvl w:val="1"/>
          <w:numId w:val="979"/>
        </w:numPr>
        <w:spacing w:after="0"/>
      </w:pPr>
      <w:r>
        <w:lastRenderedPageBreak/>
        <w:t xml:space="preserve"> Label: </w:t>
      </w:r>
    </w:p>
    <w:p w:rsidR="00B6113D" w:rsidRDefault="00A66234">
      <w:pPr>
        <w:pStyle w:val="ListParagraph"/>
        <w:numPr>
          <w:ilvl w:val="1"/>
          <w:numId w:val="979"/>
        </w:numPr>
        <w:spacing w:after="0"/>
      </w:pPr>
      <w:r>
        <w:t xml:space="preserve"> Condition: </w:t>
      </w:r>
      <w:r>
        <w:rPr>
          <w:i/>
        </w:rPr>
        <w:t xml:space="preserve"> Success </w:t>
      </w:r>
    </w:p>
    <w:p w:rsidR="00B6113D" w:rsidRDefault="00A66234">
      <w:pPr>
        <w:pStyle w:val="ListParagraph"/>
        <w:numPr>
          <w:ilvl w:val="1"/>
          <w:numId w:val="979"/>
        </w:numPr>
        <w:spacing w:after="0"/>
      </w:pPr>
      <w:r>
        <w:t xml:space="preserve"> Description: </w:t>
      </w:r>
    </w:p>
    <w:p w:rsidR="00B6113D" w:rsidRDefault="00A66234">
      <w:pPr>
        <w:pStyle w:val="Heading5"/>
      </w:pPr>
      <w:bookmarkStart w:id="2129" w:name="3.2.8.1.2.---"/>
      <w:r>
        <w:t>3.2.8.1.2. CalculateBonita</w:t>
      </w:r>
      <w:bookmarkEnd w:id="2129"/>
    </w:p>
    <w:p w:rsidR="00B6113D" w:rsidRDefault="00A66234">
      <w:pPr>
        <w:spacing w:after="0"/>
      </w:pPr>
      <w:r>
        <w:t xml:space="preserve"> Section contains description of Process " CalculateBonita.process </w:t>
      </w:r>
      <w:r>
        <w:t xml:space="preserve">" . </w:t>
      </w:r>
    </w:p>
    <w:p w:rsidR="00B6113D" w:rsidRDefault="00A66234">
      <w:pPr>
        <w:pStyle w:val="Simplesubtitle"/>
      </w:pPr>
      <w:bookmarkStart w:id="2130" w:name="3.2.8.1.2.---ProcessDescription"/>
      <w:r>
        <w:t>Process description:</w:t>
      </w:r>
      <w:bookmarkEnd w:id="213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 pretender's bonita</w:t>
            </w:r>
          </w:p>
        </w:tc>
      </w:tr>
    </w:tbl>
    <w:p w:rsidR="00B6113D" w:rsidRDefault="00B6113D"/>
    <w:p w:rsidR="00B6113D" w:rsidRDefault="00A66234">
      <w:pPr>
        <w:pStyle w:val="Simplesubtitle"/>
      </w:pPr>
      <w:bookmarkStart w:id="2131" w:name="3.2.8.1.2.---ProcessDefinition"/>
      <w:r>
        <w:t>Process definition:</w:t>
      </w:r>
      <w:bookmarkEnd w:id="2131"/>
    </w:p>
    <w:p w:rsidR="00B6113D" w:rsidRDefault="00A66234">
      <w:pPr>
        <w:spacing w:after="0"/>
      </w:pPr>
      <w:r>
        <w:t xml:space="preserve"> Full process path: ProcessDefinitions/CalculateBonita/CalculateBonita.process</w:t>
      </w:r>
    </w:p>
    <w:p w:rsidR="00B6113D" w:rsidRDefault="00A66234">
      <w:pPr>
        <w:pStyle w:val="Simplesubtitle"/>
      </w:pPr>
      <w:bookmarkStart w:id="2132" w:name="3.2.8.1.2.---Diagram"/>
      <w:r>
        <w:t>Diagram:</w:t>
      </w:r>
      <w:bookmarkEnd w:id="2132"/>
    </w:p>
    <w:p w:rsidR="00B6113D" w:rsidRDefault="00A66234">
      <w:pPr>
        <w:spacing w:after="0"/>
      </w:pPr>
      <w:r>
        <w:rPr>
          <w:noProof/>
        </w:rPr>
        <w:drawing>
          <wp:inline distT="0" distB="0" distL="0" distR="0">
            <wp:extent cx="2368000" cy="672000"/>
            <wp:effectExtent l="0" t="0" r="0" b="0"/>
            <wp:docPr id="174" name="Picture 174" descr="1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4.png"/>
                    <pic:cNvPicPr/>
                  </pic:nvPicPr>
                  <pic:blipFill>
                    <a:blip r:embed="rId116"/>
                    <a:stretch>
                      <a:fillRect/>
                    </a:stretch>
                  </pic:blipFill>
                  <pic:spPr>
                    <a:xfrm>
                      <a:off x="0" y="0"/>
                      <a:ext cx="2368000" cy="672000"/>
                    </a:xfrm>
                    <a:prstGeom prst="rect">
                      <a:avLst/>
                    </a:prstGeom>
                  </pic:spPr>
                </pic:pic>
              </a:graphicData>
            </a:graphic>
          </wp:inline>
        </w:drawing>
      </w:r>
    </w:p>
    <w:p w:rsidR="00B6113D" w:rsidRDefault="00A66234">
      <w:pPr>
        <w:pStyle w:val="Simplesubtitle"/>
      </w:pPr>
      <w:bookmarkStart w:id="2133" w:name="3.2.8.1.2.---Starter"/>
      <w:r>
        <w:t>Process starter activity:</w:t>
      </w:r>
      <w:bookmarkEnd w:id="2133"/>
    </w:p>
    <w:p w:rsidR="00B6113D" w:rsidRDefault="00A66234">
      <w:pPr>
        <w:spacing w:after="0"/>
      </w:pPr>
      <w:r>
        <w:t xml:space="preserve"> Name: Start</w:t>
      </w:r>
    </w:p>
    <w:p w:rsidR="00B6113D" w:rsidRDefault="00A66234">
      <w:pPr>
        <w:spacing w:after="0"/>
      </w:pPr>
      <w:r>
        <w:t xml:space="preserve"> Description: </w:t>
      </w:r>
      <w:r>
        <w:rPr>
          <w:i/>
        </w:rPr>
        <w:t>Start of process with InputParameters structure</w:t>
      </w:r>
    </w:p>
    <w:p w:rsidR="00B6113D" w:rsidRDefault="00A66234">
      <w:pPr>
        <w:spacing w:after="0"/>
      </w:pPr>
      <w:r>
        <w:t>Input Parameters:</w:t>
      </w:r>
    </w:p>
    <w:p w:rsidR="00B6113D" w:rsidRDefault="00A66234">
      <w:pPr>
        <w:pStyle w:val="ListParagraph"/>
        <w:numPr>
          <w:ilvl w:val="0"/>
          <w:numId w:val="980"/>
        </w:numPr>
        <w:spacing w:after="0"/>
      </w:pPr>
      <w:r>
        <w:t xml:space="preserve"> + InputParameters (Complex Type, required ) </w:t>
      </w:r>
    </w:p>
    <w:p w:rsidR="00B6113D" w:rsidRDefault="00A66234">
      <w:pPr>
        <w:pStyle w:val="ListParagraph"/>
        <w:numPr>
          <w:ilvl w:val="1"/>
          <w:numId w:val="980"/>
        </w:numPr>
        <w:spacing w:after="0"/>
      </w:pPr>
      <w:r>
        <w:t xml:space="preserve"> - MonthIncrement(xsd:long,required)</w:t>
      </w:r>
    </w:p>
    <w:p w:rsidR="00B6113D" w:rsidRDefault="00A66234">
      <w:pPr>
        <w:pStyle w:val="ListParagraph"/>
        <w:numPr>
          <w:ilvl w:val="1"/>
          <w:numId w:val="980"/>
        </w:numPr>
        <w:spacing w:after="0"/>
      </w:pPr>
      <w:r>
        <w:t xml:space="preserve"> - Value(xsd:long,required)</w:t>
      </w:r>
    </w:p>
    <w:p w:rsidR="00B6113D" w:rsidRDefault="00A66234">
      <w:pPr>
        <w:pStyle w:val="ListParagraph"/>
        <w:numPr>
          <w:ilvl w:val="1"/>
          <w:numId w:val="980"/>
        </w:numPr>
        <w:spacing w:after="0"/>
      </w:pPr>
      <w:r>
        <w:t xml:space="preserve"> - RealtyValue(xsd:long,required)</w:t>
      </w:r>
    </w:p>
    <w:p w:rsidR="00B6113D" w:rsidRDefault="00A66234">
      <w:pPr>
        <w:pStyle w:val="ListParagraph"/>
        <w:numPr>
          <w:ilvl w:val="1"/>
          <w:numId w:val="980"/>
        </w:numPr>
        <w:spacing w:after="0"/>
      </w:pPr>
      <w:r>
        <w:t xml:space="preserve"> - Problem(xsd:boolean,required)</w:t>
      </w:r>
    </w:p>
    <w:p w:rsidR="00B6113D" w:rsidRDefault="00A66234">
      <w:pPr>
        <w:pStyle w:val="ListParagraph"/>
        <w:numPr>
          <w:ilvl w:val="1"/>
          <w:numId w:val="980"/>
        </w:numPr>
        <w:spacing w:after="0"/>
      </w:pPr>
      <w:r>
        <w:t xml:space="preserve"> - Loan(xsd:</w:t>
      </w:r>
      <w:r>
        <w:t>long,required)</w:t>
      </w:r>
    </w:p>
    <w:p w:rsidR="00B6113D" w:rsidRDefault="00A66234">
      <w:pPr>
        <w:pStyle w:val="ListParagraph"/>
        <w:numPr>
          <w:ilvl w:val="1"/>
          <w:numId w:val="980"/>
        </w:numPr>
        <w:spacing w:after="0"/>
      </w:pPr>
      <w:r>
        <w:t xml:space="preserve"> - Refund(xsd:long,required)</w:t>
      </w:r>
    </w:p>
    <w:p w:rsidR="00B6113D" w:rsidRDefault="00A66234">
      <w:pPr>
        <w:pStyle w:val="Simplesubtitle"/>
      </w:pPr>
      <w:bookmarkStart w:id="2134" w:name="3.2.8.1.2.---EndActivity"/>
      <w:r>
        <w:t>Process end activity:</w:t>
      </w:r>
      <w:bookmarkEnd w:id="2134"/>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981"/>
        </w:numPr>
        <w:spacing w:after="0"/>
      </w:pPr>
      <w:r>
        <w:t xml:space="preserve"> - Bonita(xsd:long,required)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69"/>
        <w:gridCol w:w="54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$Schema0/Bonita + (if(( $Start/InputParameters/Problem = 1) and ($Schema0/Bonita &gt;</w:t>
            </w:r>
            <w:r>
              <w:t xml:space="preserve"> 0))then -1 else 0) + (if($Start/InputParameters/Value &gt;= 1000000)then floor($Start/InputParameters/Value div 1000000) else 0)</w:t>
            </w:r>
          </w:p>
        </w:tc>
      </w:tr>
    </w:tbl>
    <w:p w:rsidR="00B6113D" w:rsidRDefault="00B6113D"/>
    <w:p w:rsidR="00B6113D" w:rsidRDefault="00A66234">
      <w:pPr>
        <w:pStyle w:val="Simplesubtitle"/>
      </w:pPr>
      <w:bookmarkStart w:id="2135" w:name="3.2.8.1.2.---ProcessVariables"/>
      <w:r>
        <w:t>Process variables:</w:t>
      </w:r>
      <w:bookmarkEnd w:id="2135"/>
    </w:p>
    <w:p w:rsidR="00B6113D" w:rsidRDefault="00A66234">
      <w:pPr>
        <w:spacing w:after="0"/>
      </w:pPr>
      <w:r>
        <w:t xml:space="preserve"> Schema: Schema0</w:t>
      </w:r>
    </w:p>
    <w:p w:rsidR="00B6113D" w:rsidRDefault="00A66234">
      <w:pPr>
        <w:pStyle w:val="ListParagraph"/>
        <w:numPr>
          <w:ilvl w:val="0"/>
          <w:numId w:val="982"/>
        </w:numPr>
        <w:spacing w:after="0"/>
      </w:pPr>
      <w:r>
        <w:t xml:space="preserve"> - Bonita(xsd:long,required)</w:t>
      </w:r>
    </w:p>
    <w:p w:rsidR="00B6113D" w:rsidRDefault="00A66234">
      <w:pPr>
        <w:pStyle w:val="Simplesubtitle"/>
      </w:pPr>
      <w:bookmarkStart w:id="2136" w:name="3.2.8.1.2.---Activities"/>
      <w:r>
        <w:t>Activities:</w:t>
      </w:r>
      <w:bookmarkEnd w:id="2136"/>
    </w:p>
    <w:p w:rsidR="00B6113D" w:rsidRDefault="00A66234">
      <w:pPr>
        <w:pStyle w:val="Simplesubtitle"/>
      </w:pPr>
      <w:bookmarkStart w:id="2137" w:name="3.2.8.1.2.---Assign_Bonita"/>
      <w:r>
        <w:t xml:space="preserve"> Name: </w:t>
      </w:r>
      <w:r>
        <w:rPr>
          <w:i/>
        </w:rPr>
        <w:t>Assign Bonita</w:t>
      </w:r>
      <w:bookmarkEnd w:id="2137"/>
    </w:p>
    <w:p w:rsidR="00B6113D" w:rsidRDefault="00A66234">
      <w:pPr>
        <w:pStyle w:val="ListParagraph"/>
        <w:numPr>
          <w:ilvl w:val="0"/>
          <w:numId w:val="983"/>
        </w:numPr>
        <w:spacing w:after="0"/>
      </w:pPr>
      <w:r>
        <w:t xml:space="preserve"> Type: </w:t>
      </w:r>
      <w:r>
        <w:rPr>
          <w:i/>
        </w:rPr>
        <w:t>com.tibco.pe.core.AssignActivity</w:t>
      </w:r>
    </w:p>
    <w:p w:rsidR="00B6113D" w:rsidRDefault="00A66234">
      <w:pPr>
        <w:pStyle w:val="ListParagraph"/>
        <w:numPr>
          <w:ilvl w:val="0"/>
          <w:numId w:val="983"/>
        </w:numPr>
        <w:spacing w:after="0"/>
      </w:pPr>
      <w:r>
        <w:t xml:space="preserve"> Resource Type: </w:t>
      </w:r>
      <w:r>
        <w:rPr>
          <w:i/>
        </w:rPr>
        <w:t>ae.activities.assignActivity</w:t>
      </w:r>
    </w:p>
    <w:p w:rsidR="00B6113D" w:rsidRDefault="00A66234">
      <w:pPr>
        <w:pStyle w:val="ListParagraph"/>
        <w:numPr>
          <w:ilvl w:val="0"/>
          <w:numId w:val="983"/>
        </w:numPr>
        <w:spacing w:after="0"/>
      </w:pPr>
      <w:r>
        <w:t xml:space="preserve"> Description: </w:t>
      </w:r>
      <w:r>
        <w:rPr>
          <w:i/>
        </w:rPr>
        <w:t>Bonita calculation</w:t>
      </w:r>
    </w:p>
    <w:p w:rsidR="00B6113D" w:rsidRDefault="00A66234">
      <w:pPr>
        <w:pStyle w:val="ListParagraph"/>
        <w:numPr>
          <w:ilvl w:val="0"/>
          <w:numId w:val="983"/>
        </w:numPr>
        <w:spacing w:after="0"/>
      </w:pPr>
      <w:r>
        <w:rPr>
          <w:i/>
        </w:rPr>
        <w:lastRenderedPageBreak/>
        <w:t>Configuration:</w:t>
      </w:r>
    </w:p>
    <w:p w:rsidR="00B6113D" w:rsidRDefault="00A66234">
      <w:pPr>
        <w:pStyle w:val="ListParagraph"/>
        <w:numPr>
          <w:ilvl w:val="1"/>
          <w:numId w:val="983"/>
        </w:numPr>
        <w:spacing w:after="0"/>
      </w:pPr>
      <w:r>
        <w:t>variableName = Schema0</w:t>
      </w:r>
    </w:p>
    <w:p w:rsidR="00B6113D" w:rsidRDefault="00A66234">
      <w:pPr>
        <w:pStyle w:val="ListParagraph"/>
        <w:numPr>
          <w:ilvl w:val="0"/>
          <w:numId w:val="983"/>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73"/>
        <w:gridCol w:w="577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/Bonita</w:t>
            </w:r>
          </w:p>
        </w:tc>
        <w:tc>
          <w:tcPr>
            <w:tcW w:w="9576" w:type="dxa"/>
            <w:shd w:val="clear" w:color="auto" w:fill="FFFFFF" w:themeFill="background1"/>
          </w:tcPr>
          <w:p w:rsidR="00B6113D" w:rsidRDefault="00A66234">
            <w:pPr>
              <w:spacing w:after="0"/>
            </w:pPr>
            <w:r>
              <w:t>if($Start/InputParameters/MonthIncrement &lt; 10000) then 0 else</w:t>
            </w:r>
            <w:r>
              <w:t xml:space="preserve"> if((($Start/InputParameters/RealtyValue * 0.7)&lt; (-$Start/InputParameters/Value))and (((-$Start/InputParameters/Value) + $Start/InputParameters/Loan)&gt; 300000))then 0 else  if($Start/InputParameters/MonthIncrement - $Start/InputParameters/Refund &lt; 7000) the</w:t>
            </w:r>
            <w:r>
              <w:t>n 0 else if($Start/InputParameters/MonthIncrement - $Start/InputParameters/Refund &lt; 15000) then 1 else if($Start/InputParameters/MonthIncrement - $Start/InputParameters/Refund &lt; 30000) then 2 else if($Start/InputParameters/MonthIncrement - $Start/InputPara</w:t>
            </w:r>
            <w:r>
              <w:t>meters/Refund &lt; 100000) then 3 else 4</w:t>
            </w:r>
          </w:p>
        </w:tc>
      </w:tr>
    </w:tbl>
    <w:p w:rsidR="00B6113D" w:rsidRDefault="00B6113D"/>
    <w:p w:rsidR="00B6113D" w:rsidRDefault="00A66234">
      <w:pPr>
        <w:pStyle w:val="Simplesubtitle"/>
      </w:pPr>
      <w:bookmarkStart w:id="2138" w:name="3.2.8.1.2.---Transitions"/>
      <w:r>
        <w:t>Transitions:</w:t>
      </w:r>
      <w:bookmarkEnd w:id="2138"/>
    </w:p>
    <w:p w:rsidR="00B6113D" w:rsidRDefault="00A66234">
      <w:pPr>
        <w:pStyle w:val="ListParagraph"/>
        <w:numPr>
          <w:ilvl w:val="0"/>
          <w:numId w:val="984"/>
        </w:numPr>
        <w:spacing w:after="0"/>
      </w:pPr>
      <w:r>
        <w:t xml:space="preserve"> From: </w:t>
      </w:r>
      <w:r>
        <w:rPr>
          <w:b/>
          <w:i/>
        </w:rPr>
        <w:t>Assign Bonita</w:t>
      </w:r>
      <w:r>
        <w:t xml:space="preserve"> -To: </w:t>
      </w:r>
      <w:r>
        <w:rPr>
          <w:b/>
          <w:i/>
        </w:rPr>
        <w:t>End</w:t>
      </w:r>
    </w:p>
    <w:p w:rsidR="00B6113D" w:rsidRDefault="00A66234">
      <w:pPr>
        <w:pStyle w:val="ListParagraph"/>
        <w:numPr>
          <w:ilvl w:val="1"/>
          <w:numId w:val="984"/>
        </w:numPr>
        <w:spacing w:after="0"/>
      </w:pPr>
      <w:r>
        <w:t xml:space="preserve"> Label: </w:t>
      </w:r>
    </w:p>
    <w:p w:rsidR="00B6113D" w:rsidRDefault="00A66234">
      <w:pPr>
        <w:pStyle w:val="ListParagraph"/>
        <w:numPr>
          <w:ilvl w:val="1"/>
          <w:numId w:val="984"/>
        </w:numPr>
        <w:spacing w:after="0"/>
      </w:pPr>
      <w:r>
        <w:t xml:space="preserve"> Condition: </w:t>
      </w:r>
      <w:r>
        <w:rPr>
          <w:i/>
        </w:rPr>
        <w:t xml:space="preserve"> Success </w:t>
      </w:r>
    </w:p>
    <w:p w:rsidR="00B6113D" w:rsidRDefault="00A66234">
      <w:pPr>
        <w:pStyle w:val="ListParagraph"/>
        <w:numPr>
          <w:ilvl w:val="1"/>
          <w:numId w:val="984"/>
        </w:numPr>
        <w:spacing w:after="0"/>
      </w:pPr>
      <w:r>
        <w:t xml:space="preserve"> Description: </w:t>
      </w:r>
    </w:p>
    <w:p w:rsidR="00B6113D" w:rsidRDefault="00A66234">
      <w:pPr>
        <w:pStyle w:val="ListParagraph"/>
        <w:numPr>
          <w:ilvl w:val="0"/>
          <w:numId w:val="985"/>
        </w:numPr>
        <w:spacing w:after="0"/>
      </w:pPr>
      <w:r>
        <w:t xml:space="preserve"> From: </w:t>
      </w:r>
      <w:r>
        <w:rPr>
          <w:b/>
          <w:i/>
        </w:rPr>
        <w:t>Start</w:t>
      </w:r>
      <w:r>
        <w:t xml:space="preserve"> -To: </w:t>
      </w:r>
      <w:r>
        <w:rPr>
          <w:b/>
          <w:i/>
        </w:rPr>
        <w:t>Assign Bonita</w:t>
      </w:r>
    </w:p>
    <w:p w:rsidR="00B6113D" w:rsidRDefault="00A66234">
      <w:pPr>
        <w:pStyle w:val="ListParagraph"/>
        <w:numPr>
          <w:ilvl w:val="1"/>
          <w:numId w:val="985"/>
        </w:numPr>
        <w:spacing w:after="0"/>
      </w:pPr>
      <w:r>
        <w:t xml:space="preserve"> Label: </w:t>
      </w:r>
    </w:p>
    <w:p w:rsidR="00B6113D" w:rsidRDefault="00A66234">
      <w:pPr>
        <w:pStyle w:val="ListParagraph"/>
        <w:numPr>
          <w:ilvl w:val="1"/>
          <w:numId w:val="985"/>
        </w:numPr>
        <w:spacing w:after="0"/>
      </w:pPr>
      <w:r>
        <w:t xml:space="preserve"> Condition: </w:t>
      </w:r>
      <w:r>
        <w:rPr>
          <w:i/>
        </w:rPr>
        <w:t xml:space="preserve"> Success </w:t>
      </w:r>
    </w:p>
    <w:p w:rsidR="00B6113D" w:rsidRDefault="00A66234">
      <w:pPr>
        <w:pStyle w:val="ListParagraph"/>
        <w:numPr>
          <w:ilvl w:val="1"/>
          <w:numId w:val="985"/>
        </w:numPr>
        <w:spacing w:after="0"/>
      </w:pPr>
      <w:r>
        <w:t xml:space="preserve"> Description: </w:t>
      </w:r>
    </w:p>
    <w:p w:rsidR="00B6113D" w:rsidRDefault="00A66234">
      <w:pPr>
        <w:pStyle w:val="Heading5"/>
      </w:pPr>
      <w:bookmarkStart w:id="2139" w:name="3.2.8.1.3.---"/>
      <w:r>
        <w:t>3.2.8.1.3. CalculateBonitaService</w:t>
      </w:r>
      <w:bookmarkEnd w:id="2139"/>
    </w:p>
    <w:p w:rsidR="00B6113D" w:rsidRDefault="00A66234">
      <w:pPr>
        <w:spacing w:after="0"/>
      </w:pPr>
      <w:r>
        <w:t xml:space="preserve"> Section contains description of Process " CalculateBonitaService.process " . </w:t>
      </w:r>
    </w:p>
    <w:p w:rsidR="00B6113D" w:rsidRDefault="00A66234">
      <w:pPr>
        <w:pStyle w:val="Simplesubtitle"/>
      </w:pPr>
      <w:bookmarkStart w:id="2140" w:name="3.2.8.1.3.---ProcessDescription"/>
      <w:r>
        <w:t>Process description:</w:t>
      </w:r>
      <w:bookmarkEnd w:id="214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Get and prepare input parameters for process CalculateBonita. Then send request with calculated bonita.</w:t>
            </w:r>
          </w:p>
        </w:tc>
      </w:tr>
    </w:tbl>
    <w:p w:rsidR="00B6113D" w:rsidRDefault="00B6113D"/>
    <w:p w:rsidR="00B6113D" w:rsidRDefault="00A66234">
      <w:pPr>
        <w:pStyle w:val="Simplesubtitle"/>
      </w:pPr>
      <w:bookmarkStart w:id="2141" w:name="3.2.8.1.3.---ProcessDefinition"/>
      <w:r>
        <w:t>Process definition:</w:t>
      </w:r>
      <w:bookmarkEnd w:id="2141"/>
    </w:p>
    <w:p w:rsidR="00B6113D" w:rsidRDefault="00A66234">
      <w:pPr>
        <w:spacing w:after="0"/>
      </w:pPr>
      <w:r>
        <w:t xml:space="preserve"> Full process path: ProcessDef</w:t>
      </w:r>
      <w:r>
        <w:t>initions/CalculateBonita/CalculateBonitaService.process</w:t>
      </w:r>
    </w:p>
    <w:p w:rsidR="00B6113D" w:rsidRDefault="00A66234">
      <w:pPr>
        <w:pStyle w:val="Simplesubtitle"/>
      </w:pPr>
      <w:bookmarkStart w:id="2142" w:name="3.2.8.1.3.---Diagram"/>
      <w:r>
        <w:t>Diagram:</w:t>
      </w:r>
      <w:bookmarkEnd w:id="2142"/>
    </w:p>
    <w:p w:rsidR="00B6113D" w:rsidRDefault="00A66234">
      <w:pPr>
        <w:spacing w:after="0"/>
      </w:pPr>
      <w:r>
        <w:rPr>
          <w:noProof/>
        </w:rPr>
        <w:drawing>
          <wp:inline distT="0" distB="0" distL="0" distR="0">
            <wp:extent cx="5328000" cy="736000"/>
            <wp:effectExtent l="0" t="0" r="0" b="0"/>
            <wp:docPr id="175" name="Picture 175" descr="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png"/>
                    <pic:cNvPicPr/>
                  </pic:nvPicPr>
                  <pic:blipFill>
                    <a:blip r:embed="rId104"/>
                    <a:stretch>
                      <a:fillRect/>
                    </a:stretch>
                  </pic:blipFill>
                  <pic:spPr>
                    <a:xfrm>
                      <a:off x="0" y="0"/>
                      <a:ext cx="5328000" cy="736000"/>
                    </a:xfrm>
                    <a:prstGeom prst="rect">
                      <a:avLst/>
                    </a:prstGeom>
                  </pic:spPr>
                </pic:pic>
              </a:graphicData>
            </a:graphic>
          </wp:inline>
        </w:drawing>
      </w:r>
    </w:p>
    <w:p w:rsidR="00B6113D" w:rsidRDefault="00A66234">
      <w:pPr>
        <w:pStyle w:val="Simplesubtitle"/>
      </w:pPr>
      <w:bookmarkStart w:id="2143" w:name="3.2.8.1.3.---Starter"/>
      <w:r>
        <w:t>Process starter activity:</w:t>
      </w:r>
      <w:bookmarkEnd w:id="2143"/>
    </w:p>
    <w:p w:rsidR="00B6113D" w:rsidRDefault="00A66234">
      <w:pPr>
        <w:spacing w:after="0"/>
      </w:pPr>
      <w:r>
        <w:t xml:space="preserve"> Name: InputParameters JMSQueueReceiver</w:t>
      </w:r>
    </w:p>
    <w:p w:rsidR="00B6113D" w:rsidRDefault="00A66234">
      <w:pPr>
        <w:pStyle w:val="ListParagraph"/>
        <w:numPr>
          <w:ilvl w:val="0"/>
          <w:numId w:val="986"/>
        </w:numPr>
        <w:spacing w:after="0"/>
      </w:pPr>
      <w:r>
        <w:t xml:space="preserve"> Property Name: </w:t>
      </w:r>
      <w:r>
        <w:rPr>
          <w:b/>
          <w:i/>
        </w:rPr>
        <w:t>InputParameters JMSQueueReceiver</w:t>
      </w:r>
    </w:p>
    <w:p w:rsidR="00B6113D" w:rsidRDefault="00A66234">
      <w:pPr>
        <w:pStyle w:val="ListParagraph"/>
        <w:numPr>
          <w:ilvl w:val="1"/>
          <w:numId w:val="986"/>
        </w:numPr>
        <w:spacing w:after="0"/>
      </w:pPr>
      <w:r>
        <w:t xml:space="preserve"> Type: </w:t>
      </w:r>
      <w:r>
        <w:rPr>
          <w:i/>
        </w:rPr>
        <w:t>com.tibco.plugin.jms.JMSQueueEventSource</w:t>
      </w:r>
    </w:p>
    <w:p w:rsidR="00B6113D" w:rsidRDefault="00A66234">
      <w:pPr>
        <w:pStyle w:val="ListParagraph"/>
        <w:numPr>
          <w:ilvl w:val="1"/>
          <w:numId w:val="986"/>
        </w:numPr>
        <w:spacing w:after="0"/>
      </w:pPr>
      <w:r>
        <w:t xml:space="preserve"> Resource Type: </w:t>
      </w:r>
      <w:r>
        <w:rPr>
          <w:i/>
        </w:rPr>
        <w:t>ae.activities.JMSQueueEventSource</w:t>
      </w:r>
    </w:p>
    <w:p w:rsidR="00B6113D" w:rsidRDefault="00A66234">
      <w:pPr>
        <w:pStyle w:val="ListParagraph"/>
        <w:numPr>
          <w:ilvl w:val="1"/>
          <w:numId w:val="986"/>
        </w:numPr>
        <w:spacing w:after="0"/>
      </w:pPr>
      <w:r>
        <w:lastRenderedPageBreak/>
        <w:t xml:space="preserve"> Description: </w:t>
      </w:r>
      <w:r>
        <w:rPr>
          <w:i/>
        </w:rPr>
        <w:t>Get JMS message with CalculateBonita message selector and InputParameters</w:t>
      </w:r>
    </w:p>
    <w:p w:rsidR="00B6113D" w:rsidRDefault="00A66234">
      <w:pPr>
        <w:pStyle w:val="ListParagraph"/>
        <w:numPr>
          <w:ilvl w:val="1"/>
          <w:numId w:val="986"/>
        </w:numPr>
        <w:spacing w:after="0"/>
      </w:pPr>
      <w:r>
        <w:rPr>
          <w:i/>
        </w:rPr>
        <w:t>Configuration:</w:t>
      </w:r>
    </w:p>
    <w:p w:rsidR="00B6113D" w:rsidRDefault="00A66234">
      <w:pPr>
        <w:pStyle w:val="ListParagraph"/>
        <w:numPr>
          <w:ilvl w:val="2"/>
          <w:numId w:val="986"/>
        </w:numPr>
        <w:spacing w:after="0"/>
      </w:pPr>
      <w:r>
        <w:t>PermittedMessageType = XML Text</w:t>
      </w:r>
    </w:p>
    <w:p w:rsidR="00B6113D" w:rsidRDefault="00A66234">
      <w:pPr>
        <w:pStyle w:val="ListParagraph"/>
        <w:numPr>
          <w:ilvl w:val="2"/>
          <w:numId w:val="986"/>
        </w:numPr>
        <w:spacing w:after="0"/>
      </w:pPr>
      <w:r>
        <w:t>SessionAttributes</w:t>
      </w:r>
    </w:p>
    <w:p w:rsidR="00B6113D" w:rsidRDefault="00A66234">
      <w:pPr>
        <w:pStyle w:val="ListParagraph"/>
        <w:numPr>
          <w:ilvl w:val="3"/>
          <w:numId w:val="986"/>
        </w:numPr>
        <w:spacing w:after="0"/>
      </w:pPr>
      <w:r>
        <w:t>transacted = false</w:t>
      </w:r>
    </w:p>
    <w:p w:rsidR="00B6113D" w:rsidRDefault="00A66234">
      <w:pPr>
        <w:pStyle w:val="ListParagraph"/>
        <w:numPr>
          <w:ilvl w:val="3"/>
          <w:numId w:val="986"/>
        </w:numPr>
        <w:spacing w:after="0"/>
      </w:pPr>
      <w:r>
        <w:t xml:space="preserve">acknowledgeMode = 1 (Auto) </w:t>
      </w:r>
    </w:p>
    <w:p w:rsidR="00B6113D" w:rsidRDefault="00A66234">
      <w:pPr>
        <w:pStyle w:val="ListParagraph"/>
        <w:numPr>
          <w:ilvl w:val="3"/>
          <w:numId w:val="986"/>
        </w:numPr>
        <w:spacing w:after="0"/>
      </w:pPr>
      <w:r>
        <w:t>maxSessions = 1</w:t>
      </w:r>
    </w:p>
    <w:p w:rsidR="00B6113D" w:rsidRDefault="00A66234">
      <w:pPr>
        <w:pStyle w:val="ListParagraph"/>
        <w:numPr>
          <w:ilvl w:val="3"/>
          <w:numId w:val="986"/>
        </w:numPr>
        <w:spacing w:after="0"/>
      </w:pPr>
      <w:r>
        <w:t>destin</w:t>
      </w:r>
      <w:r>
        <w:t>ation = %%ENV%%.%%CalculateBonitaJMSQueueName%%</w:t>
      </w:r>
    </w:p>
    <w:p w:rsidR="00B6113D" w:rsidRDefault="00A66234">
      <w:pPr>
        <w:pStyle w:val="ListParagraph"/>
        <w:numPr>
          <w:ilvl w:val="3"/>
          <w:numId w:val="986"/>
        </w:numPr>
        <w:spacing w:after="0"/>
      </w:pPr>
      <w:r>
        <w:t>selector = Part='CalculateBonita'</w:t>
      </w:r>
    </w:p>
    <w:p w:rsidR="00B6113D" w:rsidRDefault="00A66234">
      <w:pPr>
        <w:pStyle w:val="ListParagraph"/>
        <w:numPr>
          <w:ilvl w:val="2"/>
          <w:numId w:val="986"/>
        </w:numPr>
        <w:spacing w:after="0"/>
      </w:pPr>
      <w:r>
        <w:t>ConfigurableHeaders</w:t>
      </w:r>
    </w:p>
    <w:p w:rsidR="00B6113D" w:rsidRDefault="00A66234">
      <w:pPr>
        <w:pStyle w:val="ListParagraph"/>
        <w:numPr>
          <w:ilvl w:val="3"/>
          <w:numId w:val="986"/>
        </w:numPr>
        <w:spacing w:after="0"/>
      </w:pPr>
      <w:r>
        <w:t>JMSDeliveryMode = PERSISTENT</w:t>
      </w:r>
    </w:p>
    <w:p w:rsidR="00B6113D" w:rsidRDefault="00A66234">
      <w:pPr>
        <w:pStyle w:val="ListParagraph"/>
        <w:numPr>
          <w:ilvl w:val="3"/>
          <w:numId w:val="986"/>
        </w:numPr>
        <w:spacing w:after="0"/>
      </w:pPr>
      <w:r>
        <w:t>JMSExpiration = 0</w:t>
      </w:r>
    </w:p>
    <w:p w:rsidR="00B6113D" w:rsidRDefault="00A66234">
      <w:pPr>
        <w:pStyle w:val="ListParagraph"/>
        <w:numPr>
          <w:ilvl w:val="3"/>
          <w:numId w:val="986"/>
        </w:numPr>
        <w:spacing w:after="0"/>
      </w:pPr>
      <w:r>
        <w:t>JMSPriority = 4</w:t>
      </w:r>
    </w:p>
    <w:p w:rsidR="00B6113D" w:rsidRDefault="00A66234">
      <w:pPr>
        <w:pStyle w:val="ListParagraph"/>
        <w:numPr>
          <w:ilvl w:val="2"/>
          <w:numId w:val="986"/>
        </w:numPr>
        <w:spacing w:after="0"/>
      </w:pPr>
      <w:r>
        <w:t xml:space="preserve">ConnectionReference = </w:t>
      </w:r>
      <w:hyperlink w:anchor="3.2.8.6.1.---">
        <w:r>
          <w:rPr>
            <w:color w:val="0000FF"/>
            <w:u w:val="single"/>
          </w:rPr>
          <w:t>/SharedConnections/CalculateBonit</w:t>
        </w:r>
        <w:r>
          <w:rPr>
            <w:color w:val="0000FF"/>
            <w:u w:val="single"/>
          </w:rPr>
          <w:t>aEMSConnection.sharedjmscon</w:t>
        </w:r>
      </w:hyperlink>
      <w:r>
        <w:t xml:space="preserve"> </w:t>
      </w:r>
    </w:p>
    <w:p w:rsidR="00B6113D" w:rsidRDefault="00A66234">
      <w:pPr>
        <w:pStyle w:val="ListParagraph"/>
        <w:numPr>
          <w:ilvl w:val="2"/>
          <w:numId w:val="986"/>
        </w:numPr>
        <w:spacing w:after="0"/>
      </w:pPr>
      <w:r>
        <w:t>ApplicationProperties = /SharedResources/JMSApplicationProperties.sharedjmsapp</w:t>
      </w:r>
    </w:p>
    <w:p w:rsidR="00B6113D" w:rsidRDefault="00A66234">
      <w:pPr>
        <w:pStyle w:val="ListParagraph"/>
        <w:numPr>
          <w:ilvl w:val="2"/>
          <w:numId w:val="986"/>
        </w:numPr>
        <w:spacing w:after="0"/>
      </w:pPr>
      <w:r>
        <w:t>OutDataxsdString</w:t>
      </w:r>
    </w:p>
    <w:p w:rsidR="00B6113D" w:rsidRDefault="00A66234">
      <w:pPr>
        <w:pStyle w:val="ListParagraph"/>
        <w:numPr>
          <w:ilvl w:val="3"/>
          <w:numId w:val="986"/>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2144" w:name="3.2.8.1.3.---EndActivity"/>
      <w:r>
        <w:t>Process end activity:</w:t>
      </w:r>
      <w:bookmarkEnd w:id="2144"/>
    </w:p>
    <w:p w:rsidR="00B6113D" w:rsidRDefault="00A66234">
      <w:pPr>
        <w:spacing w:after="0"/>
      </w:pPr>
      <w:r>
        <w:t xml:space="preserve"> Name: End</w:t>
      </w:r>
    </w:p>
    <w:p w:rsidR="00B6113D" w:rsidRDefault="00A66234">
      <w:pPr>
        <w:pStyle w:val="Simplesubtitle"/>
      </w:pPr>
      <w:bookmarkStart w:id="2145" w:name="3.2.8.1.3.---Activities"/>
      <w:r>
        <w:t>Activities:</w:t>
      </w:r>
      <w:bookmarkEnd w:id="2145"/>
    </w:p>
    <w:p w:rsidR="00B6113D" w:rsidRDefault="00A66234">
      <w:pPr>
        <w:pStyle w:val="Simplesubtitle"/>
      </w:pPr>
      <w:bookmarkStart w:id="2146" w:name="3.2.8.1.3.---CalculateBonita"/>
      <w:r>
        <w:t xml:space="preserve"> Name: </w:t>
      </w:r>
      <w:r>
        <w:rPr>
          <w:i/>
        </w:rPr>
        <w:t>CalculateBonita</w:t>
      </w:r>
      <w:bookmarkEnd w:id="2146"/>
    </w:p>
    <w:p w:rsidR="00B6113D" w:rsidRDefault="00A66234">
      <w:pPr>
        <w:pStyle w:val="ListParagraph"/>
        <w:numPr>
          <w:ilvl w:val="0"/>
          <w:numId w:val="987"/>
        </w:numPr>
        <w:spacing w:after="0"/>
      </w:pPr>
      <w:r>
        <w:t xml:space="preserve"> Type: </w:t>
      </w:r>
      <w:r>
        <w:rPr>
          <w:i/>
        </w:rPr>
        <w:t>com.tibco.pe.core.CallProcessActivity</w:t>
      </w:r>
    </w:p>
    <w:p w:rsidR="00B6113D" w:rsidRDefault="00A66234">
      <w:pPr>
        <w:pStyle w:val="ListParagraph"/>
        <w:numPr>
          <w:ilvl w:val="0"/>
          <w:numId w:val="987"/>
        </w:numPr>
        <w:spacing w:after="0"/>
      </w:pPr>
      <w:r>
        <w:t xml:space="preserve"> Resource Type: </w:t>
      </w:r>
      <w:r>
        <w:rPr>
          <w:i/>
        </w:rPr>
        <w:t>ae.process.subprocess</w:t>
      </w:r>
    </w:p>
    <w:p w:rsidR="00B6113D" w:rsidRDefault="00A66234">
      <w:pPr>
        <w:pStyle w:val="ListParagraph"/>
        <w:numPr>
          <w:ilvl w:val="0"/>
          <w:numId w:val="987"/>
        </w:numPr>
        <w:spacing w:after="0"/>
      </w:pPr>
      <w:r>
        <w:t xml:space="preserve"> Description: </w:t>
      </w:r>
      <w:r>
        <w:rPr>
          <w:i/>
        </w:rPr>
        <w:t>Calculate pretender's bonita from InputParameters and Obligator records</w:t>
      </w:r>
    </w:p>
    <w:p w:rsidR="00B6113D" w:rsidRDefault="00A66234">
      <w:pPr>
        <w:pStyle w:val="ListParagraph"/>
        <w:numPr>
          <w:ilvl w:val="0"/>
          <w:numId w:val="987"/>
        </w:numPr>
        <w:spacing w:after="0"/>
      </w:pPr>
      <w:r>
        <w:rPr>
          <w:i/>
        </w:rPr>
        <w:t>Configuration:</w:t>
      </w:r>
    </w:p>
    <w:p w:rsidR="00B6113D" w:rsidRDefault="00A66234">
      <w:pPr>
        <w:pStyle w:val="ListParagraph"/>
        <w:numPr>
          <w:ilvl w:val="1"/>
          <w:numId w:val="987"/>
        </w:numPr>
        <w:spacing w:after="0"/>
      </w:pPr>
      <w:r>
        <w:t xml:space="preserve">processName = </w:t>
      </w:r>
      <w:hyperlink w:anchor="3.2.8.1.2.---">
        <w:r>
          <w:rPr>
            <w:color w:val="0000FF"/>
            <w:u w:val="single"/>
          </w:rPr>
          <w:t>/ProcessDefinitions/CalculateBonita/CalculateBonita.process</w:t>
        </w:r>
      </w:hyperlink>
      <w:r>
        <w:t xml:space="preserve"> </w:t>
      </w:r>
    </w:p>
    <w:p w:rsidR="00B6113D" w:rsidRDefault="00A66234">
      <w:pPr>
        <w:pStyle w:val="ListParagraph"/>
        <w:numPr>
          <w:ilvl w:val="0"/>
          <w:numId w:val="98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67"/>
        <w:gridCol w:w="637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/InputParameters/MonthIncrement</w:t>
            </w:r>
          </w:p>
        </w:tc>
        <w:tc>
          <w:tcPr>
            <w:tcW w:w="9576" w:type="dxa"/>
            <w:shd w:val="clear" w:color="auto" w:fill="FFFFFF" w:themeFill="background1"/>
          </w:tcPr>
          <w:p w:rsidR="00B6113D" w:rsidRDefault="00A66234">
            <w:pPr>
              <w:spacing w:after="0"/>
            </w:pPr>
            <w:r>
              <w:t>$InputParameters-JMSQueueReceiver/ns:ActivityOutput/Body/pfx:InputParameters/MonthIncrement</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$InputParameters-JMSQueueReceiver/ns:ActivityOutput/Body/pfx:InputParameters/Value</w:t>
            </w:r>
          </w:p>
        </w:tc>
      </w:tr>
      <w:tr w:rsidR="00B6113D">
        <w:tc>
          <w:tcPr>
            <w:tcW w:w="9576" w:type="dxa"/>
            <w:shd w:val="clear" w:color="auto" w:fill="FFFFFF" w:themeFill="background1"/>
          </w:tcPr>
          <w:p w:rsidR="00B6113D" w:rsidRDefault="00A66234">
            <w:pPr>
              <w:spacing w:after="0"/>
            </w:pPr>
            <w:r>
              <w:t>/InputParameters/RealtyValue</w:t>
            </w:r>
          </w:p>
        </w:tc>
        <w:tc>
          <w:tcPr>
            <w:tcW w:w="9576" w:type="dxa"/>
            <w:shd w:val="clear" w:color="auto" w:fill="FFFFFF" w:themeFill="background1"/>
          </w:tcPr>
          <w:p w:rsidR="00B6113D" w:rsidRDefault="00A66234">
            <w:pPr>
              <w:spacing w:after="0"/>
            </w:pPr>
            <w:r>
              <w:t>$InputParameters-JMSQueueReceiver/ns:ActivityOutput/Body/pfx:InputParameters/RealtyValue</w:t>
            </w:r>
          </w:p>
        </w:tc>
      </w:tr>
      <w:tr w:rsidR="00B6113D">
        <w:tc>
          <w:tcPr>
            <w:tcW w:w="9576" w:type="dxa"/>
            <w:shd w:val="clear" w:color="auto" w:fill="FFFFFF" w:themeFill="background1"/>
          </w:tcPr>
          <w:p w:rsidR="00B6113D" w:rsidRDefault="00A66234">
            <w:pPr>
              <w:spacing w:after="0"/>
            </w:pPr>
            <w:r>
              <w:t>/InputParameters/Problem</w:t>
            </w:r>
          </w:p>
        </w:tc>
        <w:tc>
          <w:tcPr>
            <w:tcW w:w="9576" w:type="dxa"/>
            <w:shd w:val="clear" w:color="auto" w:fill="FFFFFF" w:themeFill="background1"/>
          </w:tcPr>
          <w:p w:rsidR="00B6113D" w:rsidRDefault="00A66234">
            <w:pPr>
              <w:spacing w:after="0"/>
            </w:pPr>
            <w:r>
              <w:t>$Obligators-SOAPRequestReply/outputMessage/ns2:Obligator/ns2:Problem</w:t>
            </w:r>
          </w:p>
        </w:tc>
      </w:tr>
      <w:tr w:rsidR="00B6113D">
        <w:tc>
          <w:tcPr>
            <w:tcW w:w="9576" w:type="dxa"/>
            <w:shd w:val="clear" w:color="auto" w:fill="FFFFFF" w:themeFill="background1"/>
          </w:tcPr>
          <w:p w:rsidR="00B6113D" w:rsidRDefault="00A66234">
            <w:pPr>
              <w:spacing w:after="0"/>
            </w:pPr>
            <w:r>
              <w:t>/InputParameters/Loan</w:t>
            </w:r>
          </w:p>
        </w:tc>
        <w:tc>
          <w:tcPr>
            <w:tcW w:w="9576" w:type="dxa"/>
            <w:shd w:val="clear" w:color="auto" w:fill="FFFFFF" w:themeFill="background1"/>
          </w:tcPr>
          <w:p w:rsidR="00B6113D" w:rsidRDefault="00A66234">
            <w:pPr>
              <w:spacing w:after="0"/>
            </w:pPr>
            <w:r>
              <w:t>$Obligators-SOAPRequestReply/outputMessage/ns2:Obligator/ns2:Value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$Obligators-SOAPRequestReply/outputMessage/ns2:Obligator/ns2:Refund + $I</w:t>
            </w:r>
            <w:r>
              <w:t>nputParameters-</w:t>
            </w:r>
            <w:r>
              <w:lastRenderedPageBreak/>
              <w:t>JMSQueueReceiver/ns:ActivityOutput/Body/pfx:InputParameters/Refund</w:t>
            </w:r>
          </w:p>
        </w:tc>
      </w:tr>
    </w:tbl>
    <w:p w:rsidR="00B6113D" w:rsidRDefault="00B6113D"/>
    <w:p w:rsidR="00B6113D" w:rsidRDefault="00A66234">
      <w:pPr>
        <w:pStyle w:val="Simplesubtitle"/>
      </w:pPr>
      <w:bookmarkStart w:id="2147" w:name="3.2.8.1.3.---Obligators_SOAPRequestReply"/>
      <w:r>
        <w:t xml:space="preserve"> Name: </w:t>
      </w:r>
      <w:r>
        <w:rPr>
          <w:i/>
        </w:rPr>
        <w:t>Obligators SOAPRequestReply</w:t>
      </w:r>
      <w:bookmarkEnd w:id="2147"/>
    </w:p>
    <w:p w:rsidR="00B6113D" w:rsidRDefault="00A66234">
      <w:pPr>
        <w:pStyle w:val="ListParagraph"/>
        <w:numPr>
          <w:ilvl w:val="0"/>
          <w:numId w:val="988"/>
        </w:numPr>
        <w:spacing w:after="0"/>
      </w:pPr>
      <w:r>
        <w:t xml:space="preserve"> Type: </w:t>
      </w:r>
      <w:r>
        <w:rPr>
          <w:i/>
        </w:rPr>
        <w:t>com.tibco.plugin.soap.SOAPSendReceiveActivity</w:t>
      </w:r>
    </w:p>
    <w:p w:rsidR="00B6113D" w:rsidRDefault="00A66234">
      <w:pPr>
        <w:pStyle w:val="ListParagraph"/>
        <w:numPr>
          <w:ilvl w:val="0"/>
          <w:numId w:val="988"/>
        </w:numPr>
        <w:spacing w:after="0"/>
      </w:pPr>
      <w:r>
        <w:t xml:space="preserve"> Resource Type: </w:t>
      </w:r>
      <w:r>
        <w:rPr>
          <w:i/>
        </w:rPr>
        <w:t>ae.activities.SOAPSendReceiveUI</w:t>
      </w:r>
    </w:p>
    <w:p w:rsidR="00B6113D" w:rsidRDefault="00A66234">
      <w:pPr>
        <w:pStyle w:val="ListParagraph"/>
        <w:numPr>
          <w:ilvl w:val="0"/>
          <w:numId w:val="988"/>
        </w:numPr>
        <w:spacing w:after="0"/>
      </w:pPr>
      <w:r>
        <w:t xml:space="preserve"> Description: </w:t>
      </w:r>
      <w:r>
        <w:rPr>
          <w:i/>
        </w:rPr>
        <w:t>SOAPRequest on GetObligator process and get reply with result</w:t>
      </w:r>
    </w:p>
    <w:p w:rsidR="00B6113D" w:rsidRDefault="00A66234">
      <w:pPr>
        <w:pStyle w:val="ListParagraph"/>
        <w:numPr>
          <w:ilvl w:val="0"/>
          <w:numId w:val="988"/>
        </w:numPr>
        <w:spacing w:after="0"/>
      </w:pPr>
      <w:r>
        <w:rPr>
          <w:i/>
        </w:rPr>
        <w:t>Configuration:</w:t>
      </w:r>
    </w:p>
    <w:p w:rsidR="00B6113D" w:rsidRDefault="00A66234">
      <w:pPr>
        <w:pStyle w:val="ListParagraph"/>
        <w:numPr>
          <w:ilvl w:val="1"/>
          <w:numId w:val="988"/>
        </w:numPr>
        <w:spacing w:after="0"/>
      </w:pPr>
      <w:r>
        <w:t>timeout = 0</w:t>
      </w:r>
    </w:p>
    <w:p w:rsidR="00B6113D" w:rsidRDefault="00A66234">
      <w:pPr>
        <w:pStyle w:val="ListParagraph"/>
        <w:numPr>
          <w:ilvl w:val="1"/>
          <w:numId w:val="988"/>
        </w:numPr>
        <w:spacing w:after="0"/>
      </w:pPr>
      <w:r>
        <w:t>service = pfx2:GetObligatorService</w:t>
      </w:r>
    </w:p>
    <w:p w:rsidR="00B6113D" w:rsidRDefault="00A66234">
      <w:pPr>
        <w:pStyle w:val="ListParagraph"/>
        <w:numPr>
          <w:ilvl w:val="1"/>
          <w:numId w:val="988"/>
        </w:numPr>
        <w:spacing w:after="0"/>
      </w:pPr>
      <w:r>
        <w:t>servicePort = ObligatorName_sp_SOAPEventSource</w:t>
      </w:r>
    </w:p>
    <w:p w:rsidR="00B6113D" w:rsidRDefault="00A66234">
      <w:pPr>
        <w:pStyle w:val="ListParagraph"/>
        <w:numPr>
          <w:ilvl w:val="1"/>
          <w:numId w:val="988"/>
        </w:numPr>
        <w:spacing w:after="0"/>
      </w:pPr>
      <w:r>
        <w:t>operation = GetObligatorServiceOperation</w:t>
      </w:r>
    </w:p>
    <w:p w:rsidR="00B6113D" w:rsidRDefault="00A66234">
      <w:pPr>
        <w:pStyle w:val="ListParagraph"/>
        <w:numPr>
          <w:ilvl w:val="1"/>
          <w:numId w:val="988"/>
        </w:numPr>
        <w:spacing w:after="0"/>
      </w:pPr>
      <w:r>
        <w:t>soapAction = /ProcessDefinitions/GetObligato</w:t>
      </w:r>
      <w:r>
        <w:t>r/GetObligatorService</w:t>
      </w:r>
    </w:p>
    <w:p w:rsidR="00B6113D" w:rsidRDefault="00A66234">
      <w:pPr>
        <w:pStyle w:val="ListParagraph"/>
        <w:numPr>
          <w:ilvl w:val="1"/>
          <w:numId w:val="988"/>
        </w:numPr>
        <w:spacing w:after="0"/>
      </w:pPr>
      <w:r>
        <w:t>endpointURL = %%GetObligatorServiceEndpointURL%%</w:t>
      </w:r>
    </w:p>
    <w:p w:rsidR="00B6113D" w:rsidRDefault="00A66234">
      <w:pPr>
        <w:pStyle w:val="ListParagraph"/>
        <w:numPr>
          <w:ilvl w:val="1"/>
          <w:numId w:val="988"/>
        </w:numPr>
        <w:spacing w:after="0"/>
      </w:pPr>
      <w:r>
        <w:t>useProxy = false</w:t>
      </w:r>
    </w:p>
    <w:p w:rsidR="00B6113D" w:rsidRDefault="00A66234">
      <w:pPr>
        <w:pStyle w:val="ListParagraph"/>
        <w:numPr>
          <w:ilvl w:val="1"/>
          <w:numId w:val="988"/>
        </w:numPr>
        <w:spacing w:after="0"/>
      </w:pPr>
      <w:r>
        <w:t>requireBasicAuth = false</w:t>
      </w:r>
    </w:p>
    <w:p w:rsidR="00B6113D" w:rsidRDefault="00A66234">
      <w:pPr>
        <w:pStyle w:val="ListParagraph"/>
        <w:numPr>
          <w:ilvl w:val="1"/>
          <w:numId w:val="988"/>
        </w:numPr>
        <w:spacing w:after="0"/>
      </w:pPr>
      <w:r>
        <w:t xml:space="preserve">basicHttpAuthIdentity = </w:t>
      </w:r>
    </w:p>
    <w:p w:rsidR="00B6113D" w:rsidRDefault="00A66234">
      <w:pPr>
        <w:pStyle w:val="ListParagraph"/>
        <w:numPr>
          <w:ilvl w:val="0"/>
          <w:numId w:val="98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56"/>
        <w:gridCol w:w="678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/inputMessage/Name</w:t>
            </w:r>
          </w:p>
        </w:tc>
        <w:tc>
          <w:tcPr>
            <w:tcW w:w="9576" w:type="dxa"/>
            <w:shd w:val="clear" w:color="auto" w:fill="FFFFFF" w:themeFill="background1"/>
          </w:tcPr>
          <w:p w:rsidR="00B6113D" w:rsidRDefault="00A66234">
            <w:pPr>
              <w:spacing w:after="0"/>
            </w:pPr>
            <w:r>
              <w:t>$InputParameters-JMSQueueReceiver/ns:ActivityOutput/Body/pfx:InputParameters/Name</w:t>
            </w:r>
          </w:p>
        </w:tc>
      </w:tr>
    </w:tbl>
    <w:p w:rsidR="00B6113D" w:rsidRDefault="00B6113D"/>
    <w:p w:rsidR="00B6113D" w:rsidRDefault="00A66234">
      <w:pPr>
        <w:pStyle w:val="Simplesubtitle"/>
      </w:pPr>
      <w:bookmarkStart w:id="2148" w:name="3.2.8.1.3.---Reply_to_JMS_Message"/>
      <w:r>
        <w:t xml:space="preserve"> Name: </w:t>
      </w:r>
      <w:r>
        <w:rPr>
          <w:i/>
        </w:rPr>
        <w:t>Reply to JMS Message</w:t>
      </w:r>
      <w:bookmarkEnd w:id="2148"/>
    </w:p>
    <w:p w:rsidR="00B6113D" w:rsidRDefault="00A66234">
      <w:pPr>
        <w:pStyle w:val="ListParagraph"/>
        <w:numPr>
          <w:ilvl w:val="0"/>
          <w:numId w:val="989"/>
        </w:numPr>
        <w:spacing w:after="0"/>
      </w:pPr>
      <w:r>
        <w:t xml:space="preserve"> Type: </w:t>
      </w:r>
      <w:r>
        <w:rPr>
          <w:i/>
        </w:rPr>
        <w:t>com.tibco.plugin.jms.JMSReplyActivity</w:t>
      </w:r>
    </w:p>
    <w:p w:rsidR="00B6113D" w:rsidRDefault="00A66234">
      <w:pPr>
        <w:pStyle w:val="ListParagraph"/>
        <w:numPr>
          <w:ilvl w:val="0"/>
          <w:numId w:val="989"/>
        </w:numPr>
        <w:spacing w:after="0"/>
      </w:pPr>
      <w:r>
        <w:t xml:space="preserve"> Resource Type: </w:t>
      </w:r>
      <w:r>
        <w:rPr>
          <w:i/>
        </w:rPr>
        <w:t>ae.activities.JMSReplyActivity</w:t>
      </w:r>
    </w:p>
    <w:p w:rsidR="00B6113D" w:rsidRDefault="00A66234">
      <w:pPr>
        <w:pStyle w:val="ListParagraph"/>
        <w:numPr>
          <w:ilvl w:val="0"/>
          <w:numId w:val="989"/>
        </w:numPr>
        <w:spacing w:after="0"/>
      </w:pPr>
      <w:r>
        <w:t xml:space="preserve"> Description: </w:t>
      </w:r>
      <w:r>
        <w:rPr>
          <w:i/>
        </w:rPr>
        <w:t>Send JMS reply with calculated bonita</w:t>
      </w:r>
    </w:p>
    <w:p w:rsidR="00B6113D" w:rsidRDefault="00A66234">
      <w:pPr>
        <w:pStyle w:val="ListParagraph"/>
        <w:numPr>
          <w:ilvl w:val="0"/>
          <w:numId w:val="989"/>
        </w:numPr>
        <w:spacing w:after="0"/>
      </w:pPr>
      <w:r>
        <w:rPr>
          <w:i/>
        </w:rPr>
        <w:t>Configuration:</w:t>
      </w:r>
    </w:p>
    <w:p w:rsidR="00B6113D" w:rsidRDefault="00A66234">
      <w:pPr>
        <w:pStyle w:val="ListParagraph"/>
        <w:numPr>
          <w:ilvl w:val="1"/>
          <w:numId w:val="989"/>
        </w:numPr>
        <w:spacing w:after="0"/>
      </w:pPr>
      <w:r>
        <w:t>PermittedMessageType = XML Text</w:t>
      </w:r>
    </w:p>
    <w:p w:rsidR="00B6113D" w:rsidRDefault="00A66234">
      <w:pPr>
        <w:pStyle w:val="ListParagraph"/>
        <w:numPr>
          <w:ilvl w:val="1"/>
          <w:numId w:val="989"/>
        </w:numPr>
        <w:spacing w:after="0"/>
      </w:pPr>
      <w:r>
        <w:t>SessionAttributes</w:t>
      </w:r>
    </w:p>
    <w:p w:rsidR="00B6113D" w:rsidRDefault="00A66234">
      <w:pPr>
        <w:pStyle w:val="ListParagraph"/>
        <w:numPr>
          <w:ilvl w:val="2"/>
          <w:numId w:val="989"/>
        </w:numPr>
        <w:spacing w:after="0"/>
      </w:pPr>
      <w:r>
        <w:t>transacted = false</w:t>
      </w:r>
    </w:p>
    <w:p w:rsidR="00B6113D" w:rsidRDefault="00A66234">
      <w:pPr>
        <w:pStyle w:val="ListParagraph"/>
        <w:numPr>
          <w:ilvl w:val="2"/>
          <w:numId w:val="989"/>
        </w:numPr>
        <w:spacing w:after="0"/>
      </w:pPr>
      <w:r>
        <w:t>acknowledgeMode = 1</w:t>
      </w:r>
    </w:p>
    <w:p w:rsidR="00B6113D" w:rsidRDefault="00A66234">
      <w:pPr>
        <w:pStyle w:val="ListParagraph"/>
        <w:numPr>
          <w:ilvl w:val="2"/>
          <w:numId w:val="989"/>
        </w:numPr>
        <w:spacing w:after="0"/>
      </w:pPr>
      <w:r>
        <w:t>maxSessions = 1</w:t>
      </w:r>
    </w:p>
    <w:p w:rsidR="00B6113D" w:rsidRDefault="00A66234">
      <w:pPr>
        <w:pStyle w:val="ListParagraph"/>
        <w:numPr>
          <w:ilvl w:val="1"/>
          <w:numId w:val="989"/>
        </w:numPr>
        <w:spacing w:after="0"/>
      </w:pPr>
      <w:r>
        <w:t>ConfigurableHeaders</w:t>
      </w:r>
    </w:p>
    <w:p w:rsidR="00B6113D" w:rsidRDefault="00A66234">
      <w:pPr>
        <w:pStyle w:val="ListParagraph"/>
        <w:numPr>
          <w:ilvl w:val="2"/>
          <w:numId w:val="989"/>
        </w:numPr>
        <w:spacing w:after="0"/>
      </w:pPr>
      <w:r>
        <w:t>JMSDeliveryMode = PERSISTENT</w:t>
      </w:r>
    </w:p>
    <w:p w:rsidR="00B6113D" w:rsidRDefault="00A66234">
      <w:pPr>
        <w:pStyle w:val="ListParagraph"/>
        <w:numPr>
          <w:ilvl w:val="2"/>
          <w:numId w:val="989"/>
        </w:numPr>
        <w:spacing w:after="0"/>
      </w:pPr>
      <w:r>
        <w:t>JMSExpiration = 0</w:t>
      </w:r>
    </w:p>
    <w:p w:rsidR="00B6113D" w:rsidRDefault="00A66234">
      <w:pPr>
        <w:pStyle w:val="ListParagraph"/>
        <w:numPr>
          <w:ilvl w:val="2"/>
          <w:numId w:val="989"/>
        </w:numPr>
        <w:spacing w:after="0"/>
      </w:pPr>
      <w:r>
        <w:t>JMSPriority = 4</w:t>
      </w:r>
    </w:p>
    <w:p w:rsidR="00B6113D" w:rsidRDefault="00A66234">
      <w:pPr>
        <w:pStyle w:val="ListParagraph"/>
        <w:numPr>
          <w:ilvl w:val="2"/>
          <w:numId w:val="989"/>
        </w:numPr>
        <w:spacing w:after="0"/>
      </w:pPr>
      <w:r>
        <w:t>EventSource = InputParameters JMSQueueReceiver</w:t>
      </w:r>
    </w:p>
    <w:p w:rsidR="00B6113D" w:rsidRDefault="00A66234">
      <w:pPr>
        <w:pStyle w:val="ListParagraph"/>
        <w:numPr>
          <w:ilvl w:val="1"/>
          <w:numId w:val="989"/>
        </w:numPr>
        <w:spacing w:after="0"/>
      </w:pPr>
      <w:r>
        <w:t>ApplicationProperties = /SharedResources/JMSApplicationProperties.sharedjmsapp</w:t>
      </w:r>
    </w:p>
    <w:p w:rsidR="00B6113D" w:rsidRDefault="00A66234">
      <w:pPr>
        <w:pStyle w:val="ListParagraph"/>
        <w:numPr>
          <w:ilvl w:val="1"/>
          <w:numId w:val="989"/>
        </w:numPr>
        <w:spacing w:after="0"/>
      </w:pPr>
      <w:r>
        <w:t>InDataxsdString</w:t>
      </w:r>
    </w:p>
    <w:p w:rsidR="00B6113D" w:rsidRDefault="00A66234">
      <w:pPr>
        <w:pStyle w:val="ListParagraph"/>
        <w:numPr>
          <w:ilvl w:val="2"/>
          <w:numId w:val="989"/>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989"/>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47"/>
        <w:gridCol w:w="589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/ActivityInput/Body/PretenderBonita/Name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w:t>
            </w:r>
            <w:r>
              <w:rPr>
                <w:i/>
              </w:rPr>
              <w:lastRenderedPageBreak/>
              <w:t xml:space="preserve">rs/Name &gt; </w:t>
            </w:r>
            <w:r>
              <w:t xml:space="preserve"> [copy-of]</w:t>
            </w:r>
            <w:r>
              <w:t xml:space="preserve">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lastRenderedPageBreak/>
              <w:t>/ActivityInput/Body/PretenderBonita/Name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$InputParameters-JMSQueueRecei</w:t>
            </w:r>
            <w:r>
              <w:t>ver/ns:ActivityOutput/Body/pfx:InputParameters/Name</w:t>
            </w:r>
          </w:p>
        </w:tc>
      </w:tr>
      <w:tr w:rsidR="00B6113D">
        <w:tc>
          <w:tcPr>
            <w:tcW w:w="9576" w:type="dxa"/>
            <w:shd w:val="clear" w:color="auto" w:fill="FFFFFF" w:themeFill="background1"/>
          </w:tcPr>
          <w:p w:rsidR="00B6113D" w:rsidRDefault="00A66234">
            <w:pPr>
              <w:spacing w:after="0"/>
            </w:pPr>
            <w:r>
              <w:t>/ActivityInput/Body/PretenderBonita/Bonita</w:t>
            </w:r>
          </w:p>
        </w:tc>
        <w:tc>
          <w:tcPr>
            <w:tcW w:w="9576" w:type="dxa"/>
            <w:shd w:val="clear" w:color="auto" w:fill="FFFFFF" w:themeFill="background1"/>
          </w:tcPr>
          <w:p w:rsidR="00B6113D" w:rsidRDefault="00A66234">
            <w:pPr>
              <w:spacing w:after="0"/>
            </w:pPr>
            <w:r>
              <w:t>$CalculateBonita/Bonita</w:t>
            </w:r>
          </w:p>
        </w:tc>
      </w:tr>
    </w:tbl>
    <w:p w:rsidR="00B6113D" w:rsidRDefault="00B6113D"/>
    <w:p w:rsidR="00B6113D" w:rsidRDefault="00A66234">
      <w:pPr>
        <w:pStyle w:val="Simplesubtitle"/>
      </w:pPr>
      <w:bookmarkStart w:id="2149" w:name="3.2.8.1.3.---Transitions"/>
      <w:r>
        <w:t>Transitions:</w:t>
      </w:r>
      <w:bookmarkEnd w:id="2149"/>
    </w:p>
    <w:p w:rsidR="00B6113D" w:rsidRDefault="00A66234">
      <w:pPr>
        <w:pStyle w:val="ListParagraph"/>
        <w:numPr>
          <w:ilvl w:val="0"/>
          <w:numId w:val="990"/>
        </w:numPr>
        <w:spacing w:after="0"/>
      </w:pPr>
      <w:r>
        <w:t xml:space="preserve"> From: </w:t>
      </w:r>
      <w:r>
        <w:rPr>
          <w:b/>
          <w:i/>
        </w:rPr>
        <w:t>CalculateBonita</w:t>
      </w:r>
      <w:r>
        <w:t xml:space="preserve"> -To: </w:t>
      </w:r>
      <w:r>
        <w:rPr>
          <w:b/>
          <w:i/>
        </w:rPr>
        <w:t>Reply to JMS Message</w:t>
      </w:r>
    </w:p>
    <w:p w:rsidR="00B6113D" w:rsidRDefault="00A66234">
      <w:pPr>
        <w:pStyle w:val="ListParagraph"/>
        <w:numPr>
          <w:ilvl w:val="1"/>
          <w:numId w:val="990"/>
        </w:numPr>
        <w:spacing w:after="0"/>
      </w:pPr>
      <w:r>
        <w:t xml:space="preserve"> Label: </w:t>
      </w:r>
    </w:p>
    <w:p w:rsidR="00B6113D" w:rsidRDefault="00A66234">
      <w:pPr>
        <w:pStyle w:val="ListParagraph"/>
        <w:numPr>
          <w:ilvl w:val="1"/>
          <w:numId w:val="990"/>
        </w:numPr>
        <w:spacing w:after="0"/>
      </w:pPr>
      <w:r>
        <w:t xml:space="preserve"> Condition: </w:t>
      </w:r>
      <w:r>
        <w:rPr>
          <w:i/>
        </w:rPr>
        <w:t xml:space="preserve"> Success </w:t>
      </w:r>
    </w:p>
    <w:p w:rsidR="00B6113D" w:rsidRDefault="00A66234">
      <w:pPr>
        <w:pStyle w:val="ListParagraph"/>
        <w:numPr>
          <w:ilvl w:val="1"/>
          <w:numId w:val="990"/>
        </w:numPr>
        <w:spacing w:after="0"/>
      </w:pPr>
      <w:r>
        <w:t xml:space="preserve"> Description: </w:t>
      </w:r>
    </w:p>
    <w:p w:rsidR="00B6113D" w:rsidRDefault="00A66234">
      <w:pPr>
        <w:pStyle w:val="ListParagraph"/>
        <w:numPr>
          <w:ilvl w:val="0"/>
          <w:numId w:val="991"/>
        </w:numPr>
        <w:spacing w:after="0"/>
      </w:pPr>
      <w:r>
        <w:t xml:space="preserve"> From: </w:t>
      </w:r>
      <w:r>
        <w:rPr>
          <w:b/>
          <w:i/>
        </w:rPr>
        <w:t>InputParameters JMSQueueReceiver</w:t>
      </w:r>
      <w:r>
        <w:t xml:space="preserve"> -To: </w:t>
      </w:r>
      <w:r>
        <w:rPr>
          <w:b/>
          <w:i/>
        </w:rPr>
        <w:t>Obligators SOAPRequestReply</w:t>
      </w:r>
    </w:p>
    <w:p w:rsidR="00B6113D" w:rsidRDefault="00A66234">
      <w:pPr>
        <w:pStyle w:val="ListParagraph"/>
        <w:numPr>
          <w:ilvl w:val="1"/>
          <w:numId w:val="991"/>
        </w:numPr>
        <w:spacing w:after="0"/>
      </w:pPr>
      <w:r>
        <w:t xml:space="preserve"> Label: </w:t>
      </w:r>
    </w:p>
    <w:p w:rsidR="00B6113D" w:rsidRDefault="00A66234">
      <w:pPr>
        <w:pStyle w:val="ListParagraph"/>
        <w:numPr>
          <w:ilvl w:val="1"/>
          <w:numId w:val="991"/>
        </w:numPr>
        <w:spacing w:after="0"/>
      </w:pPr>
      <w:r>
        <w:t xml:space="preserve"> Condition: </w:t>
      </w:r>
      <w:r>
        <w:rPr>
          <w:i/>
        </w:rPr>
        <w:t xml:space="preserve"> Success </w:t>
      </w:r>
    </w:p>
    <w:p w:rsidR="00B6113D" w:rsidRDefault="00A66234">
      <w:pPr>
        <w:pStyle w:val="ListParagraph"/>
        <w:numPr>
          <w:ilvl w:val="1"/>
          <w:numId w:val="991"/>
        </w:numPr>
        <w:spacing w:after="0"/>
      </w:pPr>
      <w:r>
        <w:t xml:space="preserve"> Description: </w:t>
      </w:r>
    </w:p>
    <w:p w:rsidR="00B6113D" w:rsidRDefault="00A66234">
      <w:pPr>
        <w:pStyle w:val="ListParagraph"/>
        <w:numPr>
          <w:ilvl w:val="0"/>
          <w:numId w:val="992"/>
        </w:numPr>
        <w:spacing w:after="0"/>
      </w:pPr>
      <w:r>
        <w:t xml:space="preserve"> From: </w:t>
      </w:r>
      <w:r>
        <w:rPr>
          <w:b/>
          <w:i/>
        </w:rPr>
        <w:t>Obligators SOAPRequestReply</w:t>
      </w:r>
      <w:r>
        <w:t xml:space="preserve"> -To: </w:t>
      </w:r>
      <w:r>
        <w:rPr>
          <w:b/>
          <w:i/>
        </w:rPr>
        <w:t>CalculateBonita</w:t>
      </w:r>
    </w:p>
    <w:p w:rsidR="00B6113D" w:rsidRDefault="00A66234">
      <w:pPr>
        <w:pStyle w:val="ListParagraph"/>
        <w:numPr>
          <w:ilvl w:val="1"/>
          <w:numId w:val="992"/>
        </w:numPr>
        <w:spacing w:after="0"/>
      </w:pPr>
      <w:r>
        <w:t xml:space="preserve"> Label: </w:t>
      </w:r>
    </w:p>
    <w:p w:rsidR="00B6113D" w:rsidRDefault="00A66234">
      <w:pPr>
        <w:pStyle w:val="ListParagraph"/>
        <w:numPr>
          <w:ilvl w:val="1"/>
          <w:numId w:val="992"/>
        </w:numPr>
        <w:spacing w:after="0"/>
      </w:pPr>
      <w:r>
        <w:t xml:space="preserve"> Condition: </w:t>
      </w:r>
      <w:r>
        <w:rPr>
          <w:i/>
        </w:rPr>
        <w:t xml:space="preserve"> Success </w:t>
      </w:r>
    </w:p>
    <w:p w:rsidR="00B6113D" w:rsidRDefault="00A66234">
      <w:pPr>
        <w:pStyle w:val="ListParagraph"/>
        <w:numPr>
          <w:ilvl w:val="1"/>
          <w:numId w:val="992"/>
        </w:numPr>
        <w:spacing w:after="0"/>
      </w:pPr>
      <w:r>
        <w:t xml:space="preserve"> Description: </w:t>
      </w:r>
    </w:p>
    <w:p w:rsidR="00B6113D" w:rsidRDefault="00A66234">
      <w:pPr>
        <w:pStyle w:val="ListParagraph"/>
        <w:numPr>
          <w:ilvl w:val="0"/>
          <w:numId w:val="993"/>
        </w:numPr>
        <w:spacing w:after="0"/>
      </w:pPr>
      <w:r>
        <w:t xml:space="preserve"> From: </w:t>
      </w:r>
      <w:r>
        <w:rPr>
          <w:b/>
          <w:i/>
        </w:rPr>
        <w:t>Reply to JMS Message</w:t>
      </w:r>
      <w:r>
        <w:t xml:space="preserve"> -To: </w:t>
      </w:r>
      <w:r>
        <w:rPr>
          <w:b/>
          <w:i/>
        </w:rPr>
        <w:t>End</w:t>
      </w:r>
    </w:p>
    <w:p w:rsidR="00B6113D" w:rsidRDefault="00A66234">
      <w:pPr>
        <w:pStyle w:val="ListParagraph"/>
        <w:numPr>
          <w:ilvl w:val="1"/>
          <w:numId w:val="993"/>
        </w:numPr>
        <w:spacing w:after="0"/>
      </w:pPr>
      <w:r>
        <w:t xml:space="preserve">  Lab</w:t>
      </w:r>
      <w:r>
        <w:t xml:space="preserve">el: </w:t>
      </w:r>
    </w:p>
    <w:p w:rsidR="00B6113D" w:rsidRDefault="00A66234">
      <w:pPr>
        <w:pStyle w:val="ListParagraph"/>
        <w:numPr>
          <w:ilvl w:val="1"/>
          <w:numId w:val="993"/>
        </w:numPr>
        <w:spacing w:after="0"/>
      </w:pPr>
      <w:r>
        <w:t xml:space="preserve"> Condition: </w:t>
      </w:r>
      <w:r>
        <w:rPr>
          <w:i/>
        </w:rPr>
        <w:t xml:space="preserve"> Success </w:t>
      </w:r>
    </w:p>
    <w:p w:rsidR="00B6113D" w:rsidRDefault="00A66234">
      <w:pPr>
        <w:pStyle w:val="ListParagraph"/>
        <w:numPr>
          <w:ilvl w:val="1"/>
          <w:numId w:val="993"/>
        </w:numPr>
        <w:spacing w:after="0"/>
      </w:pPr>
      <w:r>
        <w:t xml:space="preserve"> Description: </w:t>
      </w:r>
    </w:p>
    <w:p w:rsidR="00B6113D" w:rsidRDefault="00A66234">
      <w:pPr>
        <w:pStyle w:val="Heading5"/>
      </w:pPr>
      <w:bookmarkStart w:id="2150" w:name="3.2.8.1.4.---"/>
      <w:r>
        <w:t>3.2.8.1.4. Examination</w:t>
      </w:r>
      <w:bookmarkEnd w:id="2150"/>
    </w:p>
    <w:p w:rsidR="00B6113D" w:rsidRDefault="00A66234">
      <w:pPr>
        <w:spacing w:after="0"/>
      </w:pPr>
      <w:r>
        <w:t xml:space="preserve"> Section contains description of Process " Examination.process " . </w:t>
      </w:r>
    </w:p>
    <w:p w:rsidR="00B6113D" w:rsidRDefault="00A66234">
      <w:pPr>
        <w:pStyle w:val="Simplesubtitle"/>
      </w:pPr>
      <w:bookmarkStart w:id="2151" w:name="3.2.8.1.4.---ProcessDescription"/>
      <w:r>
        <w:t>Process description:</w:t>
      </w:r>
      <w:bookmarkEnd w:id="21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152" w:name="3.2.8.1.4.---ProcessDefinition"/>
      <w:r>
        <w:t>Process definition:</w:t>
      </w:r>
      <w:bookmarkEnd w:id="2152"/>
    </w:p>
    <w:p w:rsidR="00B6113D" w:rsidRDefault="00A66234">
      <w:pPr>
        <w:spacing w:after="0"/>
      </w:pPr>
      <w:r>
        <w:t xml:space="preserve"> Full process path:</w:t>
      </w:r>
      <w:r>
        <w:t xml:space="preserve"> ProcessDefinitions/Examination/Examination.process</w:t>
      </w:r>
    </w:p>
    <w:p w:rsidR="00B6113D" w:rsidRDefault="00A66234">
      <w:pPr>
        <w:pStyle w:val="Simplesubtitle"/>
      </w:pPr>
      <w:bookmarkStart w:id="2153" w:name="3.2.8.1.4.---Diagram"/>
      <w:r>
        <w:t>Diagram:</w:t>
      </w:r>
      <w:bookmarkEnd w:id="2153"/>
    </w:p>
    <w:p w:rsidR="00B6113D" w:rsidRDefault="00A66234">
      <w:pPr>
        <w:spacing w:after="0"/>
      </w:pPr>
      <w:r>
        <w:rPr>
          <w:noProof/>
        </w:rPr>
        <w:drawing>
          <wp:inline distT="0" distB="0" distL="0" distR="0">
            <wp:extent cx="3648000" cy="816000"/>
            <wp:effectExtent l="0" t="0" r="0" b="0"/>
            <wp:docPr id="176" name="Picture 176" descr="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6.png"/>
                    <pic:cNvPicPr/>
                  </pic:nvPicPr>
                  <pic:blipFill>
                    <a:blip r:embed="rId147"/>
                    <a:stretch>
                      <a:fillRect/>
                    </a:stretch>
                  </pic:blipFill>
                  <pic:spPr>
                    <a:xfrm>
                      <a:off x="0" y="0"/>
                      <a:ext cx="3648000" cy="816000"/>
                    </a:xfrm>
                    <a:prstGeom prst="rect">
                      <a:avLst/>
                    </a:prstGeom>
                  </pic:spPr>
                </pic:pic>
              </a:graphicData>
            </a:graphic>
          </wp:inline>
        </w:drawing>
      </w:r>
    </w:p>
    <w:p w:rsidR="00B6113D" w:rsidRDefault="00A66234">
      <w:pPr>
        <w:pStyle w:val="Simplesubtitle"/>
      </w:pPr>
      <w:bookmarkStart w:id="2154" w:name="3.2.8.1.4.---Starter"/>
      <w:r>
        <w:t>Process starter activity:</w:t>
      </w:r>
      <w:bookmarkEnd w:id="2154"/>
    </w:p>
    <w:p w:rsidR="00B6113D" w:rsidRDefault="00A66234">
      <w:pPr>
        <w:spacing w:after="0"/>
      </w:pPr>
      <w:r>
        <w:t xml:space="preserve"> Name: Start</w:t>
      </w:r>
    </w:p>
    <w:p w:rsidR="00B6113D" w:rsidRDefault="00A66234">
      <w:pPr>
        <w:spacing w:after="0"/>
      </w:pPr>
      <w:r>
        <w:t xml:space="preserve"> Description: </w:t>
      </w:r>
    </w:p>
    <w:p w:rsidR="00B6113D" w:rsidRDefault="00A66234">
      <w:pPr>
        <w:spacing w:after="0"/>
      </w:pPr>
      <w:r>
        <w:t>Input Parameters:</w:t>
      </w:r>
    </w:p>
    <w:p w:rsidR="00B6113D" w:rsidRDefault="00A66234">
      <w:pPr>
        <w:pStyle w:val="ListParagraph"/>
        <w:numPr>
          <w:ilvl w:val="0"/>
          <w:numId w:val="994"/>
        </w:numPr>
        <w:spacing w:after="0"/>
      </w:pPr>
      <w:r>
        <w:lastRenderedPageBreak/>
        <w:t xml:space="preserve"> + InputParameters (Complex Type, required ) </w:t>
      </w:r>
    </w:p>
    <w:p w:rsidR="00B6113D" w:rsidRDefault="00A66234">
      <w:pPr>
        <w:pStyle w:val="ListParagraph"/>
        <w:numPr>
          <w:ilvl w:val="1"/>
          <w:numId w:val="994"/>
        </w:numPr>
        <w:spacing w:after="0"/>
      </w:pPr>
      <w:r>
        <w:t xml:space="preserve"> - Refund(xsd:long,required)</w:t>
      </w:r>
    </w:p>
    <w:p w:rsidR="00B6113D" w:rsidRDefault="00A66234">
      <w:pPr>
        <w:pStyle w:val="ListParagraph"/>
        <w:numPr>
          <w:ilvl w:val="1"/>
          <w:numId w:val="994"/>
        </w:numPr>
        <w:spacing w:after="0"/>
      </w:pPr>
      <w:r>
        <w:t xml:space="preserve"> - Salary(xsd:long,required)</w:t>
      </w:r>
    </w:p>
    <w:p w:rsidR="00B6113D" w:rsidRDefault="00A66234">
      <w:pPr>
        <w:pStyle w:val="ListParagraph"/>
        <w:numPr>
          <w:ilvl w:val="1"/>
          <w:numId w:val="994"/>
        </w:numPr>
        <w:spacing w:after="0"/>
      </w:pPr>
      <w:r>
        <w:t xml:space="preserve"> -</w:t>
      </w:r>
      <w:r>
        <w:t xml:space="preserve"> Value(xsd:long,required)</w:t>
      </w:r>
    </w:p>
    <w:p w:rsidR="00B6113D" w:rsidRDefault="00A66234">
      <w:pPr>
        <w:pStyle w:val="ListParagraph"/>
        <w:numPr>
          <w:ilvl w:val="1"/>
          <w:numId w:val="994"/>
        </w:numPr>
        <w:spacing w:after="0"/>
      </w:pPr>
      <w:r>
        <w:t xml:space="preserve"> - Bonita(xsd:short,required)</w:t>
      </w:r>
    </w:p>
    <w:p w:rsidR="00B6113D" w:rsidRDefault="00A66234">
      <w:pPr>
        <w:pStyle w:val="ListParagraph"/>
        <w:numPr>
          <w:ilvl w:val="1"/>
          <w:numId w:val="994"/>
        </w:numPr>
        <w:spacing w:after="0"/>
      </w:pPr>
      <w:r>
        <w:t xml:space="preserve"> - Pawn(xsd:boolean,required)</w:t>
      </w:r>
    </w:p>
    <w:p w:rsidR="00B6113D" w:rsidRDefault="00A66234">
      <w:pPr>
        <w:pStyle w:val="Simplesubtitle"/>
      </w:pPr>
      <w:bookmarkStart w:id="2155" w:name="3.2.8.1.4.---EndActivity"/>
      <w:r>
        <w:t>Process end activity:</w:t>
      </w:r>
      <w:bookmarkEnd w:id="2155"/>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995"/>
        </w:numPr>
        <w:spacing w:after="0"/>
      </w:pPr>
      <w:r>
        <w:t xml:space="preserve"> + ExaminationResult (Complex Type, required ) </w:t>
      </w:r>
    </w:p>
    <w:p w:rsidR="00B6113D" w:rsidRDefault="00A66234">
      <w:pPr>
        <w:pStyle w:val="ListParagraph"/>
        <w:numPr>
          <w:ilvl w:val="1"/>
          <w:numId w:val="995"/>
        </w:numPr>
        <w:spacing w:after="0"/>
      </w:pPr>
      <w:r>
        <w:t xml:space="preserve"> - State(xsd:boolean,required)</w:t>
      </w:r>
    </w:p>
    <w:p w:rsidR="00B6113D" w:rsidRDefault="00A66234">
      <w:pPr>
        <w:pStyle w:val="ListParagraph"/>
        <w:numPr>
          <w:ilvl w:val="1"/>
          <w:numId w:val="995"/>
        </w:numPr>
        <w:spacing w:after="0"/>
      </w:pPr>
      <w:r>
        <w:t xml:space="preserve"> - Interest(xsd:double,required)</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64"/>
        <w:gridCol w:w="527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/ExaminationResult/State</w:t>
            </w:r>
          </w:p>
        </w:tc>
        <w:tc>
          <w:tcPr>
            <w:tcW w:w="9576" w:type="dxa"/>
            <w:shd w:val="clear" w:color="auto" w:fill="FFFFFF" w:themeFill="background1"/>
          </w:tcPr>
          <w:p w:rsidR="00B6113D" w:rsidRDefault="00A66234">
            <w:pPr>
              <w:spacing w:after="0"/>
            </w:pPr>
            <w:r>
              <w:t>if(($GetMinRefund-JavaCode/javaCodeActivityOutput/MinRefund &lt;= $Start/InputParameters/Refund) and ($Schema0/Interest &gt; 0))then 1 else 0</w:t>
            </w:r>
          </w:p>
        </w:tc>
      </w:tr>
      <w:tr w:rsidR="00B6113D">
        <w:tc>
          <w:tcPr>
            <w:tcW w:w="9576" w:type="dxa"/>
            <w:shd w:val="clear" w:color="auto" w:fill="FFFFFF" w:themeFill="background1"/>
          </w:tcPr>
          <w:p w:rsidR="00B6113D" w:rsidRDefault="00A66234">
            <w:pPr>
              <w:spacing w:after="0"/>
            </w:pPr>
            <w:r>
              <w:t>/ExaminationResult/Interest</w:t>
            </w:r>
          </w:p>
        </w:tc>
        <w:tc>
          <w:tcPr>
            <w:tcW w:w="9576" w:type="dxa"/>
            <w:shd w:val="clear" w:color="auto" w:fill="FFFFFF" w:themeFill="background1"/>
          </w:tcPr>
          <w:p w:rsidR="00B6113D" w:rsidRDefault="00A66234">
            <w:pPr>
              <w:spacing w:after="0"/>
            </w:pPr>
            <w:r>
              <w:t>$Schema0/Interest</w:t>
            </w:r>
          </w:p>
        </w:tc>
      </w:tr>
    </w:tbl>
    <w:p w:rsidR="00B6113D" w:rsidRDefault="00B6113D"/>
    <w:p w:rsidR="00B6113D" w:rsidRDefault="00A66234">
      <w:pPr>
        <w:pStyle w:val="Simplesubtitle"/>
      </w:pPr>
      <w:bookmarkStart w:id="2156" w:name="3.2.8.1.4.---ProcessVariables"/>
      <w:r>
        <w:t>Process variables:</w:t>
      </w:r>
      <w:bookmarkEnd w:id="2156"/>
    </w:p>
    <w:p w:rsidR="00B6113D" w:rsidRDefault="00A66234">
      <w:pPr>
        <w:spacing w:after="0"/>
      </w:pPr>
      <w:r>
        <w:t xml:space="preserve"> Schema: Schema0</w:t>
      </w:r>
    </w:p>
    <w:p w:rsidR="00B6113D" w:rsidRDefault="00A66234">
      <w:pPr>
        <w:pStyle w:val="ListParagraph"/>
        <w:numPr>
          <w:ilvl w:val="0"/>
          <w:numId w:val="996"/>
        </w:numPr>
        <w:spacing w:after="0"/>
      </w:pPr>
      <w:r>
        <w:t xml:space="preserve"> - Interest(xsd:double,required)</w:t>
      </w:r>
    </w:p>
    <w:p w:rsidR="00B6113D" w:rsidRDefault="00A66234">
      <w:pPr>
        <w:pStyle w:val="Simplesubtitle"/>
      </w:pPr>
      <w:bookmarkStart w:id="2157" w:name="3.2.8.1.4.---Activities"/>
      <w:r>
        <w:t>Activities:</w:t>
      </w:r>
      <w:bookmarkEnd w:id="2157"/>
    </w:p>
    <w:p w:rsidR="00B6113D" w:rsidRDefault="00A66234">
      <w:pPr>
        <w:pStyle w:val="Simplesubtitle"/>
      </w:pPr>
      <w:bookmarkStart w:id="2158" w:name="3.2.8.1.4.---GetMinRefund_JavaCode"/>
      <w:r>
        <w:t xml:space="preserve"> Name: </w:t>
      </w:r>
      <w:r>
        <w:rPr>
          <w:i/>
        </w:rPr>
        <w:t>GetMinRefund JavaCode</w:t>
      </w:r>
      <w:bookmarkEnd w:id="2158"/>
    </w:p>
    <w:p w:rsidR="00B6113D" w:rsidRDefault="00A66234">
      <w:pPr>
        <w:pStyle w:val="ListParagraph"/>
        <w:numPr>
          <w:ilvl w:val="0"/>
          <w:numId w:val="997"/>
        </w:numPr>
        <w:spacing w:after="0"/>
      </w:pPr>
      <w:r>
        <w:t xml:space="preserve"> Type: </w:t>
      </w:r>
      <w:r>
        <w:rPr>
          <w:i/>
        </w:rPr>
        <w:t>com.tibco.plugin.java.JavaActivity</w:t>
      </w:r>
    </w:p>
    <w:p w:rsidR="00B6113D" w:rsidRDefault="00A66234">
      <w:pPr>
        <w:pStyle w:val="ListParagraph"/>
        <w:numPr>
          <w:ilvl w:val="0"/>
          <w:numId w:val="997"/>
        </w:numPr>
        <w:spacing w:after="0"/>
      </w:pPr>
      <w:r>
        <w:t xml:space="preserve"> Resource Type: </w:t>
      </w:r>
      <w:r>
        <w:rPr>
          <w:i/>
        </w:rPr>
        <w:t>ae.javapalette.javaActivity</w:t>
      </w:r>
    </w:p>
    <w:p w:rsidR="00B6113D" w:rsidRDefault="00A66234">
      <w:pPr>
        <w:pStyle w:val="ListParagraph"/>
        <w:numPr>
          <w:ilvl w:val="0"/>
          <w:numId w:val="997"/>
        </w:numPr>
        <w:spacing w:after="0"/>
      </w:pPr>
      <w:r>
        <w:t xml:space="preserve"> Description: </w:t>
      </w:r>
    </w:p>
    <w:p w:rsidR="00B6113D" w:rsidRDefault="00A66234">
      <w:pPr>
        <w:pStyle w:val="ListParagraph"/>
        <w:numPr>
          <w:ilvl w:val="0"/>
          <w:numId w:val="997"/>
        </w:numPr>
        <w:spacing w:after="0"/>
      </w:pPr>
      <w:r>
        <w:rPr>
          <w:i/>
        </w:rPr>
        <w:t>Configuration:</w:t>
      </w:r>
    </w:p>
    <w:p w:rsidR="00B6113D" w:rsidRDefault="00A66234">
      <w:pPr>
        <w:pStyle w:val="ListParagraph"/>
        <w:numPr>
          <w:ilvl w:val="1"/>
          <w:numId w:val="997"/>
        </w:numPr>
        <w:spacing w:after="0"/>
      </w:pPr>
      <w:r>
        <w:t>fileName = ExaminationGetMinRe</w:t>
      </w:r>
      <w:r>
        <w:t>fundJavaCode</w:t>
      </w:r>
    </w:p>
    <w:p w:rsidR="00B6113D" w:rsidRDefault="00A66234">
      <w:pPr>
        <w:pStyle w:val="ListParagraph"/>
        <w:numPr>
          <w:ilvl w:val="1"/>
          <w:numId w:val="997"/>
        </w:numPr>
        <w:spacing w:after="0"/>
      </w:pPr>
      <w:r>
        <w:t>packageName = ProcessDefinitions.Examination.Examination</w:t>
      </w:r>
    </w:p>
    <w:p w:rsidR="00B6113D" w:rsidRDefault="00A66234">
      <w:pPr>
        <w:pStyle w:val="ListParagraph"/>
        <w:numPr>
          <w:ilvl w:val="1"/>
          <w:numId w:val="997"/>
        </w:numPr>
        <w:spacing w:after="0"/>
      </w:pPr>
      <w:r>
        <w:t>fullsource =  package ProcessDefinitions.Examination.Examination; import java.util.*; import java.io.*; import java.lang.Math; public class ExaminationGetMinRefundJavaCode{</w:t>
      </w:r>
      <w:r>
        <w:t xml:space="preserve"> /****** START SET/GET METHOD, DO NOT MODIFY *****/ protected long Years = 0; protected double Interest = 0.0d; protected long Value = 0; protected long MinRefund = 0; public long getYears() { return Years; } public void setYears(long val) { Years = val; }</w:t>
      </w:r>
      <w:r>
        <w:t xml:space="preserve"> public double getInterest() { return Interest; } public void setInterest(double val) { Interest = val; } public long getValue() { return Value; } public void setValue(long val) { Value = val; } public long getMinRefund() { return MinRefund; } public void </w:t>
      </w:r>
      <w:r>
        <w:t>setMinRefund(long val) { MinRefund = val; } /****** END SET/GET METHOD, DO NOT MODIFY *****/ private double power(double x, long y) { double result = x;  for(long i = 0; i &lt; y-1; i++) { result = result * x; }  return result; }  public ExaminationGetMinRefu</w:t>
      </w:r>
      <w:r>
        <w:t>ndJavaCode() { double temp = power((1 + 0.10/12),(getYears()*12)); setMinRefund((long)Math.round((getValue() * getInterest() /12 *temp) / (temp-1))); } public void invoke() throws Exception { /* Available Variables: DO NOT MODIFY In : long Years In : doubl</w:t>
      </w:r>
      <w:r>
        <w:t xml:space="preserve">e Interest In : long Value Out : long MinRefund * Available Variables: DO NOT MODIFY *****/ } } </w:t>
      </w:r>
    </w:p>
    <w:p w:rsidR="00B6113D" w:rsidRDefault="00A66234">
      <w:pPr>
        <w:pStyle w:val="ListParagraph"/>
        <w:numPr>
          <w:ilvl w:val="1"/>
          <w:numId w:val="997"/>
        </w:numPr>
        <w:spacing w:after="0"/>
      </w:pPr>
      <w:r>
        <w:t>inputData</w:t>
      </w:r>
    </w:p>
    <w:p w:rsidR="00B6113D" w:rsidRDefault="00A66234">
      <w:pPr>
        <w:pStyle w:val="ListParagraph"/>
        <w:numPr>
          <w:ilvl w:val="2"/>
          <w:numId w:val="997"/>
        </w:numPr>
        <w:spacing w:after="0"/>
      </w:pPr>
      <w:r>
        <w:lastRenderedPageBreak/>
        <w:t>row</w:t>
      </w:r>
    </w:p>
    <w:p w:rsidR="00B6113D" w:rsidRDefault="00A66234">
      <w:pPr>
        <w:pStyle w:val="ListParagraph"/>
        <w:numPr>
          <w:ilvl w:val="3"/>
          <w:numId w:val="997"/>
        </w:numPr>
        <w:spacing w:after="0"/>
      </w:pPr>
      <w:r>
        <w:t>fieldName = Years</w:t>
      </w:r>
    </w:p>
    <w:p w:rsidR="00B6113D" w:rsidRDefault="00A66234">
      <w:pPr>
        <w:pStyle w:val="ListParagraph"/>
        <w:numPr>
          <w:ilvl w:val="3"/>
          <w:numId w:val="997"/>
        </w:numPr>
        <w:spacing w:after="0"/>
      </w:pPr>
      <w:r>
        <w:t>fieldType = long</w:t>
      </w:r>
    </w:p>
    <w:p w:rsidR="00B6113D" w:rsidRDefault="00A66234">
      <w:pPr>
        <w:pStyle w:val="ListParagraph"/>
        <w:numPr>
          <w:ilvl w:val="3"/>
          <w:numId w:val="997"/>
        </w:numPr>
        <w:spacing w:after="0"/>
      </w:pPr>
      <w:r>
        <w:t>fieldRequired = required</w:t>
      </w:r>
    </w:p>
    <w:p w:rsidR="00B6113D" w:rsidRDefault="00A66234">
      <w:pPr>
        <w:pStyle w:val="ListParagraph"/>
        <w:numPr>
          <w:ilvl w:val="2"/>
          <w:numId w:val="997"/>
        </w:numPr>
        <w:spacing w:after="0"/>
      </w:pPr>
      <w:r>
        <w:t>row</w:t>
      </w:r>
    </w:p>
    <w:p w:rsidR="00B6113D" w:rsidRDefault="00A66234">
      <w:pPr>
        <w:pStyle w:val="ListParagraph"/>
        <w:numPr>
          <w:ilvl w:val="3"/>
          <w:numId w:val="997"/>
        </w:numPr>
        <w:spacing w:after="0"/>
      </w:pPr>
      <w:r>
        <w:t>fieldName = Interest</w:t>
      </w:r>
    </w:p>
    <w:p w:rsidR="00B6113D" w:rsidRDefault="00A66234">
      <w:pPr>
        <w:pStyle w:val="ListParagraph"/>
        <w:numPr>
          <w:ilvl w:val="3"/>
          <w:numId w:val="997"/>
        </w:numPr>
        <w:spacing w:after="0"/>
      </w:pPr>
      <w:r>
        <w:t>fieldType = double</w:t>
      </w:r>
    </w:p>
    <w:p w:rsidR="00B6113D" w:rsidRDefault="00A66234">
      <w:pPr>
        <w:pStyle w:val="ListParagraph"/>
        <w:numPr>
          <w:ilvl w:val="3"/>
          <w:numId w:val="997"/>
        </w:numPr>
        <w:spacing w:after="0"/>
      </w:pPr>
      <w:r>
        <w:t>fieldRequired = required</w:t>
      </w:r>
    </w:p>
    <w:p w:rsidR="00B6113D" w:rsidRDefault="00A66234">
      <w:pPr>
        <w:pStyle w:val="ListParagraph"/>
        <w:numPr>
          <w:ilvl w:val="2"/>
          <w:numId w:val="997"/>
        </w:numPr>
        <w:spacing w:after="0"/>
      </w:pPr>
      <w:r>
        <w:t>row</w:t>
      </w:r>
    </w:p>
    <w:p w:rsidR="00B6113D" w:rsidRDefault="00A66234">
      <w:pPr>
        <w:pStyle w:val="ListParagraph"/>
        <w:numPr>
          <w:ilvl w:val="3"/>
          <w:numId w:val="997"/>
        </w:numPr>
        <w:spacing w:after="0"/>
      </w:pPr>
      <w:r>
        <w:t>fieldName =</w:t>
      </w:r>
      <w:r>
        <w:t xml:space="preserve"> Value</w:t>
      </w:r>
    </w:p>
    <w:p w:rsidR="00B6113D" w:rsidRDefault="00A66234">
      <w:pPr>
        <w:pStyle w:val="ListParagraph"/>
        <w:numPr>
          <w:ilvl w:val="3"/>
          <w:numId w:val="997"/>
        </w:numPr>
        <w:spacing w:after="0"/>
      </w:pPr>
      <w:r>
        <w:t>fieldType = long</w:t>
      </w:r>
    </w:p>
    <w:p w:rsidR="00B6113D" w:rsidRDefault="00A66234">
      <w:pPr>
        <w:pStyle w:val="ListParagraph"/>
        <w:numPr>
          <w:ilvl w:val="3"/>
          <w:numId w:val="997"/>
        </w:numPr>
        <w:spacing w:after="0"/>
      </w:pPr>
      <w:r>
        <w:t>fieldRequired = required</w:t>
      </w:r>
    </w:p>
    <w:p w:rsidR="00B6113D" w:rsidRDefault="00A66234">
      <w:pPr>
        <w:pStyle w:val="ListParagraph"/>
        <w:numPr>
          <w:ilvl w:val="1"/>
          <w:numId w:val="997"/>
        </w:numPr>
        <w:spacing w:after="0"/>
      </w:pPr>
      <w:r>
        <w:t>outputData</w:t>
      </w:r>
    </w:p>
    <w:p w:rsidR="00B6113D" w:rsidRDefault="00A66234">
      <w:pPr>
        <w:pStyle w:val="ListParagraph"/>
        <w:numPr>
          <w:ilvl w:val="2"/>
          <w:numId w:val="997"/>
        </w:numPr>
        <w:spacing w:after="0"/>
      </w:pPr>
      <w:r>
        <w:t>row</w:t>
      </w:r>
    </w:p>
    <w:p w:rsidR="00B6113D" w:rsidRDefault="00A66234">
      <w:pPr>
        <w:pStyle w:val="ListParagraph"/>
        <w:numPr>
          <w:ilvl w:val="3"/>
          <w:numId w:val="997"/>
        </w:numPr>
        <w:spacing w:after="0"/>
      </w:pPr>
      <w:r>
        <w:t>fieldName = MinRefund</w:t>
      </w:r>
    </w:p>
    <w:p w:rsidR="00B6113D" w:rsidRDefault="00A66234">
      <w:pPr>
        <w:pStyle w:val="ListParagraph"/>
        <w:numPr>
          <w:ilvl w:val="3"/>
          <w:numId w:val="997"/>
        </w:numPr>
        <w:spacing w:after="0"/>
      </w:pPr>
      <w:r>
        <w:t>fieldType = long</w:t>
      </w:r>
    </w:p>
    <w:p w:rsidR="00B6113D" w:rsidRDefault="00A66234">
      <w:pPr>
        <w:pStyle w:val="ListParagraph"/>
        <w:numPr>
          <w:ilvl w:val="3"/>
          <w:numId w:val="997"/>
        </w:numPr>
        <w:spacing w:after="0"/>
      </w:pPr>
      <w:r>
        <w:t>fieldRequired = required</w:t>
      </w:r>
    </w:p>
    <w:p w:rsidR="00B6113D" w:rsidRDefault="00A66234">
      <w:pPr>
        <w:pStyle w:val="ListParagraph"/>
        <w:numPr>
          <w:ilvl w:val="1"/>
          <w:numId w:val="997"/>
        </w:numPr>
        <w:spacing w:after="0"/>
      </w:pPr>
      <w:r>
        <w:t>byteCode</w:t>
      </w:r>
    </w:p>
    <w:p w:rsidR="00B6113D" w:rsidRDefault="00A66234">
      <w:pPr>
        <w:pStyle w:val="ListParagraph"/>
        <w:numPr>
          <w:ilvl w:val="2"/>
          <w:numId w:val="997"/>
        </w:numPr>
        <w:spacing w:after="0"/>
      </w:pPr>
      <w:r>
        <w:t>class</w:t>
      </w:r>
    </w:p>
    <w:p w:rsidR="00B6113D" w:rsidRDefault="00A66234">
      <w:pPr>
        <w:pStyle w:val="ListParagraph"/>
        <w:numPr>
          <w:ilvl w:val="3"/>
          <w:numId w:val="997"/>
        </w:numPr>
        <w:spacing w:after="0"/>
      </w:pPr>
      <w:r>
        <w:t>name = ExaminationGetMinRefundJavaCode</w:t>
      </w:r>
    </w:p>
    <w:p w:rsidR="00B6113D" w:rsidRDefault="00A66234">
      <w:pPr>
        <w:pStyle w:val="ListParagraph"/>
        <w:numPr>
          <w:ilvl w:val="3"/>
          <w:numId w:val="997"/>
        </w:numPr>
        <w:spacing w:after="0"/>
      </w:pPr>
      <w:r>
        <w:t xml:space="preserve">byteCode (Java bytecode is ignored in this documentation) </w:t>
      </w:r>
    </w:p>
    <w:p w:rsidR="00B6113D" w:rsidRDefault="00A66234">
      <w:pPr>
        <w:pStyle w:val="ListParagraph"/>
        <w:numPr>
          <w:ilvl w:val="0"/>
          <w:numId w:val="99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63"/>
        <w:gridCol w:w="458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/javaCodeActivityInput/Years</w:t>
            </w:r>
          </w:p>
        </w:tc>
        <w:tc>
          <w:tcPr>
            <w:tcW w:w="9576" w:type="dxa"/>
            <w:shd w:val="clear" w:color="auto" w:fill="FFFFFF" w:themeFill="background1"/>
          </w:tcPr>
          <w:p w:rsidR="00B6113D" w:rsidRDefault="00A66234">
            <w:pPr>
              <w:spacing w:after="0"/>
            </w:pPr>
            <w:r>
              <w:t>20</w:t>
            </w:r>
          </w:p>
        </w:tc>
      </w:tr>
      <w:tr w:rsidR="00B6113D">
        <w:tc>
          <w:tcPr>
            <w:tcW w:w="9576" w:type="dxa"/>
            <w:shd w:val="clear" w:color="auto" w:fill="FFFFFF" w:themeFill="background1"/>
          </w:tcPr>
          <w:p w:rsidR="00B6113D" w:rsidRDefault="00A66234">
            <w:pPr>
              <w:spacing w:after="0"/>
            </w:pPr>
            <w:r>
              <w:t>/javaCodeActivityInput/Interest</w:t>
            </w:r>
          </w:p>
        </w:tc>
        <w:tc>
          <w:tcPr>
            <w:tcW w:w="9576" w:type="dxa"/>
            <w:shd w:val="clear" w:color="auto" w:fill="FFFFFF" w:themeFill="background1"/>
          </w:tcPr>
          <w:p w:rsidR="00B6113D" w:rsidRDefault="00A66234">
            <w:pPr>
              <w:spacing w:after="0"/>
            </w:pPr>
            <w:r>
              <w:t>$Schema0/Interest * 0.01</w:t>
            </w:r>
          </w:p>
        </w:tc>
      </w:tr>
      <w:tr w:rsidR="00B6113D">
        <w:tc>
          <w:tcPr>
            <w:tcW w:w="9576" w:type="dxa"/>
            <w:shd w:val="clear" w:color="auto" w:fill="FFFFFF" w:themeFill="background1"/>
          </w:tcPr>
          <w:p w:rsidR="00B6113D" w:rsidRDefault="00A66234">
            <w:pPr>
              <w:spacing w:after="0"/>
            </w:pPr>
            <w:r>
              <w:t>/javaCodeActivityInput/Value</w:t>
            </w:r>
          </w:p>
        </w:tc>
        <w:tc>
          <w:tcPr>
            <w:tcW w:w="9576" w:type="dxa"/>
            <w:shd w:val="clear" w:color="auto" w:fill="FFFFFF" w:themeFill="background1"/>
          </w:tcPr>
          <w:p w:rsidR="00B6113D" w:rsidRDefault="00A66234">
            <w:pPr>
              <w:spacing w:after="0"/>
            </w:pPr>
            <w:r>
              <w:t>$Start/InputParameters/Value</w:t>
            </w:r>
          </w:p>
        </w:tc>
      </w:tr>
    </w:tbl>
    <w:p w:rsidR="00B6113D" w:rsidRDefault="00B6113D"/>
    <w:p w:rsidR="00B6113D" w:rsidRDefault="00A66234">
      <w:pPr>
        <w:pStyle w:val="Simplesubtitle"/>
      </w:pPr>
      <w:bookmarkStart w:id="2159" w:name="3.2.8.1.4.---Interest_Assign"/>
      <w:r>
        <w:t xml:space="preserve"> Name: </w:t>
      </w:r>
      <w:r>
        <w:rPr>
          <w:i/>
        </w:rPr>
        <w:t>Interest Assign</w:t>
      </w:r>
      <w:bookmarkEnd w:id="2159"/>
    </w:p>
    <w:p w:rsidR="00B6113D" w:rsidRDefault="00A66234">
      <w:pPr>
        <w:pStyle w:val="ListParagraph"/>
        <w:numPr>
          <w:ilvl w:val="0"/>
          <w:numId w:val="998"/>
        </w:numPr>
        <w:spacing w:after="0"/>
      </w:pPr>
      <w:r>
        <w:t xml:space="preserve"> Type: </w:t>
      </w:r>
      <w:r>
        <w:rPr>
          <w:i/>
        </w:rPr>
        <w:t>com.tibco.pe.core.AssignActivity</w:t>
      </w:r>
    </w:p>
    <w:p w:rsidR="00B6113D" w:rsidRDefault="00A66234">
      <w:pPr>
        <w:pStyle w:val="ListParagraph"/>
        <w:numPr>
          <w:ilvl w:val="0"/>
          <w:numId w:val="998"/>
        </w:numPr>
        <w:spacing w:after="0"/>
      </w:pPr>
      <w:r>
        <w:t xml:space="preserve"> Resource Type: </w:t>
      </w:r>
      <w:r>
        <w:rPr>
          <w:i/>
        </w:rPr>
        <w:t>ae.activities.assignActivity</w:t>
      </w:r>
    </w:p>
    <w:p w:rsidR="00B6113D" w:rsidRDefault="00A66234">
      <w:pPr>
        <w:pStyle w:val="ListParagraph"/>
        <w:numPr>
          <w:ilvl w:val="0"/>
          <w:numId w:val="998"/>
        </w:numPr>
        <w:spacing w:after="0"/>
      </w:pPr>
      <w:r>
        <w:t xml:space="preserve"> Description: </w:t>
      </w:r>
    </w:p>
    <w:p w:rsidR="00B6113D" w:rsidRDefault="00A66234">
      <w:pPr>
        <w:pStyle w:val="ListParagraph"/>
        <w:numPr>
          <w:ilvl w:val="0"/>
          <w:numId w:val="998"/>
        </w:numPr>
        <w:spacing w:after="0"/>
      </w:pPr>
      <w:r>
        <w:rPr>
          <w:i/>
        </w:rPr>
        <w:t>Configuration:</w:t>
      </w:r>
    </w:p>
    <w:p w:rsidR="00B6113D" w:rsidRDefault="00A66234">
      <w:pPr>
        <w:pStyle w:val="ListParagraph"/>
        <w:numPr>
          <w:ilvl w:val="1"/>
          <w:numId w:val="998"/>
        </w:numPr>
        <w:spacing w:after="0"/>
      </w:pPr>
      <w:r>
        <w:t>variableName = Schema0</w:t>
      </w:r>
    </w:p>
    <w:p w:rsidR="00B6113D" w:rsidRDefault="00A66234">
      <w:pPr>
        <w:pStyle w:val="ListParagraph"/>
        <w:numPr>
          <w:ilvl w:val="0"/>
          <w:numId w:val="99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892"/>
        <w:gridCol w:w="535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/Interest</w:t>
            </w:r>
          </w:p>
        </w:tc>
        <w:tc>
          <w:tcPr>
            <w:tcW w:w="9576" w:type="dxa"/>
            <w:shd w:val="clear" w:color="auto" w:fill="FFFFFF" w:themeFill="background1"/>
          </w:tcPr>
          <w:p w:rsidR="00B6113D" w:rsidRDefault="00A66234">
            <w:pPr>
              <w:spacing w:after="0"/>
            </w:pPr>
            <w:r>
              <w:t>if($Start/InputParameters/Bonita &gt;= 4) then 3 else if($Start/InputParameters/Bonita &gt;= 3) then 3.5 else</w:t>
            </w:r>
            <w:r>
              <w:t xml:space="preserve"> if($Start/InputParameters/Bonita &gt;= 2) then 4 else if($Start/InputParameters/Bonita &gt;= 1) then 4.5 else 0</w:t>
            </w:r>
          </w:p>
        </w:tc>
      </w:tr>
    </w:tbl>
    <w:p w:rsidR="00B6113D" w:rsidRDefault="00B6113D"/>
    <w:p w:rsidR="00B6113D" w:rsidRDefault="00A66234">
      <w:pPr>
        <w:pStyle w:val="Simplesubtitle"/>
      </w:pPr>
      <w:bookmarkStart w:id="2160" w:name="3.2.8.1.4.---Transitions"/>
      <w:r>
        <w:t>Transitions:</w:t>
      </w:r>
      <w:bookmarkEnd w:id="2160"/>
    </w:p>
    <w:p w:rsidR="00B6113D" w:rsidRDefault="00A66234">
      <w:pPr>
        <w:pStyle w:val="ListParagraph"/>
        <w:numPr>
          <w:ilvl w:val="0"/>
          <w:numId w:val="999"/>
        </w:numPr>
        <w:spacing w:after="0"/>
      </w:pPr>
      <w:r>
        <w:t xml:space="preserve"> From: </w:t>
      </w:r>
      <w:r>
        <w:rPr>
          <w:b/>
          <w:i/>
        </w:rPr>
        <w:t>GetMinRefund JavaCode</w:t>
      </w:r>
      <w:r>
        <w:t xml:space="preserve"> -To: </w:t>
      </w:r>
      <w:r>
        <w:rPr>
          <w:b/>
          <w:i/>
        </w:rPr>
        <w:t>End</w:t>
      </w:r>
    </w:p>
    <w:p w:rsidR="00B6113D" w:rsidRDefault="00A66234">
      <w:pPr>
        <w:pStyle w:val="ListParagraph"/>
        <w:numPr>
          <w:ilvl w:val="1"/>
          <w:numId w:val="999"/>
        </w:numPr>
        <w:spacing w:after="0"/>
      </w:pPr>
      <w:r>
        <w:t xml:space="preserve"> Label: </w:t>
      </w:r>
    </w:p>
    <w:p w:rsidR="00B6113D" w:rsidRDefault="00A66234">
      <w:pPr>
        <w:pStyle w:val="ListParagraph"/>
        <w:numPr>
          <w:ilvl w:val="1"/>
          <w:numId w:val="999"/>
        </w:numPr>
        <w:spacing w:after="0"/>
      </w:pPr>
      <w:r>
        <w:t xml:space="preserve"> Condition: </w:t>
      </w:r>
      <w:r>
        <w:rPr>
          <w:i/>
        </w:rPr>
        <w:t xml:space="preserve"> Success </w:t>
      </w:r>
    </w:p>
    <w:p w:rsidR="00B6113D" w:rsidRDefault="00A66234">
      <w:pPr>
        <w:pStyle w:val="ListParagraph"/>
        <w:numPr>
          <w:ilvl w:val="1"/>
          <w:numId w:val="999"/>
        </w:numPr>
        <w:spacing w:after="0"/>
      </w:pPr>
      <w:r>
        <w:t xml:space="preserve"> Description: </w:t>
      </w:r>
    </w:p>
    <w:p w:rsidR="00B6113D" w:rsidRDefault="00A66234">
      <w:pPr>
        <w:pStyle w:val="ListParagraph"/>
        <w:numPr>
          <w:ilvl w:val="0"/>
          <w:numId w:val="1000"/>
        </w:numPr>
        <w:spacing w:after="0"/>
      </w:pPr>
      <w:r>
        <w:t xml:space="preserve"> From: </w:t>
      </w:r>
      <w:r>
        <w:rPr>
          <w:b/>
          <w:i/>
        </w:rPr>
        <w:t>Interest Assign</w:t>
      </w:r>
      <w:r>
        <w:t xml:space="preserve"> -To: </w:t>
      </w:r>
      <w:r>
        <w:rPr>
          <w:b/>
          <w:i/>
        </w:rPr>
        <w:t>GetMinRefund JavaCode</w:t>
      </w:r>
    </w:p>
    <w:p w:rsidR="00B6113D" w:rsidRDefault="00A66234">
      <w:pPr>
        <w:pStyle w:val="ListParagraph"/>
        <w:numPr>
          <w:ilvl w:val="1"/>
          <w:numId w:val="1000"/>
        </w:numPr>
        <w:spacing w:after="0"/>
      </w:pPr>
      <w:r>
        <w:lastRenderedPageBreak/>
        <w:t xml:space="preserve"> Label: </w:t>
      </w:r>
    </w:p>
    <w:p w:rsidR="00B6113D" w:rsidRDefault="00A66234">
      <w:pPr>
        <w:pStyle w:val="ListParagraph"/>
        <w:numPr>
          <w:ilvl w:val="1"/>
          <w:numId w:val="1000"/>
        </w:numPr>
        <w:spacing w:after="0"/>
      </w:pPr>
      <w:r>
        <w:t xml:space="preserve"> Condition: </w:t>
      </w:r>
      <w:r>
        <w:rPr>
          <w:i/>
        </w:rPr>
        <w:t xml:space="preserve"> Success </w:t>
      </w:r>
    </w:p>
    <w:p w:rsidR="00B6113D" w:rsidRDefault="00A66234">
      <w:pPr>
        <w:pStyle w:val="ListParagraph"/>
        <w:numPr>
          <w:ilvl w:val="1"/>
          <w:numId w:val="1000"/>
        </w:numPr>
        <w:spacing w:after="0"/>
      </w:pPr>
      <w:r>
        <w:t xml:space="preserve"> Description: </w:t>
      </w:r>
    </w:p>
    <w:p w:rsidR="00B6113D" w:rsidRDefault="00A66234">
      <w:pPr>
        <w:pStyle w:val="ListParagraph"/>
        <w:numPr>
          <w:ilvl w:val="0"/>
          <w:numId w:val="1001"/>
        </w:numPr>
        <w:spacing w:after="0"/>
      </w:pPr>
      <w:r>
        <w:t xml:space="preserve"> From: </w:t>
      </w:r>
      <w:r>
        <w:rPr>
          <w:b/>
          <w:i/>
        </w:rPr>
        <w:t>Start</w:t>
      </w:r>
      <w:r>
        <w:t xml:space="preserve"> -To: </w:t>
      </w:r>
      <w:r>
        <w:rPr>
          <w:b/>
          <w:i/>
        </w:rPr>
        <w:t>Interest Assign</w:t>
      </w:r>
    </w:p>
    <w:p w:rsidR="00B6113D" w:rsidRDefault="00A66234">
      <w:pPr>
        <w:pStyle w:val="ListParagraph"/>
        <w:numPr>
          <w:ilvl w:val="1"/>
          <w:numId w:val="1001"/>
        </w:numPr>
        <w:spacing w:after="0"/>
      </w:pPr>
      <w:r>
        <w:t xml:space="preserve"> Label: </w:t>
      </w:r>
    </w:p>
    <w:p w:rsidR="00B6113D" w:rsidRDefault="00A66234">
      <w:pPr>
        <w:pStyle w:val="ListParagraph"/>
        <w:numPr>
          <w:ilvl w:val="1"/>
          <w:numId w:val="1001"/>
        </w:numPr>
        <w:spacing w:after="0"/>
      </w:pPr>
      <w:r>
        <w:t xml:space="preserve"> Condition: </w:t>
      </w:r>
      <w:r>
        <w:rPr>
          <w:i/>
        </w:rPr>
        <w:t xml:space="preserve"> Success </w:t>
      </w:r>
    </w:p>
    <w:p w:rsidR="00B6113D" w:rsidRDefault="00A66234">
      <w:pPr>
        <w:pStyle w:val="ListParagraph"/>
        <w:numPr>
          <w:ilvl w:val="1"/>
          <w:numId w:val="1001"/>
        </w:numPr>
        <w:spacing w:after="0"/>
      </w:pPr>
      <w:r>
        <w:t xml:space="preserve"> Description: </w:t>
      </w:r>
    </w:p>
    <w:p w:rsidR="00B6113D" w:rsidRDefault="00A66234">
      <w:pPr>
        <w:pStyle w:val="Heading5"/>
      </w:pPr>
      <w:bookmarkStart w:id="2161" w:name="3.2.8.1.5.---"/>
      <w:r>
        <w:t>3.2.8.1.5. ExaminationService</w:t>
      </w:r>
      <w:bookmarkEnd w:id="2161"/>
    </w:p>
    <w:p w:rsidR="00B6113D" w:rsidRDefault="00A66234">
      <w:pPr>
        <w:spacing w:after="0"/>
      </w:pPr>
      <w:r>
        <w:t xml:space="preserve"> Section contains description of Process " ExaminationService.process " . </w:t>
      </w:r>
    </w:p>
    <w:p w:rsidR="00B6113D" w:rsidRDefault="00A66234">
      <w:pPr>
        <w:pStyle w:val="Simplesubtitle"/>
      </w:pPr>
      <w:bookmarkStart w:id="2162" w:name="3.2.8.1.5.---ProcessDescription"/>
      <w:r>
        <w:t>Process description:</w:t>
      </w:r>
      <w:bookmarkEnd w:id="216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163" w:name="3.2.8.1.5.---ProcessDefinition"/>
      <w:r>
        <w:t>Process definition:</w:t>
      </w:r>
      <w:bookmarkEnd w:id="2163"/>
    </w:p>
    <w:p w:rsidR="00B6113D" w:rsidRDefault="00A66234">
      <w:pPr>
        <w:spacing w:after="0"/>
      </w:pPr>
      <w:r>
        <w:t xml:space="preserve"> Full process path: ProcessDefinitions/Examination/ExaminationService.process</w:t>
      </w:r>
    </w:p>
    <w:p w:rsidR="00B6113D" w:rsidRDefault="00A66234">
      <w:pPr>
        <w:pStyle w:val="Simplesubtitle"/>
      </w:pPr>
      <w:bookmarkStart w:id="2164" w:name="3.2.8.1.5.---Diagram"/>
      <w:r>
        <w:t>Diagram:</w:t>
      </w:r>
      <w:bookmarkEnd w:id="2164"/>
    </w:p>
    <w:p w:rsidR="00B6113D" w:rsidRDefault="00A66234">
      <w:pPr>
        <w:spacing w:after="0"/>
      </w:pPr>
      <w:r>
        <w:rPr>
          <w:noProof/>
        </w:rPr>
        <w:drawing>
          <wp:inline distT="0" distB="0" distL="0" distR="0">
            <wp:extent cx="6000000" cy="924949"/>
            <wp:effectExtent l="0" t="0" r="0" b="0"/>
            <wp:docPr id="177" name="Picture 177" descr="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png"/>
                    <pic:cNvPicPr/>
                  </pic:nvPicPr>
                  <pic:blipFill>
                    <a:blip r:embed="rId138"/>
                    <a:stretch>
                      <a:fillRect/>
                    </a:stretch>
                  </pic:blipFill>
                  <pic:spPr>
                    <a:xfrm>
                      <a:off x="0" y="0"/>
                      <a:ext cx="6000000" cy="924949"/>
                    </a:xfrm>
                    <a:prstGeom prst="rect">
                      <a:avLst/>
                    </a:prstGeom>
                  </pic:spPr>
                </pic:pic>
              </a:graphicData>
            </a:graphic>
          </wp:inline>
        </w:drawing>
      </w:r>
    </w:p>
    <w:p w:rsidR="00B6113D" w:rsidRDefault="00A66234">
      <w:pPr>
        <w:pStyle w:val="Simplesubtitle"/>
      </w:pPr>
      <w:bookmarkStart w:id="2165" w:name="3.2.8.1.5.---Starter"/>
      <w:r>
        <w:t>Process starter activity:</w:t>
      </w:r>
      <w:bookmarkEnd w:id="2165"/>
    </w:p>
    <w:p w:rsidR="00B6113D" w:rsidRDefault="00A66234">
      <w:pPr>
        <w:spacing w:after="0"/>
      </w:pPr>
      <w:r>
        <w:t xml:space="preserve"> Name: InputParameters JMSQueueReceiver</w:t>
      </w:r>
    </w:p>
    <w:p w:rsidR="00B6113D" w:rsidRDefault="00A66234">
      <w:pPr>
        <w:pStyle w:val="ListParagraph"/>
        <w:numPr>
          <w:ilvl w:val="0"/>
          <w:numId w:val="1002"/>
        </w:numPr>
        <w:spacing w:after="0"/>
      </w:pPr>
      <w:r>
        <w:t xml:space="preserve"> Property Name: </w:t>
      </w:r>
      <w:r>
        <w:rPr>
          <w:b/>
          <w:i/>
        </w:rPr>
        <w:t>InputParameters JMSQueueReceiver</w:t>
      </w:r>
    </w:p>
    <w:p w:rsidR="00B6113D" w:rsidRDefault="00A66234">
      <w:pPr>
        <w:pStyle w:val="ListParagraph"/>
        <w:numPr>
          <w:ilvl w:val="1"/>
          <w:numId w:val="1002"/>
        </w:numPr>
        <w:spacing w:after="0"/>
      </w:pPr>
      <w:r>
        <w:t xml:space="preserve"> Type: </w:t>
      </w:r>
      <w:r>
        <w:rPr>
          <w:i/>
        </w:rPr>
        <w:t>com.tibco.plugin.jms.JMSQueueEventSource</w:t>
      </w:r>
    </w:p>
    <w:p w:rsidR="00B6113D" w:rsidRDefault="00A66234">
      <w:pPr>
        <w:pStyle w:val="ListParagraph"/>
        <w:numPr>
          <w:ilvl w:val="1"/>
          <w:numId w:val="1002"/>
        </w:numPr>
        <w:spacing w:after="0"/>
      </w:pPr>
      <w:r>
        <w:t xml:space="preserve"> Resource Type: </w:t>
      </w:r>
      <w:r>
        <w:rPr>
          <w:i/>
        </w:rPr>
        <w:t>ae.activities.JMSQueueEventSource</w:t>
      </w:r>
    </w:p>
    <w:p w:rsidR="00B6113D" w:rsidRDefault="00A66234">
      <w:pPr>
        <w:pStyle w:val="ListParagraph"/>
        <w:numPr>
          <w:ilvl w:val="1"/>
          <w:numId w:val="1002"/>
        </w:numPr>
        <w:spacing w:after="0"/>
      </w:pPr>
      <w:r>
        <w:t xml:space="preserve"> Description: </w:t>
      </w:r>
    </w:p>
    <w:p w:rsidR="00B6113D" w:rsidRDefault="00A66234">
      <w:pPr>
        <w:pStyle w:val="ListParagraph"/>
        <w:numPr>
          <w:ilvl w:val="1"/>
          <w:numId w:val="1002"/>
        </w:numPr>
        <w:spacing w:after="0"/>
      </w:pPr>
      <w:r>
        <w:rPr>
          <w:i/>
        </w:rPr>
        <w:t>Configuration:</w:t>
      </w:r>
    </w:p>
    <w:p w:rsidR="00B6113D" w:rsidRDefault="00A66234">
      <w:pPr>
        <w:pStyle w:val="ListParagraph"/>
        <w:numPr>
          <w:ilvl w:val="2"/>
          <w:numId w:val="1002"/>
        </w:numPr>
        <w:spacing w:after="0"/>
      </w:pPr>
      <w:r>
        <w:t>PermittedMessageType = XML Text</w:t>
      </w:r>
    </w:p>
    <w:p w:rsidR="00B6113D" w:rsidRDefault="00A66234">
      <w:pPr>
        <w:pStyle w:val="ListParagraph"/>
        <w:numPr>
          <w:ilvl w:val="2"/>
          <w:numId w:val="1002"/>
        </w:numPr>
        <w:spacing w:after="0"/>
      </w:pPr>
      <w:r>
        <w:t>SessionAttributes</w:t>
      </w:r>
    </w:p>
    <w:p w:rsidR="00B6113D" w:rsidRDefault="00A66234">
      <w:pPr>
        <w:pStyle w:val="ListParagraph"/>
        <w:numPr>
          <w:ilvl w:val="3"/>
          <w:numId w:val="1002"/>
        </w:numPr>
        <w:spacing w:after="0"/>
      </w:pPr>
      <w:r>
        <w:t>transacted = false</w:t>
      </w:r>
    </w:p>
    <w:p w:rsidR="00B6113D" w:rsidRDefault="00A66234">
      <w:pPr>
        <w:pStyle w:val="ListParagraph"/>
        <w:numPr>
          <w:ilvl w:val="3"/>
          <w:numId w:val="1002"/>
        </w:numPr>
        <w:spacing w:after="0"/>
      </w:pPr>
      <w:r>
        <w:t xml:space="preserve">acknowledgeMode = 1 (Auto) </w:t>
      </w:r>
    </w:p>
    <w:p w:rsidR="00B6113D" w:rsidRDefault="00A66234">
      <w:pPr>
        <w:pStyle w:val="ListParagraph"/>
        <w:numPr>
          <w:ilvl w:val="3"/>
          <w:numId w:val="1002"/>
        </w:numPr>
        <w:spacing w:after="0"/>
      </w:pPr>
      <w:r>
        <w:t>maxSessions = 1</w:t>
      </w:r>
    </w:p>
    <w:p w:rsidR="00B6113D" w:rsidRDefault="00A66234">
      <w:pPr>
        <w:pStyle w:val="ListParagraph"/>
        <w:numPr>
          <w:ilvl w:val="3"/>
          <w:numId w:val="1002"/>
        </w:numPr>
        <w:spacing w:after="0"/>
      </w:pPr>
      <w:r>
        <w:t>destination = %%ENV%%.</w:t>
      </w:r>
      <w:r>
        <w:t>%%JMSQueueName%%</w:t>
      </w:r>
    </w:p>
    <w:p w:rsidR="00B6113D" w:rsidRDefault="00A66234">
      <w:pPr>
        <w:pStyle w:val="ListParagraph"/>
        <w:numPr>
          <w:ilvl w:val="3"/>
          <w:numId w:val="1002"/>
        </w:numPr>
        <w:spacing w:after="0"/>
      </w:pPr>
      <w:r>
        <w:t>selector = Part='InputParameters'</w:t>
      </w:r>
    </w:p>
    <w:p w:rsidR="00B6113D" w:rsidRDefault="00A66234">
      <w:pPr>
        <w:pStyle w:val="ListParagraph"/>
        <w:numPr>
          <w:ilvl w:val="2"/>
          <w:numId w:val="1002"/>
        </w:numPr>
        <w:spacing w:after="0"/>
      </w:pPr>
      <w:r>
        <w:t>ConfigurableHeaders</w:t>
      </w:r>
    </w:p>
    <w:p w:rsidR="00B6113D" w:rsidRDefault="00A66234">
      <w:pPr>
        <w:pStyle w:val="ListParagraph"/>
        <w:numPr>
          <w:ilvl w:val="3"/>
          <w:numId w:val="1002"/>
        </w:numPr>
        <w:spacing w:after="0"/>
      </w:pPr>
      <w:r>
        <w:t>JMSDeliveryMode = PERSISTENT</w:t>
      </w:r>
    </w:p>
    <w:p w:rsidR="00B6113D" w:rsidRDefault="00A66234">
      <w:pPr>
        <w:pStyle w:val="ListParagraph"/>
        <w:numPr>
          <w:ilvl w:val="3"/>
          <w:numId w:val="1002"/>
        </w:numPr>
        <w:spacing w:after="0"/>
      </w:pPr>
      <w:r>
        <w:t>JMSExpiration = 0</w:t>
      </w:r>
    </w:p>
    <w:p w:rsidR="00B6113D" w:rsidRDefault="00A66234">
      <w:pPr>
        <w:pStyle w:val="ListParagraph"/>
        <w:numPr>
          <w:ilvl w:val="3"/>
          <w:numId w:val="1002"/>
        </w:numPr>
        <w:spacing w:after="0"/>
      </w:pPr>
      <w:r>
        <w:t>JMSPriority = 4</w:t>
      </w:r>
    </w:p>
    <w:p w:rsidR="00B6113D" w:rsidRDefault="00A66234">
      <w:pPr>
        <w:pStyle w:val="ListParagraph"/>
        <w:numPr>
          <w:ilvl w:val="2"/>
          <w:numId w:val="1002"/>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2"/>
          <w:numId w:val="1002"/>
        </w:numPr>
        <w:spacing w:after="0"/>
      </w:pPr>
      <w:r>
        <w:t>OutDataxsdString</w:t>
      </w:r>
    </w:p>
    <w:p w:rsidR="00B6113D" w:rsidRDefault="00A66234">
      <w:pPr>
        <w:pStyle w:val="ListParagraph"/>
        <w:numPr>
          <w:ilvl w:val="3"/>
          <w:numId w:val="1002"/>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Simplesubtitle"/>
      </w:pPr>
      <w:bookmarkStart w:id="2166" w:name="3.2.8.1.5.---EndActivity"/>
      <w:r>
        <w:t>Process end activity:</w:t>
      </w:r>
      <w:bookmarkEnd w:id="2166"/>
    </w:p>
    <w:p w:rsidR="00B6113D" w:rsidRDefault="00A66234">
      <w:pPr>
        <w:spacing w:after="0"/>
      </w:pPr>
      <w:r>
        <w:t xml:space="preserve"> Name: End</w:t>
      </w:r>
    </w:p>
    <w:p w:rsidR="00B6113D" w:rsidRDefault="00A66234">
      <w:pPr>
        <w:pStyle w:val="Simplesubtitle"/>
      </w:pPr>
      <w:bookmarkStart w:id="2167" w:name="3.2.8.1.5.---Activities"/>
      <w:r>
        <w:lastRenderedPageBreak/>
        <w:t>Activities:</w:t>
      </w:r>
      <w:bookmarkEnd w:id="2167"/>
    </w:p>
    <w:p w:rsidR="00B6113D" w:rsidRDefault="00A66234">
      <w:pPr>
        <w:pStyle w:val="Simplesubtitle"/>
      </w:pPr>
      <w:bookmarkStart w:id="2168" w:name="3.2.8.1.5.---Appraisal_WaitForJMSQueueMe"/>
      <w:r>
        <w:t xml:space="preserve"> Name: </w:t>
      </w:r>
      <w:r>
        <w:rPr>
          <w:i/>
        </w:rPr>
        <w:t>Appraisal WaitForJMSQueueMessage</w:t>
      </w:r>
      <w:bookmarkEnd w:id="2168"/>
    </w:p>
    <w:p w:rsidR="00B6113D" w:rsidRDefault="00A66234">
      <w:pPr>
        <w:pStyle w:val="ListParagraph"/>
        <w:numPr>
          <w:ilvl w:val="0"/>
          <w:numId w:val="1003"/>
        </w:numPr>
        <w:spacing w:after="0"/>
      </w:pPr>
      <w:r>
        <w:t xml:space="preserve"> Type: </w:t>
      </w:r>
      <w:r>
        <w:rPr>
          <w:i/>
        </w:rPr>
        <w:t>com.tibco.plugin.jms.JMSQueueSignalInActivity</w:t>
      </w:r>
    </w:p>
    <w:p w:rsidR="00B6113D" w:rsidRDefault="00A66234">
      <w:pPr>
        <w:pStyle w:val="ListParagraph"/>
        <w:numPr>
          <w:ilvl w:val="0"/>
          <w:numId w:val="1003"/>
        </w:numPr>
        <w:spacing w:after="0"/>
      </w:pPr>
      <w:r>
        <w:t xml:space="preserve"> Resource Type: </w:t>
      </w:r>
      <w:r>
        <w:rPr>
          <w:i/>
        </w:rPr>
        <w:t>ae.activities.JMSQueueSignalInActivity</w:t>
      </w:r>
    </w:p>
    <w:p w:rsidR="00B6113D" w:rsidRDefault="00A66234">
      <w:pPr>
        <w:pStyle w:val="ListParagraph"/>
        <w:numPr>
          <w:ilvl w:val="0"/>
          <w:numId w:val="1003"/>
        </w:numPr>
        <w:spacing w:after="0"/>
      </w:pPr>
      <w:r>
        <w:t xml:space="preserve"> Description: </w:t>
      </w:r>
    </w:p>
    <w:p w:rsidR="00B6113D" w:rsidRDefault="00A66234">
      <w:pPr>
        <w:pStyle w:val="ListParagraph"/>
        <w:numPr>
          <w:ilvl w:val="0"/>
          <w:numId w:val="1003"/>
        </w:numPr>
        <w:spacing w:after="0"/>
      </w:pPr>
      <w:r>
        <w:rPr>
          <w:i/>
        </w:rPr>
        <w:t>Configuration:</w:t>
      </w:r>
    </w:p>
    <w:p w:rsidR="00B6113D" w:rsidRDefault="00A66234">
      <w:pPr>
        <w:pStyle w:val="ListParagraph"/>
        <w:numPr>
          <w:ilvl w:val="1"/>
          <w:numId w:val="1003"/>
        </w:numPr>
        <w:spacing w:after="0"/>
      </w:pPr>
      <w:r>
        <w:t>_eventTimeout = 60000</w:t>
      </w:r>
    </w:p>
    <w:p w:rsidR="00B6113D" w:rsidRDefault="00A66234">
      <w:pPr>
        <w:pStyle w:val="ListParagraph"/>
        <w:numPr>
          <w:ilvl w:val="1"/>
          <w:numId w:val="1003"/>
        </w:numPr>
        <w:spacing w:after="0"/>
      </w:pPr>
      <w:r>
        <w:t>PermittedMessageType = XML Text</w:t>
      </w:r>
    </w:p>
    <w:p w:rsidR="00B6113D" w:rsidRDefault="00A66234">
      <w:pPr>
        <w:pStyle w:val="ListParagraph"/>
        <w:numPr>
          <w:ilvl w:val="1"/>
          <w:numId w:val="1003"/>
        </w:numPr>
        <w:spacing w:after="0"/>
      </w:pPr>
      <w:r>
        <w:t>SessionAttributes</w:t>
      </w:r>
    </w:p>
    <w:p w:rsidR="00B6113D" w:rsidRDefault="00A66234">
      <w:pPr>
        <w:pStyle w:val="ListParagraph"/>
        <w:numPr>
          <w:ilvl w:val="2"/>
          <w:numId w:val="1003"/>
        </w:numPr>
        <w:spacing w:after="0"/>
      </w:pPr>
      <w:r>
        <w:t>transacted = false</w:t>
      </w:r>
    </w:p>
    <w:p w:rsidR="00B6113D" w:rsidRDefault="00A66234">
      <w:pPr>
        <w:pStyle w:val="ListParagraph"/>
        <w:numPr>
          <w:ilvl w:val="2"/>
          <w:numId w:val="1003"/>
        </w:numPr>
        <w:spacing w:after="0"/>
      </w:pPr>
      <w:r>
        <w:t xml:space="preserve">acknowledgeMode = 1 (Auto) </w:t>
      </w:r>
    </w:p>
    <w:p w:rsidR="00B6113D" w:rsidRDefault="00A66234">
      <w:pPr>
        <w:pStyle w:val="ListParagraph"/>
        <w:numPr>
          <w:ilvl w:val="2"/>
          <w:numId w:val="1003"/>
        </w:numPr>
        <w:spacing w:after="0"/>
      </w:pPr>
      <w:r>
        <w:t>maxSessions = -1</w:t>
      </w:r>
    </w:p>
    <w:p w:rsidR="00B6113D" w:rsidRDefault="00A66234">
      <w:pPr>
        <w:pStyle w:val="ListParagraph"/>
        <w:numPr>
          <w:ilvl w:val="2"/>
          <w:numId w:val="1003"/>
        </w:numPr>
        <w:spacing w:after="0"/>
      </w:pPr>
      <w:r>
        <w:t>destination = %%ENV%%.%%AppraisalJMSQueueResultName</w:t>
      </w:r>
      <w:r>
        <w:t>%%</w:t>
      </w:r>
    </w:p>
    <w:p w:rsidR="00B6113D" w:rsidRDefault="00A66234">
      <w:pPr>
        <w:pStyle w:val="ListParagraph"/>
        <w:numPr>
          <w:ilvl w:val="1"/>
          <w:numId w:val="1003"/>
        </w:numPr>
        <w:spacing w:after="0"/>
      </w:pPr>
      <w:r>
        <w:t>ConfigurableHeaders</w:t>
      </w:r>
    </w:p>
    <w:p w:rsidR="00B6113D" w:rsidRDefault="00A66234">
      <w:pPr>
        <w:pStyle w:val="ListParagraph"/>
        <w:numPr>
          <w:ilvl w:val="2"/>
          <w:numId w:val="1003"/>
        </w:numPr>
        <w:spacing w:after="0"/>
      </w:pPr>
      <w:r>
        <w:t>JMSDeliveryMode = PERSISTENT</w:t>
      </w:r>
    </w:p>
    <w:p w:rsidR="00B6113D" w:rsidRDefault="00A66234">
      <w:pPr>
        <w:pStyle w:val="ListParagraph"/>
        <w:numPr>
          <w:ilvl w:val="2"/>
          <w:numId w:val="1003"/>
        </w:numPr>
        <w:spacing w:after="0"/>
      </w:pPr>
      <w:r>
        <w:t>JMSExpiration = 0</w:t>
      </w:r>
    </w:p>
    <w:p w:rsidR="00B6113D" w:rsidRDefault="00A66234">
      <w:pPr>
        <w:pStyle w:val="ListParagraph"/>
        <w:numPr>
          <w:ilvl w:val="2"/>
          <w:numId w:val="1003"/>
        </w:numPr>
        <w:spacing w:after="0"/>
      </w:pPr>
      <w:r>
        <w:t>JMSPriority = 4</w:t>
      </w:r>
    </w:p>
    <w:p w:rsidR="00B6113D" w:rsidRDefault="00A66234">
      <w:pPr>
        <w:pStyle w:val="ListParagraph"/>
        <w:numPr>
          <w:ilvl w:val="1"/>
          <w:numId w:val="1003"/>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1"/>
          <w:numId w:val="1003"/>
        </w:numPr>
        <w:spacing w:after="0"/>
      </w:pPr>
      <w:r>
        <w:t xml:space="preserve">ApplicationProperties = </w:t>
      </w:r>
    </w:p>
    <w:p w:rsidR="00B6113D" w:rsidRDefault="00A66234">
      <w:pPr>
        <w:pStyle w:val="ListParagraph"/>
        <w:numPr>
          <w:ilvl w:val="1"/>
          <w:numId w:val="1003"/>
        </w:numPr>
        <w:spacing w:after="0"/>
      </w:pPr>
      <w:r>
        <w:t>OutDataxsdString</w:t>
      </w:r>
    </w:p>
    <w:p w:rsidR="00B6113D" w:rsidRDefault="00A66234">
      <w:pPr>
        <w:pStyle w:val="ListParagraph"/>
        <w:numPr>
          <w:ilvl w:val="2"/>
          <w:numId w:val="1003"/>
        </w:numPr>
        <w:spacing w:after="0"/>
      </w:pPr>
      <w:r>
        <w:t xml:space="preserve"> - </w:t>
      </w:r>
      <w:hyperlink w:anchor="null---">
        <w:r>
          <w:rPr>
            <w:color w:val="0000FF"/>
            <w:u w:val="single"/>
          </w:rPr>
          <w:t>AppraisalResult</w:t>
        </w:r>
      </w:hyperlink>
      <w:r>
        <w:t xml:space="preserve"> (XML Element Reference, required ) </w:t>
      </w:r>
    </w:p>
    <w:p w:rsidR="00B6113D" w:rsidRDefault="00A66234">
      <w:pPr>
        <w:pStyle w:val="Simplesubtitle"/>
      </w:pPr>
      <w:bookmarkStart w:id="2169" w:name="3.2.8.1.5.---Bonita_JMSQueueRequestor"/>
      <w:r>
        <w:t xml:space="preserve"> Name: </w:t>
      </w:r>
      <w:r>
        <w:rPr>
          <w:i/>
        </w:rPr>
        <w:t>Bonita JMSQueueRequestor</w:t>
      </w:r>
      <w:bookmarkEnd w:id="2169"/>
    </w:p>
    <w:p w:rsidR="00B6113D" w:rsidRDefault="00A66234">
      <w:pPr>
        <w:pStyle w:val="ListParagraph"/>
        <w:numPr>
          <w:ilvl w:val="0"/>
          <w:numId w:val="1004"/>
        </w:numPr>
        <w:spacing w:after="0"/>
      </w:pPr>
      <w:r>
        <w:t xml:space="preserve"> Type: </w:t>
      </w:r>
      <w:r>
        <w:rPr>
          <w:i/>
        </w:rPr>
        <w:t>com.tibco.plugin.jms.JMSQueueRequestReplyActivity</w:t>
      </w:r>
    </w:p>
    <w:p w:rsidR="00B6113D" w:rsidRDefault="00A66234">
      <w:pPr>
        <w:pStyle w:val="ListParagraph"/>
        <w:numPr>
          <w:ilvl w:val="0"/>
          <w:numId w:val="1004"/>
        </w:numPr>
        <w:spacing w:after="0"/>
      </w:pPr>
      <w:r>
        <w:t xml:space="preserve"> Resource Type: </w:t>
      </w:r>
      <w:r>
        <w:rPr>
          <w:i/>
        </w:rPr>
        <w:t>ae.activities.JMSQueueRequestReplyActivity</w:t>
      </w:r>
    </w:p>
    <w:p w:rsidR="00B6113D" w:rsidRDefault="00A66234">
      <w:pPr>
        <w:pStyle w:val="ListParagraph"/>
        <w:numPr>
          <w:ilvl w:val="0"/>
          <w:numId w:val="1004"/>
        </w:numPr>
        <w:spacing w:after="0"/>
      </w:pPr>
      <w:r>
        <w:t xml:space="preserve"> Description: </w:t>
      </w:r>
    </w:p>
    <w:p w:rsidR="00B6113D" w:rsidRDefault="00A66234">
      <w:pPr>
        <w:pStyle w:val="ListParagraph"/>
        <w:numPr>
          <w:ilvl w:val="0"/>
          <w:numId w:val="1004"/>
        </w:numPr>
        <w:spacing w:after="0"/>
      </w:pPr>
      <w:r>
        <w:rPr>
          <w:i/>
        </w:rPr>
        <w:t>Configuration:</w:t>
      </w:r>
    </w:p>
    <w:p w:rsidR="00B6113D" w:rsidRDefault="00A66234">
      <w:pPr>
        <w:pStyle w:val="ListParagraph"/>
        <w:numPr>
          <w:ilvl w:val="1"/>
          <w:numId w:val="1004"/>
        </w:numPr>
        <w:spacing w:after="0"/>
      </w:pPr>
      <w:r>
        <w:t>PermittedMessageType = XML Text</w:t>
      </w:r>
    </w:p>
    <w:p w:rsidR="00B6113D" w:rsidRDefault="00A66234">
      <w:pPr>
        <w:pStyle w:val="ListParagraph"/>
        <w:numPr>
          <w:ilvl w:val="1"/>
          <w:numId w:val="1004"/>
        </w:numPr>
        <w:spacing w:after="0"/>
      </w:pPr>
      <w:r>
        <w:t>SessionAttributes</w:t>
      </w:r>
    </w:p>
    <w:p w:rsidR="00B6113D" w:rsidRDefault="00A66234">
      <w:pPr>
        <w:pStyle w:val="ListParagraph"/>
        <w:numPr>
          <w:ilvl w:val="2"/>
          <w:numId w:val="1004"/>
        </w:numPr>
        <w:spacing w:after="0"/>
      </w:pPr>
      <w:r>
        <w:t>transacted = false</w:t>
      </w:r>
    </w:p>
    <w:p w:rsidR="00B6113D" w:rsidRDefault="00A66234">
      <w:pPr>
        <w:pStyle w:val="ListParagraph"/>
        <w:numPr>
          <w:ilvl w:val="2"/>
          <w:numId w:val="1004"/>
        </w:numPr>
        <w:spacing w:after="0"/>
      </w:pPr>
      <w:r>
        <w:t>acknowledgeMode = 1</w:t>
      </w:r>
    </w:p>
    <w:p w:rsidR="00B6113D" w:rsidRDefault="00A66234">
      <w:pPr>
        <w:pStyle w:val="ListParagraph"/>
        <w:numPr>
          <w:ilvl w:val="2"/>
          <w:numId w:val="1004"/>
        </w:numPr>
        <w:spacing w:after="0"/>
      </w:pPr>
      <w:r>
        <w:t>maxSessions = 1</w:t>
      </w:r>
    </w:p>
    <w:p w:rsidR="00B6113D" w:rsidRDefault="00A66234">
      <w:pPr>
        <w:pStyle w:val="ListParagraph"/>
        <w:numPr>
          <w:ilvl w:val="2"/>
          <w:numId w:val="1004"/>
        </w:numPr>
        <w:spacing w:after="0"/>
      </w:pPr>
      <w:r>
        <w:t>destination = %%ENV%%.%%CalculateBonitaJMSQueueName%%</w:t>
      </w:r>
    </w:p>
    <w:p w:rsidR="00B6113D" w:rsidRDefault="00A66234">
      <w:pPr>
        <w:pStyle w:val="ListParagraph"/>
        <w:numPr>
          <w:ilvl w:val="1"/>
          <w:numId w:val="1004"/>
        </w:numPr>
        <w:spacing w:after="0"/>
      </w:pPr>
      <w:r>
        <w:t>ConfigurableHeaders</w:t>
      </w:r>
    </w:p>
    <w:p w:rsidR="00B6113D" w:rsidRDefault="00A66234">
      <w:pPr>
        <w:pStyle w:val="ListParagraph"/>
        <w:numPr>
          <w:ilvl w:val="2"/>
          <w:numId w:val="1004"/>
        </w:numPr>
        <w:spacing w:after="0"/>
      </w:pPr>
      <w:r>
        <w:t>JMSDeliveryMode = PERSISTENT</w:t>
      </w:r>
    </w:p>
    <w:p w:rsidR="00B6113D" w:rsidRDefault="00A66234">
      <w:pPr>
        <w:pStyle w:val="ListParagraph"/>
        <w:numPr>
          <w:ilvl w:val="2"/>
          <w:numId w:val="1004"/>
        </w:numPr>
        <w:spacing w:after="0"/>
      </w:pPr>
      <w:r>
        <w:t>JMSExpiration = 0</w:t>
      </w:r>
    </w:p>
    <w:p w:rsidR="00B6113D" w:rsidRDefault="00A66234">
      <w:pPr>
        <w:pStyle w:val="ListParagraph"/>
        <w:numPr>
          <w:ilvl w:val="2"/>
          <w:numId w:val="1004"/>
        </w:numPr>
        <w:spacing w:after="0"/>
      </w:pPr>
      <w:r>
        <w:t>JMSPriority = 4</w:t>
      </w:r>
    </w:p>
    <w:p w:rsidR="00B6113D" w:rsidRDefault="00A66234">
      <w:pPr>
        <w:pStyle w:val="ListParagraph"/>
        <w:numPr>
          <w:ilvl w:val="1"/>
          <w:numId w:val="1004"/>
        </w:numPr>
        <w:spacing w:after="0"/>
      </w:pPr>
      <w:r>
        <w:t>ConnectionRefe</w:t>
      </w:r>
      <w:r>
        <w:t xml:space="preserve">rence = </w:t>
      </w:r>
      <w:hyperlink w:anchor="3.2.8.6.1.---">
        <w:r>
          <w:rPr>
            <w:color w:val="0000FF"/>
            <w:u w:val="single"/>
          </w:rPr>
          <w:t>/SharedConnections/CalculateBonitaEMSConnection.sharedjmscon</w:t>
        </w:r>
      </w:hyperlink>
      <w:r>
        <w:t xml:space="preserve"> </w:t>
      </w:r>
    </w:p>
    <w:p w:rsidR="00B6113D" w:rsidRDefault="00A66234">
      <w:pPr>
        <w:pStyle w:val="ListParagraph"/>
        <w:numPr>
          <w:ilvl w:val="1"/>
          <w:numId w:val="1004"/>
        </w:numPr>
        <w:spacing w:after="0"/>
      </w:pPr>
      <w:r>
        <w:t>ApplicationProperties = /SharedResources/JMSApplicationProperties.sharedjmsapp</w:t>
      </w:r>
    </w:p>
    <w:p w:rsidR="00B6113D" w:rsidRDefault="00A66234">
      <w:pPr>
        <w:pStyle w:val="ListParagraph"/>
        <w:numPr>
          <w:ilvl w:val="1"/>
          <w:numId w:val="1004"/>
        </w:numPr>
        <w:spacing w:after="0"/>
      </w:pPr>
      <w:r>
        <w:t>InDataxsdString</w:t>
      </w:r>
    </w:p>
    <w:p w:rsidR="00B6113D" w:rsidRDefault="00A66234">
      <w:pPr>
        <w:pStyle w:val="ListParagraph"/>
        <w:numPr>
          <w:ilvl w:val="2"/>
          <w:numId w:val="1004"/>
        </w:numPr>
        <w:spacing w:after="0"/>
      </w:pPr>
      <w:r>
        <w:t xml:space="preserve"> - </w:t>
      </w:r>
      <w:hyperlink w:anchor="null---">
        <w:r>
          <w:rPr>
            <w:color w:val="0000FF"/>
            <w:u w:val="single"/>
          </w:rPr>
          <w:t>InputParameters</w:t>
        </w:r>
      </w:hyperlink>
      <w:r>
        <w:t xml:space="preserve"> (XML Element Reference, required ) </w:t>
      </w:r>
    </w:p>
    <w:p w:rsidR="00B6113D" w:rsidRDefault="00A66234">
      <w:pPr>
        <w:pStyle w:val="ListParagraph"/>
        <w:numPr>
          <w:ilvl w:val="1"/>
          <w:numId w:val="1004"/>
        </w:numPr>
        <w:spacing w:after="0"/>
      </w:pPr>
      <w:r>
        <w:t>OutDataxsdString</w:t>
      </w:r>
    </w:p>
    <w:p w:rsidR="00B6113D" w:rsidRDefault="00A66234">
      <w:pPr>
        <w:pStyle w:val="ListParagraph"/>
        <w:numPr>
          <w:ilvl w:val="2"/>
          <w:numId w:val="1004"/>
        </w:numPr>
        <w:spacing w:after="0"/>
      </w:pPr>
      <w:r>
        <w:t xml:space="preserve"> - </w:t>
      </w:r>
      <w:hyperlink w:anchor="null---">
        <w:r>
          <w:rPr>
            <w:color w:val="0000FF"/>
            <w:u w:val="single"/>
          </w:rPr>
          <w:t>PretenderBonita</w:t>
        </w:r>
      </w:hyperlink>
      <w:r>
        <w:t xml:space="preserve"> (XML Element Reference, required ) </w:t>
      </w:r>
    </w:p>
    <w:p w:rsidR="00B6113D" w:rsidRDefault="00A66234">
      <w:pPr>
        <w:pStyle w:val="ListParagraph"/>
        <w:numPr>
          <w:ilvl w:val="0"/>
          <w:numId w:val="100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52"/>
        <w:gridCol w:w="559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/ActivityInput/replyToQueue</w:t>
            </w:r>
          </w:p>
        </w:tc>
        <w:tc>
          <w:tcPr>
            <w:tcW w:w="9576" w:type="dxa"/>
            <w:shd w:val="clear" w:color="auto" w:fill="FFFFFF" w:themeFill="background1"/>
          </w:tcPr>
          <w:p w:rsidR="00B6113D" w:rsidRDefault="00A66234">
            <w:pPr>
              <w:spacing w:after="0"/>
            </w:pPr>
            <w:r>
              <w:t>concat($_globalVariables/ns1:GlobalVariables/ENV, $_globalVariables/ns1:GlobalVariables/ExaminationJMSQue</w:t>
            </w:r>
            <w:r>
              <w:lastRenderedPageBreak/>
              <w:t>ueName)</w:t>
            </w:r>
          </w:p>
        </w:tc>
      </w:tr>
      <w:tr w:rsidR="00B6113D">
        <w:tc>
          <w:tcPr>
            <w:tcW w:w="9576" w:type="dxa"/>
            <w:shd w:val="clear" w:color="auto" w:fill="FFFFFF" w:themeFill="background1"/>
          </w:tcPr>
          <w:p w:rsidR="00B6113D" w:rsidRDefault="00A66234">
            <w:pPr>
              <w:spacing w:after="0"/>
            </w:pPr>
            <w:r>
              <w:lastRenderedPageBreak/>
              <w:t>/ActivityInput/OtherProperties/Part</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/ActivityInput/Body/InputParameters/Name / nil</w:t>
            </w:r>
          </w:p>
        </w:tc>
        <w:tc>
          <w:tcPr>
            <w:tcW w:w="9576" w:type="dxa"/>
            <w:shd w:val="clear" w:color="auto" w:fill="FFFFFF" w:themeFill="background1"/>
          </w:tcPr>
          <w:p w:rsidR="00B6113D" w:rsidRDefault="00A66234">
            <w:pPr>
              <w:spacing w:after="0"/>
            </w:pPr>
            <w:r>
              <w:rPr>
                <w:i/>
              </w:rPr>
              <w:t xml:space="preserve"> [IF] &lt; $InputParameters-JMSQueueReceive</w:t>
            </w:r>
            <w:r>
              <w:rPr>
                <w:i/>
              </w:rPr>
              <w:t xml:space="preserve">r/ns:ActivityOutput/Body/pfx:InputParameters/Name &gt; </w:t>
            </w:r>
            <w:r>
              <w:t xml:space="preserve"> [copy-of]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/ActivityInput/Body/InputParameters/Name</w:t>
            </w:r>
          </w:p>
        </w:tc>
        <w:tc>
          <w:tcPr>
            <w:tcW w:w="9576" w:type="dxa"/>
            <w:shd w:val="clear" w:color="auto" w:fill="FFFFFF" w:themeFill="background1"/>
          </w:tcPr>
          <w:p w:rsidR="00B6113D" w:rsidRDefault="00A66234">
            <w:pPr>
              <w:spacing w:after="0"/>
            </w:pPr>
            <w:r>
              <w:rPr>
                <w:i/>
              </w:rPr>
              <w:t xml:space="preserve"> [IF] &lt;</w:t>
            </w:r>
            <w:r>
              <w:rPr>
                <w:i/>
              </w:rPr>
              <w:t xml:space="preserve"> $InputParameters-JMSQueueReceiver/ns:ActivityOutput/Body/pfx:InputParameters/Name &gt; </w:t>
            </w:r>
            <w:r>
              <w:t>$InputParameters-JMSQueueReceiver/ns:ActivityOutput/Body/pfx:InputParameters/Name</w:t>
            </w:r>
          </w:p>
        </w:tc>
      </w:tr>
      <w:tr w:rsidR="00B6113D">
        <w:tc>
          <w:tcPr>
            <w:tcW w:w="9576" w:type="dxa"/>
            <w:shd w:val="clear" w:color="auto" w:fill="FFFFFF" w:themeFill="background1"/>
          </w:tcPr>
          <w:p w:rsidR="00B6113D" w:rsidRDefault="00A66234">
            <w:pPr>
              <w:spacing w:after="0"/>
            </w:pPr>
            <w:r>
              <w:t>/ActivityInput/Body/InputParameters/Value</w:t>
            </w:r>
          </w:p>
        </w:tc>
        <w:tc>
          <w:tcPr>
            <w:tcW w:w="9576" w:type="dxa"/>
            <w:shd w:val="clear" w:color="auto" w:fill="FFFFFF" w:themeFill="background1"/>
          </w:tcPr>
          <w:p w:rsidR="00B6113D" w:rsidRDefault="00A66234">
            <w:pPr>
              <w:spacing w:after="0"/>
            </w:pPr>
            <w:r>
              <w:t>$Negate-Value/Value</w:t>
            </w:r>
          </w:p>
        </w:tc>
      </w:tr>
      <w:tr w:rsidR="00B6113D">
        <w:tc>
          <w:tcPr>
            <w:tcW w:w="9576" w:type="dxa"/>
            <w:shd w:val="clear" w:color="auto" w:fill="FFFFFF" w:themeFill="background1"/>
          </w:tcPr>
          <w:p w:rsidR="00B6113D" w:rsidRDefault="00A66234">
            <w:pPr>
              <w:spacing w:after="0"/>
            </w:pPr>
            <w:r>
              <w:t>/ActivityInput/Body/Input</w:t>
            </w:r>
            <w:r>
              <w:t>Parameters/MonthIncrement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$InputParameters-JMSQueueReceiver/ns:ActivityOutput/Body/pfx:InputParameters/Salary &gt; </w:t>
            </w:r>
            <w:r>
              <w:t xml:space="preserve"> [copy-of] $InputParameters-JMSQueueReceiver/ns:ActivityOutput/Body/pfx:InputParameters/Salary/@xsi:nil</w:t>
            </w:r>
          </w:p>
        </w:tc>
      </w:tr>
      <w:tr w:rsidR="00B6113D">
        <w:tc>
          <w:tcPr>
            <w:tcW w:w="9576" w:type="dxa"/>
            <w:shd w:val="clear" w:color="auto" w:fill="FFFFFF" w:themeFill="background1"/>
          </w:tcPr>
          <w:p w:rsidR="00B6113D" w:rsidRDefault="00A66234">
            <w:pPr>
              <w:spacing w:after="0"/>
            </w:pPr>
            <w:r>
              <w:t>/ActivityInput/Body/Input</w:t>
            </w:r>
            <w:r>
              <w:t>Parameters/MonthIncrement</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$InputParameters-JMSQueueReceiver/ns:ActivityOutput/Body/pfx:InputParameters/Salary &gt; </w:t>
            </w:r>
            <w:r>
              <w:t>$InputParameters-JMSQueueReceiver/ns:ActivityOutput/Body/pfx:InputParameters/Salary</w:t>
            </w:r>
          </w:p>
        </w:tc>
      </w:tr>
      <w:tr w:rsidR="00B6113D">
        <w:tc>
          <w:tcPr>
            <w:tcW w:w="9576" w:type="dxa"/>
            <w:shd w:val="clear" w:color="auto" w:fill="FFFFFF" w:themeFill="background1"/>
          </w:tcPr>
          <w:p w:rsidR="00B6113D" w:rsidRDefault="00A66234">
            <w:pPr>
              <w:spacing w:after="0"/>
            </w:pPr>
            <w:r>
              <w:t>/ActivityInput/Body/InputParameters/RealtyValue/val</w:t>
            </w:r>
            <w:r>
              <w:t>ue-of</w:t>
            </w:r>
          </w:p>
        </w:tc>
        <w:tc>
          <w:tcPr>
            <w:tcW w:w="9576" w:type="dxa"/>
            <w:shd w:val="clear" w:color="auto" w:fill="FFFFFF" w:themeFill="background1"/>
          </w:tcPr>
          <w:p w:rsidR="00B6113D" w:rsidRDefault="00A66234">
            <w:pPr>
              <w:spacing w:after="0"/>
            </w:pPr>
            <w:r>
              <w:t>when ? exists(if($Appraisal-WaitForJMSQueueMessage/ns:ActivityOutput/Body/pfx4:AppraisalResult/customerName = $InputParameters-JMSQueueReceiver/ns:ActivityOutput/Body/pfx:InputParameters/Name) then $Appraisal-WaitForJMSQueueMessage/ns:ActivityOutput/</w:t>
            </w:r>
            <w:r>
              <w:t>Body/pfx4:AppraisalResult/realtyValue else $InputParameters-JMSQueueReceiver/ns:ActivityOutput/Body/pfx:InputParameters/RealtyValue) : if($Appraisal-WaitForJMSQueueMessage/ns:ActivityOutput/Body/pfx4:AppraisalResult/customerName = $InputParameters-JMSQueue</w:t>
            </w:r>
            <w:r>
              <w:t>Receiver/ns:ActivityOutput/Body/pfx:InputParameters/Name) then $Appraisal-WaitForJMSQueueMessage/ns:ActivityOutput/Body/pfx4:AppraisalResult/realtyValue else $InputParameters-JMSQueueReceiver/ns:ActivityOutput/Body/pfx:InputParameters/RealtyValue ; otherwi</w:t>
            </w:r>
            <w:r>
              <w:t xml:space="preserve">se :  ; </w:t>
            </w:r>
          </w:p>
        </w:tc>
      </w:tr>
      <w:tr w:rsidR="00B6113D">
        <w:tc>
          <w:tcPr>
            <w:tcW w:w="9576" w:type="dxa"/>
            <w:shd w:val="clear" w:color="auto" w:fill="FFFFFF" w:themeFill="background1"/>
          </w:tcPr>
          <w:p w:rsidR="00B6113D" w:rsidRDefault="00A66234">
            <w:pPr>
              <w:spacing w:after="0"/>
            </w:pPr>
            <w:r>
              <w:t>/ActivityInput/Body/InputParameters/Refund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 xml:space="preserve"> [copy-of] $InputParameters-JMSQueueReceiver/ns:ActivityOutput/Body/pfx:InputParameters/Refund/@xsi:nil</w:t>
            </w:r>
          </w:p>
        </w:tc>
      </w:tr>
      <w:tr w:rsidR="00B6113D">
        <w:tc>
          <w:tcPr>
            <w:tcW w:w="9576" w:type="dxa"/>
            <w:shd w:val="clear" w:color="auto" w:fill="FFFFFF" w:themeFill="background1"/>
          </w:tcPr>
          <w:p w:rsidR="00B6113D" w:rsidRDefault="00A66234">
            <w:pPr>
              <w:spacing w:after="0"/>
            </w:pPr>
            <w:r>
              <w:t>/ActivityInput/Body/InputParameters/Refund</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w:t>
            </w:r>
            <w:r>
              <w:rPr>
                <w:i/>
              </w:rPr>
              <w:lastRenderedPageBreak/>
              <w:t xml:space="preserve">eters/Refund &gt; </w:t>
            </w:r>
            <w:r>
              <w:t>$InputParameters-JMSQueueReceiver/ns:ActivityOutput/Body/pfx:InputParameters/Refund</w:t>
            </w:r>
          </w:p>
        </w:tc>
      </w:tr>
    </w:tbl>
    <w:p w:rsidR="00B6113D" w:rsidRDefault="00B6113D"/>
    <w:p w:rsidR="00B6113D" w:rsidRDefault="00A66234">
      <w:pPr>
        <w:pStyle w:val="Simplesubtitle"/>
      </w:pPr>
      <w:bookmarkStart w:id="2170" w:name="3.2.8.1.5.---Examination"/>
      <w:r>
        <w:t xml:space="preserve"> Name: </w:t>
      </w:r>
      <w:r>
        <w:rPr>
          <w:i/>
        </w:rPr>
        <w:t>Examination</w:t>
      </w:r>
      <w:bookmarkEnd w:id="2170"/>
    </w:p>
    <w:p w:rsidR="00B6113D" w:rsidRDefault="00A66234">
      <w:pPr>
        <w:pStyle w:val="ListParagraph"/>
        <w:numPr>
          <w:ilvl w:val="0"/>
          <w:numId w:val="1005"/>
        </w:numPr>
        <w:spacing w:after="0"/>
      </w:pPr>
      <w:r>
        <w:t xml:space="preserve"> Type: </w:t>
      </w:r>
      <w:r>
        <w:rPr>
          <w:i/>
        </w:rPr>
        <w:t>com.tibco.pe.core.CallProcessActivity</w:t>
      </w:r>
    </w:p>
    <w:p w:rsidR="00B6113D" w:rsidRDefault="00A66234">
      <w:pPr>
        <w:pStyle w:val="ListParagraph"/>
        <w:numPr>
          <w:ilvl w:val="0"/>
          <w:numId w:val="1005"/>
        </w:numPr>
        <w:spacing w:after="0"/>
      </w:pPr>
      <w:r>
        <w:t xml:space="preserve"> Resource Type: </w:t>
      </w:r>
      <w:r>
        <w:rPr>
          <w:i/>
        </w:rPr>
        <w:t>ae.process.subprocess</w:t>
      </w:r>
    </w:p>
    <w:p w:rsidR="00B6113D" w:rsidRDefault="00A66234">
      <w:pPr>
        <w:pStyle w:val="ListParagraph"/>
        <w:numPr>
          <w:ilvl w:val="0"/>
          <w:numId w:val="1005"/>
        </w:numPr>
        <w:spacing w:after="0"/>
      </w:pPr>
      <w:r>
        <w:t xml:space="preserve"> Description: </w:t>
      </w:r>
    </w:p>
    <w:p w:rsidR="00B6113D" w:rsidRDefault="00A66234">
      <w:pPr>
        <w:pStyle w:val="ListParagraph"/>
        <w:numPr>
          <w:ilvl w:val="0"/>
          <w:numId w:val="1005"/>
        </w:numPr>
        <w:spacing w:after="0"/>
      </w:pPr>
      <w:r>
        <w:rPr>
          <w:i/>
        </w:rPr>
        <w:t>Configuration:</w:t>
      </w:r>
    </w:p>
    <w:p w:rsidR="00B6113D" w:rsidRDefault="00A66234">
      <w:pPr>
        <w:pStyle w:val="ListParagraph"/>
        <w:numPr>
          <w:ilvl w:val="1"/>
          <w:numId w:val="1005"/>
        </w:numPr>
        <w:spacing w:after="0"/>
      </w:pPr>
      <w:r>
        <w:t xml:space="preserve">processName = </w:t>
      </w:r>
      <w:hyperlink w:anchor="3.2.8.1.4.---">
        <w:r>
          <w:rPr>
            <w:color w:val="0000FF"/>
            <w:u w:val="single"/>
          </w:rPr>
          <w:t>/ProcessDefinitions/Examination/Examination.process</w:t>
        </w:r>
      </w:hyperlink>
      <w:r>
        <w:t xml:space="preserve"> </w:t>
      </w:r>
    </w:p>
    <w:p w:rsidR="00B6113D" w:rsidRDefault="00A66234">
      <w:pPr>
        <w:pStyle w:val="ListParagraph"/>
        <w:numPr>
          <w:ilvl w:val="0"/>
          <w:numId w:val="1005"/>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71"/>
        <w:gridCol w:w="6772"/>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/InputParameters/Refund</w:t>
            </w:r>
          </w:p>
        </w:tc>
        <w:tc>
          <w:tcPr>
            <w:tcW w:w="9576" w:type="dxa"/>
            <w:shd w:val="clear" w:color="auto" w:fill="FFFFFF" w:themeFill="background1"/>
          </w:tcPr>
          <w:p w:rsidR="00B6113D" w:rsidRDefault="00A66234">
            <w:pPr>
              <w:spacing w:after="0"/>
            </w:pPr>
            <w:r>
              <w:t>$InputParameters-JMSQueueReceiver/ns:ActivityOutput/Body/pfx:InputParameters/Refund</w:t>
            </w:r>
          </w:p>
        </w:tc>
      </w:tr>
      <w:tr w:rsidR="00B6113D">
        <w:tc>
          <w:tcPr>
            <w:tcW w:w="9576" w:type="dxa"/>
            <w:shd w:val="clear" w:color="auto" w:fill="FFFFFF" w:themeFill="background1"/>
          </w:tcPr>
          <w:p w:rsidR="00B6113D" w:rsidRDefault="00A66234">
            <w:pPr>
              <w:spacing w:after="0"/>
            </w:pPr>
            <w:r>
              <w:t>/InputParameters/Salary</w:t>
            </w:r>
          </w:p>
        </w:tc>
        <w:tc>
          <w:tcPr>
            <w:tcW w:w="9576" w:type="dxa"/>
            <w:shd w:val="clear" w:color="auto" w:fill="FFFFFF" w:themeFill="background1"/>
          </w:tcPr>
          <w:p w:rsidR="00B6113D" w:rsidRDefault="00A66234">
            <w:pPr>
              <w:spacing w:after="0"/>
            </w:pPr>
            <w:r>
              <w:t>$InputParameters-JMSQueueReceiver/ns:ActivityOutput/Body/pfx:InputParameters/Salary</w:t>
            </w:r>
          </w:p>
        </w:tc>
      </w:tr>
      <w:tr w:rsidR="00B6113D">
        <w:tc>
          <w:tcPr>
            <w:tcW w:w="9576" w:type="dxa"/>
            <w:shd w:val="clear" w:color="auto" w:fill="FFFFFF" w:themeFill="background1"/>
          </w:tcPr>
          <w:p w:rsidR="00B6113D" w:rsidRDefault="00A66234">
            <w:pPr>
              <w:spacing w:after="0"/>
            </w:pPr>
            <w:r>
              <w:t>/InputParameters/Value</w:t>
            </w:r>
          </w:p>
        </w:tc>
        <w:tc>
          <w:tcPr>
            <w:tcW w:w="9576" w:type="dxa"/>
            <w:shd w:val="clear" w:color="auto" w:fill="FFFFFF" w:themeFill="background1"/>
          </w:tcPr>
          <w:p w:rsidR="00B6113D" w:rsidRDefault="00A66234">
            <w:pPr>
              <w:spacing w:after="0"/>
            </w:pPr>
            <w:r>
              <w:t>$InputParameter</w:t>
            </w:r>
            <w:r>
              <w:t>s-JMSQueueReceiver/ns:ActivityOutput/Body/pfx:InputParameters/Value</w:t>
            </w:r>
          </w:p>
        </w:tc>
      </w:tr>
      <w:tr w:rsidR="00B6113D">
        <w:tc>
          <w:tcPr>
            <w:tcW w:w="9576" w:type="dxa"/>
            <w:shd w:val="clear" w:color="auto" w:fill="FFFFFF" w:themeFill="background1"/>
          </w:tcPr>
          <w:p w:rsidR="00B6113D" w:rsidRDefault="00A66234">
            <w:pPr>
              <w:spacing w:after="0"/>
            </w:pPr>
            <w:r>
              <w:t>/InputParameters/Bonita</w:t>
            </w:r>
          </w:p>
        </w:tc>
        <w:tc>
          <w:tcPr>
            <w:tcW w:w="9576" w:type="dxa"/>
            <w:shd w:val="clear" w:color="auto" w:fill="FFFFFF" w:themeFill="background1"/>
          </w:tcPr>
          <w:p w:rsidR="00B6113D" w:rsidRDefault="00A66234">
            <w:pPr>
              <w:spacing w:after="0"/>
            </w:pPr>
            <w:r>
              <w:t>$Bonita-JMSQueueRequestor/ns:ActivityOutput/Body/pfx2:PretenderBonita/Bonita</w:t>
            </w:r>
          </w:p>
        </w:tc>
      </w:tr>
      <w:tr w:rsidR="00B6113D">
        <w:tc>
          <w:tcPr>
            <w:tcW w:w="9576" w:type="dxa"/>
            <w:shd w:val="clear" w:color="auto" w:fill="FFFFFF" w:themeFill="background1"/>
          </w:tcPr>
          <w:p w:rsidR="00B6113D" w:rsidRDefault="00A66234">
            <w:pPr>
              <w:spacing w:after="0"/>
            </w:pPr>
            <w:r>
              <w:t>/InputParameters/Pawn</w:t>
            </w:r>
          </w:p>
        </w:tc>
        <w:tc>
          <w:tcPr>
            <w:tcW w:w="9576" w:type="dxa"/>
            <w:shd w:val="clear" w:color="auto" w:fill="FFFFFF" w:themeFill="background1"/>
          </w:tcPr>
          <w:p w:rsidR="00B6113D" w:rsidRDefault="00A66234">
            <w:pPr>
              <w:spacing w:after="0"/>
            </w:pPr>
            <w:r>
              <w:t>$InputParameters-JMSQueueReceiver/ns:ActivityOutput/Body/pfx:InputParameters/Pawn</w:t>
            </w:r>
          </w:p>
        </w:tc>
      </w:tr>
    </w:tbl>
    <w:p w:rsidR="00B6113D" w:rsidRDefault="00B6113D"/>
    <w:p w:rsidR="00B6113D" w:rsidRDefault="00A66234">
      <w:pPr>
        <w:pStyle w:val="Simplesubtitle"/>
      </w:pPr>
      <w:bookmarkStart w:id="2171" w:name="3.2.8.1.5.---Negate_Value"/>
      <w:r>
        <w:t xml:space="preserve"> Name: </w:t>
      </w:r>
      <w:r>
        <w:rPr>
          <w:i/>
        </w:rPr>
        <w:t>Negate Value</w:t>
      </w:r>
      <w:bookmarkEnd w:id="2171"/>
    </w:p>
    <w:p w:rsidR="00B6113D" w:rsidRDefault="00A66234">
      <w:pPr>
        <w:pStyle w:val="ListParagraph"/>
        <w:numPr>
          <w:ilvl w:val="0"/>
          <w:numId w:val="1006"/>
        </w:numPr>
        <w:spacing w:after="0"/>
      </w:pPr>
      <w:r>
        <w:t xml:space="preserve"> Type: </w:t>
      </w:r>
      <w:r>
        <w:rPr>
          <w:i/>
        </w:rPr>
        <w:t>com.tibco.plugin.mapper.MapperActivity</w:t>
      </w:r>
    </w:p>
    <w:p w:rsidR="00B6113D" w:rsidRDefault="00A66234">
      <w:pPr>
        <w:pStyle w:val="ListParagraph"/>
        <w:numPr>
          <w:ilvl w:val="0"/>
          <w:numId w:val="1006"/>
        </w:numPr>
        <w:spacing w:after="0"/>
      </w:pPr>
      <w:r>
        <w:t xml:space="preserve"> Resource Type: </w:t>
      </w:r>
      <w:r>
        <w:rPr>
          <w:i/>
        </w:rPr>
        <w:t>ae.activities.MapperActivity</w:t>
      </w:r>
    </w:p>
    <w:p w:rsidR="00B6113D" w:rsidRDefault="00A66234">
      <w:pPr>
        <w:pStyle w:val="ListParagraph"/>
        <w:numPr>
          <w:ilvl w:val="0"/>
          <w:numId w:val="1006"/>
        </w:numPr>
        <w:spacing w:after="0"/>
      </w:pPr>
      <w:r>
        <w:t xml:space="preserve"> Description: </w:t>
      </w:r>
    </w:p>
    <w:p w:rsidR="00B6113D" w:rsidRDefault="00A66234">
      <w:pPr>
        <w:pStyle w:val="ListParagraph"/>
        <w:numPr>
          <w:ilvl w:val="0"/>
          <w:numId w:val="1006"/>
        </w:numPr>
        <w:spacing w:after="0"/>
      </w:pPr>
      <w:r>
        <w:rPr>
          <w:i/>
        </w:rPr>
        <w:t>Configuration:</w:t>
      </w:r>
    </w:p>
    <w:p w:rsidR="00B6113D" w:rsidRDefault="00A66234">
      <w:pPr>
        <w:pStyle w:val="ListParagraph"/>
        <w:numPr>
          <w:ilvl w:val="1"/>
          <w:numId w:val="1006"/>
        </w:numPr>
        <w:spacing w:after="0"/>
      </w:pPr>
      <w:r>
        <w:t xml:space="preserve"> - Value(xsd:long,required)</w:t>
      </w:r>
    </w:p>
    <w:p w:rsidR="00B6113D" w:rsidRDefault="00A66234">
      <w:pPr>
        <w:pStyle w:val="ListParagraph"/>
        <w:numPr>
          <w:ilvl w:val="0"/>
          <w:numId w:val="1006"/>
        </w:numPr>
        <w:spacing w:after="0"/>
      </w:pPr>
      <w:r>
        <w:rPr>
          <w:i/>
        </w:rPr>
        <w:t>Inp</w:t>
      </w:r>
      <w:r>
        <w:rPr>
          <w:i/>
        </w:rPr>
        <w:t>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146"/>
        <w:gridCol w:w="709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/Value</w:t>
            </w:r>
          </w:p>
        </w:tc>
        <w:tc>
          <w:tcPr>
            <w:tcW w:w="9576" w:type="dxa"/>
            <w:shd w:val="clear" w:color="auto" w:fill="FFFFFF" w:themeFill="background1"/>
          </w:tcPr>
          <w:p w:rsidR="00B6113D" w:rsidRDefault="00A66234">
            <w:pPr>
              <w:spacing w:after="0"/>
            </w:pPr>
            <w:r>
              <w:t>- $InputParameters-JMSQueueReceiver/ns:ActivityOutput/Body/pfx:InputParameters/Value</w:t>
            </w:r>
          </w:p>
        </w:tc>
      </w:tr>
    </w:tbl>
    <w:p w:rsidR="00B6113D" w:rsidRDefault="00B6113D"/>
    <w:p w:rsidR="00B6113D" w:rsidRDefault="00A66234">
      <w:pPr>
        <w:pStyle w:val="Simplesubtitle"/>
      </w:pPr>
      <w:bookmarkStart w:id="2172" w:name="3.2.8.1.5.---Result_JMSQueueSender"/>
      <w:r>
        <w:t xml:space="preserve"> Name: </w:t>
      </w:r>
      <w:r>
        <w:rPr>
          <w:i/>
        </w:rPr>
        <w:t>Result JMSQueueSender</w:t>
      </w:r>
      <w:bookmarkEnd w:id="2172"/>
    </w:p>
    <w:p w:rsidR="00B6113D" w:rsidRDefault="00A66234">
      <w:pPr>
        <w:pStyle w:val="ListParagraph"/>
        <w:numPr>
          <w:ilvl w:val="0"/>
          <w:numId w:val="1007"/>
        </w:numPr>
        <w:spacing w:after="0"/>
      </w:pPr>
      <w:r>
        <w:t xml:space="preserve"> Type: </w:t>
      </w:r>
      <w:r>
        <w:rPr>
          <w:i/>
        </w:rPr>
        <w:t>com.tibco.plugin.jms.JMSQueueSendActivity</w:t>
      </w:r>
    </w:p>
    <w:p w:rsidR="00B6113D" w:rsidRDefault="00A66234">
      <w:pPr>
        <w:pStyle w:val="ListParagraph"/>
        <w:numPr>
          <w:ilvl w:val="0"/>
          <w:numId w:val="1007"/>
        </w:numPr>
        <w:spacing w:after="0"/>
      </w:pPr>
      <w:r>
        <w:t xml:space="preserve"> Resource Type: </w:t>
      </w:r>
      <w:r>
        <w:rPr>
          <w:i/>
        </w:rPr>
        <w:t>ae.activities.JMSQueueSendActivity</w:t>
      </w:r>
    </w:p>
    <w:p w:rsidR="00B6113D" w:rsidRDefault="00A66234">
      <w:pPr>
        <w:pStyle w:val="ListParagraph"/>
        <w:numPr>
          <w:ilvl w:val="0"/>
          <w:numId w:val="1007"/>
        </w:numPr>
        <w:spacing w:after="0"/>
      </w:pPr>
      <w:r>
        <w:t xml:space="preserve"> Description: </w:t>
      </w:r>
    </w:p>
    <w:p w:rsidR="00B6113D" w:rsidRDefault="00A66234">
      <w:pPr>
        <w:pStyle w:val="ListParagraph"/>
        <w:numPr>
          <w:ilvl w:val="0"/>
          <w:numId w:val="1007"/>
        </w:numPr>
        <w:spacing w:after="0"/>
      </w:pPr>
      <w:r>
        <w:rPr>
          <w:i/>
        </w:rPr>
        <w:t>Configuration:</w:t>
      </w:r>
    </w:p>
    <w:p w:rsidR="00B6113D" w:rsidRDefault="00A66234">
      <w:pPr>
        <w:pStyle w:val="ListParagraph"/>
        <w:numPr>
          <w:ilvl w:val="1"/>
          <w:numId w:val="1007"/>
        </w:numPr>
        <w:spacing w:after="0"/>
      </w:pPr>
      <w:r>
        <w:t>PermittedMessageType = XML Text</w:t>
      </w:r>
    </w:p>
    <w:p w:rsidR="00B6113D" w:rsidRDefault="00A66234">
      <w:pPr>
        <w:pStyle w:val="ListParagraph"/>
        <w:numPr>
          <w:ilvl w:val="1"/>
          <w:numId w:val="1007"/>
        </w:numPr>
        <w:spacing w:after="0"/>
      </w:pPr>
      <w:r>
        <w:t>SessionAttributes</w:t>
      </w:r>
    </w:p>
    <w:p w:rsidR="00B6113D" w:rsidRDefault="00A66234">
      <w:pPr>
        <w:pStyle w:val="ListParagraph"/>
        <w:numPr>
          <w:ilvl w:val="2"/>
          <w:numId w:val="1007"/>
        </w:numPr>
        <w:spacing w:after="0"/>
      </w:pPr>
      <w:r>
        <w:t>transacted = false</w:t>
      </w:r>
    </w:p>
    <w:p w:rsidR="00B6113D" w:rsidRDefault="00A66234">
      <w:pPr>
        <w:pStyle w:val="ListParagraph"/>
        <w:numPr>
          <w:ilvl w:val="2"/>
          <w:numId w:val="1007"/>
        </w:numPr>
        <w:spacing w:after="0"/>
      </w:pPr>
      <w:r>
        <w:t>acknowledgeMode = 1</w:t>
      </w:r>
    </w:p>
    <w:p w:rsidR="00B6113D" w:rsidRDefault="00A66234">
      <w:pPr>
        <w:pStyle w:val="ListParagraph"/>
        <w:numPr>
          <w:ilvl w:val="2"/>
          <w:numId w:val="1007"/>
        </w:numPr>
        <w:spacing w:after="0"/>
      </w:pPr>
      <w:r>
        <w:lastRenderedPageBreak/>
        <w:t>maxSessions = 1</w:t>
      </w:r>
    </w:p>
    <w:p w:rsidR="00B6113D" w:rsidRDefault="00A66234">
      <w:pPr>
        <w:pStyle w:val="ListParagraph"/>
        <w:numPr>
          <w:ilvl w:val="2"/>
          <w:numId w:val="1007"/>
        </w:numPr>
        <w:spacing w:after="0"/>
      </w:pPr>
      <w:r>
        <w:t>destination = %%ENV%%.%%JMSQueueName%%</w:t>
      </w:r>
    </w:p>
    <w:p w:rsidR="00B6113D" w:rsidRDefault="00A66234">
      <w:pPr>
        <w:pStyle w:val="ListParagraph"/>
        <w:numPr>
          <w:ilvl w:val="1"/>
          <w:numId w:val="1007"/>
        </w:numPr>
        <w:spacing w:after="0"/>
      </w:pPr>
      <w:r>
        <w:t>ConfigurableHeaders</w:t>
      </w:r>
    </w:p>
    <w:p w:rsidR="00B6113D" w:rsidRDefault="00A66234">
      <w:pPr>
        <w:pStyle w:val="ListParagraph"/>
        <w:numPr>
          <w:ilvl w:val="2"/>
          <w:numId w:val="1007"/>
        </w:numPr>
        <w:spacing w:after="0"/>
      </w:pPr>
      <w:r>
        <w:t>JMSDeliveryMode = PERSISTENT</w:t>
      </w:r>
    </w:p>
    <w:p w:rsidR="00B6113D" w:rsidRDefault="00A66234">
      <w:pPr>
        <w:pStyle w:val="ListParagraph"/>
        <w:numPr>
          <w:ilvl w:val="2"/>
          <w:numId w:val="1007"/>
        </w:numPr>
        <w:spacing w:after="0"/>
      </w:pPr>
      <w:r>
        <w:t>JMSExpiration = 0</w:t>
      </w:r>
    </w:p>
    <w:p w:rsidR="00B6113D" w:rsidRDefault="00A66234">
      <w:pPr>
        <w:pStyle w:val="ListParagraph"/>
        <w:numPr>
          <w:ilvl w:val="2"/>
          <w:numId w:val="1007"/>
        </w:numPr>
        <w:spacing w:after="0"/>
      </w:pPr>
      <w:r>
        <w:t>JMSPriority = 4</w:t>
      </w:r>
    </w:p>
    <w:p w:rsidR="00B6113D" w:rsidRDefault="00A66234">
      <w:pPr>
        <w:pStyle w:val="ListParagraph"/>
        <w:numPr>
          <w:ilvl w:val="1"/>
          <w:numId w:val="1007"/>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1"/>
          <w:numId w:val="1007"/>
        </w:numPr>
        <w:spacing w:after="0"/>
      </w:pPr>
      <w:r>
        <w:t>ApplicationProperties = /SharedResources/JMSApplicationProperties.sharedjmsapp</w:t>
      </w:r>
    </w:p>
    <w:p w:rsidR="00B6113D" w:rsidRDefault="00A66234">
      <w:pPr>
        <w:pStyle w:val="ListParagraph"/>
        <w:numPr>
          <w:ilvl w:val="1"/>
          <w:numId w:val="1007"/>
        </w:numPr>
        <w:spacing w:after="0"/>
      </w:pPr>
      <w:r>
        <w:t>InDataxsdString</w:t>
      </w:r>
    </w:p>
    <w:p w:rsidR="00B6113D" w:rsidRDefault="00A66234">
      <w:pPr>
        <w:pStyle w:val="ListParagraph"/>
        <w:numPr>
          <w:ilvl w:val="2"/>
          <w:numId w:val="1007"/>
        </w:numPr>
        <w:spacing w:after="0"/>
      </w:pPr>
      <w:r>
        <w:t xml:space="preserve"> - </w:t>
      </w:r>
      <w:hyperlink w:anchor="null---">
        <w:r>
          <w:rPr>
            <w:color w:val="0000FF"/>
            <w:u w:val="single"/>
          </w:rPr>
          <w:t>GrantingCreditResult</w:t>
        </w:r>
      </w:hyperlink>
      <w:r>
        <w:t xml:space="preserve"> (XML Element Reference, required ) </w:t>
      </w:r>
    </w:p>
    <w:p w:rsidR="00B6113D" w:rsidRDefault="00A66234">
      <w:pPr>
        <w:pStyle w:val="ListParagraph"/>
        <w:numPr>
          <w:ilvl w:val="0"/>
          <w:numId w:val="100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43"/>
        <w:gridCol w:w="580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/ActivityInput/OtherProperties/Part</w:t>
            </w:r>
          </w:p>
        </w:tc>
        <w:tc>
          <w:tcPr>
            <w:tcW w:w="9576" w:type="dxa"/>
            <w:shd w:val="clear" w:color="auto" w:fill="FFFFFF" w:themeFill="background1"/>
          </w:tcPr>
          <w:p w:rsidR="00B6113D" w:rsidRDefault="00A66234">
            <w:pPr>
              <w:spacing w:after="0"/>
            </w:pPr>
            <w:r>
              <w:t>"Result"</w:t>
            </w:r>
          </w:p>
        </w:tc>
      </w:tr>
      <w:tr w:rsidR="00B6113D">
        <w:tc>
          <w:tcPr>
            <w:tcW w:w="9576" w:type="dxa"/>
            <w:shd w:val="clear" w:color="auto" w:fill="FFFFFF" w:themeFill="background1"/>
          </w:tcPr>
          <w:p w:rsidR="00B6113D" w:rsidRDefault="00A66234">
            <w:pPr>
              <w:spacing w:after="0"/>
            </w:pPr>
            <w:r>
              <w:t>/ActivityInput/Body/GrantingCreditResult/Name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w:t>
            </w:r>
            <w:r>
              <w:rPr>
                <w:i/>
              </w:rPr>
              <w:t xml:space="preserve">&gt; </w:t>
            </w:r>
            <w:r>
              <w:t xml:space="preserve"> [copy-of] $InputParameters-JMSQueueReceiver/ns:ActivityOutput/Body/pfx:InputParameters/Name/@xsi:nil</w:t>
            </w:r>
          </w:p>
        </w:tc>
      </w:tr>
      <w:tr w:rsidR="00B6113D">
        <w:tc>
          <w:tcPr>
            <w:tcW w:w="9576" w:type="dxa"/>
            <w:shd w:val="clear" w:color="auto" w:fill="FFFFFF" w:themeFill="background1"/>
          </w:tcPr>
          <w:p w:rsidR="00B6113D" w:rsidRDefault="00A66234">
            <w:pPr>
              <w:spacing w:after="0"/>
            </w:pPr>
            <w:r>
              <w:t>/ActivityInput/Body/GrantingCreditResult/Name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$InputParameters-JMSQueueReceiver/ns:ActivityOutput/Body/pfx:InputParameters/Name &gt; </w:t>
            </w:r>
            <w:r>
              <w:t>$InputParamet</w:t>
            </w:r>
            <w:r>
              <w:t>ers-JMSQueueReceiver/ns:ActivityOutput/Body/pfx:InputParameters/Name</w:t>
            </w:r>
          </w:p>
        </w:tc>
      </w:tr>
      <w:tr w:rsidR="00B6113D">
        <w:tc>
          <w:tcPr>
            <w:tcW w:w="9576" w:type="dxa"/>
            <w:shd w:val="clear" w:color="auto" w:fill="FFFFFF" w:themeFill="background1"/>
          </w:tcPr>
          <w:p w:rsidR="00B6113D" w:rsidRDefault="00A66234">
            <w:pPr>
              <w:spacing w:after="0"/>
            </w:pPr>
            <w:r>
              <w:t>/ActivityInput/Body/GrantingCreditResult/Value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$InputParameters-JMSQueueReceiver/ns:ActivityOutput/Body/pfx:InputParameters/Value &gt; </w:t>
            </w:r>
            <w:r>
              <w:t xml:space="preserve"> [copy-of]</w:t>
            </w:r>
            <w:r>
              <w:t xml:space="preserve"> $InputParameters-JMSQueueReceiver/ns:ActivityOutput/Body/pfx:InputParameters/Value/@xsi:nil</w:t>
            </w:r>
          </w:p>
        </w:tc>
      </w:tr>
      <w:tr w:rsidR="00B6113D">
        <w:tc>
          <w:tcPr>
            <w:tcW w:w="9576" w:type="dxa"/>
            <w:shd w:val="clear" w:color="auto" w:fill="FFFFFF" w:themeFill="background1"/>
          </w:tcPr>
          <w:p w:rsidR="00B6113D" w:rsidRDefault="00A66234">
            <w:pPr>
              <w:spacing w:after="0"/>
            </w:pPr>
            <w:r>
              <w:t>/ActivityInput/Body/GrantingCreditResult/Value</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$InputParameters-JMSQueueReceiver/ns:ActivityOutput/Body/pfx:InputParameters/Value &gt; </w:t>
            </w:r>
            <w:r>
              <w:t>$InputParameters-JMSQu</w:t>
            </w:r>
            <w:r>
              <w:t>eueReceiver/ns:ActivityOutput/Body/pfx:InputParameters/Value</w:t>
            </w:r>
          </w:p>
        </w:tc>
      </w:tr>
      <w:tr w:rsidR="00B6113D">
        <w:tc>
          <w:tcPr>
            <w:tcW w:w="9576" w:type="dxa"/>
            <w:shd w:val="clear" w:color="auto" w:fill="FFFFFF" w:themeFill="background1"/>
          </w:tcPr>
          <w:p w:rsidR="00B6113D" w:rsidRDefault="00A66234">
            <w:pPr>
              <w:spacing w:after="0"/>
            </w:pPr>
            <w:r>
              <w:t>/ActivityInput/Body/GrantingCreditResult/Refund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 xml:space="preserve"> [copy-of] $InputParameters-JMSQueueReceiver/n</w:t>
            </w:r>
            <w:r>
              <w:t>s:ActivityOutput/Body/pfx:InputParameters/Refund/@xsi:nil</w:t>
            </w:r>
          </w:p>
        </w:tc>
      </w:tr>
      <w:tr w:rsidR="00B6113D">
        <w:tc>
          <w:tcPr>
            <w:tcW w:w="9576" w:type="dxa"/>
            <w:shd w:val="clear" w:color="auto" w:fill="FFFFFF" w:themeFill="background1"/>
          </w:tcPr>
          <w:p w:rsidR="00B6113D" w:rsidRDefault="00A66234">
            <w:pPr>
              <w:spacing w:after="0"/>
            </w:pPr>
            <w:r>
              <w:t>/ActivityInput/Body/GrantingCreditResult/Refund</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$InputParameters-JMSQueueReceiver/ns:ActivityOutput/Body/pfx:InputParameters/Refund &gt; </w:t>
            </w:r>
            <w:r>
              <w:t>$InputParameters-JMSQueueReceiver/ns:ActivityOutput/Bod</w:t>
            </w:r>
            <w:r>
              <w:t>y/pfx:InputParameters/Refund</w:t>
            </w:r>
          </w:p>
        </w:tc>
      </w:tr>
      <w:tr w:rsidR="00B6113D">
        <w:tc>
          <w:tcPr>
            <w:tcW w:w="9576" w:type="dxa"/>
            <w:shd w:val="clear" w:color="auto" w:fill="FFFFFF" w:themeFill="background1"/>
          </w:tcPr>
          <w:p w:rsidR="00B6113D" w:rsidRDefault="00A66234">
            <w:pPr>
              <w:spacing w:after="0"/>
            </w:pPr>
            <w:r>
              <w:t>/ActivityInput/Body/GrantingCreditResult/Pawn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$InputParameters-JMSQueueReceiver/ns:ActivityOutput/Body/pfx:InputParameters/Pawn &gt; </w:t>
            </w:r>
            <w:r>
              <w:t xml:space="preserve"> [copy-of] $InputParameters-JMSQueueReceiver/ns:ActivityOutput/Body/pfx:InputParam</w:t>
            </w:r>
            <w:r>
              <w:t>eters/Pawn/@xsi:nil</w:t>
            </w:r>
          </w:p>
        </w:tc>
      </w:tr>
      <w:tr w:rsidR="00B6113D">
        <w:tc>
          <w:tcPr>
            <w:tcW w:w="9576" w:type="dxa"/>
            <w:shd w:val="clear" w:color="auto" w:fill="FFFFFF" w:themeFill="background1"/>
          </w:tcPr>
          <w:p w:rsidR="00B6113D" w:rsidRDefault="00A66234">
            <w:pPr>
              <w:spacing w:after="0"/>
            </w:pPr>
            <w:r>
              <w:lastRenderedPageBreak/>
              <w:t>/ActivityInput/Body/GrantingCreditResult/Pawn</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$InputParameters-JMSQueueReceiver/ns:ActivityOutput/Body/pfx:InputParameters/Pawn &gt; </w:t>
            </w:r>
            <w:r>
              <w:t>$InputParameters-JMSQueueReceiver/ns:ActivityOutput/Body/pfx:InputParameters/Pawn</w:t>
            </w:r>
          </w:p>
        </w:tc>
      </w:tr>
      <w:tr w:rsidR="00B6113D">
        <w:tc>
          <w:tcPr>
            <w:tcW w:w="9576" w:type="dxa"/>
            <w:shd w:val="clear" w:color="auto" w:fill="FFFFFF" w:themeFill="background1"/>
          </w:tcPr>
          <w:p w:rsidR="00B6113D" w:rsidRDefault="00A66234">
            <w:pPr>
              <w:spacing w:after="0"/>
            </w:pPr>
            <w:r>
              <w:t>/ActivityInput</w:t>
            </w:r>
            <w:r>
              <w:t>/Body/GrantingCreditResult/Interest</w:t>
            </w:r>
          </w:p>
        </w:tc>
        <w:tc>
          <w:tcPr>
            <w:tcW w:w="9576" w:type="dxa"/>
            <w:shd w:val="clear" w:color="auto" w:fill="FFFFFF" w:themeFill="background1"/>
          </w:tcPr>
          <w:p w:rsidR="00B6113D" w:rsidRDefault="00A66234">
            <w:pPr>
              <w:spacing w:after="0"/>
            </w:pPr>
            <w:r>
              <w:t>$Examination/ExaminationResult/Interest</w:t>
            </w:r>
          </w:p>
        </w:tc>
      </w:tr>
      <w:tr w:rsidR="00B6113D">
        <w:tc>
          <w:tcPr>
            <w:tcW w:w="9576" w:type="dxa"/>
            <w:shd w:val="clear" w:color="auto" w:fill="FFFFFF" w:themeFill="background1"/>
          </w:tcPr>
          <w:p w:rsidR="00B6113D" w:rsidRDefault="00A66234">
            <w:pPr>
              <w:spacing w:after="0"/>
            </w:pPr>
            <w:r>
              <w:t>/ActivityInput/Body/GrantingCreditResult/State</w:t>
            </w:r>
          </w:p>
        </w:tc>
        <w:tc>
          <w:tcPr>
            <w:tcW w:w="9576" w:type="dxa"/>
            <w:shd w:val="clear" w:color="auto" w:fill="FFFFFF" w:themeFill="background1"/>
          </w:tcPr>
          <w:p w:rsidR="00B6113D" w:rsidRDefault="00A66234">
            <w:pPr>
              <w:spacing w:after="0"/>
            </w:pPr>
            <w:r>
              <w:t>$Examination/ExaminationResult/State</w:t>
            </w:r>
          </w:p>
        </w:tc>
      </w:tr>
      <w:tr w:rsidR="00B6113D">
        <w:tc>
          <w:tcPr>
            <w:tcW w:w="9576" w:type="dxa"/>
            <w:shd w:val="clear" w:color="auto" w:fill="FFFFFF" w:themeFill="background1"/>
          </w:tcPr>
          <w:p w:rsidR="00B6113D" w:rsidRDefault="00A66234">
            <w:pPr>
              <w:spacing w:after="0"/>
            </w:pPr>
            <w:r>
              <w:t>/ActivityInput/Body/GrantingCreditResult/RealtyValue / nil</w:t>
            </w:r>
          </w:p>
        </w:tc>
        <w:tc>
          <w:tcPr>
            <w:tcW w:w="9576" w:type="dxa"/>
            <w:shd w:val="clear" w:color="auto" w:fill="FFFFFF" w:themeFill="background1"/>
          </w:tcPr>
          <w:p w:rsidR="00B6113D" w:rsidRDefault="00A66234">
            <w:pPr>
              <w:spacing w:after="0"/>
            </w:pPr>
            <w:r>
              <w:t xml:space="preserve"> [copy-of]</w:t>
            </w:r>
            <w:r>
              <w:t xml:space="preserve"> $Appraisal-WaitForJMSQueueMessage/ns:ActivityOutput/Body/pfx4:AppraisalResult/realtyValue/@xsi:nil</w:t>
            </w:r>
          </w:p>
        </w:tc>
      </w:tr>
      <w:tr w:rsidR="00B6113D">
        <w:tc>
          <w:tcPr>
            <w:tcW w:w="9576" w:type="dxa"/>
            <w:shd w:val="clear" w:color="auto" w:fill="FFFFFF" w:themeFill="background1"/>
          </w:tcPr>
          <w:p w:rsidR="00B6113D" w:rsidRDefault="00A66234">
            <w:pPr>
              <w:spacing w:after="0"/>
            </w:pPr>
            <w:r>
              <w:t>/ActivityInput/Body/GrantingCreditResult/RealtyValue</w:t>
            </w:r>
          </w:p>
        </w:tc>
        <w:tc>
          <w:tcPr>
            <w:tcW w:w="9576" w:type="dxa"/>
            <w:shd w:val="clear" w:color="auto" w:fill="FFFFFF" w:themeFill="background1"/>
          </w:tcPr>
          <w:p w:rsidR="00B6113D" w:rsidRDefault="00A66234">
            <w:pPr>
              <w:spacing w:after="0"/>
            </w:pPr>
            <w:r>
              <w:t>$Appraisal-WaitForJMSQueueMessage/ns:ActivityOutput/Body/pfx4:AppraisalResult/realtyValue</w:t>
            </w:r>
          </w:p>
        </w:tc>
      </w:tr>
      <w:tr w:rsidR="00B6113D">
        <w:tc>
          <w:tcPr>
            <w:tcW w:w="9576" w:type="dxa"/>
            <w:shd w:val="clear" w:color="auto" w:fill="FFFFFF" w:themeFill="background1"/>
          </w:tcPr>
          <w:p w:rsidR="00B6113D" w:rsidRDefault="00A66234">
            <w:pPr>
              <w:spacing w:after="0"/>
            </w:pPr>
            <w:r>
              <w:t>/ActivityIn</w:t>
            </w:r>
            <w:r>
              <w:t>put/Body/GrantingCreditResult/RealtyDetail / nil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$InputParameters-JMSQueueReceiver/ns:ActivityOutput/Body/pfx:InputParameters/RealtyDetail &gt; </w:t>
            </w:r>
            <w:r>
              <w:t xml:space="preserve"> [copy-of] $InputParameters-JMSQueueReceiver/ns:ActivityOutput/Body/pfx:InputParameters/RealtyDetail/@xsi:n</w:t>
            </w:r>
            <w:r>
              <w:t>il</w:t>
            </w:r>
          </w:p>
        </w:tc>
      </w:tr>
      <w:tr w:rsidR="00B6113D">
        <w:tc>
          <w:tcPr>
            <w:tcW w:w="9576" w:type="dxa"/>
            <w:shd w:val="clear" w:color="auto" w:fill="FFFFFF" w:themeFill="background1"/>
          </w:tcPr>
          <w:p w:rsidR="00B6113D" w:rsidRDefault="00A66234">
            <w:pPr>
              <w:spacing w:after="0"/>
            </w:pPr>
            <w:r>
              <w:t>/ActivityInput/Body/GrantingCreditResult/RealtyDetail</w:t>
            </w:r>
          </w:p>
        </w:tc>
        <w:tc>
          <w:tcPr>
            <w:tcW w:w="9576" w:type="dxa"/>
            <w:shd w:val="clear" w:color="auto" w:fill="FFFFFF" w:themeFill="background1"/>
          </w:tcPr>
          <w:p w:rsidR="00B6113D" w:rsidRDefault="00A66234">
            <w:pPr>
              <w:spacing w:after="0"/>
            </w:pPr>
            <w:r>
              <w:rPr>
                <w:i/>
              </w:rPr>
              <w:t xml:space="preserve"> [IF] &lt; $InputParameters-JMSQueueReceiver/ns:ActivityOutput/Body/pfx:InputParameters/RealtyDetail &gt; </w:t>
            </w:r>
            <w:r>
              <w:t>$InputParameters-JMSQueueReceiver/ns:ActivityOutput/Body/pfx:InputParameters/RealtyDetail</w:t>
            </w:r>
          </w:p>
        </w:tc>
      </w:tr>
    </w:tbl>
    <w:p w:rsidR="00B6113D" w:rsidRDefault="00B6113D"/>
    <w:p w:rsidR="00B6113D" w:rsidRDefault="00A66234">
      <w:pPr>
        <w:pStyle w:val="Simplesubtitle"/>
      </w:pPr>
      <w:bookmarkStart w:id="2173" w:name="3.2.8.1.5.---Transitions"/>
      <w:r>
        <w:t>Transi</w:t>
      </w:r>
      <w:r>
        <w:t>tions:</w:t>
      </w:r>
      <w:bookmarkEnd w:id="2173"/>
    </w:p>
    <w:p w:rsidR="00B6113D" w:rsidRDefault="00A66234">
      <w:pPr>
        <w:pStyle w:val="ListParagraph"/>
        <w:numPr>
          <w:ilvl w:val="0"/>
          <w:numId w:val="1008"/>
        </w:numPr>
        <w:spacing w:after="0"/>
      </w:pPr>
      <w:r>
        <w:t xml:space="preserve"> From: </w:t>
      </w:r>
      <w:r>
        <w:rPr>
          <w:b/>
          <w:i/>
        </w:rPr>
        <w:t>Appraisal WaitForJMSQueueMessage</w:t>
      </w:r>
      <w:r>
        <w:t xml:space="preserve"> -To: </w:t>
      </w:r>
      <w:r>
        <w:rPr>
          <w:b/>
          <w:i/>
        </w:rPr>
        <w:t>Negate Value</w:t>
      </w:r>
    </w:p>
    <w:p w:rsidR="00B6113D" w:rsidRDefault="00A66234">
      <w:pPr>
        <w:pStyle w:val="ListParagraph"/>
        <w:numPr>
          <w:ilvl w:val="1"/>
          <w:numId w:val="1008"/>
        </w:numPr>
        <w:spacing w:after="0"/>
      </w:pPr>
      <w:r>
        <w:t xml:space="preserve"> Label: </w:t>
      </w:r>
    </w:p>
    <w:p w:rsidR="00B6113D" w:rsidRDefault="00A66234">
      <w:pPr>
        <w:pStyle w:val="ListParagraph"/>
        <w:numPr>
          <w:ilvl w:val="1"/>
          <w:numId w:val="1008"/>
        </w:numPr>
        <w:spacing w:after="0"/>
      </w:pPr>
      <w:r>
        <w:t xml:space="preserve"> Condition: </w:t>
      </w:r>
      <w:r>
        <w:rPr>
          <w:i/>
        </w:rPr>
        <w:t xml:space="preserve"> Success </w:t>
      </w:r>
    </w:p>
    <w:p w:rsidR="00B6113D" w:rsidRDefault="00A66234">
      <w:pPr>
        <w:pStyle w:val="ListParagraph"/>
        <w:numPr>
          <w:ilvl w:val="1"/>
          <w:numId w:val="1008"/>
        </w:numPr>
        <w:spacing w:after="0"/>
      </w:pPr>
      <w:r>
        <w:t xml:space="preserve"> Description: </w:t>
      </w:r>
    </w:p>
    <w:p w:rsidR="00B6113D" w:rsidRDefault="00A66234">
      <w:pPr>
        <w:pStyle w:val="ListParagraph"/>
        <w:numPr>
          <w:ilvl w:val="0"/>
          <w:numId w:val="1009"/>
        </w:numPr>
        <w:spacing w:after="0"/>
      </w:pPr>
      <w:r>
        <w:t xml:space="preserve"> From: </w:t>
      </w:r>
      <w:r>
        <w:rPr>
          <w:b/>
          <w:i/>
        </w:rPr>
        <w:t>Bonita JMSQueueRequestor</w:t>
      </w:r>
      <w:r>
        <w:t xml:space="preserve"> -To: </w:t>
      </w:r>
      <w:r>
        <w:rPr>
          <w:b/>
          <w:i/>
        </w:rPr>
        <w:t>Examination</w:t>
      </w:r>
    </w:p>
    <w:p w:rsidR="00B6113D" w:rsidRDefault="00A66234">
      <w:pPr>
        <w:pStyle w:val="ListParagraph"/>
        <w:numPr>
          <w:ilvl w:val="1"/>
          <w:numId w:val="1009"/>
        </w:numPr>
        <w:spacing w:after="0"/>
      </w:pPr>
      <w:r>
        <w:t xml:space="preserve"> Label: </w:t>
      </w:r>
    </w:p>
    <w:p w:rsidR="00B6113D" w:rsidRDefault="00A66234">
      <w:pPr>
        <w:pStyle w:val="ListParagraph"/>
        <w:numPr>
          <w:ilvl w:val="1"/>
          <w:numId w:val="1009"/>
        </w:numPr>
        <w:spacing w:after="0"/>
      </w:pPr>
      <w:r>
        <w:t xml:space="preserve"> Condition: </w:t>
      </w:r>
      <w:r>
        <w:rPr>
          <w:i/>
        </w:rPr>
        <w:t xml:space="preserve"> Success </w:t>
      </w:r>
    </w:p>
    <w:p w:rsidR="00B6113D" w:rsidRDefault="00A66234">
      <w:pPr>
        <w:pStyle w:val="ListParagraph"/>
        <w:numPr>
          <w:ilvl w:val="1"/>
          <w:numId w:val="1009"/>
        </w:numPr>
        <w:spacing w:after="0"/>
      </w:pPr>
      <w:r>
        <w:t xml:space="preserve"> Description: </w:t>
      </w:r>
    </w:p>
    <w:p w:rsidR="00B6113D" w:rsidRDefault="00A66234">
      <w:pPr>
        <w:pStyle w:val="ListParagraph"/>
        <w:numPr>
          <w:ilvl w:val="0"/>
          <w:numId w:val="1010"/>
        </w:numPr>
        <w:spacing w:after="0"/>
      </w:pPr>
      <w:r>
        <w:t xml:space="preserve"> From: </w:t>
      </w:r>
      <w:r>
        <w:rPr>
          <w:b/>
          <w:i/>
        </w:rPr>
        <w:t>Examination</w:t>
      </w:r>
      <w:r>
        <w:t xml:space="preserve"> -To: </w:t>
      </w:r>
      <w:r>
        <w:rPr>
          <w:b/>
          <w:i/>
        </w:rPr>
        <w:t>Result JMSQueueSender</w:t>
      </w:r>
    </w:p>
    <w:p w:rsidR="00B6113D" w:rsidRDefault="00A66234">
      <w:pPr>
        <w:pStyle w:val="ListParagraph"/>
        <w:numPr>
          <w:ilvl w:val="1"/>
          <w:numId w:val="1010"/>
        </w:numPr>
        <w:spacing w:after="0"/>
      </w:pPr>
      <w:r>
        <w:t xml:space="preserve"> Label: </w:t>
      </w:r>
    </w:p>
    <w:p w:rsidR="00B6113D" w:rsidRDefault="00A66234">
      <w:pPr>
        <w:pStyle w:val="ListParagraph"/>
        <w:numPr>
          <w:ilvl w:val="1"/>
          <w:numId w:val="1010"/>
        </w:numPr>
        <w:spacing w:after="0"/>
      </w:pPr>
      <w:r>
        <w:t xml:space="preserve"> Condition: </w:t>
      </w:r>
      <w:r>
        <w:rPr>
          <w:i/>
        </w:rPr>
        <w:t xml:space="preserve"> Success </w:t>
      </w:r>
    </w:p>
    <w:p w:rsidR="00B6113D" w:rsidRDefault="00A66234">
      <w:pPr>
        <w:pStyle w:val="ListParagraph"/>
        <w:numPr>
          <w:ilvl w:val="1"/>
          <w:numId w:val="1010"/>
        </w:numPr>
        <w:spacing w:after="0"/>
      </w:pPr>
      <w:r>
        <w:t xml:space="preserve"> Description: </w:t>
      </w:r>
    </w:p>
    <w:p w:rsidR="00B6113D" w:rsidRDefault="00A66234">
      <w:pPr>
        <w:pStyle w:val="ListParagraph"/>
        <w:numPr>
          <w:ilvl w:val="0"/>
          <w:numId w:val="1011"/>
        </w:numPr>
        <w:spacing w:after="0"/>
      </w:pPr>
      <w:r>
        <w:t xml:space="preserve"> From: </w:t>
      </w:r>
      <w:r>
        <w:rPr>
          <w:b/>
          <w:i/>
        </w:rPr>
        <w:t>InputParameters JMSQueueReceiver</w:t>
      </w:r>
      <w:r>
        <w:t xml:space="preserve"> -To: </w:t>
      </w:r>
      <w:r>
        <w:rPr>
          <w:b/>
          <w:i/>
        </w:rPr>
        <w:t>Appraisal WaitForJMSQueueMessage</w:t>
      </w:r>
    </w:p>
    <w:p w:rsidR="00B6113D" w:rsidRDefault="00A66234">
      <w:pPr>
        <w:pStyle w:val="ListParagraph"/>
        <w:numPr>
          <w:ilvl w:val="1"/>
          <w:numId w:val="1011"/>
        </w:numPr>
        <w:spacing w:after="0"/>
      </w:pPr>
      <w:r>
        <w:t xml:space="preserve"> Label: </w:t>
      </w:r>
    </w:p>
    <w:p w:rsidR="00B6113D" w:rsidRDefault="00A66234">
      <w:pPr>
        <w:pStyle w:val="ListParagraph"/>
        <w:numPr>
          <w:ilvl w:val="1"/>
          <w:numId w:val="1011"/>
        </w:numPr>
        <w:spacing w:after="0"/>
      </w:pPr>
      <w:r>
        <w:t xml:space="preserve"> Condition: </w:t>
      </w:r>
      <w:r>
        <w:rPr>
          <w:i/>
        </w:rPr>
        <w:t>$InputParameters-JMSQueueReceiver/ns:ActivityOutput/Body/pfx:InputParameters/Pawn = "true"</w:t>
      </w:r>
    </w:p>
    <w:p w:rsidR="00B6113D" w:rsidRDefault="00A66234">
      <w:pPr>
        <w:pStyle w:val="ListParagraph"/>
        <w:numPr>
          <w:ilvl w:val="1"/>
          <w:numId w:val="1011"/>
        </w:numPr>
        <w:spacing w:after="0"/>
      </w:pPr>
      <w:r>
        <w:t xml:space="preserve"> Description: </w:t>
      </w:r>
    </w:p>
    <w:p w:rsidR="00B6113D" w:rsidRDefault="00A66234">
      <w:pPr>
        <w:pStyle w:val="ListParagraph"/>
        <w:numPr>
          <w:ilvl w:val="0"/>
          <w:numId w:val="1012"/>
        </w:numPr>
        <w:spacing w:after="0"/>
      </w:pPr>
      <w:r>
        <w:t xml:space="preserve"> From</w:t>
      </w:r>
      <w:r>
        <w:t xml:space="preserve">: </w:t>
      </w:r>
      <w:r>
        <w:rPr>
          <w:b/>
          <w:i/>
        </w:rPr>
        <w:t>InputParameters JMSQueueReceiver</w:t>
      </w:r>
      <w:r>
        <w:t xml:space="preserve"> -To: </w:t>
      </w:r>
      <w:r>
        <w:rPr>
          <w:b/>
          <w:i/>
        </w:rPr>
        <w:t>Negate Value</w:t>
      </w:r>
    </w:p>
    <w:p w:rsidR="00B6113D" w:rsidRDefault="00A66234">
      <w:pPr>
        <w:pStyle w:val="ListParagraph"/>
        <w:numPr>
          <w:ilvl w:val="1"/>
          <w:numId w:val="1012"/>
        </w:numPr>
        <w:spacing w:after="0"/>
      </w:pPr>
      <w:r>
        <w:t xml:space="preserve"> Label: </w:t>
      </w:r>
    </w:p>
    <w:p w:rsidR="00B6113D" w:rsidRDefault="00A66234">
      <w:pPr>
        <w:pStyle w:val="ListParagraph"/>
        <w:numPr>
          <w:ilvl w:val="1"/>
          <w:numId w:val="1012"/>
        </w:numPr>
        <w:spacing w:after="0"/>
      </w:pPr>
      <w:r>
        <w:lastRenderedPageBreak/>
        <w:t xml:space="preserve"> Condition: </w:t>
      </w:r>
      <w:r>
        <w:rPr>
          <w:i/>
        </w:rPr>
        <w:t>$InputParameters-JMSQueueReceiver/ns:ActivityOutput/Body/pfx:InputParameters/Pawn = "false"</w:t>
      </w:r>
    </w:p>
    <w:p w:rsidR="00B6113D" w:rsidRDefault="00A66234">
      <w:pPr>
        <w:pStyle w:val="ListParagraph"/>
        <w:numPr>
          <w:ilvl w:val="1"/>
          <w:numId w:val="1012"/>
        </w:numPr>
        <w:spacing w:after="0"/>
      </w:pPr>
      <w:r>
        <w:t xml:space="preserve"> Description: </w:t>
      </w:r>
    </w:p>
    <w:p w:rsidR="00B6113D" w:rsidRDefault="00A66234">
      <w:pPr>
        <w:pStyle w:val="ListParagraph"/>
        <w:numPr>
          <w:ilvl w:val="0"/>
          <w:numId w:val="1013"/>
        </w:numPr>
        <w:spacing w:after="0"/>
      </w:pPr>
      <w:r>
        <w:t xml:space="preserve"> From: </w:t>
      </w:r>
      <w:r>
        <w:rPr>
          <w:b/>
          <w:i/>
        </w:rPr>
        <w:t>Negate Value</w:t>
      </w:r>
      <w:r>
        <w:t xml:space="preserve"> -To: </w:t>
      </w:r>
      <w:r>
        <w:rPr>
          <w:b/>
          <w:i/>
        </w:rPr>
        <w:t>Bonita JMSQueueRequestor</w:t>
      </w:r>
    </w:p>
    <w:p w:rsidR="00B6113D" w:rsidRDefault="00A66234">
      <w:pPr>
        <w:pStyle w:val="ListParagraph"/>
        <w:numPr>
          <w:ilvl w:val="1"/>
          <w:numId w:val="1013"/>
        </w:numPr>
        <w:spacing w:after="0"/>
      </w:pPr>
      <w:r>
        <w:t xml:space="preserve"> Label: </w:t>
      </w:r>
    </w:p>
    <w:p w:rsidR="00B6113D" w:rsidRDefault="00A66234">
      <w:pPr>
        <w:pStyle w:val="ListParagraph"/>
        <w:numPr>
          <w:ilvl w:val="1"/>
          <w:numId w:val="1013"/>
        </w:numPr>
        <w:spacing w:after="0"/>
      </w:pPr>
      <w:r>
        <w:t xml:space="preserve"> Condition: </w:t>
      </w:r>
      <w:r>
        <w:rPr>
          <w:i/>
        </w:rPr>
        <w:t xml:space="preserve"> Success </w:t>
      </w:r>
    </w:p>
    <w:p w:rsidR="00B6113D" w:rsidRDefault="00A66234">
      <w:pPr>
        <w:pStyle w:val="ListParagraph"/>
        <w:numPr>
          <w:ilvl w:val="1"/>
          <w:numId w:val="1013"/>
        </w:numPr>
        <w:spacing w:after="0"/>
      </w:pPr>
      <w:r>
        <w:t xml:space="preserve"> Description: </w:t>
      </w:r>
    </w:p>
    <w:p w:rsidR="00B6113D" w:rsidRDefault="00A66234">
      <w:pPr>
        <w:pStyle w:val="ListParagraph"/>
        <w:numPr>
          <w:ilvl w:val="0"/>
          <w:numId w:val="1014"/>
        </w:numPr>
        <w:spacing w:after="0"/>
      </w:pPr>
      <w:r>
        <w:t xml:space="preserve"> From: </w:t>
      </w:r>
      <w:r>
        <w:rPr>
          <w:b/>
          <w:i/>
        </w:rPr>
        <w:t>Result JMSQueueSender</w:t>
      </w:r>
      <w:r>
        <w:t xml:space="preserve"> -To: </w:t>
      </w:r>
      <w:r>
        <w:rPr>
          <w:b/>
          <w:i/>
        </w:rPr>
        <w:t>End</w:t>
      </w:r>
    </w:p>
    <w:p w:rsidR="00B6113D" w:rsidRDefault="00A66234">
      <w:pPr>
        <w:pStyle w:val="ListParagraph"/>
        <w:numPr>
          <w:ilvl w:val="1"/>
          <w:numId w:val="1014"/>
        </w:numPr>
        <w:spacing w:after="0"/>
      </w:pPr>
      <w:r>
        <w:t xml:space="preserve"> Label: </w:t>
      </w:r>
    </w:p>
    <w:p w:rsidR="00B6113D" w:rsidRDefault="00A66234">
      <w:pPr>
        <w:pStyle w:val="ListParagraph"/>
        <w:numPr>
          <w:ilvl w:val="1"/>
          <w:numId w:val="1014"/>
        </w:numPr>
        <w:spacing w:after="0"/>
      </w:pPr>
      <w:r>
        <w:t xml:space="preserve"> Condition: </w:t>
      </w:r>
      <w:r>
        <w:rPr>
          <w:i/>
        </w:rPr>
        <w:t xml:space="preserve"> Success </w:t>
      </w:r>
    </w:p>
    <w:p w:rsidR="00B6113D" w:rsidRDefault="00A66234">
      <w:pPr>
        <w:pStyle w:val="ListParagraph"/>
        <w:numPr>
          <w:ilvl w:val="1"/>
          <w:numId w:val="1014"/>
        </w:numPr>
        <w:spacing w:after="0"/>
      </w:pPr>
      <w:r>
        <w:t xml:space="preserve"> Description: </w:t>
      </w:r>
    </w:p>
    <w:p w:rsidR="00B6113D" w:rsidRDefault="00A66234">
      <w:pPr>
        <w:pStyle w:val="Heading5"/>
      </w:pPr>
      <w:bookmarkStart w:id="2174" w:name="3.2.8.1.6.---"/>
      <w:r>
        <w:t>3.2.8.1.6. GetObligator</w:t>
      </w:r>
      <w:bookmarkEnd w:id="2174"/>
    </w:p>
    <w:p w:rsidR="00B6113D" w:rsidRDefault="00A66234">
      <w:pPr>
        <w:spacing w:after="0"/>
      </w:pPr>
      <w:r>
        <w:t xml:space="preserve"> Section contains description of Process " GetObligator.process " . </w:t>
      </w:r>
    </w:p>
    <w:p w:rsidR="00B6113D" w:rsidRDefault="00A66234">
      <w:pPr>
        <w:pStyle w:val="Simplesubtitle"/>
      </w:pPr>
      <w:bookmarkStart w:id="2175" w:name="3.2.8.1.6.---ProcessDescription"/>
      <w:r>
        <w:t>Process description:</w:t>
      </w:r>
      <w:bookmarkEnd w:id="217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Read informations about obligator</w:t>
            </w:r>
            <w:r>
              <w:t xml:space="preserve"> loan from xml file</w:t>
            </w:r>
          </w:p>
        </w:tc>
      </w:tr>
    </w:tbl>
    <w:p w:rsidR="00B6113D" w:rsidRDefault="00B6113D"/>
    <w:p w:rsidR="00B6113D" w:rsidRDefault="00A66234">
      <w:pPr>
        <w:pStyle w:val="Simplesubtitle"/>
      </w:pPr>
      <w:bookmarkStart w:id="2176" w:name="3.2.8.1.6.---ProcessDefinition"/>
      <w:r>
        <w:t>Process definition:</w:t>
      </w:r>
      <w:bookmarkEnd w:id="2176"/>
    </w:p>
    <w:p w:rsidR="00B6113D" w:rsidRDefault="00A66234">
      <w:pPr>
        <w:spacing w:after="0"/>
      </w:pPr>
      <w:r>
        <w:t xml:space="preserve"> Full process path: ProcessDefinitions/GetObligator/GetObligator.process</w:t>
      </w:r>
    </w:p>
    <w:p w:rsidR="00B6113D" w:rsidRDefault="00A66234">
      <w:pPr>
        <w:pStyle w:val="Simplesubtitle"/>
      </w:pPr>
      <w:bookmarkStart w:id="2177" w:name="3.2.8.1.6.---Diagram"/>
      <w:r>
        <w:t>Diagram:</w:t>
      </w:r>
      <w:bookmarkEnd w:id="2177"/>
    </w:p>
    <w:p w:rsidR="00B6113D" w:rsidRDefault="00A66234">
      <w:pPr>
        <w:spacing w:after="0"/>
      </w:pPr>
      <w:r>
        <w:rPr>
          <w:noProof/>
        </w:rPr>
        <w:drawing>
          <wp:inline distT="0" distB="0" distL="0" distR="0">
            <wp:extent cx="6000000" cy="1719602"/>
            <wp:effectExtent l="0" t="0" r="0" b="0"/>
            <wp:docPr id="178" name="Picture 178" descr="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png"/>
                    <pic:cNvPicPr/>
                  </pic:nvPicPr>
                  <pic:blipFill>
                    <a:blip r:embed="rId118"/>
                    <a:stretch>
                      <a:fillRect/>
                    </a:stretch>
                  </pic:blipFill>
                  <pic:spPr>
                    <a:xfrm>
                      <a:off x="0" y="0"/>
                      <a:ext cx="6000000" cy="1719602"/>
                    </a:xfrm>
                    <a:prstGeom prst="rect">
                      <a:avLst/>
                    </a:prstGeom>
                  </pic:spPr>
                </pic:pic>
              </a:graphicData>
            </a:graphic>
          </wp:inline>
        </w:drawing>
      </w:r>
    </w:p>
    <w:p w:rsidR="00B6113D" w:rsidRDefault="00A66234">
      <w:pPr>
        <w:pStyle w:val="Simplesubtitle"/>
      </w:pPr>
      <w:bookmarkStart w:id="2178" w:name="3.2.8.1.6.---Starter"/>
      <w:r>
        <w:t>Process starter activity:</w:t>
      </w:r>
      <w:bookmarkEnd w:id="2178"/>
    </w:p>
    <w:p w:rsidR="00B6113D" w:rsidRDefault="00A66234">
      <w:pPr>
        <w:spacing w:after="0"/>
      </w:pPr>
      <w:r>
        <w:t xml:space="preserve"> Name: Start</w:t>
      </w:r>
    </w:p>
    <w:p w:rsidR="00B6113D" w:rsidRDefault="00A66234">
      <w:pPr>
        <w:spacing w:after="0"/>
      </w:pPr>
      <w:r>
        <w:t xml:space="preserve"> Description: </w:t>
      </w:r>
      <w:r>
        <w:rPr>
          <w:i/>
        </w:rPr>
        <w:t xml:space="preserve">Start process with parameter Name (Pretender's name) </w:t>
      </w:r>
    </w:p>
    <w:p w:rsidR="00B6113D" w:rsidRDefault="00A66234">
      <w:pPr>
        <w:spacing w:after="0"/>
      </w:pPr>
      <w:r>
        <w:t>Input Parameters:</w:t>
      </w:r>
    </w:p>
    <w:p w:rsidR="00B6113D" w:rsidRDefault="00A66234">
      <w:pPr>
        <w:pStyle w:val="ListParagraph"/>
        <w:numPr>
          <w:ilvl w:val="0"/>
          <w:numId w:val="1015"/>
        </w:numPr>
        <w:spacing w:after="0"/>
      </w:pPr>
      <w:r>
        <w:t xml:space="preserve"> - </w:t>
      </w:r>
      <w:hyperlink w:anchor="null---">
        <w:r>
          <w:rPr>
            <w:color w:val="0000FF"/>
            <w:u w:val="single"/>
          </w:rPr>
          <w:t>Name</w:t>
        </w:r>
      </w:hyperlink>
      <w:r>
        <w:t xml:space="preserve"> (XML Element Reference, required ) </w:t>
      </w:r>
    </w:p>
    <w:p w:rsidR="00B6113D" w:rsidRDefault="00A66234">
      <w:pPr>
        <w:pStyle w:val="Simplesubtitle"/>
      </w:pPr>
      <w:bookmarkStart w:id="2179" w:name="3.2.8.1.6.---EndActivity"/>
      <w:r>
        <w:t>Process end activity:</w:t>
      </w:r>
      <w:bookmarkEnd w:id="2179"/>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1016"/>
        </w:numPr>
        <w:spacing w:after="0"/>
      </w:pPr>
      <w:r>
        <w:t xml:space="preserve"> - </w:t>
      </w:r>
      <w:hyperlink w:anchor="null---">
        <w:r>
          <w:rPr>
            <w:color w:val="0000FF"/>
            <w:u w:val="single"/>
          </w:rPr>
          <w:t>Obligator</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7"/>
        <w:gridCol w:w="504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w:t>
            </w:r>
          </w:p>
        </w:tc>
        <w:tc>
          <w:tcPr>
            <w:tcW w:w="9576" w:type="dxa"/>
            <w:shd w:val="clear" w:color="auto" w:fill="FFFFFF" w:themeFill="background1"/>
          </w:tcPr>
          <w:p w:rsidR="00B6113D" w:rsidRDefault="00A66234">
            <w:pPr>
              <w:spacing w:after="0"/>
            </w:pPr>
            <w:r>
              <w:t xml:space="preserve"> [copy-of</w:t>
            </w:r>
            <w:r>
              <w:t>] $Schema0/pfx:Obligator</w:t>
            </w:r>
          </w:p>
        </w:tc>
      </w:tr>
    </w:tbl>
    <w:p w:rsidR="00B6113D" w:rsidRDefault="00B6113D"/>
    <w:p w:rsidR="00B6113D" w:rsidRDefault="00A66234">
      <w:pPr>
        <w:pStyle w:val="Simplesubtitle"/>
      </w:pPr>
      <w:bookmarkStart w:id="2180" w:name="3.2.8.1.6.---ProcessVariables"/>
      <w:r>
        <w:t>Process variables:</w:t>
      </w:r>
      <w:bookmarkEnd w:id="2180"/>
    </w:p>
    <w:p w:rsidR="00B6113D" w:rsidRDefault="00A66234">
      <w:pPr>
        <w:spacing w:after="0"/>
      </w:pPr>
      <w:r>
        <w:t xml:space="preserve"> Schema: Schema0</w:t>
      </w:r>
    </w:p>
    <w:p w:rsidR="00B6113D" w:rsidRDefault="00A66234">
      <w:pPr>
        <w:pStyle w:val="Simplesubtitle"/>
      </w:pPr>
      <w:bookmarkStart w:id="2181" w:name="3.2.8.1.6.---Activities"/>
      <w:r>
        <w:lastRenderedPageBreak/>
        <w:t>Activities:</w:t>
      </w:r>
      <w:bookmarkEnd w:id="2181"/>
    </w:p>
    <w:p w:rsidR="00B6113D" w:rsidRDefault="00A66234">
      <w:pPr>
        <w:pStyle w:val="Simplesubtitle"/>
      </w:pPr>
      <w:bookmarkStart w:id="2182" w:name="3.2.8.1.6.---Assign_ActualObligator"/>
      <w:r>
        <w:t xml:space="preserve"> Name: </w:t>
      </w:r>
      <w:r>
        <w:rPr>
          <w:i/>
        </w:rPr>
        <w:t>Assign ActualObligator</w:t>
      </w:r>
      <w:bookmarkEnd w:id="2182"/>
    </w:p>
    <w:p w:rsidR="00B6113D" w:rsidRDefault="00A66234">
      <w:pPr>
        <w:pStyle w:val="ListParagraph"/>
        <w:numPr>
          <w:ilvl w:val="0"/>
          <w:numId w:val="1017"/>
        </w:numPr>
        <w:spacing w:after="0"/>
      </w:pPr>
      <w:r>
        <w:t xml:space="preserve"> Type: </w:t>
      </w:r>
      <w:r>
        <w:rPr>
          <w:i/>
        </w:rPr>
        <w:t>com.tibco.pe.core.AssignActivity</w:t>
      </w:r>
    </w:p>
    <w:p w:rsidR="00B6113D" w:rsidRDefault="00A66234">
      <w:pPr>
        <w:pStyle w:val="ListParagraph"/>
        <w:numPr>
          <w:ilvl w:val="0"/>
          <w:numId w:val="1017"/>
        </w:numPr>
        <w:spacing w:after="0"/>
      </w:pPr>
      <w:r>
        <w:t xml:space="preserve"> Resource Type: </w:t>
      </w:r>
      <w:r>
        <w:rPr>
          <w:i/>
        </w:rPr>
        <w:t>ae.activities.assignActivity</w:t>
      </w:r>
    </w:p>
    <w:p w:rsidR="00B6113D" w:rsidRDefault="00A66234">
      <w:pPr>
        <w:pStyle w:val="ListParagraph"/>
        <w:numPr>
          <w:ilvl w:val="0"/>
          <w:numId w:val="1017"/>
        </w:numPr>
        <w:spacing w:after="0"/>
      </w:pPr>
      <w:r>
        <w:t xml:space="preserve"> Description: </w:t>
      </w:r>
      <w:r>
        <w:rPr>
          <w:i/>
        </w:rPr>
        <w:t>Assign Obligator data when the Obligator name and in</w:t>
      </w:r>
      <w:r>
        <w:rPr>
          <w:i/>
        </w:rPr>
        <w:t>put name are same</w:t>
      </w:r>
    </w:p>
    <w:p w:rsidR="00B6113D" w:rsidRDefault="00A66234">
      <w:pPr>
        <w:pStyle w:val="ListParagraph"/>
        <w:numPr>
          <w:ilvl w:val="0"/>
          <w:numId w:val="1017"/>
        </w:numPr>
        <w:spacing w:after="0"/>
      </w:pPr>
      <w:r>
        <w:rPr>
          <w:i/>
        </w:rPr>
        <w:t>Configuration:</w:t>
      </w:r>
    </w:p>
    <w:p w:rsidR="00B6113D" w:rsidRDefault="00A66234">
      <w:pPr>
        <w:pStyle w:val="ListParagraph"/>
        <w:numPr>
          <w:ilvl w:val="1"/>
          <w:numId w:val="1017"/>
        </w:numPr>
        <w:spacing w:after="0"/>
      </w:pPr>
      <w:r>
        <w:t>variableName = Schema0</w:t>
      </w:r>
    </w:p>
    <w:p w:rsidR="00B6113D" w:rsidRDefault="00A66234">
      <w:pPr>
        <w:pStyle w:val="ListParagraph"/>
        <w:numPr>
          <w:ilvl w:val="0"/>
          <w:numId w:val="101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80"/>
        <w:gridCol w:w="6163"/>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Obligator[$ObligatorIndex]</w:t>
            </w:r>
          </w:p>
        </w:tc>
        <w:tc>
          <w:tcPr>
            <w:tcW w:w="9576" w:type="dxa"/>
            <w:shd w:val="clear" w:color="auto" w:fill="FFFFFF" w:themeFill="background1"/>
          </w:tcPr>
          <w:p w:rsidR="00B6113D" w:rsidRDefault="00A66234">
            <w:pPr>
              <w:spacing w:after="0"/>
            </w:pPr>
            <w:r>
              <w:t xml:space="preserve"> [copy-of] $ParseXML-ObligatorsList/pfx:ObligatorsList/pfx:Obligator[$ObligatorIndex]</w:t>
            </w:r>
          </w:p>
        </w:tc>
      </w:tr>
    </w:tbl>
    <w:p w:rsidR="00B6113D" w:rsidRDefault="00B6113D"/>
    <w:p w:rsidR="00B6113D" w:rsidRDefault="00A66234">
      <w:pPr>
        <w:pStyle w:val="Simplesubtitle"/>
      </w:pPr>
      <w:bookmarkStart w:id="2183" w:name="3.2.8.1.6.---Assign_NullObligator"/>
      <w:r>
        <w:t xml:space="preserve"> Name: </w:t>
      </w:r>
      <w:r>
        <w:rPr>
          <w:i/>
        </w:rPr>
        <w:t>Assign NullObligator</w:t>
      </w:r>
      <w:bookmarkEnd w:id="2183"/>
    </w:p>
    <w:p w:rsidR="00B6113D" w:rsidRDefault="00A66234">
      <w:pPr>
        <w:pStyle w:val="ListParagraph"/>
        <w:numPr>
          <w:ilvl w:val="0"/>
          <w:numId w:val="1018"/>
        </w:numPr>
        <w:spacing w:after="0"/>
      </w:pPr>
      <w:r>
        <w:t xml:space="preserve"> Type: </w:t>
      </w:r>
      <w:r>
        <w:rPr>
          <w:i/>
        </w:rPr>
        <w:t>com.tibco.pe.core.AssignActivity</w:t>
      </w:r>
    </w:p>
    <w:p w:rsidR="00B6113D" w:rsidRDefault="00A66234">
      <w:pPr>
        <w:pStyle w:val="ListParagraph"/>
        <w:numPr>
          <w:ilvl w:val="0"/>
          <w:numId w:val="1018"/>
        </w:numPr>
        <w:spacing w:after="0"/>
      </w:pPr>
      <w:r>
        <w:t xml:space="preserve"> Resource Type: </w:t>
      </w:r>
      <w:r>
        <w:rPr>
          <w:i/>
        </w:rPr>
        <w:t>ae.activities.assignActivity</w:t>
      </w:r>
    </w:p>
    <w:p w:rsidR="00B6113D" w:rsidRDefault="00A66234">
      <w:pPr>
        <w:pStyle w:val="ListParagraph"/>
        <w:numPr>
          <w:ilvl w:val="0"/>
          <w:numId w:val="1018"/>
        </w:numPr>
        <w:spacing w:after="0"/>
      </w:pPr>
      <w:r>
        <w:t xml:space="preserve"> Description:  </w:t>
      </w:r>
      <w:r>
        <w:rPr>
          <w:i/>
        </w:rPr>
        <w:t>Set default result as null Obligator strucure</w:t>
      </w:r>
    </w:p>
    <w:p w:rsidR="00B6113D" w:rsidRDefault="00A66234">
      <w:pPr>
        <w:pStyle w:val="ListParagraph"/>
        <w:numPr>
          <w:ilvl w:val="0"/>
          <w:numId w:val="1018"/>
        </w:numPr>
        <w:spacing w:after="0"/>
      </w:pPr>
      <w:r>
        <w:rPr>
          <w:i/>
        </w:rPr>
        <w:t>Configuration:</w:t>
      </w:r>
    </w:p>
    <w:p w:rsidR="00B6113D" w:rsidRDefault="00A66234">
      <w:pPr>
        <w:pStyle w:val="ListParagraph"/>
        <w:numPr>
          <w:ilvl w:val="1"/>
          <w:numId w:val="1018"/>
        </w:numPr>
        <w:spacing w:after="0"/>
      </w:pPr>
      <w:r>
        <w:t>variableName = Schema0</w:t>
      </w:r>
    </w:p>
    <w:p w:rsidR="00B6113D" w:rsidRDefault="00A66234">
      <w:pPr>
        <w:pStyle w:val="ListParagraph"/>
        <w:numPr>
          <w:ilvl w:val="0"/>
          <w:numId w:val="1018"/>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69"/>
        <w:gridCol w:w="4274"/>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/Obligator/Name</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/Obligator/Value</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/Obligator/Problem</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/Obligator/Refund</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Simplesubtitle"/>
      </w:pPr>
      <w:bookmarkStart w:id="2184" w:name="3.2.8.1.6.---Null"/>
      <w:r>
        <w:t xml:space="preserve"> Name: </w:t>
      </w:r>
      <w:r>
        <w:rPr>
          <w:i/>
        </w:rPr>
        <w:t>Null</w:t>
      </w:r>
      <w:bookmarkEnd w:id="2184"/>
    </w:p>
    <w:p w:rsidR="00B6113D" w:rsidRDefault="00A66234">
      <w:pPr>
        <w:pStyle w:val="ListParagraph"/>
        <w:numPr>
          <w:ilvl w:val="0"/>
          <w:numId w:val="1019"/>
        </w:numPr>
        <w:spacing w:after="0"/>
      </w:pPr>
      <w:r>
        <w:t xml:space="preserve"> Type: </w:t>
      </w:r>
      <w:r>
        <w:rPr>
          <w:i/>
        </w:rPr>
        <w:t>com.tibco.plugin.timer.NullActivity</w:t>
      </w:r>
    </w:p>
    <w:p w:rsidR="00B6113D" w:rsidRDefault="00A66234">
      <w:pPr>
        <w:pStyle w:val="ListParagraph"/>
        <w:numPr>
          <w:ilvl w:val="0"/>
          <w:numId w:val="1019"/>
        </w:numPr>
        <w:spacing w:after="0"/>
      </w:pPr>
      <w:r>
        <w:t xml:space="preserve"> Resource Type: </w:t>
      </w:r>
      <w:r>
        <w:rPr>
          <w:i/>
        </w:rPr>
        <w:t>ae.activities.null</w:t>
      </w:r>
    </w:p>
    <w:p w:rsidR="00B6113D" w:rsidRDefault="00A66234">
      <w:pPr>
        <w:pStyle w:val="ListParagraph"/>
        <w:numPr>
          <w:ilvl w:val="0"/>
          <w:numId w:val="1019"/>
        </w:numPr>
        <w:spacing w:after="0"/>
      </w:pPr>
      <w:r>
        <w:t xml:space="preserve"> Description: </w:t>
      </w:r>
      <w:r>
        <w:rPr>
          <w:i/>
        </w:rPr>
        <w:t>Do nothing</w:t>
      </w:r>
    </w:p>
    <w:p w:rsidR="00B6113D" w:rsidRDefault="00A66234">
      <w:pPr>
        <w:pStyle w:val="Simplesubtitle"/>
      </w:pPr>
      <w:bookmarkStart w:id="2185" w:name="3.2.8.1.6.---ParseXML_ObligatorsList"/>
      <w:r>
        <w:t xml:space="preserve"> Name: </w:t>
      </w:r>
      <w:r>
        <w:rPr>
          <w:i/>
        </w:rPr>
        <w:t>ParseXML ObligatorsList</w:t>
      </w:r>
      <w:bookmarkEnd w:id="2185"/>
    </w:p>
    <w:p w:rsidR="00B6113D" w:rsidRDefault="00A66234">
      <w:pPr>
        <w:pStyle w:val="ListParagraph"/>
        <w:numPr>
          <w:ilvl w:val="0"/>
          <w:numId w:val="1020"/>
        </w:numPr>
        <w:spacing w:after="0"/>
      </w:pPr>
      <w:r>
        <w:t xml:space="preserve"> Type: </w:t>
      </w:r>
      <w:r>
        <w:rPr>
          <w:i/>
        </w:rPr>
        <w:t>com.tibco.plugin.xml.XMLParseActivity</w:t>
      </w:r>
    </w:p>
    <w:p w:rsidR="00B6113D" w:rsidRDefault="00A66234">
      <w:pPr>
        <w:pStyle w:val="ListParagraph"/>
        <w:numPr>
          <w:ilvl w:val="0"/>
          <w:numId w:val="1020"/>
        </w:numPr>
        <w:spacing w:after="0"/>
      </w:pPr>
      <w:r>
        <w:t xml:space="preserve"> Resource Type: </w:t>
      </w:r>
      <w:r>
        <w:rPr>
          <w:i/>
        </w:rPr>
        <w:t>ae.ac</w:t>
      </w:r>
      <w:r>
        <w:rPr>
          <w:i/>
        </w:rPr>
        <w:t>tivities.XMLParseActivity</w:t>
      </w:r>
    </w:p>
    <w:p w:rsidR="00B6113D" w:rsidRDefault="00A66234">
      <w:pPr>
        <w:pStyle w:val="ListParagraph"/>
        <w:numPr>
          <w:ilvl w:val="0"/>
          <w:numId w:val="1020"/>
        </w:numPr>
        <w:spacing w:after="0"/>
      </w:pPr>
      <w:r>
        <w:t xml:space="preserve"> Description: </w:t>
      </w:r>
      <w:r>
        <w:rPr>
          <w:i/>
        </w:rPr>
        <w:t>Parse text input to xml according to ObligatorRegistr xsd schema</w:t>
      </w:r>
    </w:p>
    <w:p w:rsidR="00B6113D" w:rsidRDefault="00A66234">
      <w:pPr>
        <w:pStyle w:val="ListParagraph"/>
        <w:numPr>
          <w:ilvl w:val="0"/>
          <w:numId w:val="1020"/>
        </w:numPr>
        <w:spacing w:after="0"/>
      </w:pPr>
      <w:r>
        <w:rPr>
          <w:i/>
        </w:rPr>
        <w:t>Configuration:</w:t>
      </w:r>
    </w:p>
    <w:p w:rsidR="00B6113D" w:rsidRDefault="00A66234">
      <w:pPr>
        <w:pStyle w:val="ListParagraph"/>
        <w:numPr>
          <w:ilvl w:val="1"/>
          <w:numId w:val="1020"/>
        </w:numPr>
        <w:spacing w:after="0"/>
      </w:pPr>
      <w:r>
        <w:t>inputStyle = text</w:t>
      </w:r>
    </w:p>
    <w:p w:rsidR="00B6113D" w:rsidRDefault="00A66234">
      <w:pPr>
        <w:pStyle w:val="ListParagraph"/>
        <w:numPr>
          <w:ilvl w:val="1"/>
          <w:numId w:val="1020"/>
        </w:numPr>
        <w:spacing w:after="0"/>
      </w:pPr>
      <w:r>
        <w:t>xsdVersion = default</w:t>
      </w:r>
    </w:p>
    <w:p w:rsidR="00B6113D" w:rsidRDefault="00A66234">
      <w:pPr>
        <w:pStyle w:val="ListParagraph"/>
        <w:numPr>
          <w:ilvl w:val="1"/>
          <w:numId w:val="1020"/>
        </w:numPr>
        <w:spacing w:after="0"/>
      </w:pPr>
      <w:r>
        <w:t>validateOutput = true</w:t>
      </w:r>
    </w:p>
    <w:p w:rsidR="00B6113D" w:rsidRDefault="00A66234">
      <w:pPr>
        <w:pStyle w:val="ListParagraph"/>
        <w:numPr>
          <w:ilvl w:val="1"/>
          <w:numId w:val="1020"/>
        </w:numPr>
        <w:spacing w:after="0"/>
      </w:pPr>
      <w:r>
        <w:t>term</w:t>
      </w:r>
    </w:p>
    <w:p w:rsidR="00B6113D" w:rsidRDefault="00A66234">
      <w:pPr>
        <w:pStyle w:val="ListParagraph"/>
        <w:numPr>
          <w:ilvl w:val="2"/>
          <w:numId w:val="1020"/>
        </w:numPr>
        <w:spacing w:after="0"/>
      </w:pPr>
      <w:r>
        <w:t xml:space="preserve"> - </w:t>
      </w:r>
      <w:hyperlink w:anchor="null---">
        <w:r>
          <w:rPr>
            <w:color w:val="0000FF"/>
            <w:u w:val="single"/>
          </w:rPr>
          <w:t>ObligatorsList</w:t>
        </w:r>
      </w:hyperlink>
      <w:r>
        <w:t xml:space="preserve"> (XML Element Reference, required ) </w:t>
      </w:r>
    </w:p>
    <w:p w:rsidR="00B6113D" w:rsidRDefault="00A66234">
      <w:pPr>
        <w:pStyle w:val="ListParagraph"/>
        <w:numPr>
          <w:ilvl w:val="0"/>
          <w:numId w:val="102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53"/>
        <w:gridCol w:w="729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$ReadFile-ObligatorsRegistr/ns1:ReadActivityOutputTextClass/fileContent/textContent</w:t>
            </w:r>
          </w:p>
        </w:tc>
      </w:tr>
    </w:tbl>
    <w:p w:rsidR="00B6113D" w:rsidRDefault="00B6113D"/>
    <w:p w:rsidR="00B6113D" w:rsidRDefault="00A66234">
      <w:pPr>
        <w:pStyle w:val="Simplesubtitle"/>
      </w:pPr>
      <w:bookmarkStart w:id="2186" w:name="3.2.8.1.6.---ReadFile_ObligatorsRegistr"/>
      <w:r>
        <w:lastRenderedPageBreak/>
        <w:t xml:space="preserve"> Name: </w:t>
      </w:r>
      <w:r>
        <w:rPr>
          <w:i/>
        </w:rPr>
        <w:t>ReadFile ObligatorsRegistr</w:t>
      </w:r>
      <w:bookmarkEnd w:id="2186"/>
    </w:p>
    <w:p w:rsidR="00B6113D" w:rsidRDefault="00A66234">
      <w:pPr>
        <w:pStyle w:val="ListParagraph"/>
        <w:numPr>
          <w:ilvl w:val="0"/>
          <w:numId w:val="1021"/>
        </w:numPr>
        <w:spacing w:after="0"/>
      </w:pPr>
      <w:r>
        <w:t xml:space="preserve"> Type: </w:t>
      </w:r>
      <w:r>
        <w:rPr>
          <w:i/>
        </w:rPr>
        <w:t>com.tibco.plugin.file.FileReadActivity</w:t>
      </w:r>
    </w:p>
    <w:p w:rsidR="00B6113D" w:rsidRDefault="00A66234">
      <w:pPr>
        <w:pStyle w:val="ListParagraph"/>
        <w:numPr>
          <w:ilvl w:val="0"/>
          <w:numId w:val="1021"/>
        </w:numPr>
        <w:spacing w:after="0"/>
      </w:pPr>
      <w:r>
        <w:t xml:space="preserve"> Resource Type: </w:t>
      </w:r>
      <w:r>
        <w:rPr>
          <w:i/>
        </w:rPr>
        <w:t>ae.activities.FileReadActivity</w:t>
      </w:r>
    </w:p>
    <w:p w:rsidR="00B6113D" w:rsidRDefault="00A66234">
      <w:pPr>
        <w:pStyle w:val="ListParagraph"/>
        <w:numPr>
          <w:ilvl w:val="0"/>
          <w:numId w:val="1021"/>
        </w:numPr>
        <w:spacing w:after="0"/>
      </w:pPr>
      <w:r>
        <w:t xml:space="preserve"> Description: </w:t>
      </w:r>
      <w:r>
        <w:rPr>
          <w:i/>
        </w:rPr>
        <w:t>Read file as text.</w:t>
      </w:r>
    </w:p>
    <w:p w:rsidR="00B6113D" w:rsidRDefault="00A66234">
      <w:pPr>
        <w:pStyle w:val="ListParagraph"/>
        <w:numPr>
          <w:ilvl w:val="0"/>
          <w:numId w:val="1021"/>
        </w:numPr>
        <w:spacing w:after="0"/>
      </w:pPr>
      <w:r>
        <w:rPr>
          <w:i/>
        </w:rPr>
        <w:t>Configuration:</w:t>
      </w:r>
    </w:p>
    <w:p w:rsidR="00B6113D" w:rsidRDefault="00A66234">
      <w:pPr>
        <w:pStyle w:val="ListParagraph"/>
        <w:numPr>
          <w:ilvl w:val="1"/>
          <w:numId w:val="1021"/>
        </w:numPr>
        <w:spacing w:after="0"/>
      </w:pPr>
      <w:r>
        <w:t>encoding = text</w:t>
      </w:r>
    </w:p>
    <w:p w:rsidR="00B6113D" w:rsidRDefault="00A66234">
      <w:pPr>
        <w:pStyle w:val="ListParagraph"/>
        <w:numPr>
          <w:ilvl w:val="0"/>
          <w:numId w:val="102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88"/>
        <w:gridCol w:w="605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/ReadActivityInputClass/fileName</w:t>
            </w:r>
          </w:p>
        </w:tc>
        <w:tc>
          <w:tcPr>
            <w:tcW w:w="9576" w:type="dxa"/>
            <w:shd w:val="clear" w:color="auto" w:fill="FFFFFF" w:themeFill="background1"/>
          </w:tcPr>
          <w:p w:rsidR="00B6113D" w:rsidRDefault="00A66234">
            <w:pPr>
              <w:spacing w:after="0"/>
            </w:pPr>
            <w:r>
              <w:t>$_globalVariables/ns:GlobalVariables/DefaultObligatorsRegistrFile</w:t>
            </w:r>
          </w:p>
        </w:tc>
      </w:tr>
    </w:tbl>
    <w:p w:rsidR="00B6113D" w:rsidRDefault="00B6113D"/>
    <w:p w:rsidR="00B6113D" w:rsidRDefault="00A66234">
      <w:pPr>
        <w:pStyle w:val="Simplesubtitle"/>
      </w:pPr>
      <w:bookmarkStart w:id="2187" w:name="3.2.8.1.6.---Transitions"/>
      <w:r>
        <w:t>Transitions:</w:t>
      </w:r>
      <w:bookmarkEnd w:id="2187"/>
    </w:p>
    <w:p w:rsidR="00B6113D" w:rsidRDefault="00A66234">
      <w:pPr>
        <w:pStyle w:val="ListParagraph"/>
        <w:numPr>
          <w:ilvl w:val="0"/>
          <w:numId w:val="1022"/>
        </w:numPr>
        <w:spacing w:after="0"/>
      </w:pPr>
      <w:r>
        <w:t xml:space="preserve"> From: </w:t>
      </w:r>
      <w:r>
        <w:rPr>
          <w:b/>
          <w:i/>
        </w:rPr>
        <w:t>Assign ActualObligator</w:t>
      </w:r>
      <w:r>
        <w:t xml:space="preserve"> -To: </w:t>
      </w:r>
      <w:r>
        <w:rPr>
          <w:b/>
          <w:i/>
        </w:rPr>
        <w:t>end</w:t>
      </w:r>
    </w:p>
    <w:p w:rsidR="00B6113D" w:rsidRDefault="00A66234">
      <w:pPr>
        <w:pStyle w:val="ListParagraph"/>
        <w:numPr>
          <w:ilvl w:val="1"/>
          <w:numId w:val="1022"/>
        </w:numPr>
        <w:spacing w:after="0"/>
      </w:pPr>
      <w:r>
        <w:t xml:space="preserve"> Label: </w:t>
      </w:r>
    </w:p>
    <w:p w:rsidR="00B6113D" w:rsidRDefault="00A66234">
      <w:pPr>
        <w:pStyle w:val="ListParagraph"/>
        <w:numPr>
          <w:ilvl w:val="1"/>
          <w:numId w:val="1022"/>
        </w:numPr>
        <w:spacing w:after="0"/>
      </w:pPr>
      <w:r>
        <w:t xml:space="preserve"> Condition: </w:t>
      </w:r>
      <w:r>
        <w:rPr>
          <w:i/>
        </w:rPr>
        <w:t xml:space="preserve"> Success </w:t>
      </w:r>
    </w:p>
    <w:p w:rsidR="00B6113D" w:rsidRDefault="00A66234">
      <w:pPr>
        <w:pStyle w:val="ListParagraph"/>
        <w:numPr>
          <w:ilvl w:val="1"/>
          <w:numId w:val="1022"/>
        </w:numPr>
        <w:spacing w:after="0"/>
      </w:pPr>
      <w:r>
        <w:t xml:space="preserve"> Description: </w:t>
      </w:r>
    </w:p>
    <w:p w:rsidR="00B6113D" w:rsidRDefault="00A66234">
      <w:pPr>
        <w:pStyle w:val="ListParagraph"/>
        <w:numPr>
          <w:ilvl w:val="0"/>
          <w:numId w:val="1023"/>
        </w:numPr>
        <w:spacing w:after="0"/>
      </w:pPr>
      <w:r>
        <w:t xml:space="preserve"> From: </w:t>
      </w:r>
      <w:r>
        <w:rPr>
          <w:b/>
          <w:i/>
        </w:rPr>
        <w:t>Assign NullObligator</w:t>
      </w:r>
      <w:r>
        <w:t xml:space="preserve"> -To: </w:t>
      </w:r>
      <w:r>
        <w:rPr>
          <w:b/>
          <w:i/>
        </w:rPr>
        <w:t>CycleGroup</w:t>
      </w:r>
    </w:p>
    <w:p w:rsidR="00B6113D" w:rsidRDefault="00A66234">
      <w:pPr>
        <w:pStyle w:val="ListParagraph"/>
        <w:numPr>
          <w:ilvl w:val="1"/>
          <w:numId w:val="1023"/>
        </w:numPr>
        <w:spacing w:after="0"/>
      </w:pPr>
      <w:r>
        <w:t xml:space="preserve"> Label: </w:t>
      </w:r>
    </w:p>
    <w:p w:rsidR="00B6113D" w:rsidRDefault="00A66234">
      <w:pPr>
        <w:pStyle w:val="ListParagraph"/>
        <w:numPr>
          <w:ilvl w:val="1"/>
          <w:numId w:val="1023"/>
        </w:numPr>
        <w:spacing w:after="0"/>
      </w:pPr>
      <w:r>
        <w:t xml:space="preserve"> Condition: </w:t>
      </w:r>
      <w:r>
        <w:rPr>
          <w:i/>
        </w:rPr>
        <w:t xml:space="preserve"> Success </w:t>
      </w:r>
    </w:p>
    <w:p w:rsidR="00B6113D" w:rsidRDefault="00A66234">
      <w:pPr>
        <w:pStyle w:val="ListParagraph"/>
        <w:numPr>
          <w:ilvl w:val="1"/>
          <w:numId w:val="1023"/>
        </w:numPr>
        <w:spacing w:after="0"/>
      </w:pPr>
      <w:r>
        <w:t xml:space="preserve"> Description: </w:t>
      </w:r>
    </w:p>
    <w:p w:rsidR="00B6113D" w:rsidRDefault="00A66234">
      <w:pPr>
        <w:pStyle w:val="ListParagraph"/>
        <w:numPr>
          <w:ilvl w:val="0"/>
          <w:numId w:val="1024"/>
        </w:numPr>
        <w:spacing w:after="0"/>
      </w:pPr>
      <w:r>
        <w:t xml:space="preserve"> From: </w:t>
      </w:r>
      <w:r>
        <w:rPr>
          <w:b/>
          <w:i/>
        </w:rPr>
        <w:t>CycleGroup</w:t>
      </w:r>
      <w:r>
        <w:t xml:space="preserve"> -To: </w:t>
      </w:r>
      <w:r>
        <w:rPr>
          <w:b/>
          <w:i/>
        </w:rPr>
        <w:t>End</w:t>
      </w:r>
    </w:p>
    <w:p w:rsidR="00B6113D" w:rsidRDefault="00A66234">
      <w:pPr>
        <w:pStyle w:val="ListParagraph"/>
        <w:numPr>
          <w:ilvl w:val="1"/>
          <w:numId w:val="1024"/>
        </w:numPr>
        <w:spacing w:after="0"/>
      </w:pPr>
      <w:r>
        <w:t xml:space="preserve"> Label: </w:t>
      </w:r>
    </w:p>
    <w:p w:rsidR="00B6113D" w:rsidRDefault="00A66234">
      <w:pPr>
        <w:pStyle w:val="ListParagraph"/>
        <w:numPr>
          <w:ilvl w:val="1"/>
          <w:numId w:val="1024"/>
        </w:numPr>
        <w:spacing w:after="0"/>
      </w:pPr>
      <w:r>
        <w:t xml:space="preserve"> Condition: </w:t>
      </w:r>
      <w:r>
        <w:rPr>
          <w:i/>
        </w:rPr>
        <w:t xml:space="preserve"> Success </w:t>
      </w:r>
    </w:p>
    <w:p w:rsidR="00B6113D" w:rsidRDefault="00A66234">
      <w:pPr>
        <w:pStyle w:val="ListParagraph"/>
        <w:numPr>
          <w:ilvl w:val="1"/>
          <w:numId w:val="1024"/>
        </w:numPr>
        <w:spacing w:after="0"/>
      </w:pPr>
      <w:r>
        <w:t xml:space="preserve"> Description: </w:t>
      </w:r>
    </w:p>
    <w:p w:rsidR="00B6113D" w:rsidRDefault="00A66234">
      <w:pPr>
        <w:pStyle w:val="ListParagraph"/>
        <w:numPr>
          <w:ilvl w:val="0"/>
          <w:numId w:val="1025"/>
        </w:numPr>
        <w:spacing w:after="0"/>
      </w:pPr>
      <w:r>
        <w:t xml:space="preserve"> From: </w:t>
      </w:r>
      <w:r>
        <w:rPr>
          <w:b/>
          <w:i/>
        </w:rPr>
        <w:t>Null</w:t>
      </w:r>
      <w:r>
        <w:t xml:space="preserve">  -To: </w:t>
      </w:r>
      <w:r>
        <w:rPr>
          <w:b/>
          <w:i/>
        </w:rPr>
        <w:t>end</w:t>
      </w:r>
    </w:p>
    <w:p w:rsidR="00B6113D" w:rsidRDefault="00A66234">
      <w:pPr>
        <w:pStyle w:val="ListParagraph"/>
        <w:numPr>
          <w:ilvl w:val="1"/>
          <w:numId w:val="1025"/>
        </w:numPr>
        <w:spacing w:after="0"/>
      </w:pPr>
      <w:r>
        <w:t xml:space="preserve"> Label: </w:t>
      </w:r>
    </w:p>
    <w:p w:rsidR="00B6113D" w:rsidRDefault="00A66234">
      <w:pPr>
        <w:pStyle w:val="ListParagraph"/>
        <w:numPr>
          <w:ilvl w:val="1"/>
          <w:numId w:val="1025"/>
        </w:numPr>
        <w:spacing w:after="0"/>
      </w:pPr>
      <w:r>
        <w:t xml:space="preserve"> Condition: </w:t>
      </w:r>
      <w:r>
        <w:rPr>
          <w:i/>
        </w:rPr>
        <w:t xml:space="preserve"> Success </w:t>
      </w:r>
    </w:p>
    <w:p w:rsidR="00B6113D" w:rsidRDefault="00A66234">
      <w:pPr>
        <w:pStyle w:val="ListParagraph"/>
        <w:numPr>
          <w:ilvl w:val="1"/>
          <w:numId w:val="1025"/>
        </w:numPr>
        <w:spacing w:after="0"/>
      </w:pPr>
      <w:r>
        <w:t xml:space="preserve"> Description: </w:t>
      </w:r>
    </w:p>
    <w:p w:rsidR="00B6113D" w:rsidRDefault="00A66234">
      <w:pPr>
        <w:pStyle w:val="ListParagraph"/>
        <w:numPr>
          <w:ilvl w:val="0"/>
          <w:numId w:val="1026"/>
        </w:numPr>
        <w:spacing w:after="0"/>
      </w:pPr>
      <w:r>
        <w:t xml:space="preserve"> From: </w:t>
      </w:r>
      <w:r>
        <w:rPr>
          <w:b/>
          <w:i/>
        </w:rPr>
        <w:t>ParseXML ObligatorsList</w:t>
      </w:r>
      <w:r>
        <w:t xml:space="preserve"> -To: </w:t>
      </w:r>
      <w:r>
        <w:rPr>
          <w:b/>
          <w:i/>
        </w:rPr>
        <w:t>Assign NullObligator</w:t>
      </w:r>
    </w:p>
    <w:p w:rsidR="00B6113D" w:rsidRDefault="00A66234">
      <w:pPr>
        <w:pStyle w:val="ListParagraph"/>
        <w:numPr>
          <w:ilvl w:val="1"/>
          <w:numId w:val="1026"/>
        </w:numPr>
        <w:spacing w:after="0"/>
      </w:pPr>
      <w:r>
        <w:t xml:space="preserve"> Label: </w:t>
      </w:r>
    </w:p>
    <w:p w:rsidR="00B6113D" w:rsidRDefault="00A66234">
      <w:pPr>
        <w:pStyle w:val="ListParagraph"/>
        <w:numPr>
          <w:ilvl w:val="1"/>
          <w:numId w:val="1026"/>
        </w:numPr>
        <w:spacing w:after="0"/>
      </w:pPr>
      <w:r>
        <w:t xml:space="preserve"> Condition: </w:t>
      </w:r>
      <w:r>
        <w:rPr>
          <w:i/>
        </w:rPr>
        <w:t xml:space="preserve"> Success </w:t>
      </w:r>
    </w:p>
    <w:p w:rsidR="00B6113D" w:rsidRDefault="00A66234">
      <w:pPr>
        <w:pStyle w:val="ListParagraph"/>
        <w:numPr>
          <w:ilvl w:val="1"/>
          <w:numId w:val="1026"/>
        </w:numPr>
        <w:spacing w:after="0"/>
      </w:pPr>
      <w:r>
        <w:t xml:space="preserve"> Description: </w:t>
      </w:r>
    </w:p>
    <w:p w:rsidR="00B6113D" w:rsidRDefault="00A66234">
      <w:pPr>
        <w:pStyle w:val="ListParagraph"/>
        <w:numPr>
          <w:ilvl w:val="0"/>
          <w:numId w:val="1027"/>
        </w:numPr>
        <w:spacing w:after="0"/>
      </w:pPr>
      <w:r>
        <w:t xml:space="preserve"> From: </w:t>
      </w:r>
      <w:r>
        <w:rPr>
          <w:b/>
          <w:i/>
        </w:rPr>
        <w:t>ReadFile ObligatorsRegistr</w:t>
      </w:r>
      <w:r>
        <w:t xml:space="preserve"> -To: </w:t>
      </w:r>
      <w:r>
        <w:rPr>
          <w:b/>
          <w:i/>
        </w:rPr>
        <w:t>ParseXML ObligatorsList</w:t>
      </w:r>
    </w:p>
    <w:p w:rsidR="00B6113D" w:rsidRDefault="00A66234">
      <w:pPr>
        <w:pStyle w:val="ListParagraph"/>
        <w:numPr>
          <w:ilvl w:val="1"/>
          <w:numId w:val="1027"/>
        </w:numPr>
        <w:spacing w:after="0"/>
      </w:pPr>
      <w:r>
        <w:t xml:space="preserve"> Label: </w:t>
      </w:r>
    </w:p>
    <w:p w:rsidR="00B6113D" w:rsidRDefault="00A66234">
      <w:pPr>
        <w:pStyle w:val="ListParagraph"/>
        <w:numPr>
          <w:ilvl w:val="1"/>
          <w:numId w:val="1027"/>
        </w:numPr>
        <w:spacing w:after="0"/>
      </w:pPr>
      <w:r>
        <w:t xml:space="preserve"> Condition: </w:t>
      </w:r>
      <w:r>
        <w:rPr>
          <w:i/>
        </w:rPr>
        <w:t xml:space="preserve"> Success</w:t>
      </w:r>
      <w:r>
        <w:rPr>
          <w:i/>
        </w:rPr>
        <w:t xml:space="preserve"> </w:t>
      </w:r>
    </w:p>
    <w:p w:rsidR="00B6113D" w:rsidRDefault="00A66234">
      <w:pPr>
        <w:pStyle w:val="ListParagraph"/>
        <w:numPr>
          <w:ilvl w:val="1"/>
          <w:numId w:val="1027"/>
        </w:numPr>
        <w:spacing w:after="0"/>
      </w:pPr>
      <w:r>
        <w:t xml:space="preserve"> Description: </w:t>
      </w:r>
    </w:p>
    <w:p w:rsidR="00B6113D" w:rsidRDefault="00A66234">
      <w:pPr>
        <w:pStyle w:val="ListParagraph"/>
        <w:numPr>
          <w:ilvl w:val="0"/>
          <w:numId w:val="1028"/>
        </w:numPr>
        <w:spacing w:after="0"/>
      </w:pPr>
      <w:r>
        <w:t xml:space="preserve"> From: </w:t>
      </w:r>
      <w:r>
        <w:rPr>
          <w:b/>
          <w:i/>
        </w:rPr>
        <w:t>Start</w:t>
      </w:r>
      <w:r>
        <w:t xml:space="preserve"> -To: </w:t>
      </w:r>
      <w:r>
        <w:rPr>
          <w:b/>
          <w:i/>
        </w:rPr>
        <w:t>ReadFile ObligatorsRegistr</w:t>
      </w:r>
    </w:p>
    <w:p w:rsidR="00B6113D" w:rsidRDefault="00A66234">
      <w:pPr>
        <w:pStyle w:val="ListParagraph"/>
        <w:numPr>
          <w:ilvl w:val="1"/>
          <w:numId w:val="1028"/>
        </w:numPr>
        <w:spacing w:after="0"/>
      </w:pPr>
      <w:r>
        <w:t xml:space="preserve"> Label: </w:t>
      </w:r>
    </w:p>
    <w:p w:rsidR="00B6113D" w:rsidRDefault="00A66234">
      <w:pPr>
        <w:pStyle w:val="ListParagraph"/>
        <w:numPr>
          <w:ilvl w:val="1"/>
          <w:numId w:val="1028"/>
        </w:numPr>
        <w:spacing w:after="0"/>
      </w:pPr>
      <w:r>
        <w:t xml:space="preserve"> Condition: </w:t>
      </w:r>
      <w:r>
        <w:rPr>
          <w:i/>
        </w:rPr>
        <w:t xml:space="preserve"> Success </w:t>
      </w:r>
    </w:p>
    <w:p w:rsidR="00B6113D" w:rsidRDefault="00A66234">
      <w:pPr>
        <w:pStyle w:val="ListParagraph"/>
        <w:numPr>
          <w:ilvl w:val="1"/>
          <w:numId w:val="1028"/>
        </w:numPr>
        <w:spacing w:after="0"/>
      </w:pPr>
      <w:r>
        <w:t xml:space="preserve"> Description: </w:t>
      </w:r>
    </w:p>
    <w:p w:rsidR="00B6113D" w:rsidRDefault="00A66234">
      <w:pPr>
        <w:pStyle w:val="ListParagraph"/>
        <w:numPr>
          <w:ilvl w:val="0"/>
          <w:numId w:val="1029"/>
        </w:numPr>
        <w:spacing w:after="0"/>
      </w:pPr>
      <w:r>
        <w:t xml:space="preserve"> From: </w:t>
      </w:r>
      <w:r>
        <w:rPr>
          <w:b/>
          <w:i/>
        </w:rPr>
        <w:t>start</w:t>
      </w:r>
      <w:r>
        <w:t xml:space="preserve"> -To: </w:t>
      </w:r>
      <w:r>
        <w:rPr>
          <w:b/>
          <w:i/>
        </w:rPr>
        <w:t>Assign ActualObligator</w:t>
      </w:r>
    </w:p>
    <w:p w:rsidR="00B6113D" w:rsidRDefault="00A66234">
      <w:pPr>
        <w:pStyle w:val="ListParagraph"/>
        <w:numPr>
          <w:ilvl w:val="1"/>
          <w:numId w:val="1029"/>
        </w:numPr>
        <w:spacing w:after="0"/>
      </w:pPr>
      <w:r>
        <w:t xml:space="preserve"> Label: </w:t>
      </w:r>
    </w:p>
    <w:p w:rsidR="00B6113D" w:rsidRDefault="00A66234">
      <w:pPr>
        <w:pStyle w:val="ListParagraph"/>
        <w:numPr>
          <w:ilvl w:val="1"/>
          <w:numId w:val="1029"/>
        </w:numPr>
        <w:spacing w:after="0"/>
      </w:pPr>
      <w:r>
        <w:t xml:space="preserve"> Condition: </w:t>
      </w:r>
      <w:r>
        <w:rPr>
          <w:i/>
        </w:rPr>
        <w:t>$Start/pfx:Name = $ParseXML-ObligatorsList/pfx:ObligatorsList/pfx:Obligator[$ObligatorIndex]/pfx:Name</w:t>
      </w:r>
    </w:p>
    <w:p w:rsidR="00B6113D" w:rsidRDefault="00A66234">
      <w:pPr>
        <w:pStyle w:val="ListParagraph"/>
        <w:numPr>
          <w:ilvl w:val="1"/>
          <w:numId w:val="1029"/>
        </w:numPr>
        <w:spacing w:after="0"/>
      </w:pPr>
      <w:r>
        <w:t xml:space="preserve"> Description: </w:t>
      </w:r>
    </w:p>
    <w:p w:rsidR="00B6113D" w:rsidRDefault="00A66234">
      <w:pPr>
        <w:pStyle w:val="ListParagraph"/>
        <w:numPr>
          <w:ilvl w:val="0"/>
          <w:numId w:val="1030"/>
        </w:numPr>
        <w:spacing w:after="0"/>
      </w:pPr>
      <w:r>
        <w:t xml:space="preserve"> From: </w:t>
      </w:r>
      <w:r>
        <w:rPr>
          <w:b/>
          <w:i/>
        </w:rPr>
        <w:t>start</w:t>
      </w:r>
      <w:r>
        <w:t xml:space="preserve"> -To: </w:t>
      </w:r>
      <w:r>
        <w:rPr>
          <w:b/>
          <w:i/>
        </w:rPr>
        <w:t>Null</w:t>
      </w:r>
    </w:p>
    <w:p w:rsidR="00B6113D" w:rsidRDefault="00A66234">
      <w:pPr>
        <w:pStyle w:val="ListParagraph"/>
        <w:numPr>
          <w:ilvl w:val="1"/>
          <w:numId w:val="1030"/>
        </w:numPr>
        <w:spacing w:after="0"/>
      </w:pPr>
      <w:r>
        <w:lastRenderedPageBreak/>
        <w:t xml:space="preserve"> Label: </w:t>
      </w:r>
    </w:p>
    <w:p w:rsidR="00B6113D" w:rsidRDefault="00A66234">
      <w:pPr>
        <w:pStyle w:val="ListParagraph"/>
        <w:numPr>
          <w:ilvl w:val="1"/>
          <w:numId w:val="1030"/>
        </w:numPr>
        <w:spacing w:after="0"/>
      </w:pPr>
      <w:r>
        <w:t xml:space="preserve"> Condition: </w:t>
      </w:r>
      <w:r>
        <w:rPr>
          <w:i/>
        </w:rPr>
        <w:t xml:space="preserve"> Success </w:t>
      </w:r>
    </w:p>
    <w:p w:rsidR="00B6113D" w:rsidRDefault="00A66234">
      <w:pPr>
        <w:pStyle w:val="ListParagraph"/>
        <w:numPr>
          <w:ilvl w:val="1"/>
          <w:numId w:val="1030"/>
        </w:numPr>
        <w:spacing w:after="0"/>
      </w:pPr>
      <w:r>
        <w:t xml:space="preserve"> Description: </w:t>
      </w:r>
    </w:p>
    <w:p w:rsidR="00B6113D" w:rsidRDefault="00A66234">
      <w:pPr>
        <w:pStyle w:val="Simplesubtitle"/>
      </w:pPr>
      <w:bookmarkStart w:id="2188" w:name="3.2.8.1.6.---Groups"/>
      <w:r>
        <w:t>Groups:</w:t>
      </w:r>
      <w:bookmarkEnd w:id="2188"/>
    </w:p>
    <w:p w:rsidR="00B6113D" w:rsidRDefault="00A66234">
      <w:pPr>
        <w:pStyle w:val="ListParagraph"/>
        <w:numPr>
          <w:ilvl w:val="0"/>
          <w:numId w:val="1031"/>
        </w:numPr>
        <w:spacing w:after="0"/>
      </w:pPr>
      <w:r>
        <w:t xml:space="preserve"> Name: </w:t>
      </w:r>
      <w:r>
        <w:rPr>
          <w:b/>
          <w:i/>
        </w:rPr>
        <w:t>CycleGroup</w:t>
      </w:r>
    </w:p>
    <w:p w:rsidR="00B6113D" w:rsidRDefault="00A66234">
      <w:pPr>
        <w:pStyle w:val="ListParagraph"/>
        <w:numPr>
          <w:ilvl w:val="1"/>
          <w:numId w:val="1031"/>
        </w:numPr>
        <w:spacing w:after="0"/>
      </w:pPr>
      <w:r>
        <w:t xml:space="preserve"> Type: </w:t>
      </w:r>
      <w:r>
        <w:rPr>
          <w:i/>
        </w:rPr>
        <w:t>com.tibco.pe.core.LoopGroup</w:t>
      </w:r>
    </w:p>
    <w:p w:rsidR="00B6113D" w:rsidRDefault="00A66234">
      <w:pPr>
        <w:pStyle w:val="ListParagraph"/>
        <w:numPr>
          <w:ilvl w:val="1"/>
          <w:numId w:val="1031"/>
        </w:numPr>
        <w:spacing w:after="0"/>
      </w:pPr>
      <w:r>
        <w:t xml:space="preserve"> Resource</w:t>
      </w:r>
      <w:r>
        <w:t xml:space="preserve"> Type: </w:t>
      </w:r>
      <w:r>
        <w:rPr>
          <w:i/>
        </w:rPr>
        <w:t>ae.process.group</w:t>
      </w:r>
    </w:p>
    <w:p w:rsidR="00B6113D" w:rsidRDefault="00A66234">
      <w:pPr>
        <w:pStyle w:val="ListParagraph"/>
        <w:numPr>
          <w:ilvl w:val="1"/>
          <w:numId w:val="1031"/>
        </w:numPr>
        <w:spacing w:after="0"/>
      </w:pPr>
      <w:r>
        <w:rPr>
          <w:i/>
        </w:rPr>
        <w:t>Configuration:</w:t>
      </w:r>
    </w:p>
    <w:p w:rsidR="00B6113D" w:rsidRDefault="00A66234">
      <w:pPr>
        <w:pStyle w:val="ListParagraph"/>
        <w:numPr>
          <w:ilvl w:val="2"/>
          <w:numId w:val="1031"/>
        </w:numPr>
        <w:spacing w:after="0"/>
      </w:pPr>
      <w:r>
        <w:t>groupType = repeat</w:t>
      </w:r>
    </w:p>
    <w:p w:rsidR="00B6113D" w:rsidRDefault="00A66234">
      <w:pPr>
        <w:pStyle w:val="ListParagraph"/>
        <w:numPr>
          <w:ilvl w:val="2"/>
          <w:numId w:val="1031"/>
        </w:numPr>
        <w:spacing w:after="0"/>
      </w:pPr>
      <w:r>
        <w:t>serializable = false</w:t>
      </w:r>
    </w:p>
    <w:p w:rsidR="00B6113D" w:rsidRDefault="00A66234">
      <w:pPr>
        <w:pStyle w:val="ListParagraph"/>
        <w:numPr>
          <w:ilvl w:val="2"/>
          <w:numId w:val="1031"/>
        </w:numPr>
        <w:spacing w:after="0"/>
      </w:pPr>
      <w:r>
        <w:t>indexSlot = ObligatorIndex</w:t>
      </w:r>
    </w:p>
    <w:p w:rsidR="00B6113D" w:rsidRDefault="00A66234">
      <w:pPr>
        <w:pStyle w:val="ListParagraph"/>
        <w:numPr>
          <w:ilvl w:val="2"/>
          <w:numId w:val="1031"/>
        </w:numPr>
        <w:spacing w:after="0"/>
      </w:pPr>
      <w:r>
        <w:t xml:space="preserve">activityOutputName = </w:t>
      </w:r>
    </w:p>
    <w:p w:rsidR="00B6113D" w:rsidRDefault="00A66234">
      <w:pPr>
        <w:pStyle w:val="ListParagraph"/>
        <w:numPr>
          <w:ilvl w:val="2"/>
          <w:numId w:val="1031"/>
        </w:numPr>
        <w:spacing w:after="0"/>
      </w:pPr>
      <w:r>
        <w:t xml:space="preserve">repeatCondition = ($ObligatorIndex &gt;= $ParseXML-ObligatorsList/pfx:ObligatorsList/@Count) or </w:t>
      </w:r>
      <w:r>
        <w:t xml:space="preserve"> ($ParseXML-ObligatorsList/pfx:ObligatorsList/pfx:Obligator[$ObligatorIndex]/pfx:Name =$Start/pfx:Name)</w:t>
      </w:r>
    </w:p>
    <w:p w:rsidR="00B6113D" w:rsidRDefault="00A66234">
      <w:pPr>
        <w:pStyle w:val="ListParagraph"/>
        <w:numPr>
          <w:ilvl w:val="2"/>
          <w:numId w:val="1031"/>
        </w:numPr>
        <w:spacing w:after="0"/>
      </w:pPr>
      <w:r>
        <w:t>accumulateOutput = false</w:t>
      </w:r>
    </w:p>
    <w:p w:rsidR="00B6113D" w:rsidRDefault="00A66234">
      <w:pPr>
        <w:pStyle w:val="Heading5"/>
      </w:pPr>
      <w:bookmarkStart w:id="2189" w:name="3.2.8.1.7.---"/>
      <w:r>
        <w:t>3.2.8.1.7. GetObligatorService</w:t>
      </w:r>
      <w:bookmarkEnd w:id="2189"/>
    </w:p>
    <w:p w:rsidR="00B6113D" w:rsidRDefault="00A66234">
      <w:pPr>
        <w:spacing w:after="0"/>
      </w:pPr>
      <w:r>
        <w:t xml:space="preserve"> Section contains description of Process " GetObligatorService.process " . </w:t>
      </w:r>
    </w:p>
    <w:p w:rsidR="00B6113D" w:rsidRDefault="00A66234">
      <w:pPr>
        <w:pStyle w:val="Simplesubtitle"/>
      </w:pPr>
      <w:bookmarkStart w:id="2190" w:name="3.2.8.1.7.---ProcessDescription"/>
      <w:r>
        <w:t>Process description:</w:t>
      </w:r>
      <w:bookmarkEnd w:id="21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Ensure SOAP I/O operation for GetObligator process.</w:t>
            </w:r>
          </w:p>
        </w:tc>
      </w:tr>
    </w:tbl>
    <w:p w:rsidR="00B6113D" w:rsidRDefault="00B6113D"/>
    <w:p w:rsidR="00B6113D" w:rsidRDefault="00A66234">
      <w:pPr>
        <w:pStyle w:val="Simplesubtitle"/>
      </w:pPr>
      <w:bookmarkStart w:id="2191" w:name="3.2.8.1.7.---ProcessDefinition"/>
      <w:r>
        <w:t>Process definition:</w:t>
      </w:r>
      <w:bookmarkEnd w:id="2191"/>
    </w:p>
    <w:p w:rsidR="00B6113D" w:rsidRDefault="00A66234">
      <w:pPr>
        <w:spacing w:after="0"/>
      </w:pPr>
      <w:r>
        <w:t xml:space="preserve"> Full process path: ProcessDefinitions/GetObligator/GetObligatorService.process</w:t>
      </w:r>
    </w:p>
    <w:p w:rsidR="00B6113D" w:rsidRDefault="00A66234">
      <w:pPr>
        <w:pStyle w:val="Simplesubtitle"/>
      </w:pPr>
      <w:bookmarkStart w:id="2192" w:name="3.2.8.1.7.---Diagram"/>
      <w:r>
        <w:t>Diagram:</w:t>
      </w:r>
      <w:bookmarkEnd w:id="2192"/>
    </w:p>
    <w:p w:rsidR="00B6113D" w:rsidRDefault="00A66234">
      <w:pPr>
        <w:spacing w:after="0"/>
      </w:pPr>
      <w:r>
        <w:rPr>
          <w:noProof/>
        </w:rPr>
        <w:drawing>
          <wp:inline distT="0" distB="0" distL="0" distR="0">
            <wp:extent cx="3968000" cy="816000"/>
            <wp:effectExtent l="0" t="0" r="0" b="0"/>
            <wp:docPr id="179" name="Picture 179" descr="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9.png"/>
                    <pic:cNvPicPr/>
                  </pic:nvPicPr>
                  <pic:blipFill>
                    <a:blip r:embed="rId108"/>
                    <a:stretch>
                      <a:fillRect/>
                    </a:stretch>
                  </pic:blipFill>
                  <pic:spPr>
                    <a:xfrm>
                      <a:off x="0" y="0"/>
                      <a:ext cx="3968000" cy="816000"/>
                    </a:xfrm>
                    <a:prstGeom prst="rect">
                      <a:avLst/>
                    </a:prstGeom>
                  </pic:spPr>
                </pic:pic>
              </a:graphicData>
            </a:graphic>
          </wp:inline>
        </w:drawing>
      </w:r>
    </w:p>
    <w:p w:rsidR="00B6113D" w:rsidRDefault="00A66234">
      <w:pPr>
        <w:pStyle w:val="Simplesubtitle"/>
      </w:pPr>
      <w:bookmarkStart w:id="2193" w:name="3.2.8.1.7.---Starter"/>
      <w:r>
        <w:t>Process starter activity:</w:t>
      </w:r>
      <w:bookmarkEnd w:id="2193"/>
    </w:p>
    <w:p w:rsidR="00B6113D" w:rsidRDefault="00A66234">
      <w:pPr>
        <w:spacing w:after="0"/>
      </w:pPr>
      <w:r>
        <w:t xml:space="preserve"> Name: ObligatorName SOAPEventSource</w:t>
      </w:r>
    </w:p>
    <w:p w:rsidR="00B6113D" w:rsidRDefault="00A66234">
      <w:pPr>
        <w:pStyle w:val="ListParagraph"/>
        <w:numPr>
          <w:ilvl w:val="0"/>
          <w:numId w:val="1032"/>
        </w:numPr>
        <w:spacing w:after="0"/>
      </w:pPr>
      <w:r>
        <w:t xml:space="preserve"> Property Name: </w:t>
      </w:r>
      <w:r>
        <w:rPr>
          <w:b/>
          <w:i/>
        </w:rPr>
        <w:t>ObligatorNa</w:t>
      </w:r>
      <w:r>
        <w:rPr>
          <w:b/>
          <w:i/>
        </w:rPr>
        <w:t>me SOAPEventSource</w:t>
      </w:r>
    </w:p>
    <w:p w:rsidR="00B6113D" w:rsidRDefault="00A66234">
      <w:pPr>
        <w:pStyle w:val="ListParagraph"/>
        <w:numPr>
          <w:ilvl w:val="1"/>
          <w:numId w:val="1032"/>
        </w:numPr>
        <w:spacing w:after="0"/>
      </w:pPr>
      <w:r>
        <w:t xml:space="preserve"> Type: </w:t>
      </w:r>
      <w:r>
        <w:rPr>
          <w:i/>
        </w:rPr>
        <w:t>com.tibco.plugin.soap.SOAPEventSource</w:t>
      </w:r>
    </w:p>
    <w:p w:rsidR="00B6113D" w:rsidRDefault="00A66234">
      <w:pPr>
        <w:pStyle w:val="ListParagraph"/>
        <w:numPr>
          <w:ilvl w:val="1"/>
          <w:numId w:val="1032"/>
        </w:numPr>
        <w:spacing w:after="0"/>
      </w:pPr>
      <w:r>
        <w:t xml:space="preserve"> Resource Type: </w:t>
      </w:r>
      <w:r>
        <w:rPr>
          <w:i/>
        </w:rPr>
        <w:t>ae.activities.SOAPEventSourceUI</w:t>
      </w:r>
    </w:p>
    <w:p w:rsidR="00B6113D" w:rsidRDefault="00A66234">
      <w:pPr>
        <w:pStyle w:val="ListParagraph"/>
        <w:numPr>
          <w:ilvl w:val="1"/>
          <w:numId w:val="1032"/>
        </w:numPr>
        <w:spacing w:after="0"/>
      </w:pPr>
      <w:r>
        <w:t xml:space="preserve"> Description: </w:t>
      </w:r>
      <w:r>
        <w:rPr>
          <w:i/>
        </w:rPr>
        <w:t>Get input parameters from SOAP for GetObligator process</w:t>
      </w:r>
    </w:p>
    <w:p w:rsidR="00B6113D" w:rsidRDefault="00A66234">
      <w:pPr>
        <w:pStyle w:val="ListParagraph"/>
        <w:numPr>
          <w:ilvl w:val="1"/>
          <w:numId w:val="1032"/>
        </w:numPr>
        <w:spacing w:after="0"/>
      </w:pPr>
      <w:r>
        <w:rPr>
          <w:i/>
        </w:rPr>
        <w:t>Configuration:</w:t>
      </w:r>
    </w:p>
    <w:p w:rsidR="00B6113D" w:rsidRDefault="00A66234">
      <w:pPr>
        <w:pStyle w:val="ListParagraph"/>
        <w:numPr>
          <w:ilvl w:val="2"/>
          <w:numId w:val="1032"/>
        </w:numPr>
        <w:spacing w:after="0"/>
      </w:pPr>
      <w:r>
        <w:t>service = pfx:GetObligatorServicePort</w:t>
      </w:r>
    </w:p>
    <w:p w:rsidR="00B6113D" w:rsidRDefault="00A66234">
      <w:pPr>
        <w:pStyle w:val="ListParagraph"/>
        <w:numPr>
          <w:ilvl w:val="2"/>
          <w:numId w:val="1032"/>
        </w:numPr>
        <w:spacing w:after="0"/>
      </w:pPr>
      <w:r>
        <w:t>wsdlNamespaceRoot =</w:t>
      </w:r>
      <w:r>
        <w:t xml:space="preserve"> http://xmlns.example.com/1171360277608/GetObligatorServiceOperationImpl</w:t>
      </w:r>
    </w:p>
    <w:p w:rsidR="00B6113D" w:rsidRDefault="00A66234">
      <w:pPr>
        <w:pStyle w:val="ListParagraph"/>
        <w:numPr>
          <w:ilvl w:val="2"/>
          <w:numId w:val="1032"/>
        </w:numPr>
        <w:spacing w:after="0"/>
      </w:pPr>
      <w:r>
        <w:t>operation = GetObligatorServiceOperation</w:t>
      </w:r>
    </w:p>
    <w:p w:rsidR="00B6113D" w:rsidRDefault="00A66234">
      <w:pPr>
        <w:pStyle w:val="ListParagraph"/>
        <w:numPr>
          <w:ilvl w:val="2"/>
          <w:numId w:val="1032"/>
        </w:numPr>
        <w:spacing w:after="0"/>
      </w:pPr>
      <w:r>
        <w:t xml:space="preserve">portAddressPrefix = </w:t>
      </w:r>
    </w:p>
    <w:p w:rsidR="00B6113D" w:rsidRDefault="00A66234">
      <w:pPr>
        <w:pStyle w:val="ListParagraph"/>
        <w:numPr>
          <w:ilvl w:val="2"/>
          <w:numId w:val="1032"/>
        </w:numPr>
        <w:spacing w:after="0"/>
      </w:pPr>
      <w:r>
        <w:t>operationStyle = document</w:t>
      </w:r>
    </w:p>
    <w:p w:rsidR="00B6113D" w:rsidRDefault="00A66234">
      <w:pPr>
        <w:pStyle w:val="ListParagraph"/>
        <w:numPr>
          <w:ilvl w:val="2"/>
          <w:numId w:val="1032"/>
        </w:numPr>
        <w:spacing w:after="0"/>
      </w:pPr>
      <w:r>
        <w:t>soapUse = literal</w:t>
      </w:r>
    </w:p>
    <w:p w:rsidR="00B6113D" w:rsidRDefault="00A66234">
      <w:pPr>
        <w:pStyle w:val="ListParagraph"/>
        <w:numPr>
          <w:ilvl w:val="2"/>
          <w:numId w:val="1032"/>
        </w:numPr>
        <w:spacing w:after="0"/>
      </w:pPr>
      <w:r>
        <w:t>embedWsdlComponents = true</w:t>
      </w:r>
    </w:p>
    <w:p w:rsidR="00B6113D" w:rsidRDefault="00A66234">
      <w:pPr>
        <w:pStyle w:val="ListParagraph"/>
        <w:numPr>
          <w:ilvl w:val="2"/>
          <w:numId w:val="1032"/>
        </w:numPr>
        <w:spacing w:after="0"/>
      </w:pPr>
      <w:r>
        <w:t>embedSchemaComponents = true</w:t>
      </w:r>
    </w:p>
    <w:p w:rsidR="00B6113D" w:rsidRDefault="00A66234">
      <w:pPr>
        <w:pStyle w:val="ListParagraph"/>
        <w:numPr>
          <w:ilvl w:val="2"/>
          <w:numId w:val="1032"/>
        </w:numPr>
        <w:spacing w:after="0"/>
      </w:pPr>
      <w:r>
        <w:lastRenderedPageBreak/>
        <w:t>soapAction =</w:t>
      </w:r>
      <w:r>
        <w:t xml:space="preserve"> /ProcessDefinitions/GetObligator/GetObligatorService</w:t>
      </w:r>
    </w:p>
    <w:p w:rsidR="00B6113D" w:rsidRDefault="00A66234">
      <w:pPr>
        <w:pStyle w:val="ListParagraph"/>
        <w:numPr>
          <w:ilvl w:val="2"/>
          <w:numId w:val="1032"/>
        </w:numPr>
        <w:spacing w:after="0"/>
      </w:pPr>
      <w:r>
        <w:t xml:space="preserve">sharedChannel = </w:t>
      </w:r>
      <w:hyperlink w:anchor="3.2.8.7.1.---">
        <w:r>
          <w:rPr>
            <w:color w:val="0000FF"/>
            <w:u w:val="single"/>
          </w:rPr>
          <w:t>/SharedConnections/CalculateBonitaSOAPHTTPConnection.sharedhttp</w:t>
        </w:r>
      </w:hyperlink>
      <w:r>
        <w:t xml:space="preserve"> </w:t>
      </w:r>
    </w:p>
    <w:p w:rsidR="00B6113D" w:rsidRDefault="00A66234">
      <w:pPr>
        <w:pStyle w:val="Simplesubtitle"/>
      </w:pPr>
      <w:bookmarkStart w:id="2194" w:name="3.2.8.1.7.---EndActivity"/>
      <w:r>
        <w:t>Process end activity:</w:t>
      </w:r>
      <w:bookmarkEnd w:id="2194"/>
    </w:p>
    <w:p w:rsidR="00B6113D" w:rsidRDefault="00A66234">
      <w:pPr>
        <w:spacing w:after="0"/>
      </w:pPr>
      <w:r>
        <w:t xml:space="preserve"> Name: End</w:t>
      </w:r>
    </w:p>
    <w:p w:rsidR="00B6113D" w:rsidRDefault="00A66234">
      <w:pPr>
        <w:pStyle w:val="Simplesubtitle"/>
      </w:pPr>
      <w:bookmarkStart w:id="2195" w:name="3.2.8.1.7.---Activities"/>
      <w:r>
        <w:t>Activities:</w:t>
      </w:r>
      <w:bookmarkEnd w:id="2195"/>
    </w:p>
    <w:p w:rsidR="00B6113D" w:rsidRDefault="00A66234">
      <w:pPr>
        <w:pStyle w:val="Simplesubtitle"/>
      </w:pPr>
      <w:bookmarkStart w:id="2196" w:name="3.2.8.1.7.---GetObligator"/>
      <w:r>
        <w:t xml:space="preserve"> Name: </w:t>
      </w:r>
      <w:r>
        <w:rPr>
          <w:i/>
        </w:rPr>
        <w:t>GetObligator</w:t>
      </w:r>
      <w:bookmarkEnd w:id="2196"/>
    </w:p>
    <w:p w:rsidR="00B6113D" w:rsidRDefault="00A66234">
      <w:pPr>
        <w:pStyle w:val="ListParagraph"/>
        <w:numPr>
          <w:ilvl w:val="0"/>
          <w:numId w:val="1033"/>
        </w:numPr>
        <w:spacing w:after="0"/>
      </w:pPr>
      <w:r>
        <w:t xml:space="preserve"> Type: </w:t>
      </w:r>
      <w:r>
        <w:rPr>
          <w:i/>
        </w:rPr>
        <w:t>com.tibco.pe.</w:t>
      </w:r>
      <w:r>
        <w:rPr>
          <w:i/>
        </w:rPr>
        <w:t>core.CallProcessActivity</w:t>
      </w:r>
    </w:p>
    <w:p w:rsidR="00B6113D" w:rsidRDefault="00A66234">
      <w:pPr>
        <w:pStyle w:val="ListParagraph"/>
        <w:numPr>
          <w:ilvl w:val="0"/>
          <w:numId w:val="1033"/>
        </w:numPr>
        <w:spacing w:after="0"/>
      </w:pPr>
      <w:r>
        <w:t xml:space="preserve"> Resource Type: </w:t>
      </w:r>
      <w:r>
        <w:rPr>
          <w:i/>
        </w:rPr>
        <w:t>ae.process.subprocess</w:t>
      </w:r>
    </w:p>
    <w:p w:rsidR="00B6113D" w:rsidRDefault="00A66234">
      <w:pPr>
        <w:pStyle w:val="ListParagraph"/>
        <w:numPr>
          <w:ilvl w:val="0"/>
          <w:numId w:val="1033"/>
        </w:numPr>
        <w:spacing w:after="0"/>
      </w:pPr>
      <w:r>
        <w:t xml:space="preserve"> Description: </w:t>
      </w:r>
      <w:r>
        <w:rPr>
          <w:i/>
        </w:rPr>
        <w:t>Read informations about obligator loan from xml file</w:t>
      </w:r>
    </w:p>
    <w:p w:rsidR="00B6113D" w:rsidRDefault="00A66234">
      <w:pPr>
        <w:pStyle w:val="ListParagraph"/>
        <w:numPr>
          <w:ilvl w:val="0"/>
          <w:numId w:val="1033"/>
        </w:numPr>
        <w:spacing w:after="0"/>
      </w:pPr>
      <w:r>
        <w:rPr>
          <w:i/>
        </w:rPr>
        <w:t>Configuration:</w:t>
      </w:r>
    </w:p>
    <w:p w:rsidR="00B6113D" w:rsidRDefault="00A66234">
      <w:pPr>
        <w:pStyle w:val="ListParagraph"/>
        <w:numPr>
          <w:ilvl w:val="1"/>
          <w:numId w:val="1033"/>
        </w:numPr>
        <w:spacing w:after="0"/>
      </w:pPr>
      <w:r>
        <w:t xml:space="preserve">processName = </w:t>
      </w:r>
      <w:hyperlink w:anchor="3.2.8.1.6.---">
        <w:r>
          <w:rPr>
            <w:color w:val="0000FF"/>
            <w:u w:val="single"/>
          </w:rPr>
          <w:t>/ProcessDefinitions/GetObligator/GetObligator.process</w:t>
        </w:r>
      </w:hyperlink>
      <w:r>
        <w:t xml:space="preserve"> </w:t>
      </w:r>
    </w:p>
    <w:p w:rsidR="00B6113D" w:rsidRDefault="00A66234">
      <w:pPr>
        <w:pStyle w:val="ListParagraph"/>
        <w:numPr>
          <w:ilvl w:val="0"/>
          <w:numId w:val="1033"/>
        </w:numPr>
        <w:spacing w:after="0"/>
      </w:pPr>
      <w:r>
        <w:rPr>
          <w:i/>
        </w:rPr>
        <w:t xml:space="preserve">Input </w:t>
      </w:r>
      <w:r>
        <w:rPr>
          <w:i/>
        </w:rPr>
        <w:t>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07"/>
        <w:gridCol w:w="573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/Name</w:t>
            </w:r>
          </w:p>
        </w:tc>
        <w:tc>
          <w:tcPr>
            <w:tcW w:w="9576" w:type="dxa"/>
            <w:shd w:val="clear" w:color="auto" w:fill="FFFFFF" w:themeFill="background1"/>
          </w:tcPr>
          <w:p w:rsidR="00B6113D" w:rsidRDefault="00A66234">
            <w:pPr>
              <w:spacing w:after="0"/>
            </w:pPr>
            <w:r>
              <w:t>$ObligatorName-SOAPEventSource/inputMessage/ns:Name</w:t>
            </w:r>
          </w:p>
        </w:tc>
      </w:tr>
    </w:tbl>
    <w:p w:rsidR="00B6113D" w:rsidRDefault="00B6113D"/>
    <w:p w:rsidR="00B6113D" w:rsidRDefault="00A66234">
      <w:pPr>
        <w:pStyle w:val="Simplesubtitle"/>
      </w:pPr>
      <w:bookmarkStart w:id="2197" w:name="3.2.8.1.7.---ObligatorInfo_SOAPSendReply"/>
      <w:r>
        <w:t xml:space="preserve"> Name: </w:t>
      </w:r>
      <w:r>
        <w:rPr>
          <w:i/>
        </w:rPr>
        <w:t>ObligatorInfo SOAPSendReply</w:t>
      </w:r>
      <w:bookmarkEnd w:id="2197"/>
    </w:p>
    <w:p w:rsidR="00B6113D" w:rsidRDefault="00A66234">
      <w:pPr>
        <w:pStyle w:val="ListParagraph"/>
        <w:numPr>
          <w:ilvl w:val="0"/>
          <w:numId w:val="1034"/>
        </w:numPr>
        <w:spacing w:after="0"/>
      </w:pPr>
      <w:r>
        <w:t xml:space="preserve"> Type: </w:t>
      </w:r>
      <w:r>
        <w:rPr>
          <w:i/>
        </w:rPr>
        <w:t>com.tibco.plugin.soap.SOAPSendReplyActivity</w:t>
      </w:r>
    </w:p>
    <w:p w:rsidR="00B6113D" w:rsidRDefault="00A66234">
      <w:pPr>
        <w:pStyle w:val="ListParagraph"/>
        <w:numPr>
          <w:ilvl w:val="0"/>
          <w:numId w:val="1034"/>
        </w:numPr>
        <w:spacing w:after="0"/>
      </w:pPr>
      <w:r>
        <w:t xml:space="preserve"> Resource Type: </w:t>
      </w:r>
      <w:r>
        <w:rPr>
          <w:i/>
        </w:rPr>
        <w:t>ae.activities.SOAPSendReplyUI</w:t>
      </w:r>
    </w:p>
    <w:p w:rsidR="00B6113D" w:rsidRDefault="00A66234">
      <w:pPr>
        <w:pStyle w:val="ListParagraph"/>
        <w:numPr>
          <w:ilvl w:val="0"/>
          <w:numId w:val="1034"/>
        </w:numPr>
        <w:spacing w:after="0"/>
      </w:pPr>
      <w:r>
        <w:t xml:space="preserve"> Description: </w:t>
      </w:r>
      <w:r>
        <w:rPr>
          <w:i/>
        </w:rPr>
        <w:t>Send SOAP reply with GetObligator result</w:t>
      </w:r>
    </w:p>
    <w:p w:rsidR="00B6113D" w:rsidRDefault="00A66234">
      <w:pPr>
        <w:pStyle w:val="ListParagraph"/>
        <w:numPr>
          <w:ilvl w:val="0"/>
          <w:numId w:val="1034"/>
        </w:numPr>
        <w:spacing w:after="0"/>
      </w:pPr>
      <w:r>
        <w:rPr>
          <w:i/>
        </w:rPr>
        <w:t>Configuration:</w:t>
      </w:r>
    </w:p>
    <w:p w:rsidR="00B6113D" w:rsidRDefault="00A66234">
      <w:pPr>
        <w:pStyle w:val="ListParagraph"/>
        <w:numPr>
          <w:ilvl w:val="1"/>
          <w:numId w:val="1034"/>
        </w:numPr>
        <w:spacing w:after="0"/>
      </w:pPr>
      <w:r>
        <w:t>eventSource = ObligatorName SOAPEventSource</w:t>
      </w:r>
    </w:p>
    <w:p w:rsidR="00B6113D" w:rsidRDefault="00A66234">
      <w:pPr>
        <w:pStyle w:val="ListParagraph"/>
        <w:numPr>
          <w:ilvl w:val="0"/>
          <w:numId w:val="1034"/>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96"/>
        <w:gridCol w:w="4947"/>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Obligator</w:t>
            </w:r>
          </w:p>
        </w:tc>
        <w:tc>
          <w:tcPr>
            <w:tcW w:w="9576" w:type="dxa"/>
            <w:shd w:val="clear" w:color="auto" w:fill="FFFFFF" w:themeFill="background1"/>
          </w:tcPr>
          <w:p w:rsidR="00B6113D" w:rsidRDefault="00A66234">
            <w:pPr>
              <w:spacing w:after="0"/>
            </w:pPr>
            <w:r>
              <w:t xml:space="preserve"> [copy-of]  $GetObligator/ns:Obligator</w:t>
            </w:r>
          </w:p>
        </w:tc>
      </w:tr>
    </w:tbl>
    <w:p w:rsidR="00B6113D" w:rsidRDefault="00B6113D"/>
    <w:p w:rsidR="00B6113D" w:rsidRDefault="00A66234">
      <w:pPr>
        <w:pStyle w:val="Simplesubtitle"/>
      </w:pPr>
      <w:bookmarkStart w:id="2198" w:name="3.2.8.1.7.---Transitions"/>
      <w:r>
        <w:t>Transitions:</w:t>
      </w:r>
      <w:bookmarkEnd w:id="2198"/>
    </w:p>
    <w:p w:rsidR="00B6113D" w:rsidRDefault="00A66234">
      <w:pPr>
        <w:pStyle w:val="ListParagraph"/>
        <w:numPr>
          <w:ilvl w:val="0"/>
          <w:numId w:val="1035"/>
        </w:numPr>
        <w:spacing w:after="0"/>
      </w:pPr>
      <w:r>
        <w:t xml:space="preserve"> From: </w:t>
      </w:r>
      <w:r>
        <w:rPr>
          <w:b/>
          <w:i/>
        </w:rPr>
        <w:t>GetObligator</w:t>
      </w:r>
      <w:r>
        <w:t xml:space="preserve"> -To: </w:t>
      </w:r>
      <w:r>
        <w:rPr>
          <w:b/>
          <w:i/>
        </w:rPr>
        <w:t>ObligatorInfo SOAPSendReply</w:t>
      </w:r>
    </w:p>
    <w:p w:rsidR="00B6113D" w:rsidRDefault="00A66234">
      <w:pPr>
        <w:pStyle w:val="ListParagraph"/>
        <w:numPr>
          <w:ilvl w:val="1"/>
          <w:numId w:val="1035"/>
        </w:numPr>
        <w:spacing w:after="0"/>
      </w:pPr>
      <w:r>
        <w:t xml:space="preserve"> Label: </w:t>
      </w:r>
    </w:p>
    <w:p w:rsidR="00B6113D" w:rsidRDefault="00A66234">
      <w:pPr>
        <w:pStyle w:val="ListParagraph"/>
        <w:numPr>
          <w:ilvl w:val="1"/>
          <w:numId w:val="1035"/>
        </w:numPr>
        <w:spacing w:after="0"/>
      </w:pPr>
      <w:r>
        <w:t xml:space="preserve"> Condition: </w:t>
      </w:r>
      <w:r>
        <w:rPr>
          <w:i/>
        </w:rPr>
        <w:t xml:space="preserve"> Success </w:t>
      </w:r>
    </w:p>
    <w:p w:rsidR="00B6113D" w:rsidRDefault="00A66234">
      <w:pPr>
        <w:pStyle w:val="ListParagraph"/>
        <w:numPr>
          <w:ilvl w:val="1"/>
          <w:numId w:val="1035"/>
        </w:numPr>
        <w:spacing w:after="0"/>
      </w:pPr>
      <w:r>
        <w:t xml:space="preserve"> Description: </w:t>
      </w:r>
    </w:p>
    <w:p w:rsidR="00B6113D" w:rsidRDefault="00A66234">
      <w:pPr>
        <w:pStyle w:val="ListParagraph"/>
        <w:numPr>
          <w:ilvl w:val="0"/>
          <w:numId w:val="1036"/>
        </w:numPr>
        <w:spacing w:after="0"/>
      </w:pPr>
      <w:r>
        <w:t xml:space="preserve"> From: </w:t>
      </w:r>
      <w:r>
        <w:rPr>
          <w:b/>
          <w:i/>
        </w:rPr>
        <w:t>ObligatorInfo SOAPSendReply</w:t>
      </w:r>
      <w:r>
        <w:t xml:space="preserve"> -To: </w:t>
      </w:r>
      <w:r>
        <w:rPr>
          <w:b/>
          <w:i/>
        </w:rPr>
        <w:t>End</w:t>
      </w:r>
    </w:p>
    <w:p w:rsidR="00B6113D" w:rsidRDefault="00A66234">
      <w:pPr>
        <w:pStyle w:val="ListParagraph"/>
        <w:numPr>
          <w:ilvl w:val="1"/>
          <w:numId w:val="1036"/>
        </w:numPr>
        <w:spacing w:after="0"/>
      </w:pPr>
      <w:r>
        <w:t xml:space="preserve"> Label: </w:t>
      </w:r>
    </w:p>
    <w:p w:rsidR="00B6113D" w:rsidRDefault="00A66234">
      <w:pPr>
        <w:pStyle w:val="ListParagraph"/>
        <w:numPr>
          <w:ilvl w:val="1"/>
          <w:numId w:val="1036"/>
        </w:numPr>
        <w:spacing w:after="0"/>
      </w:pPr>
      <w:r>
        <w:t xml:space="preserve"> Condition: </w:t>
      </w:r>
      <w:r>
        <w:rPr>
          <w:i/>
        </w:rPr>
        <w:t xml:space="preserve"> Success </w:t>
      </w:r>
    </w:p>
    <w:p w:rsidR="00B6113D" w:rsidRDefault="00A66234">
      <w:pPr>
        <w:pStyle w:val="ListParagraph"/>
        <w:numPr>
          <w:ilvl w:val="1"/>
          <w:numId w:val="1036"/>
        </w:numPr>
        <w:spacing w:after="0"/>
      </w:pPr>
      <w:r>
        <w:t xml:space="preserve"> Description: </w:t>
      </w:r>
    </w:p>
    <w:p w:rsidR="00B6113D" w:rsidRDefault="00A66234">
      <w:pPr>
        <w:pStyle w:val="ListParagraph"/>
        <w:numPr>
          <w:ilvl w:val="0"/>
          <w:numId w:val="1037"/>
        </w:numPr>
        <w:spacing w:after="0"/>
      </w:pPr>
      <w:r>
        <w:t xml:space="preserve"> From: </w:t>
      </w:r>
      <w:r>
        <w:rPr>
          <w:b/>
          <w:i/>
        </w:rPr>
        <w:t>ObligatorName SOAPEventSource</w:t>
      </w:r>
      <w:r>
        <w:t xml:space="preserve"> -To: </w:t>
      </w:r>
      <w:r>
        <w:rPr>
          <w:b/>
          <w:i/>
        </w:rPr>
        <w:t>GetObligator</w:t>
      </w:r>
    </w:p>
    <w:p w:rsidR="00B6113D" w:rsidRDefault="00A66234">
      <w:pPr>
        <w:pStyle w:val="ListParagraph"/>
        <w:numPr>
          <w:ilvl w:val="1"/>
          <w:numId w:val="1037"/>
        </w:numPr>
        <w:spacing w:after="0"/>
      </w:pPr>
      <w:r>
        <w:t xml:space="preserve"> Label: </w:t>
      </w:r>
    </w:p>
    <w:p w:rsidR="00B6113D" w:rsidRDefault="00A66234">
      <w:pPr>
        <w:pStyle w:val="ListParagraph"/>
        <w:numPr>
          <w:ilvl w:val="1"/>
          <w:numId w:val="1037"/>
        </w:numPr>
        <w:spacing w:after="0"/>
      </w:pPr>
      <w:r>
        <w:t xml:space="preserve"> Condition: </w:t>
      </w:r>
      <w:r>
        <w:rPr>
          <w:i/>
        </w:rPr>
        <w:t xml:space="preserve"> Success </w:t>
      </w:r>
    </w:p>
    <w:p w:rsidR="00B6113D" w:rsidRDefault="00A66234">
      <w:pPr>
        <w:pStyle w:val="ListParagraph"/>
        <w:numPr>
          <w:ilvl w:val="1"/>
          <w:numId w:val="1037"/>
        </w:numPr>
        <w:spacing w:after="0"/>
      </w:pPr>
      <w:r>
        <w:t xml:space="preserve"> Description: </w:t>
      </w:r>
    </w:p>
    <w:p w:rsidR="00B6113D" w:rsidRDefault="00A66234">
      <w:pPr>
        <w:pStyle w:val="Heading5"/>
      </w:pPr>
      <w:bookmarkStart w:id="2199" w:name="3.2.8.1.8.---"/>
      <w:r>
        <w:t>3.2.8.1.8. LoadParameters</w:t>
      </w:r>
      <w:bookmarkEnd w:id="2199"/>
    </w:p>
    <w:p w:rsidR="00B6113D" w:rsidRDefault="00A66234">
      <w:pPr>
        <w:spacing w:after="0"/>
      </w:pPr>
      <w:r>
        <w:t xml:space="preserve"> Section contains description of Process " LoadParameters.process " . </w:t>
      </w:r>
    </w:p>
    <w:p w:rsidR="00B6113D" w:rsidRDefault="00A66234">
      <w:pPr>
        <w:pStyle w:val="Simplesubtitle"/>
      </w:pPr>
      <w:bookmarkStart w:id="2200" w:name="3.2.8.1.8.---ProcessDescription"/>
      <w:r>
        <w:t>Process description:</w:t>
      </w:r>
      <w:bookmarkEnd w:id="22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201" w:name="3.2.8.1.8.---ProcessDefinition"/>
      <w:r>
        <w:lastRenderedPageBreak/>
        <w:t>Process definition:</w:t>
      </w:r>
      <w:bookmarkEnd w:id="2201"/>
    </w:p>
    <w:p w:rsidR="00B6113D" w:rsidRDefault="00A66234">
      <w:pPr>
        <w:spacing w:after="0"/>
      </w:pPr>
      <w:r>
        <w:t xml:space="preserve"> Full process path: ProcessDefinitions/LoadParameters/LoadParameters.process</w:t>
      </w:r>
    </w:p>
    <w:p w:rsidR="00B6113D" w:rsidRDefault="00A66234">
      <w:pPr>
        <w:pStyle w:val="Simplesubtitle"/>
      </w:pPr>
      <w:bookmarkStart w:id="2202" w:name="3.2.8.1.8.---Diagram"/>
      <w:r>
        <w:t>Diagram:</w:t>
      </w:r>
      <w:bookmarkEnd w:id="2202"/>
    </w:p>
    <w:p w:rsidR="00B6113D" w:rsidRDefault="00A66234">
      <w:pPr>
        <w:spacing w:after="0"/>
      </w:pPr>
      <w:r>
        <w:rPr>
          <w:noProof/>
        </w:rPr>
        <w:drawing>
          <wp:inline distT="0" distB="0" distL="0" distR="0">
            <wp:extent cx="3408000" cy="816000"/>
            <wp:effectExtent l="0" t="0" r="0" b="0"/>
            <wp:docPr id="180" name="Picture 180" descr="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png"/>
                    <pic:cNvPicPr/>
                  </pic:nvPicPr>
                  <pic:blipFill>
                    <a:blip r:embed="rId139"/>
                    <a:stretch>
                      <a:fillRect/>
                    </a:stretch>
                  </pic:blipFill>
                  <pic:spPr>
                    <a:xfrm>
                      <a:off x="0" y="0"/>
                      <a:ext cx="3408000" cy="816000"/>
                    </a:xfrm>
                    <a:prstGeom prst="rect">
                      <a:avLst/>
                    </a:prstGeom>
                  </pic:spPr>
                </pic:pic>
              </a:graphicData>
            </a:graphic>
          </wp:inline>
        </w:drawing>
      </w:r>
    </w:p>
    <w:p w:rsidR="00B6113D" w:rsidRDefault="00A66234">
      <w:pPr>
        <w:pStyle w:val="Simplesubtitle"/>
      </w:pPr>
      <w:bookmarkStart w:id="2203" w:name="3.2.8.1.8.---Starter"/>
      <w:r>
        <w:t>Process starter activity:</w:t>
      </w:r>
      <w:bookmarkEnd w:id="2203"/>
    </w:p>
    <w:p w:rsidR="00B6113D" w:rsidRDefault="00A66234">
      <w:pPr>
        <w:spacing w:after="0"/>
      </w:pPr>
      <w:r>
        <w:t xml:space="preserve"> Name: Start</w:t>
      </w:r>
    </w:p>
    <w:p w:rsidR="00B6113D" w:rsidRDefault="00A66234">
      <w:pPr>
        <w:spacing w:after="0"/>
      </w:pPr>
      <w:r>
        <w:t xml:space="preserve"> Description: </w:t>
      </w:r>
    </w:p>
    <w:p w:rsidR="00B6113D" w:rsidRDefault="00A66234">
      <w:pPr>
        <w:spacing w:after="0"/>
      </w:pPr>
      <w:r>
        <w:t>Input Parameters:</w:t>
      </w:r>
    </w:p>
    <w:p w:rsidR="00B6113D" w:rsidRDefault="00A66234">
      <w:pPr>
        <w:pStyle w:val="ListParagraph"/>
        <w:numPr>
          <w:ilvl w:val="0"/>
          <w:numId w:val="1038"/>
        </w:numPr>
        <w:spacing w:after="0"/>
      </w:pPr>
      <w:r>
        <w:t xml:space="preserve"> - </w:t>
      </w:r>
      <w:hyperlink w:anchor="null---">
        <w:r>
          <w:rPr>
            <w:color w:val="0000FF"/>
            <w:u w:val="single"/>
          </w:rPr>
          <w:t>InputFile</w:t>
        </w:r>
      </w:hyperlink>
      <w:r>
        <w:t xml:space="preserve"> (XML Element Reference, required ) </w:t>
      </w:r>
    </w:p>
    <w:p w:rsidR="00B6113D" w:rsidRDefault="00A66234">
      <w:pPr>
        <w:pStyle w:val="Simplesubtitle"/>
      </w:pPr>
      <w:bookmarkStart w:id="2204" w:name="3.2.8.1.8.---EndActivity"/>
      <w:r>
        <w:t>Process end activity:</w:t>
      </w:r>
      <w:bookmarkEnd w:id="2204"/>
    </w:p>
    <w:p w:rsidR="00B6113D" w:rsidRDefault="00A66234">
      <w:pPr>
        <w:spacing w:after="0"/>
      </w:pPr>
      <w:r>
        <w:t xml:space="preserve"> Name: End</w:t>
      </w:r>
    </w:p>
    <w:p w:rsidR="00B6113D" w:rsidRDefault="00A66234">
      <w:pPr>
        <w:spacing w:after="0"/>
      </w:pPr>
      <w:r>
        <w:t>Output Parameters:</w:t>
      </w:r>
    </w:p>
    <w:p w:rsidR="00B6113D" w:rsidRDefault="00A66234">
      <w:pPr>
        <w:pStyle w:val="ListParagraph"/>
        <w:numPr>
          <w:ilvl w:val="0"/>
          <w:numId w:val="1039"/>
        </w:numPr>
        <w:spacing w:after="0"/>
      </w:pPr>
      <w:r>
        <w:t xml:space="preserve"> - </w:t>
      </w:r>
      <w:hyperlink w:anchor="null---">
        <w:r>
          <w:rPr>
            <w:color w:val="0000FF"/>
            <w:u w:val="single"/>
          </w:rPr>
          <w:t>InputParameters</w:t>
        </w:r>
      </w:hyperlink>
      <w:r>
        <w:t xml:space="preserve"> (XML Element Reference, required ) </w:t>
      </w:r>
    </w:p>
    <w:p w:rsidR="00B6113D" w:rsidRDefault="00A66234">
      <w:pPr>
        <w:spacing w:after="0"/>
      </w:pPr>
      <w:r>
        <w:t xml:space="preserve"> Return bindings: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27"/>
        <w:gridCol w:w="5316"/>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InputParameters</w:t>
            </w:r>
          </w:p>
        </w:tc>
        <w:tc>
          <w:tcPr>
            <w:tcW w:w="9576" w:type="dxa"/>
            <w:shd w:val="clear" w:color="auto" w:fill="FFFFFF" w:themeFill="background1"/>
          </w:tcPr>
          <w:p w:rsidR="00B6113D" w:rsidRDefault="00A66234">
            <w:pPr>
              <w:spacing w:after="0"/>
            </w:pPr>
            <w:r>
              <w:t xml:space="preserve"> [copy-of] $ParseXML-as-InputParameters/pfx:InputParameters</w:t>
            </w:r>
          </w:p>
        </w:tc>
      </w:tr>
    </w:tbl>
    <w:p w:rsidR="00B6113D" w:rsidRDefault="00B6113D"/>
    <w:p w:rsidR="00B6113D" w:rsidRDefault="00A66234">
      <w:pPr>
        <w:pStyle w:val="Simplesubtitle"/>
      </w:pPr>
      <w:bookmarkStart w:id="2205" w:name="3.2.8.1.8.---Activities"/>
      <w:r>
        <w:t>Activities:</w:t>
      </w:r>
      <w:bookmarkEnd w:id="2205"/>
    </w:p>
    <w:p w:rsidR="00B6113D" w:rsidRDefault="00A66234">
      <w:pPr>
        <w:pStyle w:val="Simplesubtitle"/>
      </w:pPr>
      <w:bookmarkStart w:id="2206" w:name="3.2.8.1.8.---ParseXML_as_InputParameters"/>
      <w:r>
        <w:t xml:space="preserve"> Name: </w:t>
      </w:r>
      <w:r>
        <w:rPr>
          <w:i/>
        </w:rPr>
        <w:t>ParseXML as InputParameters</w:t>
      </w:r>
      <w:bookmarkEnd w:id="2206"/>
    </w:p>
    <w:p w:rsidR="00B6113D" w:rsidRDefault="00A66234">
      <w:pPr>
        <w:pStyle w:val="ListParagraph"/>
        <w:numPr>
          <w:ilvl w:val="0"/>
          <w:numId w:val="1040"/>
        </w:numPr>
        <w:spacing w:after="0"/>
      </w:pPr>
      <w:r>
        <w:t xml:space="preserve"> Type: </w:t>
      </w:r>
      <w:r>
        <w:rPr>
          <w:i/>
        </w:rPr>
        <w:t>com.tibco.plugin.xml.XMLParseActivity</w:t>
      </w:r>
    </w:p>
    <w:p w:rsidR="00B6113D" w:rsidRDefault="00A66234">
      <w:pPr>
        <w:pStyle w:val="ListParagraph"/>
        <w:numPr>
          <w:ilvl w:val="0"/>
          <w:numId w:val="1040"/>
        </w:numPr>
        <w:spacing w:after="0"/>
      </w:pPr>
      <w:r>
        <w:t xml:space="preserve"> Resource Type: </w:t>
      </w:r>
      <w:r>
        <w:rPr>
          <w:i/>
        </w:rPr>
        <w:t>ae.activities.XMLParseActivity</w:t>
      </w:r>
    </w:p>
    <w:p w:rsidR="00B6113D" w:rsidRDefault="00A66234">
      <w:pPr>
        <w:pStyle w:val="ListParagraph"/>
        <w:numPr>
          <w:ilvl w:val="0"/>
          <w:numId w:val="1040"/>
        </w:numPr>
        <w:spacing w:after="0"/>
      </w:pPr>
      <w:r>
        <w:t xml:space="preserve"> Description: </w:t>
      </w:r>
    </w:p>
    <w:p w:rsidR="00B6113D" w:rsidRDefault="00A66234">
      <w:pPr>
        <w:pStyle w:val="ListParagraph"/>
        <w:numPr>
          <w:ilvl w:val="0"/>
          <w:numId w:val="1040"/>
        </w:numPr>
        <w:spacing w:after="0"/>
      </w:pPr>
      <w:r>
        <w:rPr>
          <w:i/>
        </w:rPr>
        <w:t>Configuration:</w:t>
      </w:r>
    </w:p>
    <w:p w:rsidR="00B6113D" w:rsidRDefault="00A66234">
      <w:pPr>
        <w:pStyle w:val="ListParagraph"/>
        <w:numPr>
          <w:ilvl w:val="1"/>
          <w:numId w:val="1040"/>
        </w:numPr>
        <w:spacing w:after="0"/>
      </w:pPr>
      <w:r>
        <w:t>inputStyle = text</w:t>
      </w:r>
    </w:p>
    <w:p w:rsidR="00B6113D" w:rsidRDefault="00A66234">
      <w:pPr>
        <w:pStyle w:val="ListParagraph"/>
        <w:numPr>
          <w:ilvl w:val="1"/>
          <w:numId w:val="1040"/>
        </w:numPr>
        <w:spacing w:after="0"/>
      </w:pPr>
      <w:r>
        <w:t>xsdVersion = default</w:t>
      </w:r>
    </w:p>
    <w:p w:rsidR="00B6113D" w:rsidRDefault="00A66234">
      <w:pPr>
        <w:pStyle w:val="ListParagraph"/>
        <w:numPr>
          <w:ilvl w:val="1"/>
          <w:numId w:val="1040"/>
        </w:numPr>
        <w:spacing w:after="0"/>
      </w:pPr>
      <w:r>
        <w:t>validateOutput = true</w:t>
      </w:r>
    </w:p>
    <w:p w:rsidR="00B6113D" w:rsidRDefault="00A66234">
      <w:pPr>
        <w:pStyle w:val="ListParagraph"/>
        <w:numPr>
          <w:ilvl w:val="1"/>
          <w:numId w:val="1040"/>
        </w:numPr>
        <w:spacing w:after="0"/>
      </w:pPr>
      <w:r>
        <w:t>term</w:t>
      </w:r>
    </w:p>
    <w:p w:rsidR="00B6113D" w:rsidRDefault="00A66234">
      <w:pPr>
        <w:pStyle w:val="ListParagraph"/>
        <w:numPr>
          <w:ilvl w:val="2"/>
          <w:numId w:val="1040"/>
        </w:numPr>
        <w:spacing w:after="0"/>
      </w:pPr>
      <w:r>
        <w:t xml:space="preserve"> - </w:t>
      </w:r>
      <w:hyperlink w:anchor="null---">
        <w:r>
          <w:rPr>
            <w:color w:val="0000FF"/>
            <w:u w:val="single"/>
          </w:rPr>
          <w:t>InputParameters</w:t>
        </w:r>
      </w:hyperlink>
      <w:r>
        <w:t xml:space="preserve"> (XML Element Reference,</w:t>
      </w:r>
      <w:r>
        <w:t xml:space="preserve"> required ) </w:t>
      </w:r>
    </w:p>
    <w:p w:rsidR="00B6113D" w:rsidRDefault="00A66234">
      <w:pPr>
        <w:pStyle w:val="ListParagraph"/>
        <w:numPr>
          <w:ilvl w:val="0"/>
          <w:numId w:val="1040"/>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78"/>
        <w:gridCol w:w="6865"/>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/xmlString</w:t>
            </w:r>
          </w:p>
        </w:tc>
        <w:tc>
          <w:tcPr>
            <w:tcW w:w="9576" w:type="dxa"/>
            <w:shd w:val="clear" w:color="auto" w:fill="FFFFFF" w:themeFill="background1"/>
          </w:tcPr>
          <w:p w:rsidR="00B6113D" w:rsidRDefault="00A66234">
            <w:pPr>
              <w:spacing w:after="0"/>
            </w:pPr>
            <w:r>
              <w:t>$ReadFile-with-InputName/ns:ReadActivityOutputTextClass/fileContent/textContent</w:t>
            </w:r>
          </w:p>
        </w:tc>
      </w:tr>
    </w:tbl>
    <w:p w:rsidR="00B6113D" w:rsidRDefault="00B6113D"/>
    <w:p w:rsidR="00B6113D" w:rsidRDefault="00A66234">
      <w:pPr>
        <w:pStyle w:val="Simplesubtitle"/>
      </w:pPr>
      <w:bookmarkStart w:id="2207" w:name="3.2.8.1.8.---ReadFile_with_InputName"/>
      <w:r>
        <w:t xml:space="preserve"> Name: </w:t>
      </w:r>
      <w:r>
        <w:rPr>
          <w:i/>
        </w:rPr>
        <w:t>ReadFile with InputName</w:t>
      </w:r>
      <w:bookmarkEnd w:id="2207"/>
    </w:p>
    <w:p w:rsidR="00B6113D" w:rsidRDefault="00A66234">
      <w:pPr>
        <w:pStyle w:val="ListParagraph"/>
        <w:numPr>
          <w:ilvl w:val="0"/>
          <w:numId w:val="1041"/>
        </w:numPr>
        <w:spacing w:after="0"/>
      </w:pPr>
      <w:r>
        <w:t xml:space="preserve"> Type: </w:t>
      </w:r>
      <w:r>
        <w:rPr>
          <w:i/>
        </w:rPr>
        <w:t>com.tibco.plugin.file.FileReadActivity</w:t>
      </w:r>
    </w:p>
    <w:p w:rsidR="00B6113D" w:rsidRDefault="00A66234">
      <w:pPr>
        <w:pStyle w:val="ListParagraph"/>
        <w:numPr>
          <w:ilvl w:val="0"/>
          <w:numId w:val="1041"/>
        </w:numPr>
        <w:spacing w:after="0"/>
      </w:pPr>
      <w:r>
        <w:t xml:space="preserve"> Resource Type: </w:t>
      </w:r>
      <w:r>
        <w:rPr>
          <w:i/>
        </w:rPr>
        <w:t>ae.activities.FileReadActivity</w:t>
      </w:r>
    </w:p>
    <w:p w:rsidR="00B6113D" w:rsidRDefault="00A66234">
      <w:pPr>
        <w:pStyle w:val="ListParagraph"/>
        <w:numPr>
          <w:ilvl w:val="0"/>
          <w:numId w:val="1041"/>
        </w:numPr>
        <w:spacing w:after="0"/>
      </w:pPr>
      <w:r>
        <w:t xml:space="preserve"> Description: </w:t>
      </w:r>
    </w:p>
    <w:p w:rsidR="00B6113D" w:rsidRDefault="00A66234">
      <w:pPr>
        <w:pStyle w:val="ListParagraph"/>
        <w:numPr>
          <w:ilvl w:val="0"/>
          <w:numId w:val="1041"/>
        </w:numPr>
        <w:spacing w:after="0"/>
      </w:pPr>
      <w:r>
        <w:rPr>
          <w:i/>
        </w:rPr>
        <w:t>Configuration:</w:t>
      </w:r>
    </w:p>
    <w:p w:rsidR="00B6113D" w:rsidRDefault="00A66234">
      <w:pPr>
        <w:pStyle w:val="ListParagraph"/>
        <w:numPr>
          <w:ilvl w:val="1"/>
          <w:numId w:val="1041"/>
        </w:numPr>
        <w:spacing w:after="0"/>
      </w:pPr>
      <w:r>
        <w:t>encoding = text</w:t>
      </w:r>
    </w:p>
    <w:p w:rsidR="00B6113D" w:rsidRDefault="00A66234">
      <w:pPr>
        <w:pStyle w:val="ListParagraph"/>
        <w:numPr>
          <w:ilvl w:val="0"/>
          <w:numId w:val="1041"/>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63"/>
        <w:gridCol w:w="608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lastRenderedPageBreak/>
              <w:t>/ReadActivityInputClass/fileName</w:t>
            </w:r>
          </w:p>
        </w:tc>
        <w:tc>
          <w:tcPr>
            <w:tcW w:w="9576" w:type="dxa"/>
            <w:shd w:val="clear" w:color="auto" w:fill="FFFFFF" w:themeFill="background1"/>
          </w:tcPr>
          <w:p w:rsidR="00B6113D" w:rsidRDefault="00A66234">
            <w:pPr>
              <w:spacing w:after="0"/>
            </w:pPr>
            <w:r>
              <w:t>if ($Start/pfx:InputFile/pfx:FileName="") then $_globalVariables/ns3:GlobalVariables/DefaultInputParametersFile else $Start/pfx:InputFile/pfx:FileName</w:t>
            </w:r>
          </w:p>
        </w:tc>
      </w:tr>
    </w:tbl>
    <w:p w:rsidR="00B6113D" w:rsidRDefault="00B6113D"/>
    <w:p w:rsidR="00B6113D" w:rsidRDefault="00A66234">
      <w:pPr>
        <w:pStyle w:val="Simplesubtitle"/>
      </w:pPr>
      <w:bookmarkStart w:id="2208" w:name="3.2.8.1.8.---Transitions"/>
      <w:r>
        <w:t>Transitions:</w:t>
      </w:r>
      <w:bookmarkEnd w:id="2208"/>
    </w:p>
    <w:p w:rsidR="00B6113D" w:rsidRDefault="00A66234">
      <w:pPr>
        <w:pStyle w:val="ListParagraph"/>
        <w:numPr>
          <w:ilvl w:val="0"/>
          <w:numId w:val="1042"/>
        </w:numPr>
        <w:spacing w:after="0"/>
      </w:pPr>
      <w:r>
        <w:t xml:space="preserve"> From: </w:t>
      </w:r>
      <w:r>
        <w:rPr>
          <w:b/>
          <w:i/>
        </w:rPr>
        <w:t>ParseXML as InputParameters</w:t>
      </w:r>
      <w:r>
        <w:t xml:space="preserve"> -To: </w:t>
      </w:r>
      <w:r>
        <w:rPr>
          <w:b/>
          <w:i/>
        </w:rPr>
        <w:t>End</w:t>
      </w:r>
    </w:p>
    <w:p w:rsidR="00B6113D" w:rsidRDefault="00A66234">
      <w:pPr>
        <w:pStyle w:val="ListParagraph"/>
        <w:numPr>
          <w:ilvl w:val="1"/>
          <w:numId w:val="1042"/>
        </w:numPr>
        <w:spacing w:after="0"/>
      </w:pPr>
      <w:r>
        <w:t xml:space="preserve"> Label: </w:t>
      </w:r>
    </w:p>
    <w:p w:rsidR="00B6113D" w:rsidRDefault="00A66234">
      <w:pPr>
        <w:pStyle w:val="ListParagraph"/>
        <w:numPr>
          <w:ilvl w:val="1"/>
          <w:numId w:val="1042"/>
        </w:numPr>
        <w:spacing w:after="0"/>
      </w:pPr>
      <w:r>
        <w:t xml:space="preserve"> Condition: </w:t>
      </w:r>
      <w:r>
        <w:rPr>
          <w:i/>
        </w:rPr>
        <w:t xml:space="preserve"> Success </w:t>
      </w:r>
    </w:p>
    <w:p w:rsidR="00B6113D" w:rsidRDefault="00A66234">
      <w:pPr>
        <w:pStyle w:val="ListParagraph"/>
        <w:numPr>
          <w:ilvl w:val="1"/>
          <w:numId w:val="1042"/>
        </w:numPr>
        <w:spacing w:after="0"/>
      </w:pPr>
      <w:r>
        <w:t xml:space="preserve"> Description: </w:t>
      </w:r>
    </w:p>
    <w:p w:rsidR="00B6113D" w:rsidRDefault="00A66234">
      <w:pPr>
        <w:pStyle w:val="ListParagraph"/>
        <w:numPr>
          <w:ilvl w:val="0"/>
          <w:numId w:val="1043"/>
        </w:numPr>
        <w:spacing w:after="0"/>
      </w:pPr>
      <w:r>
        <w:t xml:space="preserve"> From: </w:t>
      </w:r>
      <w:r>
        <w:rPr>
          <w:b/>
          <w:i/>
        </w:rPr>
        <w:t>ReadFile with InputName</w:t>
      </w:r>
      <w:r>
        <w:t xml:space="preserve"> -To: </w:t>
      </w:r>
      <w:r>
        <w:rPr>
          <w:b/>
          <w:i/>
        </w:rPr>
        <w:t>ParseXML as InputParameters</w:t>
      </w:r>
    </w:p>
    <w:p w:rsidR="00B6113D" w:rsidRDefault="00A66234">
      <w:pPr>
        <w:pStyle w:val="ListParagraph"/>
        <w:numPr>
          <w:ilvl w:val="1"/>
          <w:numId w:val="1043"/>
        </w:numPr>
        <w:spacing w:after="0"/>
      </w:pPr>
      <w:r>
        <w:t xml:space="preserve"> Label: </w:t>
      </w:r>
    </w:p>
    <w:p w:rsidR="00B6113D" w:rsidRDefault="00A66234">
      <w:pPr>
        <w:pStyle w:val="ListParagraph"/>
        <w:numPr>
          <w:ilvl w:val="1"/>
          <w:numId w:val="1043"/>
        </w:numPr>
        <w:spacing w:after="0"/>
      </w:pPr>
      <w:r>
        <w:t xml:space="preserve"> Condition: </w:t>
      </w:r>
      <w:r>
        <w:rPr>
          <w:i/>
        </w:rPr>
        <w:t xml:space="preserve"> Success </w:t>
      </w:r>
    </w:p>
    <w:p w:rsidR="00B6113D" w:rsidRDefault="00A66234">
      <w:pPr>
        <w:pStyle w:val="ListParagraph"/>
        <w:numPr>
          <w:ilvl w:val="1"/>
          <w:numId w:val="1043"/>
        </w:numPr>
        <w:spacing w:after="0"/>
      </w:pPr>
      <w:r>
        <w:t xml:space="preserve"> Description: </w:t>
      </w:r>
    </w:p>
    <w:p w:rsidR="00B6113D" w:rsidRDefault="00A66234">
      <w:pPr>
        <w:pStyle w:val="ListParagraph"/>
        <w:numPr>
          <w:ilvl w:val="0"/>
          <w:numId w:val="1044"/>
        </w:numPr>
        <w:spacing w:after="0"/>
      </w:pPr>
      <w:r>
        <w:t xml:space="preserve"> From: </w:t>
      </w:r>
      <w:r>
        <w:rPr>
          <w:b/>
          <w:i/>
        </w:rPr>
        <w:t>Start</w:t>
      </w:r>
      <w:r>
        <w:t xml:space="preserve"> -To: </w:t>
      </w:r>
      <w:r>
        <w:rPr>
          <w:b/>
          <w:i/>
        </w:rPr>
        <w:t>ReadFile with InputName</w:t>
      </w:r>
    </w:p>
    <w:p w:rsidR="00B6113D" w:rsidRDefault="00A66234">
      <w:pPr>
        <w:pStyle w:val="ListParagraph"/>
        <w:numPr>
          <w:ilvl w:val="1"/>
          <w:numId w:val="1044"/>
        </w:numPr>
        <w:spacing w:after="0"/>
      </w:pPr>
      <w:r>
        <w:t xml:space="preserve"> Label: </w:t>
      </w:r>
    </w:p>
    <w:p w:rsidR="00B6113D" w:rsidRDefault="00A66234">
      <w:pPr>
        <w:pStyle w:val="ListParagraph"/>
        <w:numPr>
          <w:ilvl w:val="1"/>
          <w:numId w:val="1044"/>
        </w:numPr>
        <w:spacing w:after="0"/>
      </w:pPr>
      <w:r>
        <w:t xml:space="preserve"> Condition: </w:t>
      </w:r>
      <w:r>
        <w:rPr>
          <w:i/>
        </w:rPr>
        <w:t xml:space="preserve"> Success </w:t>
      </w:r>
    </w:p>
    <w:p w:rsidR="00B6113D" w:rsidRDefault="00A66234">
      <w:pPr>
        <w:pStyle w:val="ListParagraph"/>
        <w:numPr>
          <w:ilvl w:val="1"/>
          <w:numId w:val="1044"/>
        </w:numPr>
        <w:spacing w:after="0"/>
      </w:pPr>
      <w:r>
        <w:t xml:space="preserve"> Description: </w:t>
      </w:r>
    </w:p>
    <w:p w:rsidR="00B6113D" w:rsidRDefault="00A66234">
      <w:pPr>
        <w:pStyle w:val="Heading5"/>
      </w:pPr>
      <w:bookmarkStart w:id="2209" w:name="3.2.8.1.9.---"/>
      <w:r>
        <w:t>3.2.8.1.9. LoadParametersService</w:t>
      </w:r>
      <w:bookmarkEnd w:id="2209"/>
    </w:p>
    <w:p w:rsidR="00B6113D" w:rsidRDefault="00A66234">
      <w:pPr>
        <w:spacing w:after="0"/>
      </w:pPr>
      <w:r>
        <w:t xml:space="preserve"> Section contains description of Process " LoadParametersService.process " . </w:t>
      </w:r>
    </w:p>
    <w:p w:rsidR="00B6113D" w:rsidRDefault="00A66234">
      <w:pPr>
        <w:pStyle w:val="Simplesubtitle"/>
      </w:pPr>
      <w:bookmarkStart w:id="2210" w:name="3.2.8.1.9.---ProcessDescription"/>
      <w:r>
        <w:t>Process description:</w:t>
      </w:r>
      <w:bookmarkEnd w:id="221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211" w:name="3.2.8.1.9.---ProcessDefinition"/>
      <w:r>
        <w:t>Process definition:</w:t>
      </w:r>
      <w:bookmarkEnd w:id="2211"/>
    </w:p>
    <w:p w:rsidR="00B6113D" w:rsidRDefault="00A66234">
      <w:pPr>
        <w:spacing w:after="0"/>
      </w:pPr>
      <w:r>
        <w:t xml:space="preserve"> Full process path: ProcessDefinitions/LoadParameters/LoadParametersService.process</w:t>
      </w:r>
    </w:p>
    <w:p w:rsidR="00B6113D" w:rsidRDefault="00A66234">
      <w:pPr>
        <w:pStyle w:val="Simplesubtitle"/>
      </w:pPr>
      <w:bookmarkStart w:id="2212" w:name="3.2.8.1.9.---Diagram"/>
      <w:r>
        <w:t>Diagram:</w:t>
      </w:r>
      <w:bookmarkEnd w:id="2212"/>
    </w:p>
    <w:p w:rsidR="00B6113D" w:rsidRDefault="00A66234">
      <w:pPr>
        <w:spacing w:after="0"/>
      </w:pPr>
      <w:r>
        <w:rPr>
          <w:noProof/>
        </w:rPr>
        <w:drawing>
          <wp:inline distT="0" distB="0" distL="0" distR="0">
            <wp:extent cx="4288000" cy="816000"/>
            <wp:effectExtent l="0" t="0" r="0" b="0"/>
            <wp:docPr id="181" name="Picture 181" descr="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png"/>
                    <pic:cNvPicPr/>
                  </pic:nvPicPr>
                  <pic:blipFill>
                    <a:blip r:embed="rId140"/>
                    <a:stretch>
                      <a:fillRect/>
                    </a:stretch>
                  </pic:blipFill>
                  <pic:spPr>
                    <a:xfrm>
                      <a:off x="0" y="0"/>
                      <a:ext cx="4288000" cy="816000"/>
                    </a:xfrm>
                    <a:prstGeom prst="rect">
                      <a:avLst/>
                    </a:prstGeom>
                  </pic:spPr>
                </pic:pic>
              </a:graphicData>
            </a:graphic>
          </wp:inline>
        </w:drawing>
      </w:r>
    </w:p>
    <w:p w:rsidR="00B6113D" w:rsidRDefault="00A66234">
      <w:pPr>
        <w:pStyle w:val="Simplesubtitle"/>
      </w:pPr>
      <w:bookmarkStart w:id="2213" w:name="3.2.8.1.9.---Starter"/>
      <w:r>
        <w:t>Process starter activity:</w:t>
      </w:r>
      <w:bookmarkEnd w:id="2213"/>
    </w:p>
    <w:p w:rsidR="00B6113D" w:rsidRDefault="00A66234">
      <w:pPr>
        <w:spacing w:after="0"/>
      </w:pPr>
      <w:r>
        <w:t xml:space="preserve"> Name: InputFileName from SOAPEventSource</w:t>
      </w:r>
    </w:p>
    <w:p w:rsidR="00B6113D" w:rsidRDefault="00A66234">
      <w:pPr>
        <w:pStyle w:val="ListParagraph"/>
        <w:numPr>
          <w:ilvl w:val="0"/>
          <w:numId w:val="1045"/>
        </w:numPr>
        <w:spacing w:after="0"/>
      </w:pPr>
      <w:r>
        <w:t xml:space="preserve"> Property Name: </w:t>
      </w:r>
      <w:r>
        <w:rPr>
          <w:b/>
          <w:i/>
        </w:rPr>
        <w:t>InputFileName from SOAPEventSource</w:t>
      </w:r>
    </w:p>
    <w:p w:rsidR="00B6113D" w:rsidRDefault="00A66234">
      <w:pPr>
        <w:pStyle w:val="ListParagraph"/>
        <w:numPr>
          <w:ilvl w:val="1"/>
          <w:numId w:val="1045"/>
        </w:numPr>
        <w:spacing w:after="0"/>
      </w:pPr>
      <w:r>
        <w:t xml:space="preserve"> Type: </w:t>
      </w:r>
      <w:r>
        <w:rPr>
          <w:i/>
        </w:rPr>
        <w:t>com.tibco.plugin.soap.SOAPEventSource</w:t>
      </w:r>
    </w:p>
    <w:p w:rsidR="00B6113D" w:rsidRDefault="00A66234">
      <w:pPr>
        <w:pStyle w:val="ListParagraph"/>
        <w:numPr>
          <w:ilvl w:val="1"/>
          <w:numId w:val="1045"/>
        </w:numPr>
        <w:spacing w:after="0"/>
      </w:pPr>
      <w:r>
        <w:t xml:space="preserve"> Resource Type: </w:t>
      </w:r>
      <w:r>
        <w:rPr>
          <w:i/>
        </w:rPr>
        <w:t>ae.activities.SOAPEventSourceUI</w:t>
      </w:r>
    </w:p>
    <w:p w:rsidR="00B6113D" w:rsidRDefault="00A66234">
      <w:pPr>
        <w:pStyle w:val="ListParagraph"/>
        <w:numPr>
          <w:ilvl w:val="1"/>
          <w:numId w:val="1045"/>
        </w:numPr>
        <w:spacing w:after="0"/>
      </w:pPr>
      <w:r>
        <w:t xml:space="preserve"> Description: </w:t>
      </w:r>
    </w:p>
    <w:p w:rsidR="00B6113D" w:rsidRDefault="00A66234">
      <w:pPr>
        <w:pStyle w:val="ListParagraph"/>
        <w:numPr>
          <w:ilvl w:val="1"/>
          <w:numId w:val="1045"/>
        </w:numPr>
        <w:spacing w:after="0"/>
      </w:pPr>
      <w:r>
        <w:rPr>
          <w:i/>
        </w:rPr>
        <w:t>Configuration:</w:t>
      </w:r>
    </w:p>
    <w:p w:rsidR="00B6113D" w:rsidRDefault="00A66234">
      <w:pPr>
        <w:pStyle w:val="ListParagraph"/>
        <w:numPr>
          <w:ilvl w:val="2"/>
          <w:numId w:val="1045"/>
        </w:numPr>
        <w:spacing w:after="0"/>
      </w:pPr>
      <w:r>
        <w:t>service = pfx:</w:t>
      </w:r>
      <w:r>
        <w:t>LoadParametersServicePort</w:t>
      </w:r>
    </w:p>
    <w:p w:rsidR="00B6113D" w:rsidRDefault="00A66234">
      <w:pPr>
        <w:pStyle w:val="ListParagraph"/>
        <w:numPr>
          <w:ilvl w:val="2"/>
          <w:numId w:val="1045"/>
        </w:numPr>
        <w:spacing w:after="0"/>
      </w:pPr>
      <w:r>
        <w:t>wsdlNamespaceRoot = http://xmlns.example.com/1171295149828/LoadParametersServiceOperationImpl</w:t>
      </w:r>
    </w:p>
    <w:p w:rsidR="00B6113D" w:rsidRDefault="00A66234">
      <w:pPr>
        <w:pStyle w:val="ListParagraph"/>
        <w:numPr>
          <w:ilvl w:val="2"/>
          <w:numId w:val="1045"/>
        </w:numPr>
        <w:spacing w:after="0"/>
      </w:pPr>
      <w:r>
        <w:t>operation = LoadParametersServiceOperation</w:t>
      </w:r>
    </w:p>
    <w:p w:rsidR="00B6113D" w:rsidRDefault="00A66234">
      <w:pPr>
        <w:pStyle w:val="ListParagraph"/>
        <w:numPr>
          <w:ilvl w:val="2"/>
          <w:numId w:val="1045"/>
        </w:numPr>
        <w:spacing w:after="0"/>
      </w:pPr>
      <w:r>
        <w:t xml:space="preserve">portAddressPrefix = </w:t>
      </w:r>
    </w:p>
    <w:p w:rsidR="00B6113D" w:rsidRDefault="00A66234">
      <w:pPr>
        <w:pStyle w:val="ListParagraph"/>
        <w:numPr>
          <w:ilvl w:val="2"/>
          <w:numId w:val="1045"/>
        </w:numPr>
        <w:spacing w:after="0"/>
      </w:pPr>
      <w:r>
        <w:t>operationStyle = document</w:t>
      </w:r>
    </w:p>
    <w:p w:rsidR="00B6113D" w:rsidRDefault="00A66234">
      <w:pPr>
        <w:pStyle w:val="ListParagraph"/>
        <w:numPr>
          <w:ilvl w:val="2"/>
          <w:numId w:val="1045"/>
        </w:numPr>
        <w:spacing w:after="0"/>
      </w:pPr>
      <w:r>
        <w:t>soapUse = literal</w:t>
      </w:r>
    </w:p>
    <w:p w:rsidR="00B6113D" w:rsidRDefault="00A66234">
      <w:pPr>
        <w:pStyle w:val="ListParagraph"/>
        <w:numPr>
          <w:ilvl w:val="2"/>
          <w:numId w:val="1045"/>
        </w:numPr>
        <w:spacing w:after="0"/>
      </w:pPr>
      <w:r>
        <w:t>embedWsdlComponents = true</w:t>
      </w:r>
    </w:p>
    <w:p w:rsidR="00B6113D" w:rsidRDefault="00A66234">
      <w:pPr>
        <w:pStyle w:val="ListParagraph"/>
        <w:numPr>
          <w:ilvl w:val="2"/>
          <w:numId w:val="1045"/>
        </w:numPr>
        <w:spacing w:after="0"/>
      </w:pPr>
      <w:r>
        <w:lastRenderedPageBreak/>
        <w:t>e</w:t>
      </w:r>
      <w:r>
        <w:t>mbedSchemaComponents = true</w:t>
      </w:r>
    </w:p>
    <w:p w:rsidR="00B6113D" w:rsidRDefault="00A66234">
      <w:pPr>
        <w:pStyle w:val="ListParagraph"/>
        <w:numPr>
          <w:ilvl w:val="2"/>
          <w:numId w:val="1045"/>
        </w:numPr>
        <w:spacing w:after="0"/>
      </w:pPr>
      <w:r>
        <w:t>soapAction = /ProcessDefinitions/LoadParameters/LoadParametersService</w:t>
      </w:r>
    </w:p>
    <w:p w:rsidR="00B6113D" w:rsidRDefault="00A66234">
      <w:pPr>
        <w:pStyle w:val="ListParagraph"/>
        <w:numPr>
          <w:ilvl w:val="2"/>
          <w:numId w:val="1045"/>
        </w:numPr>
        <w:spacing w:after="0"/>
      </w:pPr>
      <w:r>
        <w:t xml:space="preserve">sharedChannel = </w:t>
      </w:r>
      <w:hyperlink w:anchor="3.2.8.7.4.---">
        <w:r>
          <w:rPr>
            <w:color w:val="0000FF"/>
            <w:u w:val="single"/>
          </w:rPr>
          <w:t>/SharedConnections/SOAPHTTPConnection.sharedhttp</w:t>
        </w:r>
      </w:hyperlink>
      <w:r>
        <w:t xml:space="preserve"> </w:t>
      </w:r>
    </w:p>
    <w:p w:rsidR="00B6113D" w:rsidRDefault="00A66234">
      <w:pPr>
        <w:pStyle w:val="ListParagraph"/>
        <w:numPr>
          <w:ilvl w:val="2"/>
          <w:numId w:val="1045"/>
        </w:numPr>
        <w:spacing w:after="0"/>
      </w:pPr>
      <w:r>
        <w:t xml:space="preserve">inputAttachmentBindings = </w:t>
      </w:r>
    </w:p>
    <w:p w:rsidR="00B6113D" w:rsidRDefault="00A66234">
      <w:pPr>
        <w:pStyle w:val="ListParagraph"/>
        <w:numPr>
          <w:ilvl w:val="2"/>
          <w:numId w:val="1045"/>
        </w:numPr>
        <w:spacing w:after="0"/>
      </w:pPr>
      <w:r>
        <w:t xml:space="preserve">outputAttachmentBindings = </w:t>
      </w:r>
    </w:p>
    <w:p w:rsidR="00B6113D" w:rsidRDefault="00A66234">
      <w:pPr>
        <w:pStyle w:val="Simplesubtitle"/>
      </w:pPr>
      <w:bookmarkStart w:id="2214" w:name="3.2.8.1.9.---EndActivity"/>
      <w:r>
        <w:t>P</w:t>
      </w:r>
      <w:r>
        <w:t>rocess end activity:</w:t>
      </w:r>
      <w:bookmarkEnd w:id="2214"/>
    </w:p>
    <w:p w:rsidR="00B6113D" w:rsidRDefault="00A66234">
      <w:pPr>
        <w:spacing w:after="0"/>
      </w:pPr>
      <w:r>
        <w:t xml:space="preserve"> Name: End</w:t>
      </w:r>
    </w:p>
    <w:p w:rsidR="00B6113D" w:rsidRDefault="00A66234">
      <w:pPr>
        <w:pStyle w:val="Simplesubtitle"/>
      </w:pPr>
      <w:bookmarkStart w:id="2215" w:name="3.2.8.1.9.---Activities"/>
      <w:r>
        <w:t>Activities:</w:t>
      </w:r>
      <w:bookmarkEnd w:id="2215"/>
    </w:p>
    <w:p w:rsidR="00B6113D" w:rsidRDefault="00A66234">
      <w:pPr>
        <w:pStyle w:val="Simplesubtitle"/>
      </w:pPr>
      <w:bookmarkStart w:id="2216" w:name="3.2.8.1.9.---InputParameters_SOAPSendRep"/>
      <w:r>
        <w:t xml:space="preserve"> Name: </w:t>
      </w:r>
      <w:r>
        <w:rPr>
          <w:i/>
        </w:rPr>
        <w:t>InputParameters SOAPSendReply</w:t>
      </w:r>
      <w:bookmarkEnd w:id="2216"/>
    </w:p>
    <w:p w:rsidR="00B6113D" w:rsidRDefault="00A66234">
      <w:pPr>
        <w:pStyle w:val="ListParagraph"/>
        <w:numPr>
          <w:ilvl w:val="0"/>
          <w:numId w:val="1046"/>
        </w:numPr>
        <w:spacing w:after="0"/>
      </w:pPr>
      <w:r>
        <w:t xml:space="preserve"> Type: </w:t>
      </w:r>
      <w:r>
        <w:rPr>
          <w:i/>
        </w:rPr>
        <w:t>com.tibco.plugin.soap.SOAPSendReplyActivity</w:t>
      </w:r>
    </w:p>
    <w:p w:rsidR="00B6113D" w:rsidRDefault="00A66234">
      <w:pPr>
        <w:pStyle w:val="ListParagraph"/>
        <w:numPr>
          <w:ilvl w:val="0"/>
          <w:numId w:val="1046"/>
        </w:numPr>
        <w:spacing w:after="0"/>
      </w:pPr>
      <w:r>
        <w:t xml:space="preserve"> Resource Type: </w:t>
      </w:r>
      <w:r>
        <w:rPr>
          <w:i/>
        </w:rPr>
        <w:t>ae.activities.SOAPSendReplyUI</w:t>
      </w:r>
    </w:p>
    <w:p w:rsidR="00B6113D" w:rsidRDefault="00A66234">
      <w:pPr>
        <w:pStyle w:val="ListParagraph"/>
        <w:numPr>
          <w:ilvl w:val="0"/>
          <w:numId w:val="1046"/>
        </w:numPr>
        <w:spacing w:after="0"/>
      </w:pPr>
      <w:r>
        <w:t xml:space="preserve"> Description: </w:t>
      </w:r>
    </w:p>
    <w:p w:rsidR="00B6113D" w:rsidRDefault="00A66234">
      <w:pPr>
        <w:pStyle w:val="ListParagraph"/>
        <w:numPr>
          <w:ilvl w:val="0"/>
          <w:numId w:val="1046"/>
        </w:numPr>
        <w:spacing w:after="0"/>
      </w:pPr>
      <w:r>
        <w:rPr>
          <w:i/>
        </w:rPr>
        <w:t>Configuration:</w:t>
      </w:r>
    </w:p>
    <w:p w:rsidR="00B6113D" w:rsidRDefault="00A66234">
      <w:pPr>
        <w:pStyle w:val="ListParagraph"/>
        <w:numPr>
          <w:ilvl w:val="1"/>
          <w:numId w:val="1046"/>
        </w:numPr>
        <w:spacing w:after="0"/>
      </w:pPr>
      <w:r>
        <w:t>eventSource = InputFileName from SOAPEventSource</w:t>
      </w:r>
    </w:p>
    <w:p w:rsidR="00B6113D" w:rsidRDefault="00A66234">
      <w:pPr>
        <w:pStyle w:val="ListParagraph"/>
        <w:numPr>
          <w:ilvl w:val="0"/>
          <w:numId w:val="1046"/>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32"/>
        <w:gridCol w:w="5311"/>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/outputMessage / InputParameters</w:t>
            </w:r>
          </w:p>
        </w:tc>
        <w:tc>
          <w:tcPr>
            <w:tcW w:w="9576" w:type="dxa"/>
            <w:shd w:val="clear" w:color="auto" w:fill="FFFFFF" w:themeFill="background1"/>
          </w:tcPr>
          <w:p w:rsidR="00B6113D" w:rsidRDefault="00A66234">
            <w:pPr>
              <w:spacing w:after="0"/>
            </w:pPr>
            <w:r>
              <w:t xml:space="preserve"> [copy-of] $LoadParameters/ns:InputParameters</w:t>
            </w:r>
          </w:p>
        </w:tc>
      </w:tr>
    </w:tbl>
    <w:p w:rsidR="00B6113D" w:rsidRDefault="00B6113D"/>
    <w:p w:rsidR="00B6113D" w:rsidRDefault="00A66234">
      <w:pPr>
        <w:pStyle w:val="Simplesubtitle"/>
      </w:pPr>
      <w:bookmarkStart w:id="2217" w:name="3.2.8.1.9.---LoadParameters"/>
      <w:r>
        <w:t xml:space="preserve"> Name: </w:t>
      </w:r>
      <w:r>
        <w:rPr>
          <w:i/>
        </w:rPr>
        <w:t>LoadParameters</w:t>
      </w:r>
      <w:bookmarkEnd w:id="2217"/>
    </w:p>
    <w:p w:rsidR="00B6113D" w:rsidRDefault="00A66234">
      <w:pPr>
        <w:pStyle w:val="ListParagraph"/>
        <w:numPr>
          <w:ilvl w:val="0"/>
          <w:numId w:val="1047"/>
        </w:numPr>
        <w:spacing w:after="0"/>
      </w:pPr>
      <w:r>
        <w:t xml:space="preserve"> Type: </w:t>
      </w:r>
      <w:r>
        <w:rPr>
          <w:i/>
        </w:rPr>
        <w:t>com.tibco.pe.core.CallProcessActivity</w:t>
      </w:r>
    </w:p>
    <w:p w:rsidR="00B6113D" w:rsidRDefault="00A66234">
      <w:pPr>
        <w:pStyle w:val="ListParagraph"/>
        <w:numPr>
          <w:ilvl w:val="0"/>
          <w:numId w:val="1047"/>
        </w:numPr>
        <w:spacing w:after="0"/>
      </w:pPr>
      <w:r>
        <w:t xml:space="preserve"> Resource Type: </w:t>
      </w:r>
      <w:r>
        <w:rPr>
          <w:i/>
        </w:rPr>
        <w:t>ae.process.subprocess</w:t>
      </w:r>
    </w:p>
    <w:p w:rsidR="00B6113D" w:rsidRDefault="00A66234">
      <w:pPr>
        <w:pStyle w:val="ListParagraph"/>
        <w:numPr>
          <w:ilvl w:val="0"/>
          <w:numId w:val="1047"/>
        </w:numPr>
        <w:spacing w:after="0"/>
      </w:pPr>
      <w:r>
        <w:t xml:space="preserve"> Description: </w:t>
      </w:r>
    </w:p>
    <w:p w:rsidR="00B6113D" w:rsidRDefault="00A66234">
      <w:pPr>
        <w:pStyle w:val="ListParagraph"/>
        <w:numPr>
          <w:ilvl w:val="0"/>
          <w:numId w:val="1047"/>
        </w:numPr>
        <w:spacing w:after="0"/>
      </w:pPr>
      <w:r>
        <w:rPr>
          <w:i/>
        </w:rPr>
        <w:t>Configuration:</w:t>
      </w:r>
    </w:p>
    <w:p w:rsidR="00B6113D" w:rsidRDefault="00A66234">
      <w:pPr>
        <w:pStyle w:val="ListParagraph"/>
        <w:numPr>
          <w:ilvl w:val="1"/>
          <w:numId w:val="1047"/>
        </w:numPr>
        <w:spacing w:after="0"/>
      </w:pPr>
      <w:r>
        <w:t xml:space="preserve">processName = </w:t>
      </w:r>
      <w:hyperlink w:anchor="3.2.8.1.8.---">
        <w:r>
          <w:rPr>
            <w:color w:val="0000FF"/>
            <w:u w:val="single"/>
          </w:rPr>
          <w:t>/ProcessDefinitions/LoadParameters/LoadParameters.process</w:t>
        </w:r>
      </w:hyperlink>
      <w:r>
        <w:t xml:space="preserve"> </w:t>
      </w:r>
    </w:p>
    <w:p w:rsidR="00B6113D" w:rsidRDefault="00A66234">
      <w:pPr>
        <w:pStyle w:val="ListParagraph"/>
        <w:numPr>
          <w:ilvl w:val="0"/>
          <w:numId w:val="1047"/>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443"/>
        <w:gridCol w:w="5800"/>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 xml:space="preserve"> / InputFile</w:t>
            </w:r>
          </w:p>
        </w:tc>
        <w:tc>
          <w:tcPr>
            <w:tcW w:w="9576" w:type="dxa"/>
            <w:shd w:val="clear" w:color="auto" w:fill="FFFFFF" w:themeFill="background1"/>
          </w:tcPr>
          <w:p w:rsidR="00B6113D" w:rsidRDefault="00A66234">
            <w:pPr>
              <w:spacing w:after="0"/>
            </w:pPr>
            <w:r>
              <w:t xml:space="preserve"> [copy-of] $InputFileName-from-SOAPEventSource/inputMessage/ns:InputFile</w:t>
            </w:r>
          </w:p>
        </w:tc>
      </w:tr>
    </w:tbl>
    <w:p w:rsidR="00B6113D" w:rsidRDefault="00B6113D"/>
    <w:p w:rsidR="00B6113D" w:rsidRDefault="00A66234">
      <w:pPr>
        <w:pStyle w:val="Simplesubtitle"/>
      </w:pPr>
      <w:bookmarkStart w:id="2218" w:name="3.2.8.1.9.---Transitions"/>
      <w:r>
        <w:t>Transitions:</w:t>
      </w:r>
      <w:bookmarkEnd w:id="2218"/>
    </w:p>
    <w:p w:rsidR="00B6113D" w:rsidRDefault="00A66234">
      <w:pPr>
        <w:pStyle w:val="ListParagraph"/>
        <w:numPr>
          <w:ilvl w:val="0"/>
          <w:numId w:val="1048"/>
        </w:numPr>
        <w:spacing w:after="0"/>
      </w:pPr>
      <w:r>
        <w:t xml:space="preserve"> From: </w:t>
      </w:r>
      <w:r>
        <w:rPr>
          <w:b/>
          <w:i/>
        </w:rPr>
        <w:t>InputFileName from SOAPEventSource</w:t>
      </w:r>
      <w:r>
        <w:t xml:space="preserve"> -To: </w:t>
      </w:r>
      <w:r>
        <w:rPr>
          <w:b/>
          <w:i/>
        </w:rPr>
        <w:t>LoadParameters</w:t>
      </w:r>
    </w:p>
    <w:p w:rsidR="00B6113D" w:rsidRDefault="00A66234">
      <w:pPr>
        <w:pStyle w:val="ListParagraph"/>
        <w:numPr>
          <w:ilvl w:val="1"/>
          <w:numId w:val="1048"/>
        </w:numPr>
        <w:spacing w:after="0"/>
      </w:pPr>
      <w:r>
        <w:t xml:space="preserve"> Label: </w:t>
      </w:r>
    </w:p>
    <w:p w:rsidR="00B6113D" w:rsidRDefault="00A66234">
      <w:pPr>
        <w:pStyle w:val="ListParagraph"/>
        <w:numPr>
          <w:ilvl w:val="1"/>
          <w:numId w:val="1048"/>
        </w:numPr>
        <w:spacing w:after="0"/>
      </w:pPr>
      <w:r>
        <w:t xml:space="preserve"> Condition: </w:t>
      </w:r>
      <w:r>
        <w:rPr>
          <w:i/>
        </w:rPr>
        <w:t xml:space="preserve"> Success </w:t>
      </w:r>
    </w:p>
    <w:p w:rsidR="00B6113D" w:rsidRDefault="00A66234">
      <w:pPr>
        <w:pStyle w:val="ListParagraph"/>
        <w:numPr>
          <w:ilvl w:val="1"/>
          <w:numId w:val="1048"/>
        </w:numPr>
        <w:spacing w:after="0"/>
      </w:pPr>
      <w:r>
        <w:t xml:space="preserve"> Description: </w:t>
      </w:r>
    </w:p>
    <w:p w:rsidR="00B6113D" w:rsidRDefault="00A66234">
      <w:pPr>
        <w:pStyle w:val="ListParagraph"/>
        <w:numPr>
          <w:ilvl w:val="0"/>
          <w:numId w:val="1049"/>
        </w:numPr>
        <w:spacing w:after="0"/>
      </w:pPr>
      <w:r>
        <w:t xml:space="preserve"> From: </w:t>
      </w:r>
      <w:r>
        <w:rPr>
          <w:b/>
          <w:i/>
        </w:rPr>
        <w:t>InputParameters SOAPSendReply</w:t>
      </w:r>
      <w:r>
        <w:t xml:space="preserve"> -To: </w:t>
      </w:r>
      <w:r>
        <w:rPr>
          <w:b/>
          <w:i/>
        </w:rPr>
        <w:t>End</w:t>
      </w:r>
    </w:p>
    <w:p w:rsidR="00B6113D" w:rsidRDefault="00A66234">
      <w:pPr>
        <w:pStyle w:val="ListParagraph"/>
        <w:numPr>
          <w:ilvl w:val="1"/>
          <w:numId w:val="1049"/>
        </w:numPr>
        <w:spacing w:after="0"/>
      </w:pPr>
      <w:r>
        <w:t xml:space="preserve"> Label: </w:t>
      </w:r>
    </w:p>
    <w:p w:rsidR="00B6113D" w:rsidRDefault="00A66234">
      <w:pPr>
        <w:pStyle w:val="ListParagraph"/>
        <w:numPr>
          <w:ilvl w:val="1"/>
          <w:numId w:val="1049"/>
        </w:numPr>
        <w:spacing w:after="0"/>
      </w:pPr>
      <w:r>
        <w:t xml:space="preserve"> Condition: </w:t>
      </w:r>
      <w:r>
        <w:rPr>
          <w:i/>
        </w:rPr>
        <w:t xml:space="preserve"> Success </w:t>
      </w:r>
    </w:p>
    <w:p w:rsidR="00B6113D" w:rsidRDefault="00A66234">
      <w:pPr>
        <w:pStyle w:val="ListParagraph"/>
        <w:numPr>
          <w:ilvl w:val="1"/>
          <w:numId w:val="1049"/>
        </w:numPr>
        <w:spacing w:after="0"/>
      </w:pPr>
      <w:r>
        <w:t xml:space="preserve"> Description: </w:t>
      </w:r>
    </w:p>
    <w:p w:rsidR="00B6113D" w:rsidRDefault="00A66234">
      <w:pPr>
        <w:pStyle w:val="ListParagraph"/>
        <w:numPr>
          <w:ilvl w:val="0"/>
          <w:numId w:val="1050"/>
        </w:numPr>
        <w:spacing w:after="0"/>
      </w:pPr>
      <w:r>
        <w:t xml:space="preserve"> From: </w:t>
      </w:r>
      <w:r>
        <w:rPr>
          <w:b/>
          <w:i/>
        </w:rPr>
        <w:t>LoadParameters</w:t>
      </w:r>
      <w:r>
        <w:t xml:space="preserve"> -To: </w:t>
      </w:r>
      <w:r>
        <w:rPr>
          <w:b/>
          <w:i/>
        </w:rPr>
        <w:t>InputParameters SOAPSendReply</w:t>
      </w:r>
    </w:p>
    <w:p w:rsidR="00B6113D" w:rsidRDefault="00A66234">
      <w:pPr>
        <w:pStyle w:val="ListParagraph"/>
        <w:numPr>
          <w:ilvl w:val="1"/>
          <w:numId w:val="1050"/>
        </w:numPr>
        <w:spacing w:after="0"/>
      </w:pPr>
      <w:r>
        <w:t xml:space="preserve"> Label: </w:t>
      </w:r>
    </w:p>
    <w:p w:rsidR="00B6113D" w:rsidRDefault="00A66234">
      <w:pPr>
        <w:pStyle w:val="ListParagraph"/>
        <w:numPr>
          <w:ilvl w:val="1"/>
          <w:numId w:val="1050"/>
        </w:numPr>
        <w:spacing w:after="0"/>
      </w:pPr>
      <w:r>
        <w:t xml:space="preserve"> Condition: </w:t>
      </w:r>
      <w:r>
        <w:rPr>
          <w:i/>
        </w:rPr>
        <w:t xml:space="preserve"> Success </w:t>
      </w:r>
    </w:p>
    <w:p w:rsidR="00B6113D" w:rsidRDefault="00A66234">
      <w:pPr>
        <w:pStyle w:val="ListParagraph"/>
        <w:numPr>
          <w:ilvl w:val="1"/>
          <w:numId w:val="1050"/>
        </w:numPr>
        <w:spacing w:after="0"/>
      </w:pPr>
      <w:r>
        <w:t xml:space="preserve"> Description: </w:t>
      </w:r>
    </w:p>
    <w:p w:rsidR="00B6113D" w:rsidRDefault="00A66234">
      <w:pPr>
        <w:pStyle w:val="Heading5"/>
      </w:pPr>
      <w:bookmarkStart w:id="2219" w:name="3.2.8.1.10.---"/>
      <w:r>
        <w:t>3.2.8.1.10. HTMLOutput</w:t>
      </w:r>
      <w:bookmarkEnd w:id="2219"/>
    </w:p>
    <w:p w:rsidR="00B6113D" w:rsidRDefault="00A66234">
      <w:pPr>
        <w:spacing w:after="0"/>
      </w:pPr>
      <w:r>
        <w:t xml:space="preserve"> Section contains description of Process " HTMLOutput.process " . </w:t>
      </w:r>
    </w:p>
    <w:p w:rsidR="00B6113D" w:rsidRDefault="00A66234">
      <w:pPr>
        <w:pStyle w:val="Simplesubtitle"/>
      </w:pPr>
      <w:bookmarkStart w:id="2220" w:name="3.2.8.1.10.---ProcessDescription"/>
      <w:r>
        <w:lastRenderedPageBreak/>
        <w:t>Process description:</w:t>
      </w:r>
      <w:bookmarkEnd w:id="222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221" w:name="3.2.8.1.10.---ProcessDefinition"/>
      <w:r>
        <w:t>Process definition:</w:t>
      </w:r>
      <w:bookmarkEnd w:id="2221"/>
    </w:p>
    <w:p w:rsidR="00B6113D" w:rsidRDefault="00A66234">
      <w:pPr>
        <w:spacing w:after="0"/>
      </w:pPr>
      <w:r>
        <w:t xml:space="preserve"> Full process path:</w:t>
      </w:r>
      <w:r>
        <w:t xml:space="preserve"> ProcessDefinitions/Output/HTMLOutput.process</w:t>
      </w:r>
    </w:p>
    <w:p w:rsidR="00B6113D" w:rsidRDefault="00A66234">
      <w:pPr>
        <w:pStyle w:val="Simplesubtitle"/>
      </w:pPr>
      <w:bookmarkStart w:id="2222" w:name="3.2.8.1.10.---Diagram"/>
      <w:r>
        <w:t>Diagram:</w:t>
      </w:r>
      <w:bookmarkEnd w:id="2222"/>
    </w:p>
    <w:p w:rsidR="00B6113D" w:rsidRDefault="00A66234">
      <w:pPr>
        <w:spacing w:after="0"/>
      </w:pPr>
      <w:r>
        <w:rPr>
          <w:noProof/>
        </w:rPr>
        <w:drawing>
          <wp:inline distT="0" distB="0" distL="0" distR="0">
            <wp:extent cx="4368000" cy="896000"/>
            <wp:effectExtent l="0" t="0" r="0" b="0"/>
            <wp:docPr id="182" name="Picture 182" descr="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2.png"/>
                    <pic:cNvPicPr/>
                  </pic:nvPicPr>
                  <pic:blipFill>
                    <a:blip r:embed="rId141"/>
                    <a:stretch>
                      <a:fillRect/>
                    </a:stretch>
                  </pic:blipFill>
                  <pic:spPr>
                    <a:xfrm>
                      <a:off x="0" y="0"/>
                      <a:ext cx="4368000" cy="896000"/>
                    </a:xfrm>
                    <a:prstGeom prst="rect">
                      <a:avLst/>
                    </a:prstGeom>
                  </pic:spPr>
                </pic:pic>
              </a:graphicData>
            </a:graphic>
          </wp:inline>
        </w:drawing>
      </w:r>
    </w:p>
    <w:p w:rsidR="00B6113D" w:rsidRDefault="00A66234">
      <w:pPr>
        <w:pStyle w:val="Simplesubtitle"/>
      </w:pPr>
      <w:bookmarkStart w:id="2223" w:name="3.2.8.1.10.---Starter"/>
      <w:r>
        <w:t>Process starter activity:</w:t>
      </w:r>
      <w:bookmarkEnd w:id="2223"/>
    </w:p>
    <w:p w:rsidR="00B6113D" w:rsidRDefault="00A66234">
      <w:pPr>
        <w:spacing w:after="0"/>
      </w:pPr>
      <w:r>
        <w:t xml:space="preserve"> Name: Result JMSQueueReceiver</w:t>
      </w:r>
    </w:p>
    <w:p w:rsidR="00B6113D" w:rsidRDefault="00A66234">
      <w:pPr>
        <w:pStyle w:val="ListParagraph"/>
        <w:numPr>
          <w:ilvl w:val="0"/>
          <w:numId w:val="1051"/>
        </w:numPr>
        <w:spacing w:after="0"/>
      </w:pPr>
      <w:r>
        <w:t xml:space="preserve"> Property Name: </w:t>
      </w:r>
      <w:r>
        <w:rPr>
          <w:b/>
          <w:i/>
        </w:rPr>
        <w:t>Result JMSQueueReceiver</w:t>
      </w:r>
    </w:p>
    <w:p w:rsidR="00B6113D" w:rsidRDefault="00A66234">
      <w:pPr>
        <w:pStyle w:val="ListParagraph"/>
        <w:numPr>
          <w:ilvl w:val="1"/>
          <w:numId w:val="1051"/>
        </w:numPr>
        <w:spacing w:after="0"/>
      </w:pPr>
      <w:r>
        <w:t xml:space="preserve"> Type: </w:t>
      </w:r>
      <w:r>
        <w:rPr>
          <w:i/>
        </w:rPr>
        <w:t>com.tibco.plugin.jms.JMSQueueEventSource</w:t>
      </w:r>
    </w:p>
    <w:p w:rsidR="00B6113D" w:rsidRDefault="00A66234">
      <w:pPr>
        <w:pStyle w:val="ListParagraph"/>
        <w:numPr>
          <w:ilvl w:val="1"/>
          <w:numId w:val="1051"/>
        </w:numPr>
        <w:spacing w:after="0"/>
      </w:pPr>
      <w:r>
        <w:t xml:space="preserve"> Resource Type: </w:t>
      </w:r>
      <w:r>
        <w:rPr>
          <w:i/>
        </w:rPr>
        <w:t>ae.activities.JMSQueueEventSource</w:t>
      </w:r>
    </w:p>
    <w:p w:rsidR="00B6113D" w:rsidRDefault="00A66234">
      <w:pPr>
        <w:pStyle w:val="ListParagraph"/>
        <w:numPr>
          <w:ilvl w:val="1"/>
          <w:numId w:val="1051"/>
        </w:numPr>
        <w:spacing w:after="0"/>
      </w:pPr>
      <w:r>
        <w:t xml:space="preserve"> Description: </w:t>
      </w:r>
    </w:p>
    <w:p w:rsidR="00B6113D" w:rsidRDefault="00A66234">
      <w:pPr>
        <w:pStyle w:val="ListParagraph"/>
        <w:numPr>
          <w:ilvl w:val="1"/>
          <w:numId w:val="1051"/>
        </w:numPr>
        <w:spacing w:after="0"/>
      </w:pPr>
      <w:r>
        <w:rPr>
          <w:i/>
        </w:rPr>
        <w:t>Configuration:</w:t>
      </w:r>
    </w:p>
    <w:p w:rsidR="00B6113D" w:rsidRDefault="00A66234">
      <w:pPr>
        <w:pStyle w:val="ListParagraph"/>
        <w:numPr>
          <w:ilvl w:val="2"/>
          <w:numId w:val="1051"/>
        </w:numPr>
        <w:spacing w:after="0"/>
      </w:pPr>
      <w:r>
        <w:t>PermittedMessageType = XML Text</w:t>
      </w:r>
    </w:p>
    <w:p w:rsidR="00B6113D" w:rsidRDefault="00A66234">
      <w:pPr>
        <w:pStyle w:val="ListParagraph"/>
        <w:numPr>
          <w:ilvl w:val="2"/>
          <w:numId w:val="1051"/>
        </w:numPr>
        <w:spacing w:after="0"/>
      </w:pPr>
      <w:r>
        <w:t>SessionAttributes</w:t>
      </w:r>
    </w:p>
    <w:p w:rsidR="00B6113D" w:rsidRDefault="00A66234">
      <w:pPr>
        <w:pStyle w:val="ListParagraph"/>
        <w:numPr>
          <w:ilvl w:val="3"/>
          <w:numId w:val="1051"/>
        </w:numPr>
        <w:spacing w:after="0"/>
      </w:pPr>
      <w:r>
        <w:t>transacted = false</w:t>
      </w:r>
    </w:p>
    <w:p w:rsidR="00B6113D" w:rsidRDefault="00A66234">
      <w:pPr>
        <w:pStyle w:val="ListParagraph"/>
        <w:numPr>
          <w:ilvl w:val="3"/>
          <w:numId w:val="1051"/>
        </w:numPr>
        <w:spacing w:after="0"/>
      </w:pPr>
      <w:r>
        <w:t xml:space="preserve">acknowledgeMode = 1 (Auto) </w:t>
      </w:r>
    </w:p>
    <w:p w:rsidR="00B6113D" w:rsidRDefault="00A66234">
      <w:pPr>
        <w:pStyle w:val="ListParagraph"/>
        <w:numPr>
          <w:ilvl w:val="3"/>
          <w:numId w:val="1051"/>
        </w:numPr>
        <w:spacing w:after="0"/>
      </w:pPr>
      <w:r>
        <w:t>maxSessions = 1</w:t>
      </w:r>
    </w:p>
    <w:p w:rsidR="00B6113D" w:rsidRDefault="00A66234">
      <w:pPr>
        <w:pStyle w:val="ListParagraph"/>
        <w:numPr>
          <w:ilvl w:val="3"/>
          <w:numId w:val="1051"/>
        </w:numPr>
        <w:spacing w:after="0"/>
      </w:pPr>
      <w:r>
        <w:t>destination = %%ENV%%.%%JMSQueueName%%</w:t>
      </w:r>
    </w:p>
    <w:p w:rsidR="00B6113D" w:rsidRDefault="00A66234">
      <w:pPr>
        <w:pStyle w:val="ListParagraph"/>
        <w:numPr>
          <w:ilvl w:val="3"/>
          <w:numId w:val="1051"/>
        </w:numPr>
        <w:spacing w:after="0"/>
      </w:pPr>
      <w:r>
        <w:t>selector = Part='Result'</w:t>
      </w:r>
    </w:p>
    <w:p w:rsidR="00B6113D" w:rsidRDefault="00A66234">
      <w:pPr>
        <w:pStyle w:val="ListParagraph"/>
        <w:numPr>
          <w:ilvl w:val="2"/>
          <w:numId w:val="1051"/>
        </w:numPr>
        <w:spacing w:after="0"/>
      </w:pPr>
      <w:r>
        <w:t>ConfigurableHeaders</w:t>
      </w:r>
    </w:p>
    <w:p w:rsidR="00B6113D" w:rsidRDefault="00A66234">
      <w:pPr>
        <w:pStyle w:val="ListParagraph"/>
        <w:numPr>
          <w:ilvl w:val="3"/>
          <w:numId w:val="1051"/>
        </w:numPr>
        <w:spacing w:after="0"/>
      </w:pPr>
      <w:r>
        <w:t>JMSDeliveryMode = PERSISTENT</w:t>
      </w:r>
    </w:p>
    <w:p w:rsidR="00B6113D" w:rsidRDefault="00A66234">
      <w:pPr>
        <w:pStyle w:val="ListParagraph"/>
        <w:numPr>
          <w:ilvl w:val="3"/>
          <w:numId w:val="1051"/>
        </w:numPr>
        <w:spacing w:after="0"/>
      </w:pPr>
      <w:r>
        <w:t>JMSExpiration = 0</w:t>
      </w:r>
    </w:p>
    <w:p w:rsidR="00B6113D" w:rsidRDefault="00A66234">
      <w:pPr>
        <w:pStyle w:val="ListParagraph"/>
        <w:numPr>
          <w:ilvl w:val="3"/>
          <w:numId w:val="1051"/>
        </w:numPr>
        <w:spacing w:after="0"/>
      </w:pPr>
      <w:r>
        <w:t>JMSPriority = 4</w:t>
      </w:r>
    </w:p>
    <w:p w:rsidR="00B6113D" w:rsidRDefault="00A66234">
      <w:pPr>
        <w:pStyle w:val="ListParagraph"/>
        <w:numPr>
          <w:ilvl w:val="2"/>
          <w:numId w:val="1051"/>
        </w:numPr>
        <w:spacing w:after="0"/>
      </w:pPr>
      <w:r>
        <w:t xml:space="preserve">ConnectionReference = </w:t>
      </w:r>
      <w:hyperlink w:anchor="3.2.8.6.2.---">
        <w:r>
          <w:rPr>
            <w:color w:val="0000FF"/>
            <w:u w:val="single"/>
          </w:rPr>
          <w:t>/SharedConnections/EMSConnection.sharedjmscon</w:t>
        </w:r>
      </w:hyperlink>
      <w:r>
        <w:t xml:space="preserve"> </w:t>
      </w:r>
    </w:p>
    <w:p w:rsidR="00B6113D" w:rsidRDefault="00A66234">
      <w:pPr>
        <w:pStyle w:val="ListParagraph"/>
        <w:numPr>
          <w:ilvl w:val="2"/>
          <w:numId w:val="1051"/>
        </w:numPr>
        <w:spacing w:after="0"/>
      </w:pPr>
      <w:r>
        <w:t>ApplicationProperties = /SharedResources/JMSApplicationProperties.sharedjmsapp</w:t>
      </w:r>
    </w:p>
    <w:p w:rsidR="00B6113D" w:rsidRDefault="00A66234">
      <w:pPr>
        <w:pStyle w:val="ListParagraph"/>
        <w:numPr>
          <w:ilvl w:val="2"/>
          <w:numId w:val="1051"/>
        </w:numPr>
        <w:spacing w:after="0"/>
      </w:pPr>
      <w:r>
        <w:t>OutDataxsdString</w:t>
      </w:r>
    </w:p>
    <w:p w:rsidR="00B6113D" w:rsidRDefault="00A66234">
      <w:pPr>
        <w:pStyle w:val="ListParagraph"/>
        <w:numPr>
          <w:ilvl w:val="3"/>
          <w:numId w:val="1051"/>
        </w:numPr>
        <w:spacing w:after="0"/>
      </w:pPr>
      <w:r>
        <w:t xml:space="preserve"> - </w:t>
      </w:r>
      <w:hyperlink w:anchor="null---">
        <w:r>
          <w:rPr>
            <w:color w:val="0000FF"/>
            <w:u w:val="single"/>
          </w:rPr>
          <w:t>GrantingCreditResult</w:t>
        </w:r>
      </w:hyperlink>
      <w:r>
        <w:t xml:space="preserve"> (XML Element Reference, required ) </w:t>
      </w:r>
    </w:p>
    <w:p w:rsidR="00B6113D" w:rsidRDefault="00A66234">
      <w:pPr>
        <w:pStyle w:val="Simplesubtitle"/>
      </w:pPr>
      <w:bookmarkStart w:id="2224" w:name="3.2.8.1.10.---EndActivity"/>
      <w:r>
        <w:t>Process end activity:</w:t>
      </w:r>
      <w:bookmarkEnd w:id="2224"/>
    </w:p>
    <w:p w:rsidR="00B6113D" w:rsidRDefault="00A66234">
      <w:pPr>
        <w:spacing w:after="0"/>
      </w:pPr>
      <w:r>
        <w:t xml:space="preserve"> Name: End</w:t>
      </w:r>
    </w:p>
    <w:p w:rsidR="00B6113D" w:rsidRDefault="00A66234">
      <w:pPr>
        <w:pStyle w:val="Simplesubtitle"/>
      </w:pPr>
      <w:bookmarkStart w:id="2225" w:name="3.2.8.1.10.---Activities"/>
      <w:r>
        <w:t>Activities:</w:t>
      </w:r>
      <w:bookmarkEnd w:id="2225"/>
    </w:p>
    <w:p w:rsidR="00B6113D" w:rsidRDefault="00A66234">
      <w:pPr>
        <w:pStyle w:val="Simplesubtitle"/>
      </w:pPr>
      <w:bookmarkStart w:id="2226" w:name="3.2.8.1.10.---Result_SendHTTPResponse"/>
      <w:r>
        <w:t xml:space="preserve"> Name: </w:t>
      </w:r>
      <w:r>
        <w:rPr>
          <w:i/>
        </w:rPr>
        <w:t>Result SendHTTPResponse</w:t>
      </w:r>
      <w:bookmarkEnd w:id="2226"/>
    </w:p>
    <w:p w:rsidR="00B6113D" w:rsidRDefault="00A66234">
      <w:pPr>
        <w:pStyle w:val="ListParagraph"/>
        <w:numPr>
          <w:ilvl w:val="0"/>
          <w:numId w:val="1052"/>
        </w:numPr>
        <w:spacing w:after="0"/>
      </w:pPr>
      <w:r>
        <w:t xml:space="preserve"> Type: </w:t>
      </w:r>
      <w:r>
        <w:rPr>
          <w:i/>
        </w:rPr>
        <w:t>com.tibco.plugin.http.HTTPResponseActivity</w:t>
      </w:r>
    </w:p>
    <w:p w:rsidR="00B6113D" w:rsidRDefault="00A66234">
      <w:pPr>
        <w:pStyle w:val="ListParagraph"/>
        <w:numPr>
          <w:ilvl w:val="0"/>
          <w:numId w:val="1052"/>
        </w:numPr>
        <w:spacing w:after="0"/>
      </w:pPr>
      <w:r>
        <w:t xml:space="preserve"> Resource Type: </w:t>
      </w:r>
      <w:r>
        <w:rPr>
          <w:i/>
        </w:rPr>
        <w:t>httppalette.httpWebResponse</w:t>
      </w:r>
    </w:p>
    <w:p w:rsidR="00B6113D" w:rsidRDefault="00A66234">
      <w:pPr>
        <w:pStyle w:val="ListParagraph"/>
        <w:numPr>
          <w:ilvl w:val="0"/>
          <w:numId w:val="1052"/>
        </w:numPr>
        <w:spacing w:after="0"/>
      </w:pPr>
      <w:r>
        <w:t xml:space="preserve"> </w:t>
      </w:r>
      <w:r>
        <w:t xml:space="preserve">Description: </w:t>
      </w:r>
    </w:p>
    <w:p w:rsidR="00B6113D" w:rsidRDefault="00A66234">
      <w:pPr>
        <w:pStyle w:val="ListParagraph"/>
        <w:numPr>
          <w:ilvl w:val="0"/>
          <w:numId w:val="1052"/>
        </w:numPr>
        <w:spacing w:after="0"/>
      </w:pPr>
      <w:r>
        <w:rPr>
          <w:i/>
        </w:rPr>
        <w:t>Configuration:</w:t>
      </w:r>
    </w:p>
    <w:p w:rsidR="00B6113D" w:rsidRDefault="00A66234">
      <w:pPr>
        <w:pStyle w:val="ListParagraph"/>
        <w:numPr>
          <w:ilvl w:val="1"/>
          <w:numId w:val="1052"/>
        </w:numPr>
        <w:spacing w:after="0"/>
      </w:pPr>
      <w:r>
        <w:t>closeConnection = true</w:t>
      </w:r>
    </w:p>
    <w:p w:rsidR="00B6113D" w:rsidRDefault="00A66234">
      <w:pPr>
        <w:pStyle w:val="ListParagraph"/>
        <w:numPr>
          <w:ilvl w:val="1"/>
          <w:numId w:val="1052"/>
        </w:numPr>
        <w:spacing w:after="0"/>
      </w:pPr>
      <w:r>
        <w:t>eventSource = Wait for HTTP Request</w:t>
      </w:r>
    </w:p>
    <w:p w:rsidR="00B6113D" w:rsidRDefault="00A66234">
      <w:pPr>
        <w:pStyle w:val="ListParagraph"/>
        <w:numPr>
          <w:ilvl w:val="1"/>
          <w:numId w:val="1052"/>
        </w:numPr>
        <w:spacing w:after="0"/>
      </w:pPr>
      <w:r>
        <w:t>Headers</w:t>
      </w:r>
    </w:p>
    <w:p w:rsidR="00B6113D" w:rsidRDefault="00A66234">
      <w:pPr>
        <w:pStyle w:val="ListParagraph"/>
        <w:numPr>
          <w:ilvl w:val="2"/>
          <w:numId w:val="1052"/>
        </w:numPr>
        <w:spacing w:after="0"/>
      </w:pPr>
      <w:r>
        <w:t xml:space="preserve"> + root (Complex Type, required ) </w:t>
      </w:r>
    </w:p>
    <w:p w:rsidR="00B6113D" w:rsidRDefault="00A66234">
      <w:pPr>
        <w:pStyle w:val="ListParagraph"/>
        <w:numPr>
          <w:ilvl w:val="3"/>
          <w:numId w:val="1052"/>
        </w:numPr>
        <w:spacing w:after="0"/>
      </w:pPr>
      <w:r>
        <w:lastRenderedPageBreak/>
        <w:t xml:space="preserve"> - StatusLine(xsd:string,optional)</w:t>
      </w:r>
    </w:p>
    <w:p w:rsidR="00B6113D" w:rsidRDefault="00A66234">
      <w:pPr>
        <w:pStyle w:val="ListParagraph"/>
        <w:numPr>
          <w:ilvl w:val="3"/>
          <w:numId w:val="1052"/>
        </w:numPr>
        <w:spacing w:after="0"/>
      </w:pPr>
      <w:r>
        <w:t xml:space="preserve"> - Content-Type(xsd:string,optional)</w:t>
      </w:r>
    </w:p>
    <w:p w:rsidR="00B6113D" w:rsidRDefault="00A66234">
      <w:pPr>
        <w:pStyle w:val="ListParagraph"/>
        <w:numPr>
          <w:ilvl w:val="3"/>
          <w:numId w:val="1052"/>
        </w:numPr>
        <w:spacing w:after="0"/>
      </w:pPr>
      <w:r>
        <w:t xml:space="preserve"> - Set-Cookie(xsd:string,optional)</w:t>
      </w:r>
    </w:p>
    <w:p w:rsidR="00B6113D" w:rsidRDefault="00A66234">
      <w:pPr>
        <w:pStyle w:val="ListParagraph"/>
        <w:numPr>
          <w:ilvl w:val="3"/>
          <w:numId w:val="1052"/>
        </w:numPr>
        <w:spacing w:after="0"/>
      </w:pPr>
      <w:r>
        <w:t xml:space="preserve"> -</w:t>
      </w:r>
      <w:r>
        <w:t xml:space="preserve"> Pragma(xsd:string,optional)</w:t>
      </w:r>
    </w:p>
    <w:p w:rsidR="00B6113D" w:rsidRDefault="00A66234">
      <w:pPr>
        <w:pStyle w:val="ListParagraph"/>
        <w:numPr>
          <w:ilvl w:val="3"/>
          <w:numId w:val="1052"/>
        </w:numPr>
        <w:spacing w:after="0"/>
      </w:pPr>
      <w:r>
        <w:t xml:space="preserve"> - Location(xsd:string,optional)</w:t>
      </w:r>
    </w:p>
    <w:p w:rsidR="00B6113D" w:rsidRDefault="00A66234">
      <w:pPr>
        <w:pStyle w:val="ListParagraph"/>
        <w:numPr>
          <w:ilvl w:val="0"/>
          <w:numId w:val="1052"/>
        </w:numPr>
        <w:spacing w:after="0"/>
      </w:pPr>
      <w:r>
        <w:rPr>
          <w:i/>
        </w:rPr>
        <w:t>Input bindings: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4"/>
        <w:gridCol w:w="6359"/>
      </w:tblGrid>
      <w:tr w:rsidR="00B6113D">
        <w:tc>
          <w:tcPr>
            <w:tcW w:w="9576" w:type="dxa"/>
            <w:shd w:val="clear" w:color="auto" w:fill="D9D9D9" w:themeFill="background1" w:themeFillShade="D9"/>
          </w:tcPr>
          <w:p w:rsidR="00B6113D" w:rsidRDefault="00A66234">
            <w:pPr>
              <w:spacing w:after="0"/>
            </w:pPr>
            <w:r>
              <w:rPr>
                <w:b/>
              </w:rPr>
              <w:t>Target</w:t>
            </w:r>
          </w:p>
        </w:tc>
        <w:tc>
          <w:tcPr>
            <w:tcW w:w="9576" w:type="dxa"/>
            <w:shd w:val="clear" w:color="auto" w:fill="D9D9D9" w:themeFill="background1" w:themeFillShade="D9"/>
          </w:tcPr>
          <w:p w:rsidR="00B6113D" w:rsidRDefault="00A66234">
            <w:pPr>
              <w:spacing w:after="0"/>
            </w:pPr>
            <w:r>
              <w:rPr>
                <w:b/>
              </w:rPr>
              <w:t>Source</w:t>
            </w:r>
          </w:p>
        </w:tc>
      </w:tr>
      <w:tr w:rsidR="00B6113D">
        <w:tc>
          <w:tcPr>
            <w:tcW w:w="9576" w:type="dxa"/>
            <w:shd w:val="clear" w:color="auto" w:fill="FFFFFF" w:themeFill="background1"/>
          </w:tcPr>
          <w:p w:rsidR="00B6113D" w:rsidRDefault="00A66234">
            <w:pPr>
              <w:spacing w:after="0"/>
            </w:pPr>
            <w:r>
              <w:t>/ResponseActivityInput/asciiContent</w:t>
            </w:r>
          </w:p>
        </w:tc>
        <w:tc>
          <w:tcPr>
            <w:tcW w:w="9576" w:type="dxa"/>
            <w:shd w:val="clear" w:color="auto" w:fill="FFFFFF" w:themeFill="background1"/>
          </w:tcPr>
          <w:p w:rsidR="00B6113D" w:rsidRDefault="00A66234">
            <w:pPr>
              <w:spacing w:after="0"/>
            </w:pPr>
            <w:r>
              <w:t>concat("&lt;H1&gt;Granting Credit Result&lt;/H1&gt;&lt;B&gt;Name: &lt;/B&gt;</w:t>
            </w:r>
            <w:r>
              <w:t>", $Result-JMSQueueReceiver/ns1:ActivityOutput/Body/pfx:GrantingCreditResult/Name,  "&lt;BR&gt;&lt;B&gt;Value: &lt;/B&gt;", $Result-JMSQueueReceiver/ns1:ActivityOutput/Body/pfx:GrantingCreditResult/Value, "&lt;BR&gt;&lt;B&gt;Refund: &lt;/B&gt;", $Result-JMSQueueReceiver/ns1:ActivityOutput/Bo</w:t>
            </w:r>
            <w:r>
              <w:t>dy/pfx:GrantingCreditResult/Refund, "&lt;BR&gt;&lt;B&gt;Pawn: &lt;/B&gt;", $Result-JMSQueueReceiver/ns1:ActivityOutput/Body/pfx:GrantingCreditResult/Pawn, "&lt;BR&gt;&lt;B&gt;Realty detail: &lt;/B&gt;", $Result-JMSQueueReceiver/ns1:ActivityOutput/Body/pfx:GrantingCreditResult/RealtyDetail, "</w:t>
            </w:r>
            <w:r>
              <w:t>&lt;BR&gt;&lt;B&gt;Realty value: &lt;/B&gt;", $Result-JMSQueueReceiver/ns1:ActivityOutput/Body/pfx:GrantingCreditResult/RealtyValue, "&lt;BR&gt;&lt;B&gt;Interest: &lt;/B&gt;", $Result-JMSQueueReceiver/ns1:ActivityOutput/Body/pfx:GrantingCreditResult/Interest, "&lt;BR&gt;&lt;H2&gt;Result: &lt;FONT COLOR=RED</w:t>
            </w:r>
            <w:r>
              <w:t>&gt;", $Result-JMSQueueReceiver/ns1:ActivityOutput/Body/pfx:GrantingCreditResult/State, "&lt;/H2&gt;&lt;/FONT&gt;")</w:t>
            </w:r>
          </w:p>
        </w:tc>
      </w:tr>
    </w:tbl>
    <w:p w:rsidR="00B6113D" w:rsidRDefault="00B6113D"/>
    <w:p w:rsidR="00B6113D" w:rsidRDefault="00A66234">
      <w:pPr>
        <w:pStyle w:val="Simplesubtitle"/>
      </w:pPr>
      <w:bookmarkStart w:id="2227" w:name="3.2.8.1.10.---Wait_for_HTTP_Request"/>
      <w:r>
        <w:t xml:space="preserve"> Name: </w:t>
      </w:r>
      <w:r>
        <w:rPr>
          <w:i/>
        </w:rPr>
        <w:t>Wait for HTTP Request</w:t>
      </w:r>
      <w:bookmarkEnd w:id="2227"/>
    </w:p>
    <w:p w:rsidR="00B6113D" w:rsidRDefault="00A66234">
      <w:pPr>
        <w:pStyle w:val="ListParagraph"/>
        <w:numPr>
          <w:ilvl w:val="0"/>
          <w:numId w:val="1053"/>
        </w:numPr>
        <w:spacing w:after="0"/>
      </w:pPr>
      <w:r>
        <w:t xml:space="preserve"> Type: </w:t>
      </w:r>
      <w:r>
        <w:rPr>
          <w:i/>
        </w:rPr>
        <w:t>com.tibco.plugin.http.HTTPSignalInActivity</w:t>
      </w:r>
    </w:p>
    <w:p w:rsidR="00B6113D" w:rsidRDefault="00A66234">
      <w:pPr>
        <w:pStyle w:val="ListParagraph"/>
        <w:numPr>
          <w:ilvl w:val="0"/>
          <w:numId w:val="1053"/>
        </w:numPr>
        <w:spacing w:after="0"/>
      </w:pPr>
      <w:r>
        <w:t xml:space="preserve"> Resource Type: </w:t>
      </w:r>
      <w:r>
        <w:rPr>
          <w:i/>
        </w:rPr>
        <w:t>httppalette.httpSignalIn</w:t>
      </w:r>
    </w:p>
    <w:p w:rsidR="00B6113D" w:rsidRDefault="00A66234">
      <w:pPr>
        <w:pStyle w:val="ListParagraph"/>
        <w:numPr>
          <w:ilvl w:val="0"/>
          <w:numId w:val="1053"/>
        </w:numPr>
        <w:spacing w:after="0"/>
      </w:pPr>
      <w:r>
        <w:t xml:space="preserve"> Description: </w:t>
      </w:r>
    </w:p>
    <w:p w:rsidR="00B6113D" w:rsidRDefault="00A66234">
      <w:pPr>
        <w:pStyle w:val="ListParagraph"/>
        <w:numPr>
          <w:ilvl w:val="0"/>
          <w:numId w:val="1053"/>
        </w:numPr>
        <w:spacing w:after="0"/>
      </w:pPr>
      <w:r>
        <w:rPr>
          <w:i/>
        </w:rPr>
        <w:t>Configuration:</w:t>
      </w:r>
    </w:p>
    <w:p w:rsidR="00B6113D" w:rsidRDefault="00A66234">
      <w:pPr>
        <w:pStyle w:val="ListParagraph"/>
        <w:numPr>
          <w:ilvl w:val="1"/>
          <w:numId w:val="1053"/>
        </w:numPr>
        <w:spacing w:after="0"/>
      </w:pPr>
      <w:r>
        <w:t>_eventTimeout = 60000</w:t>
      </w:r>
    </w:p>
    <w:p w:rsidR="00B6113D" w:rsidRDefault="00A66234">
      <w:pPr>
        <w:pStyle w:val="ListParagraph"/>
        <w:numPr>
          <w:ilvl w:val="1"/>
          <w:numId w:val="1053"/>
        </w:numPr>
        <w:spacing w:after="0"/>
      </w:pPr>
      <w:r>
        <w:t>outputMode = String</w:t>
      </w:r>
    </w:p>
    <w:p w:rsidR="00B6113D" w:rsidRDefault="00A66234">
      <w:pPr>
        <w:pStyle w:val="ListParagraph"/>
        <w:numPr>
          <w:ilvl w:val="1"/>
          <w:numId w:val="1053"/>
        </w:numPr>
        <w:spacing w:after="0"/>
      </w:pPr>
      <w:r>
        <w:t>defaultEncoding = ISO8859_1</w:t>
      </w:r>
    </w:p>
    <w:p w:rsidR="00B6113D" w:rsidRDefault="00A66234">
      <w:pPr>
        <w:pStyle w:val="ListParagraph"/>
        <w:numPr>
          <w:ilvl w:val="1"/>
          <w:numId w:val="1053"/>
        </w:numPr>
        <w:spacing w:after="0"/>
      </w:pPr>
      <w:r>
        <w:t>inputOutputVersion = 5.3.0</w:t>
      </w:r>
    </w:p>
    <w:p w:rsidR="00B6113D" w:rsidRDefault="00A66234">
      <w:pPr>
        <w:pStyle w:val="ListParagraph"/>
        <w:numPr>
          <w:ilvl w:val="1"/>
          <w:numId w:val="1053"/>
        </w:numPr>
        <w:spacing w:after="0"/>
      </w:pPr>
      <w:r>
        <w:t>newMimeSupport = true</w:t>
      </w:r>
    </w:p>
    <w:p w:rsidR="00B6113D" w:rsidRDefault="00A66234">
      <w:pPr>
        <w:pStyle w:val="ListParagraph"/>
        <w:numPr>
          <w:ilvl w:val="1"/>
          <w:numId w:val="1053"/>
        </w:numPr>
        <w:spacing w:after="0"/>
      </w:pPr>
      <w:r>
        <w:t xml:space="preserve">sharedChannel = </w:t>
      </w:r>
      <w:hyperlink w:anchor="3.2.8.7.3.---">
        <w:r>
          <w:rPr>
            <w:color w:val="0000FF"/>
            <w:u w:val="single"/>
          </w:rPr>
          <w:t>/SharedConnections/OutputHTTPConnection.sharedhttp</w:t>
        </w:r>
      </w:hyperlink>
      <w:r>
        <w:t xml:space="preserve"> </w:t>
      </w:r>
    </w:p>
    <w:p w:rsidR="00B6113D" w:rsidRDefault="00A66234">
      <w:pPr>
        <w:pStyle w:val="ListParagraph"/>
        <w:numPr>
          <w:ilvl w:val="1"/>
          <w:numId w:val="1053"/>
        </w:numPr>
        <w:spacing w:after="0"/>
      </w:pPr>
      <w:r>
        <w:t>Headers</w:t>
      </w:r>
    </w:p>
    <w:p w:rsidR="00B6113D" w:rsidRDefault="00A66234">
      <w:pPr>
        <w:pStyle w:val="ListParagraph"/>
        <w:numPr>
          <w:ilvl w:val="2"/>
          <w:numId w:val="1053"/>
        </w:numPr>
        <w:spacing w:after="0"/>
      </w:pPr>
      <w:r>
        <w:t xml:space="preserve"> + root (Complex Type, re</w:t>
      </w:r>
      <w:r>
        <w:t xml:space="preserve">quired ) </w:t>
      </w:r>
    </w:p>
    <w:p w:rsidR="00B6113D" w:rsidRDefault="00A66234">
      <w:pPr>
        <w:pStyle w:val="ListParagraph"/>
        <w:numPr>
          <w:ilvl w:val="3"/>
          <w:numId w:val="1053"/>
        </w:numPr>
        <w:spacing w:after="0"/>
      </w:pPr>
      <w:r>
        <w:t xml:space="preserve"> - Accept(xsd:string,optional)</w:t>
      </w:r>
    </w:p>
    <w:p w:rsidR="00B6113D" w:rsidRDefault="00A66234">
      <w:pPr>
        <w:pStyle w:val="ListParagraph"/>
        <w:numPr>
          <w:ilvl w:val="3"/>
          <w:numId w:val="1053"/>
        </w:numPr>
        <w:spacing w:after="0"/>
      </w:pPr>
      <w:r>
        <w:t xml:space="preserve"> - Accept-Charset(xsd:string,optional)</w:t>
      </w:r>
    </w:p>
    <w:p w:rsidR="00B6113D" w:rsidRDefault="00A66234">
      <w:pPr>
        <w:pStyle w:val="ListParagraph"/>
        <w:numPr>
          <w:ilvl w:val="3"/>
          <w:numId w:val="1053"/>
        </w:numPr>
        <w:spacing w:after="0"/>
      </w:pPr>
      <w:r>
        <w:t xml:space="preserve"> - Accept-Encoding(xsd:string,optional)</w:t>
      </w:r>
    </w:p>
    <w:p w:rsidR="00B6113D" w:rsidRDefault="00A66234">
      <w:pPr>
        <w:pStyle w:val="ListParagraph"/>
        <w:numPr>
          <w:ilvl w:val="3"/>
          <w:numId w:val="1053"/>
        </w:numPr>
        <w:spacing w:after="0"/>
      </w:pPr>
      <w:r>
        <w:t xml:space="preserve"> - Content-Type(xsd:string,optional)</w:t>
      </w:r>
    </w:p>
    <w:p w:rsidR="00B6113D" w:rsidRDefault="00A66234">
      <w:pPr>
        <w:pStyle w:val="ListParagraph"/>
        <w:numPr>
          <w:ilvl w:val="3"/>
          <w:numId w:val="1053"/>
        </w:numPr>
        <w:spacing w:after="0"/>
      </w:pPr>
      <w:r>
        <w:t xml:space="preserve"> - Content-Length(xsd:string,optional)</w:t>
      </w:r>
    </w:p>
    <w:p w:rsidR="00B6113D" w:rsidRDefault="00A66234">
      <w:pPr>
        <w:pStyle w:val="ListParagraph"/>
        <w:numPr>
          <w:ilvl w:val="3"/>
          <w:numId w:val="1053"/>
        </w:numPr>
        <w:spacing w:after="0"/>
      </w:pPr>
      <w:r>
        <w:t xml:space="preserve"> - Connection(xsd:string,optional)</w:t>
      </w:r>
    </w:p>
    <w:p w:rsidR="00B6113D" w:rsidRDefault="00A66234">
      <w:pPr>
        <w:pStyle w:val="ListParagraph"/>
        <w:numPr>
          <w:ilvl w:val="3"/>
          <w:numId w:val="1053"/>
        </w:numPr>
        <w:spacing w:after="0"/>
      </w:pPr>
      <w:r>
        <w:t xml:space="preserve"> - Cookie(xsd:string,opti</w:t>
      </w:r>
      <w:r>
        <w:t>onal)</w:t>
      </w:r>
    </w:p>
    <w:p w:rsidR="00B6113D" w:rsidRDefault="00A66234">
      <w:pPr>
        <w:pStyle w:val="ListParagraph"/>
        <w:numPr>
          <w:ilvl w:val="3"/>
          <w:numId w:val="1053"/>
        </w:numPr>
        <w:spacing w:after="0"/>
      </w:pPr>
      <w:r>
        <w:t xml:space="preserve"> - Pragma(xsd:string,optional)</w:t>
      </w:r>
    </w:p>
    <w:p w:rsidR="00B6113D" w:rsidRDefault="00A66234">
      <w:pPr>
        <w:pStyle w:val="Simplesubtitle"/>
      </w:pPr>
      <w:bookmarkStart w:id="2228" w:name="3.2.8.1.10.---Transitions"/>
      <w:r>
        <w:lastRenderedPageBreak/>
        <w:t>Transitions:</w:t>
      </w:r>
      <w:bookmarkEnd w:id="2228"/>
    </w:p>
    <w:p w:rsidR="00B6113D" w:rsidRDefault="00A66234">
      <w:pPr>
        <w:pStyle w:val="ListParagraph"/>
        <w:numPr>
          <w:ilvl w:val="0"/>
          <w:numId w:val="1054"/>
        </w:numPr>
        <w:spacing w:after="0"/>
      </w:pPr>
      <w:r>
        <w:t xml:space="preserve"> From: </w:t>
      </w:r>
      <w:r>
        <w:rPr>
          <w:b/>
          <w:i/>
        </w:rPr>
        <w:t>Result JMSQueueReceiver</w:t>
      </w:r>
      <w:r>
        <w:t xml:space="preserve"> -To: </w:t>
      </w:r>
      <w:r>
        <w:rPr>
          <w:b/>
          <w:i/>
        </w:rPr>
        <w:t>Wait for HTTP Request</w:t>
      </w:r>
    </w:p>
    <w:p w:rsidR="00B6113D" w:rsidRDefault="00A66234">
      <w:pPr>
        <w:pStyle w:val="ListParagraph"/>
        <w:numPr>
          <w:ilvl w:val="1"/>
          <w:numId w:val="1054"/>
        </w:numPr>
        <w:spacing w:after="0"/>
      </w:pPr>
      <w:r>
        <w:t xml:space="preserve"> Label: </w:t>
      </w:r>
    </w:p>
    <w:p w:rsidR="00B6113D" w:rsidRDefault="00A66234">
      <w:pPr>
        <w:pStyle w:val="ListParagraph"/>
        <w:numPr>
          <w:ilvl w:val="1"/>
          <w:numId w:val="1054"/>
        </w:numPr>
        <w:spacing w:after="0"/>
      </w:pPr>
      <w:r>
        <w:t xml:space="preserve"> Condition: </w:t>
      </w:r>
      <w:r>
        <w:rPr>
          <w:i/>
        </w:rPr>
        <w:t xml:space="preserve"> Success </w:t>
      </w:r>
    </w:p>
    <w:p w:rsidR="00B6113D" w:rsidRDefault="00A66234">
      <w:pPr>
        <w:pStyle w:val="ListParagraph"/>
        <w:numPr>
          <w:ilvl w:val="1"/>
          <w:numId w:val="1054"/>
        </w:numPr>
        <w:spacing w:after="0"/>
      </w:pPr>
      <w:r>
        <w:t xml:space="preserve"> Description: </w:t>
      </w:r>
    </w:p>
    <w:p w:rsidR="00B6113D" w:rsidRDefault="00A66234">
      <w:pPr>
        <w:pStyle w:val="ListParagraph"/>
        <w:numPr>
          <w:ilvl w:val="0"/>
          <w:numId w:val="1055"/>
        </w:numPr>
        <w:spacing w:after="0"/>
      </w:pPr>
      <w:r>
        <w:t xml:space="preserve"> From: </w:t>
      </w:r>
      <w:r>
        <w:rPr>
          <w:b/>
          <w:i/>
        </w:rPr>
        <w:t>Result SendHTTPResponse</w:t>
      </w:r>
      <w:r>
        <w:t xml:space="preserve"> -To: </w:t>
      </w:r>
      <w:r>
        <w:rPr>
          <w:b/>
          <w:i/>
        </w:rPr>
        <w:t>End</w:t>
      </w:r>
    </w:p>
    <w:p w:rsidR="00B6113D" w:rsidRDefault="00A66234">
      <w:pPr>
        <w:pStyle w:val="ListParagraph"/>
        <w:numPr>
          <w:ilvl w:val="1"/>
          <w:numId w:val="1055"/>
        </w:numPr>
        <w:spacing w:after="0"/>
      </w:pPr>
      <w:r>
        <w:t xml:space="preserve"> Label: </w:t>
      </w:r>
    </w:p>
    <w:p w:rsidR="00B6113D" w:rsidRDefault="00A66234">
      <w:pPr>
        <w:pStyle w:val="ListParagraph"/>
        <w:numPr>
          <w:ilvl w:val="1"/>
          <w:numId w:val="1055"/>
        </w:numPr>
        <w:spacing w:after="0"/>
      </w:pPr>
      <w:r>
        <w:t xml:space="preserve"> Condition: </w:t>
      </w:r>
      <w:r>
        <w:rPr>
          <w:i/>
        </w:rPr>
        <w:t xml:space="preserve"> Success </w:t>
      </w:r>
    </w:p>
    <w:p w:rsidR="00B6113D" w:rsidRDefault="00A66234">
      <w:pPr>
        <w:pStyle w:val="ListParagraph"/>
        <w:numPr>
          <w:ilvl w:val="1"/>
          <w:numId w:val="1055"/>
        </w:numPr>
        <w:spacing w:after="0"/>
      </w:pPr>
      <w:r>
        <w:t xml:space="preserve"> Description: </w:t>
      </w:r>
    </w:p>
    <w:p w:rsidR="00B6113D" w:rsidRDefault="00A66234">
      <w:pPr>
        <w:pStyle w:val="ListParagraph"/>
        <w:numPr>
          <w:ilvl w:val="0"/>
          <w:numId w:val="1056"/>
        </w:numPr>
        <w:spacing w:after="0"/>
      </w:pPr>
      <w:r>
        <w:t xml:space="preserve"> From: </w:t>
      </w:r>
      <w:r>
        <w:rPr>
          <w:b/>
          <w:i/>
        </w:rPr>
        <w:t>Wait for HTTP Request</w:t>
      </w:r>
      <w:r>
        <w:t xml:space="preserve"> -To: </w:t>
      </w:r>
      <w:r>
        <w:rPr>
          <w:b/>
          <w:i/>
        </w:rPr>
        <w:t>Result SendHTTPResponse</w:t>
      </w:r>
    </w:p>
    <w:p w:rsidR="00B6113D" w:rsidRDefault="00A66234">
      <w:pPr>
        <w:pStyle w:val="ListParagraph"/>
        <w:numPr>
          <w:ilvl w:val="1"/>
          <w:numId w:val="1056"/>
        </w:numPr>
        <w:spacing w:after="0"/>
      </w:pPr>
      <w:r>
        <w:t xml:space="preserve"> Label: </w:t>
      </w:r>
    </w:p>
    <w:p w:rsidR="00B6113D" w:rsidRDefault="00A66234">
      <w:pPr>
        <w:pStyle w:val="ListParagraph"/>
        <w:numPr>
          <w:ilvl w:val="1"/>
          <w:numId w:val="1056"/>
        </w:numPr>
        <w:spacing w:after="0"/>
      </w:pPr>
      <w:r>
        <w:t xml:space="preserve"> Condition: </w:t>
      </w:r>
      <w:r>
        <w:rPr>
          <w:i/>
        </w:rPr>
        <w:t xml:space="preserve"> Success </w:t>
      </w:r>
    </w:p>
    <w:p w:rsidR="00B6113D" w:rsidRDefault="00A66234">
      <w:pPr>
        <w:pStyle w:val="ListParagraph"/>
        <w:numPr>
          <w:ilvl w:val="1"/>
          <w:numId w:val="1056"/>
        </w:numPr>
        <w:spacing w:after="0"/>
      </w:pPr>
      <w:r>
        <w:t xml:space="preserve"> Description: </w:t>
      </w:r>
    </w:p>
    <w:p w:rsidR="00B6113D" w:rsidRDefault="00A66234">
      <w:pPr>
        <w:pStyle w:val="Heading4"/>
      </w:pPr>
      <w:bookmarkStart w:id="2229" w:name="3.2.8.2.---"/>
      <w:bookmarkStart w:id="2230" w:name="_Toc336871424"/>
      <w:r>
        <w:t>3.2.8.2. AE Schemas</w:t>
      </w:r>
      <w:bookmarkEnd w:id="2229"/>
      <w:bookmarkEnd w:id="2230"/>
    </w:p>
    <w:p w:rsidR="00B6113D" w:rsidRDefault="00A66234">
      <w:pPr>
        <w:spacing w:after="0"/>
      </w:pPr>
      <w:r>
        <w:t>Chapter contains description of BusinessWorks AE Schemas from project GrantingCredit.ear.</w:t>
      </w:r>
    </w:p>
    <w:p w:rsidR="00B6113D" w:rsidRDefault="00A66234">
      <w:pPr>
        <w:pStyle w:val="Heading5"/>
      </w:pPr>
      <w:bookmarkStart w:id="2231" w:name="3.2.8.2.1.---"/>
      <w:r>
        <w:t>3.2.8.2.1. ae</w:t>
      </w:r>
      <w:bookmarkEnd w:id="2231"/>
    </w:p>
    <w:p w:rsidR="00B6113D" w:rsidRDefault="00A66234">
      <w:pPr>
        <w:spacing w:after="0"/>
      </w:pPr>
      <w:r>
        <w:t xml:space="preserve"> Section contains description of AE</w:t>
      </w:r>
      <w:r>
        <w:t xml:space="preserve"> Schema ae.aeschema</w:t>
      </w:r>
    </w:p>
    <w:p w:rsidR="00B6113D" w:rsidRDefault="00A66234">
      <w:pPr>
        <w:pStyle w:val="Simplesubtitle"/>
      </w:pPr>
      <w:bookmarkStart w:id="2232" w:name="3.2.8.2.1.---Description"/>
      <w:r>
        <w:t>AE Schema Description:</w:t>
      </w:r>
      <w:bookmarkEnd w:id="22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2233" w:name="3.2.8.2.1.---Scalars"/>
      <w:r>
        <w:t>Scalars:</w:t>
      </w:r>
      <w:bookmarkEnd w:id="223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50"/>
        <w:gridCol w:w="2851"/>
        <w:gridCol w:w="3542"/>
      </w:tblGrid>
      <w:tr w:rsidR="00B6113D">
        <w:tc>
          <w:tcPr>
            <w:tcW w:w="9576" w:type="dxa"/>
            <w:shd w:val="clear" w:color="auto" w:fill="D9D9D9" w:themeFill="background1" w:themeFillShade="D9"/>
          </w:tcPr>
          <w:p w:rsidR="00B6113D" w:rsidRDefault="00A66234">
            <w:pPr>
              <w:spacing w:after="0"/>
            </w:pPr>
            <w:r>
              <w:rPr>
                <w:b/>
              </w:rPr>
              <w:t>Scalar 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Java Class</w:t>
            </w:r>
          </w:p>
        </w:tc>
      </w:tr>
      <w:tr w:rsidR="00B6113D">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A66234">
            <w:pPr>
              <w:spacing w:after="0"/>
            </w:pPr>
            <w:r>
              <w:t>any</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A66234">
            <w:pPr>
              <w:spacing w:after="0"/>
            </w:pPr>
            <w:r>
              <w:t>assocList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binary</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boolean</w:t>
            </w:r>
          </w:p>
        </w:tc>
        <w:tc>
          <w:tcPr>
            <w:tcW w:w="9576" w:type="dxa"/>
            <w:shd w:val="clear" w:color="auto" w:fill="FFFFFF" w:themeFill="background1"/>
          </w:tcPr>
          <w:p w:rsidR="00B6113D" w:rsidRDefault="00A66234">
            <w:pPr>
              <w:spacing w:after="0"/>
            </w:pPr>
            <w:r>
              <w:t>java.lang.Boolean</w:t>
            </w:r>
          </w:p>
        </w:tc>
      </w:tr>
      <w:tr w:rsidR="00B6113D">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char</w:t>
            </w:r>
          </w:p>
        </w:tc>
        <w:tc>
          <w:tcPr>
            <w:tcW w:w="9576" w:type="dxa"/>
            <w:shd w:val="clear" w:color="auto" w:fill="FFFFFF" w:themeFill="background1"/>
          </w:tcPr>
          <w:p w:rsidR="00B6113D" w:rsidRDefault="00A66234">
            <w:pPr>
              <w:spacing w:after="0"/>
            </w:pPr>
            <w:r>
              <w:t>java.lang.Character</w:t>
            </w:r>
          </w:p>
        </w:tc>
      </w:tr>
      <w:tr w:rsidR="00B6113D">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dateTime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date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i1</w:t>
            </w:r>
          </w:p>
        </w:tc>
        <w:tc>
          <w:tcPr>
            <w:tcW w:w="9576" w:type="dxa"/>
            <w:shd w:val="clear" w:color="auto" w:fill="FFFFFF" w:themeFill="background1"/>
          </w:tcPr>
          <w:p w:rsidR="00B6113D" w:rsidRDefault="00A66234">
            <w:pPr>
              <w:spacing w:after="0"/>
            </w:pPr>
            <w:r>
              <w:t>java.lang.Byte</w:t>
            </w:r>
          </w:p>
        </w:tc>
      </w:tr>
      <w:tr w:rsidR="00B6113D">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i2</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i4</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A66234">
            <w:pPr>
              <w:spacing w:after="0"/>
            </w:pPr>
            <w:r>
              <w:t>interval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r4</w:t>
            </w:r>
          </w:p>
        </w:tc>
        <w:tc>
          <w:tcPr>
            <w:tcW w:w="9576" w:type="dxa"/>
            <w:shd w:val="clear" w:color="auto" w:fill="FFFFFF" w:themeFill="background1"/>
          </w:tcPr>
          <w:p w:rsidR="00B6113D" w:rsidRDefault="00A66234">
            <w:pPr>
              <w:spacing w:after="0"/>
            </w:pPr>
            <w:r>
              <w:t>java.lang.Float</w:t>
            </w:r>
          </w:p>
        </w:tc>
      </w:tr>
      <w:tr w:rsidR="00B6113D">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r8</w:t>
            </w:r>
          </w:p>
        </w:tc>
        <w:tc>
          <w:tcPr>
            <w:tcW w:w="9576" w:type="dxa"/>
            <w:shd w:val="clear" w:color="auto" w:fill="FFFFFF" w:themeFill="background1"/>
          </w:tcPr>
          <w:p w:rsidR="00B6113D" w:rsidRDefault="00A66234">
            <w:pPr>
              <w:spacing w:after="0"/>
            </w:pPr>
            <w:r>
              <w:t>java.lang.Double</w:t>
            </w:r>
          </w:p>
        </w:tc>
      </w:tr>
      <w:tr w:rsidR="00B6113D">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string</w:t>
            </w:r>
          </w:p>
        </w:tc>
        <w:tc>
          <w:tcPr>
            <w:tcW w:w="9576" w:type="dxa"/>
            <w:shd w:val="clear" w:color="auto" w:fill="FFFFFF" w:themeFill="background1"/>
          </w:tcPr>
          <w:p w:rsidR="00B6113D" w:rsidRDefault="00A66234">
            <w:pPr>
              <w:spacing w:after="0"/>
            </w:pPr>
            <w:r>
              <w:t>java.lang.String</w:t>
            </w:r>
          </w:p>
        </w:tc>
      </w:tr>
      <w:tr w:rsidR="00B6113D">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time</w:t>
            </w:r>
          </w:p>
        </w:tc>
        <w:tc>
          <w:tcPr>
            <w:tcW w:w="9576" w:type="dxa"/>
            <w:shd w:val="clear" w:color="auto" w:fill="FFFFFF" w:themeFill="background1"/>
          </w:tcPr>
          <w:p w:rsidR="00B6113D" w:rsidRDefault="00A66234">
            <w:pPr>
              <w:spacing w:after="0"/>
            </w:pPr>
            <w:r>
              <w:t>java.util.Date</w:t>
            </w:r>
          </w:p>
        </w:tc>
      </w:tr>
      <w:tr w:rsidR="00B6113D">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ui1</w:t>
            </w:r>
          </w:p>
        </w:tc>
        <w:tc>
          <w:tcPr>
            <w:tcW w:w="9576" w:type="dxa"/>
            <w:shd w:val="clear" w:color="auto" w:fill="FFFFFF" w:themeFill="background1"/>
          </w:tcPr>
          <w:p w:rsidR="00B6113D" w:rsidRDefault="00A66234">
            <w:pPr>
              <w:spacing w:after="0"/>
            </w:pPr>
            <w:r>
              <w:t>java.lang.Short</w:t>
            </w:r>
          </w:p>
        </w:tc>
      </w:tr>
      <w:tr w:rsidR="00B6113D">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ui2</w:t>
            </w:r>
          </w:p>
        </w:tc>
        <w:tc>
          <w:tcPr>
            <w:tcW w:w="9576" w:type="dxa"/>
            <w:shd w:val="clear" w:color="auto" w:fill="FFFFFF" w:themeFill="background1"/>
          </w:tcPr>
          <w:p w:rsidR="00B6113D" w:rsidRDefault="00A66234">
            <w:pPr>
              <w:spacing w:after="0"/>
            </w:pPr>
            <w:r>
              <w:t>java.lang.Integer</w:t>
            </w:r>
          </w:p>
        </w:tc>
      </w:tr>
      <w:tr w:rsidR="00B6113D">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ui4</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ui8</w:t>
            </w:r>
          </w:p>
        </w:tc>
        <w:tc>
          <w:tcPr>
            <w:tcW w:w="9576" w:type="dxa"/>
            <w:shd w:val="clear" w:color="auto" w:fill="FFFFFF" w:themeFill="background1"/>
          </w:tcPr>
          <w:p w:rsidR="00B6113D" w:rsidRDefault="00A66234">
            <w:pPr>
              <w:spacing w:after="0"/>
            </w:pPr>
            <w:r>
              <w:t>java.lang.Long</w:t>
            </w:r>
          </w:p>
        </w:tc>
      </w:tr>
      <w:tr w:rsidR="00B6113D">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A66234">
            <w:pPr>
              <w:spacing w:after="0"/>
            </w:pPr>
            <w:r>
              <w:t>void</w:t>
            </w:r>
          </w:p>
        </w:tc>
        <w:tc>
          <w:tcPr>
            <w:tcW w:w="9576" w:type="dxa"/>
            <w:shd w:val="clear" w:color="auto" w:fill="FFFFFF" w:themeFill="background1"/>
          </w:tcPr>
          <w:p w:rsidR="00B6113D" w:rsidRDefault="00B6113D">
            <w:pPr>
              <w:spacing w:after="0"/>
            </w:pPr>
          </w:p>
        </w:tc>
      </w:tr>
    </w:tbl>
    <w:p w:rsidR="00B6113D" w:rsidRDefault="00B6113D"/>
    <w:p w:rsidR="00B6113D" w:rsidRDefault="00A66234">
      <w:pPr>
        <w:pStyle w:val="Heading5"/>
      </w:pPr>
      <w:bookmarkStart w:id="2234" w:name="3.2.8.2.2.---"/>
      <w:r>
        <w:lastRenderedPageBreak/>
        <w:t>3.2.8.2.2. AppraisalAESchema</w:t>
      </w:r>
      <w:bookmarkEnd w:id="2234"/>
    </w:p>
    <w:p w:rsidR="00B6113D" w:rsidRDefault="00A66234">
      <w:pPr>
        <w:spacing w:after="0"/>
      </w:pPr>
      <w:r>
        <w:t xml:space="preserve"> Section contains description of AE Schema AppraisalAESchema.aeschema</w:t>
      </w:r>
    </w:p>
    <w:p w:rsidR="00B6113D" w:rsidRDefault="00A66234">
      <w:pPr>
        <w:pStyle w:val="Simplesubtitle"/>
      </w:pPr>
      <w:bookmarkStart w:id="2235" w:name="3.2.8.2.2.---Description"/>
      <w:r>
        <w:t>AE Schema Description:</w:t>
      </w:r>
      <w:bookmarkEnd w:id="223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No description</w:t>
            </w:r>
          </w:p>
        </w:tc>
      </w:tr>
    </w:tbl>
    <w:p w:rsidR="00B6113D" w:rsidRDefault="00B6113D"/>
    <w:p w:rsidR="00B6113D" w:rsidRDefault="00A66234">
      <w:pPr>
        <w:pStyle w:val="Simplesubtitle"/>
      </w:pPr>
      <w:bookmarkStart w:id="2236" w:name="3.2.8.2.2.---Classes"/>
      <w:r>
        <w:t>Classes:</w:t>
      </w:r>
      <w:bookmarkEnd w:id="2236"/>
    </w:p>
    <w:p w:rsidR="00B6113D" w:rsidRDefault="00A66234">
      <w:pPr>
        <w:pStyle w:val="Simplesubtitle"/>
      </w:pPr>
      <w:bookmarkStart w:id="2237" w:name="3.2.8.2.2.---class.AppraisalRequest"/>
      <w:r>
        <w:t xml:space="preserve"> Class name: AppraisalRequest</w:t>
      </w:r>
      <w:bookmarkEnd w:id="2237"/>
    </w:p>
    <w:p w:rsidR="00B6113D" w:rsidRDefault="00A66234">
      <w:pPr>
        <w:spacing w:after="0"/>
      </w:pPr>
      <w:r>
        <w:t>Attributes:</w:t>
      </w:r>
    </w:p>
    <w:p w:rsidR="00B6113D" w:rsidRDefault="00A66234">
      <w:pPr>
        <w:pStyle w:val="ListParagraph"/>
        <w:numPr>
          <w:ilvl w:val="0"/>
          <w:numId w:val="1057"/>
        </w:numPr>
        <w:spacing w:after="0"/>
      </w:pPr>
      <w:r>
        <w:rPr>
          <w:b/>
        </w:rPr>
        <w:t>Name</w:t>
      </w:r>
    </w:p>
    <w:p w:rsidR="00B6113D" w:rsidRDefault="00A66234">
      <w:pPr>
        <w:pStyle w:val="ListParagraph"/>
        <w:numPr>
          <w:ilvl w:val="1"/>
          <w:numId w:val="1057"/>
        </w:numPr>
        <w:spacing w:after="0"/>
      </w:pPr>
      <w:r>
        <w:rPr>
          <w:b/>
        </w:rPr>
        <w:t xml:space="preserve">Readable: </w:t>
      </w:r>
      <w:r>
        <w:t>true</w:t>
      </w:r>
    </w:p>
    <w:p w:rsidR="00B6113D" w:rsidRDefault="00A66234">
      <w:pPr>
        <w:pStyle w:val="ListParagraph"/>
        <w:numPr>
          <w:ilvl w:val="1"/>
          <w:numId w:val="1057"/>
        </w:numPr>
        <w:spacing w:after="0"/>
      </w:pPr>
      <w:r>
        <w:rPr>
          <w:b/>
        </w:rPr>
        <w:t xml:space="preserve">Writeable: </w:t>
      </w:r>
      <w:r>
        <w:t>true</w:t>
      </w:r>
    </w:p>
    <w:p w:rsidR="00B6113D" w:rsidRDefault="00A66234">
      <w:pPr>
        <w:pStyle w:val="ListParagraph"/>
        <w:numPr>
          <w:ilvl w:val="1"/>
          <w:numId w:val="1057"/>
        </w:numPr>
        <w:spacing w:after="0"/>
      </w:pPr>
      <w:r>
        <w:rPr>
          <w:b/>
        </w:rPr>
        <w:t xml:space="preserve">Type: </w:t>
      </w:r>
      <w:hyperlink w:anchor="3.2.8.2.1.---">
        <w:r>
          <w:rPr>
            <w:color w:val="0000FF"/>
            <w:u w:val="single"/>
          </w:rPr>
          <w:t>/AESchemas/ae.aeschema#scalar.string</w:t>
        </w:r>
      </w:hyperlink>
    </w:p>
    <w:p w:rsidR="00B6113D" w:rsidRDefault="00A66234">
      <w:pPr>
        <w:pStyle w:val="ListParagraph"/>
        <w:numPr>
          <w:ilvl w:val="0"/>
          <w:numId w:val="1057"/>
        </w:numPr>
        <w:spacing w:after="0"/>
      </w:pPr>
      <w:r>
        <w:rPr>
          <w:b/>
        </w:rPr>
        <w:t>Pawn</w:t>
      </w:r>
    </w:p>
    <w:p w:rsidR="00B6113D" w:rsidRDefault="00A66234">
      <w:pPr>
        <w:pStyle w:val="ListParagraph"/>
        <w:numPr>
          <w:ilvl w:val="1"/>
          <w:numId w:val="1057"/>
        </w:numPr>
        <w:spacing w:after="0"/>
      </w:pPr>
      <w:r>
        <w:rPr>
          <w:b/>
        </w:rPr>
        <w:t xml:space="preserve">Readable: </w:t>
      </w:r>
      <w:r>
        <w:t>true</w:t>
      </w:r>
    </w:p>
    <w:p w:rsidR="00B6113D" w:rsidRDefault="00A66234">
      <w:pPr>
        <w:pStyle w:val="ListParagraph"/>
        <w:numPr>
          <w:ilvl w:val="1"/>
          <w:numId w:val="1057"/>
        </w:numPr>
        <w:spacing w:after="0"/>
      </w:pPr>
      <w:r>
        <w:rPr>
          <w:b/>
        </w:rPr>
        <w:t xml:space="preserve">Writeable: </w:t>
      </w:r>
      <w:r>
        <w:t>true</w:t>
      </w:r>
    </w:p>
    <w:p w:rsidR="00B6113D" w:rsidRDefault="00A66234">
      <w:pPr>
        <w:pStyle w:val="ListParagraph"/>
        <w:numPr>
          <w:ilvl w:val="1"/>
          <w:numId w:val="1057"/>
        </w:numPr>
        <w:spacing w:after="0"/>
      </w:pPr>
      <w:r>
        <w:rPr>
          <w:b/>
        </w:rPr>
        <w:t xml:space="preserve">Type: </w:t>
      </w:r>
      <w:hyperlink w:anchor="3.2.8.2.1.---">
        <w:r>
          <w:rPr>
            <w:color w:val="0000FF"/>
            <w:u w:val="single"/>
          </w:rPr>
          <w:t>/AESchemas/ae.aeschema#scalar.boolean</w:t>
        </w:r>
      </w:hyperlink>
    </w:p>
    <w:p w:rsidR="00B6113D" w:rsidRDefault="00A66234">
      <w:pPr>
        <w:pStyle w:val="ListParagraph"/>
        <w:numPr>
          <w:ilvl w:val="0"/>
          <w:numId w:val="1057"/>
        </w:numPr>
        <w:spacing w:after="0"/>
      </w:pPr>
      <w:r>
        <w:rPr>
          <w:b/>
        </w:rPr>
        <w:t>RealtyDetail</w:t>
      </w:r>
    </w:p>
    <w:p w:rsidR="00B6113D" w:rsidRDefault="00A66234">
      <w:pPr>
        <w:pStyle w:val="ListParagraph"/>
        <w:numPr>
          <w:ilvl w:val="1"/>
          <w:numId w:val="1057"/>
        </w:numPr>
        <w:spacing w:after="0"/>
      </w:pPr>
      <w:r>
        <w:rPr>
          <w:b/>
        </w:rPr>
        <w:t xml:space="preserve">Readable: </w:t>
      </w:r>
      <w:r>
        <w:t>true</w:t>
      </w:r>
    </w:p>
    <w:p w:rsidR="00B6113D" w:rsidRDefault="00A66234">
      <w:pPr>
        <w:pStyle w:val="ListParagraph"/>
        <w:numPr>
          <w:ilvl w:val="1"/>
          <w:numId w:val="1057"/>
        </w:numPr>
        <w:spacing w:after="0"/>
      </w:pPr>
      <w:r>
        <w:rPr>
          <w:b/>
        </w:rPr>
        <w:t xml:space="preserve">Writeable: </w:t>
      </w:r>
      <w:r>
        <w:t>true</w:t>
      </w:r>
    </w:p>
    <w:p w:rsidR="00B6113D" w:rsidRDefault="00A66234">
      <w:pPr>
        <w:pStyle w:val="ListParagraph"/>
        <w:numPr>
          <w:ilvl w:val="1"/>
          <w:numId w:val="1057"/>
        </w:numPr>
        <w:spacing w:after="0"/>
      </w:pPr>
      <w:r>
        <w:rPr>
          <w:b/>
        </w:rPr>
        <w:t xml:space="preserve">Type: </w:t>
      </w:r>
      <w:hyperlink w:anchor="3.2.8.2.1.---">
        <w:r>
          <w:rPr>
            <w:color w:val="0000FF"/>
            <w:u w:val="single"/>
          </w:rPr>
          <w:t>/AESchemas/ae.aeschema#scalar.string</w:t>
        </w:r>
      </w:hyperlink>
    </w:p>
    <w:p w:rsidR="00B6113D" w:rsidRDefault="00A66234">
      <w:pPr>
        <w:pStyle w:val="Simplesubtitle"/>
      </w:pPr>
      <w:bookmarkStart w:id="2238" w:name="3.2.8.2.2.---class.AppraisalResult"/>
      <w:r>
        <w:t xml:space="preserve"> Class name: AppraisalResult</w:t>
      </w:r>
      <w:bookmarkEnd w:id="2238"/>
    </w:p>
    <w:p w:rsidR="00B6113D" w:rsidRDefault="00A66234">
      <w:pPr>
        <w:spacing w:after="0"/>
      </w:pPr>
      <w:r>
        <w:t>Attributes:</w:t>
      </w:r>
    </w:p>
    <w:p w:rsidR="00B6113D" w:rsidRDefault="00A66234">
      <w:pPr>
        <w:pStyle w:val="ListParagraph"/>
        <w:numPr>
          <w:ilvl w:val="0"/>
          <w:numId w:val="1058"/>
        </w:numPr>
        <w:spacing w:after="0"/>
      </w:pPr>
      <w:r>
        <w:rPr>
          <w:b/>
        </w:rPr>
        <w:t>customerName</w:t>
      </w:r>
    </w:p>
    <w:p w:rsidR="00B6113D" w:rsidRDefault="00A66234">
      <w:pPr>
        <w:pStyle w:val="ListParagraph"/>
        <w:numPr>
          <w:ilvl w:val="1"/>
          <w:numId w:val="1058"/>
        </w:numPr>
        <w:spacing w:after="0"/>
      </w:pPr>
      <w:r>
        <w:rPr>
          <w:b/>
        </w:rPr>
        <w:t xml:space="preserve">Readable: </w:t>
      </w:r>
      <w:r>
        <w:t>true</w:t>
      </w:r>
    </w:p>
    <w:p w:rsidR="00B6113D" w:rsidRDefault="00A66234">
      <w:pPr>
        <w:pStyle w:val="ListParagraph"/>
        <w:numPr>
          <w:ilvl w:val="1"/>
          <w:numId w:val="1058"/>
        </w:numPr>
        <w:spacing w:after="0"/>
      </w:pPr>
      <w:r>
        <w:rPr>
          <w:b/>
        </w:rPr>
        <w:t xml:space="preserve">Writeable: </w:t>
      </w:r>
      <w:r>
        <w:t>true</w:t>
      </w:r>
    </w:p>
    <w:p w:rsidR="00B6113D" w:rsidRDefault="00A66234">
      <w:pPr>
        <w:pStyle w:val="ListParagraph"/>
        <w:numPr>
          <w:ilvl w:val="1"/>
          <w:numId w:val="1058"/>
        </w:numPr>
        <w:spacing w:after="0"/>
      </w:pPr>
      <w:r>
        <w:rPr>
          <w:b/>
        </w:rPr>
        <w:t xml:space="preserve">Type: </w:t>
      </w:r>
      <w:hyperlink w:anchor="3.2.8.2.1.---">
        <w:r>
          <w:rPr>
            <w:color w:val="0000FF"/>
            <w:u w:val="single"/>
          </w:rPr>
          <w:t>/AESchemas/ae.aeschema#scalar.s</w:t>
        </w:r>
      </w:hyperlink>
      <w:hyperlink w:anchor="3.2.8.2.1.---">
        <w:r>
          <w:rPr>
            <w:color w:val="0000FF"/>
            <w:u w:val="single"/>
          </w:rPr>
          <w:t>tring</w:t>
        </w:r>
      </w:hyperlink>
    </w:p>
    <w:p w:rsidR="00B6113D" w:rsidRDefault="00A66234">
      <w:pPr>
        <w:pStyle w:val="ListParagraph"/>
        <w:numPr>
          <w:ilvl w:val="0"/>
          <w:numId w:val="1058"/>
        </w:numPr>
        <w:spacing w:after="0"/>
      </w:pPr>
      <w:r>
        <w:rPr>
          <w:b/>
        </w:rPr>
        <w:t>realtyValue</w:t>
      </w:r>
    </w:p>
    <w:p w:rsidR="00B6113D" w:rsidRDefault="00A66234">
      <w:pPr>
        <w:pStyle w:val="ListParagraph"/>
        <w:numPr>
          <w:ilvl w:val="1"/>
          <w:numId w:val="1058"/>
        </w:numPr>
        <w:spacing w:after="0"/>
      </w:pPr>
      <w:r>
        <w:rPr>
          <w:b/>
        </w:rPr>
        <w:t xml:space="preserve">Readable: </w:t>
      </w:r>
      <w:r>
        <w:t>true</w:t>
      </w:r>
    </w:p>
    <w:p w:rsidR="00B6113D" w:rsidRDefault="00A66234">
      <w:pPr>
        <w:pStyle w:val="ListParagraph"/>
        <w:numPr>
          <w:ilvl w:val="1"/>
          <w:numId w:val="1058"/>
        </w:numPr>
        <w:spacing w:after="0"/>
      </w:pPr>
      <w:r>
        <w:rPr>
          <w:b/>
        </w:rPr>
        <w:t xml:space="preserve">Writeable: </w:t>
      </w:r>
      <w:r>
        <w:t>true</w:t>
      </w:r>
    </w:p>
    <w:p w:rsidR="00B6113D" w:rsidRDefault="00A66234">
      <w:pPr>
        <w:pStyle w:val="ListParagraph"/>
        <w:numPr>
          <w:ilvl w:val="1"/>
          <w:numId w:val="1058"/>
        </w:numPr>
        <w:spacing w:after="0"/>
      </w:pPr>
      <w:r>
        <w:rPr>
          <w:b/>
        </w:rPr>
        <w:t xml:space="preserve">Type: </w:t>
      </w:r>
      <w:hyperlink w:anchor="3.2.8.2.1.---">
        <w:r>
          <w:rPr>
            <w:color w:val="0000FF"/>
            <w:u w:val="single"/>
          </w:rPr>
          <w:t>/AESchemas/ae.aeschema#sc</w:t>
        </w:r>
        <w:r>
          <w:rPr>
            <w:color w:val="0000FF"/>
            <w:u w:val="single"/>
          </w:rPr>
          <w:t>alar.i8</w:t>
        </w:r>
      </w:hyperlink>
    </w:p>
    <w:p w:rsidR="00B6113D" w:rsidRDefault="00A66234">
      <w:pPr>
        <w:pStyle w:val="Heading5"/>
      </w:pPr>
      <w:bookmarkStart w:id="2239" w:name="3.2.8.2.3.---"/>
      <w:r>
        <w:t>3.2.8.2.3. CalculateBonitaAESchema</w:t>
      </w:r>
      <w:bookmarkEnd w:id="2239"/>
    </w:p>
    <w:p w:rsidR="00B6113D" w:rsidRDefault="00A66234">
      <w:pPr>
        <w:spacing w:after="0"/>
      </w:pPr>
      <w:r>
        <w:t xml:space="preserve"> Section contains description of AE Schema CalculateBonitaAESchema.aeschema</w:t>
      </w:r>
    </w:p>
    <w:p w:rsidR="00B6113D" w:rsidRDefault="00A66234">
      <w:pPr>
        <w:pStyle w:val="Simplesubtitle"/>
      </w:pPr>
      <w:bookmarkStart w:id="2240" w:name="3.2.8.2.3.---Description"/>
      <w:r>
        <w:t>AE Schema Description:</w:t>
      </w:r>
      <w:bookmarkEnd w:id="224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CalculateBonita AESchema for EMS communication Class for calculated result Class for input parameters</w:t>
            </w:r>
          </w:p>
        </w:tc>
      </w:tr>
    </w:tbl>
    <w:p w:rsidR="00B6113D" w:rsidRDefault="00B6113D"/>
    <w:p w:rsidR="00B6113D" w:rsidRDefault="00A66234">
      <w:pPr>
        <w:pStyle w:val="Simplesubtitle"/>
      </w:pPr>
      <w:bookmarkStart w:id="2241" w:name="3.2.8.2.3.---Classes"/>
      <w:r>
        <w:t>Classes:</w:t>
      </w:r>
      <w:bookmarkEnd w:id="2241"/>
    </w:p>
    <w:p w:rsidR="00B6113D" w:rsidRDefault="00A66234">
      <w:pPr>
        <w:pStyle w:val="Simplesubtitle"/>
      </w:pPr>
      <w:bookmarkStart w:id="2242" w:name="3.2.8.2.3.---class.InputParameters"/>
      <w:r>
        <w:t xml:space="preserve"> </w:t>
      </w:r>
      <w:r>
        <w:t>Class name: InputParameters</w:t>
      </w:r>
      <w:bookmarkEnd w:id="2242"/>
    </w:p>
    <w:p w:rsidR="00B6113D" w:rsidRDefault="00A66234">
      <w:pPr>
        <w:spacing w:after="0"/>
      </w:pPr>
      <w:r>
        <w:t>Attributes:</w:t>
      </w:r>
    </w:p>
    <w:p w:rsidR="00B6113D" w:rsidRDefault="00A66234">
      <w:pPr>
        <w:pStyle w:val="ListParagraph"/>
        <w:numPr>
          <w:ilvl w:val="0"/>
          <w:numId w:val="1059"/>
        </w:numPr>
        <w:spacing w:after="0"/>
      </w:pPr>
      <w:r>
        <w:rPr>
          <w:b/>
        </w:rPr>
        <w:t>MonthIncrement</w:t>
      </w:r>
    </w:p>
    <w:p w:rsidR="00B6113D" w:rsidRDefault="00A66234">
      <w:pPr>
        <w:pStyle w:val="ListParagraph"/>
        <w:numPr>
          <w:ilvl w:val="1"/>
          <w:numId w:val="1059"/>
        </w:numPr>
        <w:spacing w:after="0"/>
      </w:pPr>
      <w:r>
        <w:rPr>
          <w:b/>
        </w:rPr>
        <w:t xml:space="preserve">Readable: </w:t>
      </w:r>
      <w:r>
        <w:t>true</w:t>
      </w:r>
    </w:p>
    <w:p w:rsidR="00B6113D" w:rsidRDefault="00A66234">
      <w:pPr>
        <w:pStyle w:val="ListParagraph"/>
        <w:numPr>
          <w:ilvl w:val="1"/>
          <w:numId w:val="1059"/>
        </w:numPr>
        <w:spacing w:after="0"/>
      </w:pPr>
      <w:r>
        <w:rPr>
          <w:b/>
        </w:rPr>
        <w:t xml:space="preserve">Writeable: </w:t>
      </w:r>
      <w:r>
        <w:t>true</w:t>
      </w:r>
    </w:p>
    <w:p w:rsidR="00B6113D" w:rsidRDefault="00A66234">
      <w:pPr>
        <w:pStyle w:val="ListParagraph"/>
        <w:numPr>
          <w:ilvl w:val="1"/>
          <w:numId w:val="1059"/>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59"/>
        </w:numPr>
        <w:spacing w:after="0"/>
      </w:pPr>
      <w:r>
        <w:rPr>
          <w:b/>
        </w:rPr>
        <w:t>Name</w:t>
      </w:r>
    </w:p>
    <w:p w:rsidR="00B6113D" w:rsidRDefault="00A66234">
      <w:pPr>
        <w:pStyle w:val="ListParagraph"/>
        <w:numPr>
          <w:ilvl w:val="1"/>
          <w:numId w:val="1059"/>
        </w:numPr>
        <w:spacing w:after="0"/>
      </w:pPr>
      <w:r>
        <w:rPr>
          <w:b/>
        </w:rPr>
        <w:lastRenderedPageBreak/>
        <w:t xml:space="preserve">Readable: </w:t>
      </w:r>
      <w:r>
        <w:t>true</w:t>
      </w:r>
    </w:p>
    <w:p w:rsidR="00B6113D" w:rsidRDefault="00A66234">
      <w:pPr>
        <w:pStyle w:val="ListParagraph"/>
        <w:numPr>
          <w:ilvl w:val="1"/>
          <w:numId w:val="1059"/>
        </w:numPr>
        <w:spacing w:after="0"/>
      </w:pPr>
      <w:r>
        <w:rPr>
          <w:b/>
        </w:rPr>
        <w:t xml:space="preserve">Writeable: </w:t>
      </w:r>
      <w:r>
        <w:t>true</w:t>
      </w:r>
    </w:p>
    <w:p w:rsidR="00B6113D" w:rsidRDefault="00A66234">
      <w:pPr>
        <w:pStyle w:val="ListParagraph"/>
        <w:numPr>
          <w:ilvl w:val="1"/>
          <w:numId w:val="1059"/>
        </w:numPr>
        <w:spacing w:after="0"/>
      </w:pPr>
      <w:r>
        <w:rPr>
          <w:b/>
        </w:rPr>
        <w:t xml:space="preserve">Type: </w:t>
      </w:r>
      <w:hyperlink w:anchor="3.2.8.2.1.---">
        <w:r>
          <w:rPr>
            <w:color w:val="0000FF"/>
            <w:u w:val="single"/>
          </w:rPr>
          <w:t>/AESchemas/ae.aeschema#scalar.string</w:t>
        </w:r>
      </w:hyperlink>
    </w:p>
    <w:p w:rsidR="00B6113D" w:rsidRDefault="00A66234">
      <w:pPr>
        <w:pStyle w:val="ListParagraph"/>
        <w:numPr>
          <w:ilvl w:val="0"/>
          <w:numId w:val="1059"/>
        </w:numPr>
        <w:spacing w:after="0"/>
      </w:pPr>
      <w:r>
        <w:rPr>
          <w:b/>
        </w:rPr>
        <w:t>RealtyValue</w:t>
      </w:r>
    </w:p>
    <w:p w:rsidR="00B6113D" w:rsidRDefault="00A66234">
      <w:pPr>
        <w:pStyle w:val="ListParagraph"/>
        <w:numPr>
          <w:ilvl w:val="1"/>
          <w:numId w:val="1059"/>
        </w:numPr>
        <w:spacing w:after="0"/>
      </w:pPr>
      <w:r>
        <w:rPr>
          <w:b/>
        </w:rPr>
        <w:t xml:space="preserve">Readable: </w:t>
      </w:r>
      <w:r>
        <w:t>true</w:t>
      </w:r>
    </w:p>
    <w:p w:rsidR="00B6113D" w:rsidRDefault="00A66234">
      <w:pPr>
        <w:pStyle w:val="ListParagraph"/>
        <w:numPr>
          <w:ilvl w:val="1"/>
          <w:numId w:val="1059"/>
        </w:numPr>
        <w:spacing w:after="0"/>
      </w:pPr>
      <w:r>
        <w:rPr>
          <w:b/>
        </w:rPr>
        <w:t xml:space="preserve">Writeable: </w:t>
      </w:r>
      <w:r>
        <w:t>true</w:t>
      </w:r>
    </w:p>
    <w:p w:rsidR="00B6113D" w:rsidRDefault="00A66234">
      <w:pPr>
        <w:pStyle w:val="ListParagraph"/>
        <w:numPr>
          <w:ilvl w:val="1"/>
          <w:numId w:val="1059"/>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59"/>
        </w:numPr>
        <w:spacing w:after="0"/>
      </w:pPr>
      <w:r>
        <w:rPr>
          <w:b/>
        </w:rPr>
        <w:t>Refund</w:t>
      </w:r>
    </w:p>
    <w:p w:rsidR="00B6113D" w:rsidRDefault="00A66234">
      <w:pPr>
        <w:pStyle w:val="ListParagraph"/>
        <w:numPr>
          <w:ilvl w:val="1"/>
          <w:numId w:val="1059"/>
        </w:numPr>
        <w:spacing w:after="0"/>
      </w:pPr>
      <w:r>
        <w:rPr>
          <w:b/>
        </w:rPr>
        <w:t xml:space="preserve">Readable: </w:t>
      </w:r>
      <w:r>
        <w:t>true</w:t>
      </w:r>
    </w:p>
    <w:p w:rsidR="00B6113D" w:rsidRDefault="00A66234">
      <w:pPr>
        <w:pStyle w:val="ListParagraph"/>
        <w:numPr>
          <w:ilvl w:val="1"/>
          <w:numId w:val="1059"/>
        </w:numPr>
        <w:spacing w:after="0"/>
      </w:pPr>
      <w:r>
        <w:rPr>
          <w:b/>
        </w:rPr>
        <w:t xml:space="preserve">Writeable: </w:t>
      </w:r>
      <w:r>
        <w:t>true</w:t>
      </w:r>
    </w:p>
    <w:p w:rsidR="00B6113D" w:rsidRDefault="00A66234">
      <w:pPr>
        <w:pStyle w:val="ListParagraph"/>
        <w:numPr>
          <w:ilvl w:val="1"/>
          <w:numId w:val="1059"/>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59"/>
        </w:numPr>
        <w:spacing w:after="0"/>
      </w:pPr>
      <w:r>
        <w:rPr>
          <w:b/>
        </w:rPr>
        <w:t>Value</w:t>
      </w:r>
    </w:p>
    <w:p w:rsidR="00B6113D" w:rsidRDefault="00A66234">
      <w:pPr>
        <w:pStyle w:val="ListParagraph"/>
        <w:numPr>
          <w:ilvl w:val="1"/>
          <w:numId w:val="1059"/>
        </w:numPr>
        <w:spacing w:after="0"/>
      </w:pPr>
      <w:r>
        <w:rPr>
          <w:b/>
        </w:rPr>
        <w:t xml:space="preserve">Readable: </w:t>
      </w:r>
      <w:r>
        <w:t>true</w:t>
      </w:r>
    </w:p>
    <w:p w:rsidR="00B6113D" w:rsidRDefault="00A66234">
      <w:pPr>
        <w:pStyle w:val="ListParagraph"/>
        <w:numPr>
          <w:ilvl w:val="1"/>
          <w:numId w:val="1059"/>
        </w:numPr>
        <w:spacing w:after="0"/>
      </w:pPr>
      <w:r>
        <w:rPr>
          <w:b/>
        </w:rPr>
        <w:t xml:space="preserve">Writeable: </w:t>
      </w:r>
      <w:r>
        <w:t>true</w:t>
      </w:r>
    </w:p>
    <w:p w:rsidR="00B6113D" w:rsidRDefault="00A66234">
      <w:pPr>
        <w:pStyle w:val="ListParagraph"/>
        <w:numPr>
          <w:ilvl w:val="1"/>
          <w:numId w:val="1059"/>
        </w:numPr>
        <w:spacing w:after="0"/>
      </w:pPr>
      <w:r>
        <w:rPr>
          <w:b/>
        </w:rPr>
        <w:t xml:space="preserve">Type: </w:t>
      </w:r>
      <w:hyperlink w:anchor="3.2.8.2.1.---">
        <w:r>
          <w:rPr>
            <w:color w:val="0000FF"/>
            <w:u w:val="single"/>
          </w:rPr>
          <w:t>/AESchemas/ae.aeschema#scalar.i8</w:t>
        </w:r>
      </w:hyperlink>
    </w:p>
    <w:p w:rsidR="00B6113D" w:rsidRDefault="00A66234">
      <w:pPr>
        <w:pStyle w:val="Simplesubtitle"/>
      </w:pPr>
      <w:bookmarkStart w:id="2243" w:name="3.2.8.2.3.---class.PretenderBonita"/>
      <w:r>
        <w:t xml:space="preserve"> Class name: PretenderBonita</w:t>
      </w:r>
      <w:bookmarkEnd w:id="2243"/>
    </w:p>
    <w:p w:rsidR="00B6113D" w:rsidRDefault="00A66234">
      <w:pPr>
        <w:spacing w:after="0"/>
      </w:pPr>
      <w:r>
        <w:t>Attributes:</w:t>
      </w:r>
    </w:p>
    <w:p w:rsidR="00B6113D" w:rsidRDefault="00A66234">
      <w:pPr>
        <w:pStyle w:val="ListParagraph"/>
        <w:numPr>
          <w:ilvl w:val="0"/>
          <w:numId w:val="1060"/>
        </w:numPr>
        <w:spacing w:after="0"/>
      </w:pPr>
      <w:r>
        <w:rPr>
          <w:b/>
        </w:rPr>
        <w:t>Bonita</w:t>
      </w:r>
    </w:p>
    <w:p w:rsidR="00B6113D" w:rsidRDefault="00A66234">
      <w:pPr>
        <w:pStyle w:val="ListParagraph"/>
        <w:numPr>
          <w:ilvl w:val="1"/>
          <w:numId w:val="1060"/>
        </w:numPr>
        <w:spacing w:after="0"/>
      </w:pPr>
      <w:r>
        <w:rPr>
          <w:b/>
        </w:rPr>
        <w:t xml:space="preserve">Readable: </w:t>
      </w:r>
      <w:r>
        <w:t>true</w:t>
      </w:r>
    </w:p>
    <w:p w:rsidR="00B6113D" w:rsidRDefault="00A66234">
      <w:pPr>
        <w:pStyle w:val="ListParagraph"/>
        <w:numPr>
          <w:ilvl w:val="1"/>
          <w:numId w:val="1060"/>
        </w:numPr>
        <w:spacing w:after="0"/>
      </w:pPr>
      <w:r>
        <w:rPr>
          <w:b/>
        </w:rPr>
        <w:t xml:space="preserve">Writeable: </w:t>
      </w:r>
      <w:r>
        <w:t>true</w:t>
      </w:r>
    </w:p>
    <w:p w:rsidR="00B6113D" w:rsidRDefault="00A66234">
      <w:pPr>
        <w:pStyle w:val="ListParagraph"/>
        <w:numPr>
          <w:ilvl w:val="1"/>
          <w:numId w:val="1060"/>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0"/>
        </w:numPr>
        <w:spacing w:after="0"/>
      </w:pPr>
      <w:r>
        <w:rPr>
          <w:b/>
        </w:rPr>
        <w:t>Name</w:t>
      </w:r>
    </w:p>
    <w:p w:rsidR="00B6113D" w:rsidRDefault="00A66234">
      <w:pPr>
        <w:pStyle w:val="ListParagraph"/>
        <w:numPr>
          <w:ilvl w:val="1"/>
          <w:numId w:val="1060"/>
        </w:numPr>
        <w:spacing w:after="0"/>
      </w:pPr>
      <w:r>
        <w:rPr>
          <w:b/>
        </w:rPr>
        <w:t xml:space="preserve">Readable: </w:t>
      </w:r>
      <w:r>
        <w:t>true</w:t>
      </w:r>
    </w:p>
    <w:p w:rsidR="00B6113D" w:rsidRDefault="00A66234">
      <w:pPr>
        <w:pStyle w:val="ListParagraph"/>
        <w:numPr>
          <w:ilvl w:val="1"/>
          <w:numId w:val="1060"/>
        </w:numPr>
        <w:spacing w:after="0"/>
      </w:pPr>
      <w:r>
        <w:rPr>
          <w:b/>
        </w:rPr>
        <w:t xml:space="preserve">Writeable: </w:t>
      </w:r>
      <w:r>
        <w:t>true</w:t>
      </w:r>
    </w:p>
    <w:p w:rsidR="00B6113D" w:rsidRDefault="00A66234">
      <w:pPr>
        <w:pStyle w:val="ListParagraph"/>
        <w:numPr>
          <w:ilvl w:val="1"/>
          <w:numId w:val="1060"/>
        </w:numPr>
        <w:spacing w:after="0"/>
      </w:pPr>
      <w:r>
        <w:rPr>
          <w:b/>
        </w:rPr>
        <w:t xml:space="preserve">Type: </w:t>
      </w:r>
      <w:hyperlink w:anchor="3.2.8.2.1.---">
        <w:r>
          <w:rPr>
            <w:color w:val="0000FF"/>
            <w:u w:val="single"/>
          </w:rPr>
          <w:t>/AESchemas/ae.aeschema#scalar.string</w:t>
        </w:r>
      </w:hyperlink>
    </w:p>
    <w:p w:rsidR="00B6113D" w:rsidRDefault="00A66234">
      <w:pPr>
        <w:pStyle w:val="Heading5"/>
      </w:pPr>
      <w:bookmarkStart w:id="2244" w:name="3.2.8.2.4.---"/>
      <w:r>
        <w:t>3.2.8.2.4. GrantingCreditAESchema</w:t>
      </w:r>
      <w:bookmarkEnd w:id="2244"/>
    </w:p>
    <w:p w:rsidR="00B6113D" w:rsidRDefault="00A66234">
      <w:pPr>
        <w:spacing w:after="0"/>
      </w:pPr>
      <w:r>
        <w:t xml:space="preserve"> Section contains description of AE Sche</w:t>
      </w:r>
      <w:r>
        <w:t>ma GrantingCreditAESchema.aeschema</w:t>
      </w:r>
    </w:p>
    <w:p w:rsidR="00B6113D" w:rsidRDefault="00A66234">
      <w:pPr>
        <w:pStyle w:val="Simplesubtitle"/>
      </w:pPr>
      <w:bookmarkStart w:id="2245" w:name="3.2.8.2.4.---Description"/>
      <w:r>
        <w:t>AE Schema Description:</w:t>
      </w:r>
      <w:bookmarkEnd w:id="22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GrantingCredit AESchema for EMS communication Class for resulting AccountState Class for input parameters</w:t>
            </w:r>
          </w:p>
        </w:tc>
      </w:tr>
    </w:tbl>
    <w:p w:rsidR="00B6113D" w:rsidRDefault="00B6113D"/>
    <w:p w:rsidR="00B6113D" w:rsidRDefault="00A66234">
      <w:pPr>
        <w:pStyle w:val="Simplesubtitle"/>
      </w:pPr>
      <w:bookmarkStart w:id="2246" w:name="3.2.8.2.4.---Classes"/>
      <w:r>
        <w:t>Classes:</w:t>
      </w:r>
      <w:bookmarkEnd w:id="2246"/>
    </w:p>
    <w:p w:rsidR="00B6113D" w:rsidRDefault="00A66234">
      <w:pPr>
        <w:pStyle w:val="Simplesubtitle"/>
      </w:pPr>
      <w:bookmarkStart w:id="2247" w:name="3.2.8.2.4.---class.GrantingCreditResult"/>
      <w:r>
        <w:t xml:space="preserve"> Class name: GrantingCreditResult</w:t>
      </w:r>
      <w:bookmarkEnd w:id="2247"/>
    </w:p>
    <w:p w:rsidR="00B6113D" w:rsidRDefault="00A66234">
      <w:pPr>
        <w:spacing w:after="0"/>
      </w:pPr>
      <w:r>
        <w:t>Attributes:</w:t>
      </w:r>
    </w:p>
    <w:p w:rsidR="00B6113D" w:rsidRDefault="00A66234">
      <w:pPr>
        <w:pStyle w:val="ListParagraph"/>
        <w:numPr>
          <w:ilvl w:val="0"/>
          <w:numId w:val="1061"/>
        </w:numPr>
        <w:spacing w:after="0"/>
      </w:pPr>
      <w:r>
        <w:rPr>
          <w:b/>
        </w:rPr>
        <w:t>Interest</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/AESchemas/ae.aeschema#scalar.r8</w:t>
        </w:r>
      </w:hyperlink>
    </w:p>
    <w:p w:rsidR="00B6113D" w:rsidRDefault="00A66234">
      <w:pPr>
        <w:pStyle w:val="ListParagraph"/>
        <w:numPr>
          <w:ilvl w:val="0"/>
          <w:numId w:val="1061"/>
        </w:numPr>
        <w:spacing w:after="0"/>
      </w:pPr>
      <w:r>
        <w:rPr>
          <w:b/>
        </w:rPr>
        <w:t>Name</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/AESchemas/ae.aeschema#scalar.string</w:t>
        </w:r>
      </w:hyperlink>
    </w:p>
    <w:p w:rsidR="00B6113D" w:rsidRDefault="00A66234">
      <w:pPr>
        <w:pStyle w:val="ListParagraph"/>
        <w:numPr>
          <w:ilvl w:val="0"/>
          <w:numId w:val="1061"/>
        </w:numPr>
        <w:spacing w:after="0"/>
      </w:pPr>
      <w:r>
        <w:rPr>
          <w:b/>
        </w:rPr>
        <w:t>Pawn</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lastRenderedPageBreak/>
        <w:t xml:space="preserve">Type: </w:t>
      </w:r>
      <w:hyperlink w:anchor="3.2.8.2.1.---">
        <w:r>
          <w:rPr>
            <w:color w:val="0000FF"/>
            <w:u w:val="single"/>
          </w:rPr>
          <w:t>/AESchemas/ae.aeschema#scalar.boolean</w:t>
        </w:r>
      </w:hyperlink>
    </w:p>
    <w:p w:rsidR="00B6113D" w:rsidRDefault="00A66234">
      <w:pPr>
        <w:pStyle w:val="ListParagraph"/>
        <w:numPr>
          <w:ilvl w:val="0"/>
          <w:numId w:val="1061"/>
        </w:numPr>
        <w:spacing w:after="0"/>
      </w:pPr>
      <w:r>
        <w:rPr>
          <w:b/>
        </w:rPr>
        <w:t>RealtyDetail</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/AESchemas/ae.aeschema#scalar.string</w:t>
        </w:r>
      </w:hyperlink>
    </w:p>
    <w:p w:rsidR="00B6113D" w:rsidRDefault="00A66234">
      <w:pPr>
        <w:pStyle w:val="ListParagraph"/>
        <w:numPr>
          <w:ilvl w:val="0"/>
          <w:numId w:val="1061"/>
        </w:numPr>
        <w:spacing w:after="0"/>
      </w:pPr>
      <w:r>
        <w:rPr>
          <w:b/>
        </w:rPr>
        <w:t>RealtyValue</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1"/>
        </w:numPr>
        <w:spacing w:after="0"/>
      </w:pPr>
      <w:r>
        <w:rPr>
          <w:b/>
        </w:rPr>
        <w:t>Refund</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1"/>
        </w:numPr>
        <w:spacing w:after="0"/>
      </w:pPr>
      <w:r>
        <w:rPr>
          <w:b/>
        </w:rPr>
        <w:t>State</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w:t>
        </w:r>
        <w:r>
          <w:rPr>
            <w:color w:val="0000FF"/>
            <w:u w:val="single"/>
          </w:rPr>
          <w:t>calar.boolean</w:t>
        </w:r>
      </w:hyperlink>
    </w:p>
    <w:p w:rsidR="00B6113D" w:rsidRDefault="00A66234">
      <w:pPr>
        <w:pStyle w:val="ListParagraph"/>
        <w:numPr>
          <w:ilvl w:val="0"/>
          <w:numId w:val="1061"/>
        </w:numPr>
        <w:spacing w:after="0"/>
      </w:pPr>
      <w:r>
        <w:rPr>
          <w:b/>
        </w:rPr>
        <w:t>Value</w:t>
      </w:r>
    </w:p>
    <w:p w:rsidR="00B6113D" w:rsidRDefault="00A66234">
      <w:pPr>
        <w:pStyle w:val="ListParagraph"/>
        <w:numPr>
          <w:ilvl w:val="1"/>
          <w:numId w:val="1061"/>
        </w:numPr>
        <w:spacing w:after="0"/>
      </w:pPr>
      <w:r>
        <w:rPr>
          <w:b/>
        </w:rPr>
        <w:t xml:space="preserve">Readable: </w:t>
      </w:r>
      <w:r>
        <w:t>true</w:t>
      </w:r>
    </w:p>
    <w:p w:rsidR="00B6113D" w:rsidRDefault="00A66234">
      <w:pPr>
        <w:pStyle w:val="ListParagraph"/>
        <w:numPr>
          <w:ilvl w:val="1"/>
          <w:numId w:val="1061"/>
        </w:numPr>
        <w:spacing w:after="0"/>
      </w:pPr>
      <w:r>
        <w:rPr>
          <w:b/>
        </w:rPr>
        <w:t xml:space="preserve">Writeable: </w:t>
      </w:r>
      <w:r>
        <w:t>true</w:t>
      </w:r>
    </w:p>
    <w:p w:rsidR="00B6113D" w:rsidRDefault="00A66234">
      <w:pPr>
        <w:pStyle w:val="ListParagraph"/>
        <w:numPr>
          <w:ilvl w:val="1"/>
          <w:numId w:val="1061"/>
        </w:numPr>
        <w:spacing w:after="0"/>
      </w:pPr>
      <w:r>
        <w:rPr>
          <w:b/>
        </w:rPr>
        <w:t xml:space="preserve">Type: </w:t>
      </w:r>
      <w:hyperlink w:anchor="3.2.8.2.1.---">
        <w:r>
          <w:rPr>
            <w:color w:val="0000FF"/>
            <w:u w:val="single"/>
          </w:rPr>
          <w:t>/AESchemas/ae.aeschema#scalar.i8</w:t>
        </w:r>
      </w:hyperlink>
    </w:p>
    <w:p w:rsidR="00B6113D" w:rsidRDefault="00A66234">
      <w:pPr>
        <w:pStyle w:val="Simplesubtitle"/>
      </w:pPr>
      <w:bookmarkStart w:id="2248" w:name="3.2.8.2.4.---class.InputParameters"/>
      <w:r>
        <w:t xml:space="preserve"> Class name: InputParameters</w:t>
      </w:r>
      <w:bookmarkEnd w:id="2248"/>
    </w:p>
    <w:p w:rsidR="00B6113D" w:rsidRDefault="00A66234">
      <w:pPr>
        <w:spacing w:after="0"/>
      </w:pPr>
      <w:r>
        <w:t>Attributes:</w:t>
      </w:r>
    </w:p>
    <w:p w:rsidR="00B6113D" w:rsidRDefault="00A66234">
      <w:pPr>
        <w:pStyle w:val="ListParagraph"/>
        <w:numPr>
          <w:ilvl w:val="0"/>
          <w:numId w:val="1062"/>
        </w:numPr>
        <w:spacing w:after="0"/>
      </w:pPr>
      <w:r>
        <w:rPr>
          <w:b/>
        </w:rPr>
        <w:t>Name</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/AESchemas/ae.aeschema#scalar.string</w:t>
        </w:r>
      </w:hyperlink>
    </w:p>
    <w:p w:rsidR="00B6113D" w:rsidRDefault="00A66234">
      <w:pPr>
        <w:pStyle w:val="ListParagraph"/>
        <w:numPr>
          <w:ilvl w:val="0"/>
          <w:numId w:val="1062"/>
        </w:numPr>
        <w:spacing w:after="0"/>
      </w:pPr>
      <w:r>
        <w:rPr>
          <w:b/>
        </w:rPr>
        <w:t>Pawn</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/AESchemas/ae.aeschema#scalar.boolean</w:t>
        </w:r>
      </w:hyperlink>
    </w:p>
    <w:p w:rsidR="00B6113D" w:rsidRDefault="00A66234">
      <w:pPr>
        <w:pStyle w:val="ListParagraph"/>
        <w:numPr>
          <w:ilvl w:val="0"/>
          <w:numId w:val="1062"/>
        </w:numPr>
        <w:spacing w:after="0"/>
      </w:pPr>
      <w:r>
        <w:rPr>
          <w:b/>
        </w:rPr>
        <w:t>RealtyDetail</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w:t>
        </w:r>
        <w:r>
          <w:rPr>
            <w:color w:val="0000FF"/>
            <w:u w:val="single"/>
          </w:rPr>
          <w:t>chema#scalar.string</w:t>
        </w:r>
      </w:hyperlink>
    </w:p>
    <w:p w:rsidR="00B6113D" w:rsidRDefault="00A66234">
      <w:pPr>
        <w:pStyle w:val="ListParagraph"/>
        <w:numPr>
          <w:ilvl w:val="0"/>
          <w:numId w:val="1062"/>
        </w:numPr>
        <w:spacing w:after="0"/>
      </w:pPr>
      <w:r>
        <w:rPr>
          <w:b/>
        </w:rPr>
        <w:t>RealtyValue</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2"/>
        </w:numPr>
        <w:spacing w:after="0"/>
      </w:pPr>
      <w:r>
        <w:rPr>
          <w:b/>
        </w:rPr>
        <w:t>Refund</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2"/>
        </w:numPr>
        <w:spacing w:after="0"/>
      </w:pPr>
      <w:r>
        <w:rPr>
          <w:b/>
        </w:rPr>
        <w:t>Salar</w:t>
      </w:r>
      <w:r>
        <w:rPr>
          <w:b/>
        </w:rPr>
        <w:t>y</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/AESchemas/ae.aeschema#scalar.i8</w:t>
        </w:r>
      </w:hyperlink>
    </w:p>
    <w:p w:rsidR="00B6113D" w:rsidRDefault="00A66234">
      <w:pPr>
        <w:pStyle w:val="ListParagraph"/>
        <w:numPr>
          <w:ilvl w:val="0"/>
          <w:numId w:val="1062"/>
        </w:numPr>
        <w:spacing w:after="0"/>
      </w:pPr>
      <w:r>
        <w:rPr>
          <w:b/>
        </w:rPr>
        <w:lastRenderedPageBreak/>
        <w:t>Value</w:t>
      </w:r>
    </w:p>
    <w:p w:rsidR="00B6113D" w:rsidRDefault="00A66234">
      <w:pPr>
        <w:pStyle w:val="ListParagraph"/>
        <w:numPr>
          <w:ilvl w:val="1"/>
          <w:numId w:val="1062"/>
        </w:numPr>
        <w:spacing w:after="0"/>
      </w:pPr>
      <w:r>
        <w:rPr>
          <w:b/>
        </w:rPr>
        <w:t xml:space="preserve">Readable: </w:t>
      </w:r>
      <w:r>
        <w:t>true</w:t>
      </w:r>
    </w:p>
    <w:p w:rsidR="00B6113D" w:rsidRDefault="00A66234">
      <w:pPr>
        <w:pStyle w:val="ListParagraph"/>
        <w:numPr>
          <w:ilvl w:val="1"/>
          <w:numId w:val="1062"/>
        </w:numPr>
        <w:spacing w:after="0"/>
      </w:pPr>
      <w:r>
        <w:rPr>
          <w:b/>
        </w:rPr>
        <w:t xml:space="preserve">Writeable: </w:t>
      </w:r>
      <w:r>
        <w:t>true</w:t>
      </w:r>
    </w:p>
    <w:p w:rsidR="00B6113D" w:rsidRDefault="00A66234">
      <w:pPr>
        <w:pStyle w:val="ListParagraph"/>
        <w:numPr>
          <w:ilvl w:val="1"/>
          <w:numId w:val="1062"/>
        </w:numPr>
        <w:spacing w:after="0"/>
      </w:pPr>
      <w:r>
        <w:rPr>
          <w:b/>
        </w:rPr>
        <w:t xml:space="preserve">Type: </w:t>
      </w:r>
      <w:hyperlink w:anchor="3.2.8.2.1.---">
        <w:r>
          <w:rPr>
            <w:color w:val="0000FF"/>
            <w:u w:val="single"/>
          </w:rPr>
          <w:t>/AESchemas/ae.aeschema#scalar.i8</w:t>
        </w:r>
      </w:hyperlink>
    </w:p>
    <w:p w:rsidR="00B6113D" w:rsidRDefault="00A66234">
      <w:pPr>
        <w:pStyle w:val="Heading4"/>
      </w:pPr>
      <w:bookmarkStart w:id="2249" w:name="3.2.8.3.---"/>
      <w:bookmarkStart w:id="2250" w:name="_Toc336871425"/>
      <w:r>
        <w:t>3.2.8.3. Global Variables</w:t>
      </w:r>
      <w:bookmarkEnd w:id="2249"/>
      <w:bookmarkEnd w:id="2250"/>
    </w:p>
    <w:p w:rsidR="00B6113D" w:rsidRDefault="00A66234">
      <w:pPr>
        <w:spacing w:after="0"/>
      </w:pPr>
      <w:r>
        <w:t>Chapter contains description of BusinessWorks Global Variables from project GrantingCredit.ear.</w:t>
      </w:r>
    </w:p>
    <w:p w:rsidR="00B6113D" w:rsidRDefault="00A66234">
      <w:pPr>
        <w:pStyle w:val="Heading5"/>
      </w:pPr>
      <w:bookmarkStart w:id="2251" w:name="3.2.8.3.1.---"/>
      <w:r>
        <w:t>3.2.8.3.1. defaultVars</w:t>
      </w:r>
      <w:bookmarkEnd w:id="2251"/>
    </w:p>
    <w:p w:rsidR="00B6113D" w:rsidRDefault="00A66234">
      <w:pPr>
        <w:spacing w:after="0"/>
      </w:pPr>
      <w:r>
        <w:t xml:space="preserve"> Section contains description of Global Variables " defaultVars " </w:t>
      </w:r>
    </w:p>
    <w:p w:rsidR="00B6113D" w:rsidRDefault="00A66234">
      <w:pPr>
        <w:pStyle w:val="ListParagraph"/>
        <w:numPr>
          <w:ilvl w:val="0"/>
          <w:numId w:val="1063"/>
        </w:numPr>
        <w:spacing w:after="0"/>
      </w:pPr>
      <w:r>
        <w:rPr>
          <w:b/>
        </w:rPr>
        <w:t xml:space="preserve">Name: </w:t>
      </w:r>
      <w:r>
        <w:t>AppraisalJMSQueueRequestName</w:t>
      </w:r>
    </w:p>
    <w:p w:rsidR="00B6113D" w:rsidRDefault="00A66234">
      <w:pPr>
        <w:pStyle w:val="ListParagraph"/>
        <w:numPr>
          <w:ilvl w:val="1"/>
          <w:numId w:val="1063"/>
        </w:numPr>
        <w:spacing w:after="0"/>
      </w:pPr>
      <w:r>
        <w:rPr>
          <w:b/>
        </w:rPr>
        <w:t xml:space="preserve">Value: </w:t>
      </w:r>
      <w:r>
        <w:t>BANK.PAWN.CREDITREQ</w:t>
      </w:r>
    </w:p>
    <w:p w:rsidR="00B6113D" w:rsidRDefault="00A66234">
      <w:pPr>
        <w:pStyle w:val="ListParagraph"/>
        <w:numPr>
          <w:ilvl w:val="0"/>
          <w:numId w:val="1063"/>
        </w:numPr>
        <w:spacing w:after="0"/>
      </w:pPr>
      <w:r>
        <w:rPr>
          <w:b/>
        </w:rPr>
        <w:t xml:space="preserve">Name: </w:t>
      </w:r>
      <w:r>
        <w:t>Ap</w:t>
      </w:r>
      <w:r>
        <w:t>praisalJMSQueueResultName</w:t>
      </w:r>
    </w:p>
    <w:p w:rsidR="00B6113D" w:rsidRDefault="00A66234">
      <w:pPr>
        <w:pStyle w:val="ListParagraph"/>
        <w:numPr>
          <w:ilvl w:val="1"/>
          <w:numId w:val="1063"/>
        </w:numPr>
        <w:spacing w:after="0"/>
      </w:pPr>
      <w:r>
        <w:rPr>
          <w:b/>
        </w:rPr>
        <w:t xml:space="preserve">Value: </w:t>
      </w:r>
      <w:r>
        <w:t>BANK.EXAMINATION.APPRVALUE</w:t>
      </w:r>
    </w:p>
    <w:p w:rsidR="00B6113D" w:rsidRDefault="00A66234">
      <w:pPr>
        <w:pStyle w:val="ListParagraph"/>
        <w:numPr>
          <w:ilvl w:val="0"/>
          <w:numId w:val="1063"/>
        </w:numPr>
        <w:spacing w:after="0"/>
      </w:pPr>
      <w:r>
        <w:rPr>
          <w:b/>
        </w:rPr>
        <w:t xml:space="preserve">Name: </w:t>
      </w:r>
      <w:r>
        <w:t>CalculateBonitaHTTPSOAPPort</w:t>
      </w:r>
    </w:p>
    <w:p w:rsidR="00B6113D" w:rsidRDefault="00A66234">
      <w:pPr>
        <w:pStyle w:val="ListParagraph"/>
        <w:numPr>
          <w:ilvl w:val="1"/>
          <w:numId w:val="1063"/>
        </w:numPr>
        <w:spacing w:after="0"/>
      </w:pPr>
      <w:r>
        <w:rPr>
          <w:b/>
        </w:rPr>
        <w:t xml:space="preserve">Value: </w:t>
      </w:r>
      <w:r>
        <w:t>9997</w:t>
      </w:r>
    </w:p>
    <w:p w:rsidR="00B6113D" w:rsidRDefault="00A66234">
      <w:pPr>
        <w:pStyle w:val="ListParagraph"/>
        <w:numPr>
          <w:ilvl w:val="0"/>
          <w:numId w:val="1063"/>
        </w:numPr>
        <w:spacing w:after="0"/>
      </w:pPr>
      <w:r>
        <w:rPr>
          <w:b/>
        </w:rPr>
        <w:t xml:space="preserve">Name: </w:t>
      </w:r>
      <w:r>
        <w:t>CalculateBonitaJMSQueueName</w:t>
      </w:r>
    </w:p>
    <w:p w:rsidR="00B6113D" w:rsidRDefault="00A66234">
      <w:pPr>
        <w:pStyle w:val="ListParagraph"/>
        <w:numPr>
          <w:ilvl w:val="1"/>
          <w:numId w:val="1063"/>
        </w:numPr>
        <w:spacing w:after="0"/>
      </w:pPr>
      <w:r>
        <w:rPr>
          <w:b/>
        </w:rPr>
        <w:t xml:space="preserve">Value: </w:t>
      </w:r>
      <w:r>
        <w:t>BANK.CALCULATEBONITA.REQUEST</w:t>
      </w:r>
    </w:p>
    <w:p w:rsidR="00B6113D" w:rsidRDefault="00A66234">
      <w:pPr>
        <w:pStyle w:val="ListParagraph"/>
        <w:numPr>
          <w:ilvl w:val="0"/>
          <w:numId w:val="1063"/>
        </w:numPr>
        <w:spacing w:after="0"/>
      </w:pPr>
      <w:r>
        <w:rPr>
          <w:b/>
        </w:rPr>
        <w:t xml:space="preserve">Name: </w:t>
      </w:r>
      <w:r>
        <w:t>CalculateBonitaJNDIContextFactory</w:t>
      </w:r>
    </w:p>
    <w:p w:rsidR="00B6113D" w:rsidRDefault="00A66234">
      <w:pPr>
        <w:pStyle w:val="ListParagraph"/>
        <w:numPr>
          <w:ilvl w:val="1"/>
          <w:numId w:val="1063"/>
        </w:numPr>
        <w:spacing w:after="0"/>
      </w:pPr>
      <w:r>
        <w:rPr>
          <w:b/>
        </w:rPr>
        <w:t xml:space="preserve">Value: </w:t>
      </w:r>
      <w:r>
        <w:t>com.tibco.tibjms.naming.TibjmsIni</w:t>
      </w:r>
      <w:r>
        <w:t>tialContextFactory</w:t>
      </w:r>
    </w:p>
    <w:p w:rsidR="00B6113D" w:rsidRDefault="00A66234">
      <w:pPr>
        <w:pStyle w:val="ListParagraph"/>
        <w:numPr>
          <w:ilvl w:val="0"/>
          <w:numId w:val="1063"/>
        </w:numPr>
        <w:spacing w:after="0"/>
      </w:pPr>
      <w:r>
        <w:rPr>
          <w:b/>
        </w:rPr>
        <w:t xml:space="preserve">Name: </w:t>
      </w:r>
      <w:r>
        <w:t>CalculateBonitaJNDIContextURL</w:t>
      </w:r>
    </w:p>
    <w:p w:rsidR="00B6113D" w:rsidRDefault="00A66234">
      <w:pPr>
        <w:pStyle w:val="ListParagraph"/>
        <w:numPr>
          <w:ilvl w:val="1"/>
          <w:numId w:val="1063"/>
        </w:numPr>
        <w:spacing w:after="0"/>
      </w:pPr>
      <w:r>
        <w:rPr>
          <w:b/>
        </w:rPr>
        <w:t xml:space="preserve">Value: </w:t>
      </w:r>
      <w:r>
        <w:t>tibjmsnaming://localhost:7222</w:t>
      </w:r>
    </w:p>
    <w:p w:rsidR="00B6113D" w:rsidRDefault="00A66234">
      <w:pPr>
        <w:pStyle w:val="ListParagraph"/>
        <w:numPr>
          <w:ilvl w:val="0"/>
          <w:numId w:val="1063"/>
        </w:numPr>
        <w:spacing w:after="0"/>
      </w:pPr>
      <w:r>
        <w:rPr>
          <w:b/>
        </w:rPr>
        <w:t xml:space="preserve">Name: </w:t>
      </w:r>
      <w:r>
        <w:t>DefaultInputParametersFile</w:t>
      </w:r>
    </w:p>
    <w:p w:rsidR="00B6113D" w:rsidRDefault="00A66234">
      <w:pPr>
        <w:pStyle w:val="ListParagraph"/>
        <w:numPr>
          <w:ilvl w:val="1"/>
          <w:numId w:val="1063"/>
        </w:numPr>
        <w:spacing w:after="0"/>
      </w:pPr>
      <w:r>
        <w:rPr>
          <w:b/>
        </w:rPr>
        <w:t xml:space="preserve">Value: </w:t>
      </w:r>
      <w:r>
        <w:t>X:\MakeDoc\demo\trial30\trialProjects\GrantingCredit\XML\InputParameters.xml</w:t>
      </w:r>
    </w:p>
    <w:p w:rsidR="00B6113D" w:rsidRDefault="00A66234">
      <w:pPr>
        <w:pStyle w:val="ListParagraph"/>
        <w:numPr>
          <w:ilvl w:val="0"/>
          <w:numId w:val="1063"/>
        </w:numPr>
        <w:spacing w:after="0"/>
      </w:pPr>
      <w:r>
        <w:rPr>
          <w:b/>
        </w:rPr>
        <w:t xml:space="preserve">Name: </w:t>
      </w:r>
      <w:r>
        <w:t>DefaultObligatorsRegistrFile</w:t>
      </w:r>
    </w:p>
    <w:p w:rsidR="00B6113D" w:rsidRDefault="00A66234">
      <w:pPr>
        <w:pStyle w:val="ListParagraph"/>
        <w:numPr>
          <w:ilvl w:val="1"/>
          <w:numId w:val="1063"/>
        </w:numPr>
        <w:spacing w:after="0"/>
      </w:pPr>
      <w:r>
        <w:rPr>
          <w:b/>
        </w:rPr>
        <w:t xml:space="preserve">Value: </w:t>
      </w:r>
      <w:r>
        <w:t>X:\MakeDoc\demo\trial30\trialProjects\GrantingCredit\XML\ObligatorsRegistr.xml</w:t>
      </w:r>
    </w:p>
    <w:p w:rsidR="00B6113D" w:rsidRDefault="00A66234">
      <w:pPr>
        <w:pStyle w:val="ListParagraph"/>
        <w:numPr>
          <w:ilvl w:val="0"/>
          <w:numId w:val="1063"/>
        </w:numPr>
        <w:spacing w:after="0"/>
      </w:pPr>
      <w:r>
        <w:rPr>
          <w:b/>
        </w:rPr>
        <w:t xml:space="preserve">Name: </w:t>
      </w:r>
      <w:r>
        <w:t>Deployment</w:t>
      </w:r>
    </w:p>
    <w:p w:rsidR="00B6113D" w:rsidRDefault="00A66234">
      <w:pPr>
        <w:pStyle w:val="ListParagraph"/>
        <w:numPr>
          <w:ilvl w:val="1"/>
          <w:numId w:val="1063"/>
        </w:numPr>
        <w:spacing w:after="0"/>
      </w:pPr>
      <w:r>
        <w:rPr>
          <w:b/>
        </w:rPr>
        <w:t xml:space="preserve">Value: </w:t>
      </w:r>
      <w:r>
        <w:t>GrantingCredit</w:t>
      </w:r>
    </w:p>
    <w:p w:rsidR="00B6113D" w:rsidRDefault="00A66234">
      <w:pPr>
        <w:pStyle w:val="ListParagraph"/>
        <w:numPr>
          <w:ilvl w:val="0"/>
          <w:numId w:val="1063"/>
        </w:numPr>
        <w:spacing w:after="0"/>
      </w:pPr>
      <w:r>
        <w:rPr>
          <w:b/>
        </w:rPr>
        <w:t xml:space="preserve">Name: </w:t>
      </w:r>
      <w:r>
        <w:t>Domain</w:t>
      </w:r>
    </w:p>
    <w:p w:rsidR="00B6113D" w:rsidRDefault="00A66234">
      <w:pPr>
        <w:pStyle w:val="ListParagraph"/>
        <w:numPr>
          <w:ilvl w:val="1"/>
          <w:numId w:val="1063"/>
        </w:numPr>
        <w:spacing w:after="0"/>
      </w:pPr>
      <w:r>
        <w:rPr>
          <w:b/>
        </w:rPr>
        <w:t xml:space="preserve">Value: </w:t>
      </w:r>
      <w:r>
        <w:t>domain</w:t>
      </w:r>
    </w:p>
    <w:p w:rsidR="00B6113D" w:rsidRDefault="00A66234">
      <w:pPr>
        <w:pStyle w:val="ListParagraph"/>
        <w:numPr>
          <w:ilvl w:val="0"/>
          <w:numId w:val="1063"/>
        </w:numPr>
        <w:spacing w:after="0"/>
      </w:pPr>
      <w:r>
        <w:rPr>
          <w:b/>
        </w:rPr>
        <w:t xml:space="preserve">Name: </w:t>
      </w:r>
      <w:r>
        <w:t>ENV</w:t>
      </w:r>
    </w:p>
    <w:p w:rsidR="00B6113D" w:rsidRDefault="00A66234">
      <w:pPr>
        <w:pStyle w:val="ListParagraph"/>
        <w:numPr>
          <w:ilvl w:val="1"/>
          <w:numId w:val="1063"/>
        </w:numPr>
        <w:spacing w:after="0"/>
      </w:pPr>
      <w:r>
        <w:rPr>
          <w:b/>
        </w:rPr>
        <w:t xml:space="preserve">Value: </w:t>
      </w:r>
      <w:r>
        <w:t>DEV</w:t>
      </w:r>
    </w:p>
    <w:p w:rsidR="00B6113D" w:rsidRDefault="00A66234">
      <w:pPr>
        <w:pStyle w:val="ListParagraph"/>
        <w:numPr>
          <w:ilvl w:val="0"/>
          <w:numId w:val="1063"/>
        </w:numPr>
        <w:spacing w:after="0"/>
      </w:pPr>
      <w:r>
        <w:rPr>
          <w:b/>
        </w:rPr>
        <w:t xml:space="preserve">Name: </w:t>
      </w:r>
      <w:r>
        <w:t>ExaminationJMSQueueName</w:t>
      </w:r>
    </w:p>
    <w:p w:rsidR="00B6113D" w:rsidRDefault="00A66234">
      <w:pPr>
        <w:pStyle w:val="ListParagraph"/>
        <w:numPr>
          <w:ilvl w:val="1"/>
          <w:numId w:val="1063"/>
        </w:numPr>
        <w:spacing w:after="0"/>
      </w:pPr>
      <w:r>
        <w:rPr>
          <w:b/>
        </w:rPr>
        <w:t xml:space="preserve">Value: </w:t>
      </w:r>
      <w:r>
        <w:t>BANK.EXAMINATION.BONITAVALUE</w:t>
      </w:r>
    </w:p>
    <w:p w:rsidR="00B6113D" w:rsidRDefault="00A66234">
      <w:pPr>
        <w:pStyle w:val="ListParagraph"/>
        <w:numPr>
          <w:ilvl w:val="0"/>
          <w:numId w:val="1063"/>
        </w:numPr>
        <w:spacing w:after="0"/>
      </w:pPr>
      <w:r>
        <w:rPr>
          <w:b/>
        </w:rPr>
        <w:t xml:space="preserve">Name: </w:t>
      </w:r>
      <w:r>
        <w:t>GetObligatorServiceEndpointURL</w:t>
      </w:r>
    </w:p>
    <w:p w:rsidR="00B6113D" w:rsidRDefault="00A66234">
      <w:pPr>
        <w:pStyle w:val="ListParagraph"/>
        <w:numPr>
          <w:ilvl w:val="1"/>
          <w:numId w:val="1063"/>
        </w:numPr>
        <w:spacing w:after="0"/>
      </w:pPr>
      <w:r>
        <w:rPr>
          <w:b/>
        </w:rPr>
        <w:t xml:space="preserve">Value: </w:t>
      </w:r>
      <w:r>
        <w:t>http://localhost:9997/ProcessDefinitions/GetObligator/GetObligatorService</w:t>
      </w:r>
    </w:p>
    <w:p w:rsidR="00B6113D" w:rsidRDefault="00A66234">
      <w:pPr>
        <w:pStyle w:val="ListParagraph"/>
        <w:numPr>
          <w:ilvl w:val="0"/>
          <w:numId w:val="1063"/>
        </w:numPr>
        <w:spacing w:after="0"/>
      </w:pPr>
      <w:r>
        <w:rPr>
          <w:b/>
        </w:rPr>
        <w:t xml:space="preserve">Name: </w:t>
      </w:r>
      <w:r>
        <w:t>HTTPSOAPPort</w:t>
      </w:r>
    </w:p>
    <w:p w:rsidR="00B6113D" w:rsidRDefault="00A66234">
      <w:pPr>
        <w:pStyle w:val="ListParagraph"/>
        <w:numPr>
          <w:ilvl w:val="1"/>
          <w:numId w:val="1063"/>
        </w:numPr>
        <w:spacing w:after="0"/>
      </w:pPr>
      <w:r>
        <w:rPr>
          <w:b/>
        </w:rPr>
        <w:t xml:space="preserve">Value: </w:t>
      </w:r>
      <w:r>
        <w:t>9998</w:t>
      </w:r>
    </w:p>
    <w:p w:rsidR="00B6113D" w:rsidRDefault="00A66234">
      <w:pPr>
        <w:pStyle w:val="ListParagraph"/>
        <w:numPr>
          <w:ilvl w:val="0"/>
          <w:numId w:val="1063"/>
        </w:numPr>
        <w:spacing w:after="0"/>
      </w:pPr>
      <w:r>
        <w:rPr>
          <w:b/>
        </w:rPr>
        <w:t xml:space="preserve">Name: </w:t>
      </w:r>
      <w:r>
        <w:t>Host</w:t>
      </w:r>
    </w:p>
    <w:p w:rsidR="00B6113D" w:rsidRDefault="00A66234">
      <w:pPr>
        <w:pStyle w:val="ListParagraph"/>
        <w:numPr>
          <w:ilvl w:val="1"/>
          <w:numId w:val="1063"/>
        </w:numPr>
        <w:spacing w:after="0"/>
      </w:pPr>
      <w:r>
        <w:rPr>
          <w:b/>
        </w:rPr>
        <w:t xml:space="preserve">Value: </w:t>
      </w:r>
      <w:r>
        <w:t>localhost</w:t>
      </w:r>
    </w:p>
    <w:p w:rsidR="00B6113D" w:rsidRDefault="00A66234">
      <w:pPr>
        <w:pStyle w:val="ListParagraph"/>
        <w:numPr>
          <w:ilvl w:val="0"/>
          <w:numId w:val="1063"/>
        </w:numPr>
        <w:spacing w:after="0"/>
      </w:pPr>
      <w:r>
        <w:rPr>
          <w:b/>
        </w:rPr>
        <w:t xml:space="preserve">Name: </w:t>
      </w:r>
      <w:r>
        <w:t>InputHTTPPort</w:t>
      </w:r>
    </w:p>
    <w:p w:rsidR="00B6113D" w:rsidRDefault="00A66234">
      <w:pPr>
        <w:pStyle w:val="ListParagraph"/>
        <w:numPr>
          <w:ilvl w:val="1"/>
          <w:numId w:val="1063"/>
        </w:numPr>
        <w:spacing w:after="0"/>
      </w:pPr>
      <w:r>
        <w:rPr>
          <w:b/>
        </w:rPr>
        <w:t xml:space="preserve">Value: </w:t>
      </w:r>
      <w:r>
        <w:t>9999</w:t>
      </w:r>
    </w:p>
    <w:p w:rsidR="00B6113D" w:rsidRDefault="00A66234">
      <w:pPr>
        <w:pStyle w:val="ListParagraph"/>
        <w:numPr>
          <w:ilvl w:val="0"/>
          <w:numId w:val="1063"/>
        </w:numPr>
        <w:spacing w:after="0"/>
      </w:pPr>
      <w:r>
        <w:rPr>
          <w:b/>
        </w:rPr>
        <w:t xml:space="preserve">Name: </w:t>
      </w:r>
      <w:r>
        <w:t>JMSQueueName</w:t>
      </w:r>
    </w:p>
    <w:p w:rsidR="00B6113D" w:rsidRDefault="00A66234">
      <w:pPr>
        <w:pStyle w:val="ListParagraph"/>
        <w:numPr>
          <w:ilvl w:val="1"/>
          <w:numId w:val="1063"/>
        </w:numPr>
        <w:spacing w:after="0"/>
      </w:pPr>
      <w:r>
        <w:rPr>
          <w:b/>
        </w:rPr>
        <w:t xml:space="preserve">Value: </w:t>
      </w:r>
      <w:r>
        <w:t>BANK.GRANTINGCREDIT.RESULT</w:t>
      </w:r>
    </w:p>
    <w:p w:rsidR="00B6113D" w:rsidRDefault="00A66234">
      <w:pPr>
        <w:pStyle w:val="ListParagraph"/>
        <w:numPr>
          <w:ilvl w:val="0"/>
          <w:numId w:val="1063"/>
        </w:numPr>
        <w:spacing w:after="0"/>
      </w:pPr>
      <w:r>
        <w:rPr>
          <w:b/>
        </w:rPr>
        <w:t xml:space="preserve">Name: </w:t>
      </w:r>
      <w:r>
        <w:t>JmsProviderUrl</w:t>
      </w:r>
    </w:p>
    <w:p w:rsidR="00B6113D" w:rsidRDefault="00A66234">
      <w:pPr>
        <w:pStyle w:val="ListParagraph"/>
        <w:numPr>
          <w:ilvl w:val="1"/>
          <w:numId w:val="1063"/>
        </w:numPr>
        <w:spacing w:after="0"/>
      </w:pPr>
      <w:r>
        <w:rPr>
          <w:b/>
        </w:rPr>
        <w:t xml:space="preserve">Value: </w:t>
      </w:r>
      <w:r>
        <w:t>tcp://localhost:7222</w:t>
      </w:r>
    </w:p>
    <w:p w:rsidR="00B6113D" w:rsidRDefault="00A66234">
      <w:pPr>
        <w:pStyle w:val="ListParagraph"/>
        <w:numPr>
          <w:ilvl w:val="0"/>
          <w:numId w:val="1063"/>
        </w:numPr>
        <w:spacing w:after="0"/>
      </w:pPr>
      <w:r>
        <w:rPr>
          <w:b/>
        </w:rPr>
        <w:lastRenderedPageBreak/>
        <w:t xml:space="preserve">Name: </w:t>
      </w:r>
      <w:r>
        <w:t>JmsSslProviderUrl</w:t>
      </w:r>
    </w:p>
    <w:p w:rsidR="00B6113D" w:rsidRDefault="00A66234">
      <w:pPr>
        <w:pStyle w:val="ListParagraph"/>
        <w:numPr>
          <w:ilvl w:val="1"/>
          <w:numId w:val="1063"/>
        </w:numPr>
        <w:spacing w:after="0"/>
      </w:pPr>
      <w:r>
        <w:rPr>
          <w:b/>
        </w:rPr>
        <w:t xml:space="preserve">Value: </w:t>
      </w:r>
      <w:r>
        <w:t>ssl://localhost:7243</w:t>
      </w:r>
    </w:p>
    <w:p w:rsidR="00B6113D" w:rsidRDefault="00A66234">
      <w:pPr>
        <w:pStyle w:val="ListParagraph"/>
        <w:numPr>
          <w:ilvl w:val="0"/>
          <w:numId w:val="1063"/>
        </w:numPr>
        <w:spacing w:after="0"/>
      </w:pPr>
      <w:r>
        <w:rPr>
          <w:b/>
        </w:rPr>
        <w:t xml:space="preserve">Name: </w:t>
      </w:r>
      <w:r>
        <w:t>LoadParametersServiceEndpointURL</w:t>
      </w:r>
    </w:p>
    <w:p w:rsidR="00B6113D" w:rsidRDefault="00A66234">
      <w:pPr>
        <w:pStyle w:val="ListParagraph"/>
        <w:numPr>
          <w:ilvl w:val="1"/>
          <w:numId w:val="1063"/>
        </w:numPr>
        <w:spacing w:after="0"/>
      </w:pPr>
      <w:r>
        <w:rPr>
          <w:b/>
        </w:rPr>
        <w:t xml:space="preserve">Value: </w:t>
      </w:r>
      <w:r>
        <w:t>http://localhost:9998/ProcessDefinitions/LoadParameters/LoadParametersService</w:t>
      </w:r>
    </w:p>
    <w:p w:rsidR="00B6113D" w:rsidRDefault="00A66234">
      <w:pPr>
        <w:pStyle w:val="ListParagraph"/>
        <w:numPr>
          <w:ilvl w:val="0"/>
          <w:numId w:val="1063"/>
        </w:numPr>
        <w:spacing w:after="0"/>
      </w:pPr>
      <w:r>
        <w:rPr>
          <w:b/>
        </w:rPr>
        <w:t xml:space="preserve">Name: </w:t>
      </w:r>
      <w:r>
        <w:t>MessageEncoding</w:t>
      </w:r>
    </w:p>
    <w:p w:rsidR="00B6113D" w:rsidRDefault="00A66234">
      <w:pPr>
        <w:pStyle w:val="ListParagraph"/>
        <w:numPr>
          <w:ilvl w:val="1"/>
          <w:numId w:val="1063"/>
        </w:numPr>
        <w:spacing w:after="0"/>
      </w:pPr>
      <w:r>
        <w:rPr>
          <w:b/>
        </w:rPr>
        <w:t xml:space="preserve">Value: </w:t>
      </w:r>
      <w:r>
        <w:t>UT</w:t>
      </w:r>
      <w:r>
        <w:t>F-8</w:t>
      </w:r>
    </w:p>
    <w:p w:rsidR="00B6113D" w:rsidRDefault="00A66234">
      <w:pPr>
        <w:pStyle w:val="ListParagraph"/>
        <w:numPr>
          <w:ilvl w:val="0"/>
          <w:numId w:val="1063"/>
        </w:numPr>
        <w:spacing w:after="0"/>
      </w:pPr>
      <w:r>
        <w:rPr>
          <w:b/>
        </w:rPr>
        <w:t xml:space="preserve">Name: </w:t>
      </w:r>
      <w:r>
        <w:t>OutputHTTPPort</w:t>
      </w:r>
    </w:p>
    <w:p w:rsidR="00B6113D" w:rsidRDefault="00A66234">
      <w:pPr>
        <w:pStyle w:val="ListParagraph"/>
        <w:numPr>
          <w:ilvl w:val="1"/>
          <w:numId w:val="1063"/>
        </w:numPr>
        <w:spacing w:after="0"/>
      </w:pPr>
      <w:r>
        <w:rPr>
          <w:b/>
        </w:rPr>
        <w:t xml:space="preserve">Value: </w:t>
      </w:r>
      <w:r>
        <w:t>9996</w:t>
      </w:r>
    </w:p>
    <w:p w:rsidR="00B6113D" w:rsidRDefault="00A66234">
      <w:pPr>
        <w:pStyle w:val="ListParagraph"/>
        <w:numPr>
          <w:ilvl w:val="0"/>
          <w:numId w:val="1063"/>
        </w:numPr>
        <w:spacing w:after="0"/>
      </w:pPr>
      <w:r>
        <w:rPr>
          <w:b/>
        </w:rPr>
        <w:t xml:space="preserve">Name: </w:t>
      </w:r>
      <w:r>
        <w:t>RemoteRvDaemon</w:t>
      </w:r>
    </w:p>
    <w:p w:rsidR="00B6113D" w:rsidRDefault="00A66234">
      <w:pPr>
        <w:pStyle w:val="ListParagraph"/>
        <w:numPr>
          <w:ilvl w:val="1"/>
          <w:numId w:val="1063"/>
        </w:numPr>
        <w:spacing w:after="0"/>
      </w:pPr>
      <w:r>
        <w:rPr>
          <w:b/>
        </w:rPr>
        <w:t xml:space="preserve">Value: </w:t>
      </w:r>
    </w:p>
    <w:p w:rsidR="00B6113D" w:rsidRDefault="00A66234">
      <w:pPr>
        <w:pStyle w:val="ListParagraph"/>
        <w:numPr>
          <w:ilvl w:val="0"/>
          <w:numId w:val="1063"/>
        </w:numPr>
        <w:spacing w:after="0"/>
      </w:pPr>
      <w:r>
        <w:rPr>
          <w:b/>
        </w:rPr>
        <w:t xml:space="preserve">Name: </w:t>
      </w:r>
      <w:r>
        <w:t>RvDaemon</w:t>
      </w:r>
    </w:p>
    <w:p w:rsidR="00B6113D" w:rsidRDefault="00A66234">
      <w:pPr>
        <w:pStyle w:val="ListParagraph"/>
        <w:numPr>
          <w:ilvl w:val="1"/>
          <w:numId w:val="1063"/>
        </w:numPr>
        <w:spacing w:after="0"/>
      </w:pPr>
      <w:r>
        <w:rPr>
          <w:b/>
        </w:rPr>
        <w:t xml:space="preserve">Value: </w:t>
      </w:r>
      <w:r>
        <w:t>tcp:7500</w:t>
      </w:r>
    </w:p>
    <w:p w:rsidR="00B6113D" w:rsidRDefault="00A66234">
      <w:pPr>
        <w:pStyle w:val="ListParagraph"/>
        <w:numPr>
          <w:ilvl w:val="0"/>
          <w:numId w:val="1063"/>
        </w:numPr>
        <w:spacing w:after="0"/>
      </w:pPr>
      <w:r>
        <w:rPr>
          <w:b/>
        </w:rPr>
        <w:t xml:space="preserve">Name: </w:t>
      </w:r>
      <w:r>
        <w:t>RvNetwork</w:t>
      </w:r>
    </w:p>
    <w:p w:rsidR="00B6113D" w:rsidRDefault="00A66234">
      <w:pPr>
        <w:pStyle w:val="ListParagraph"/>
        <w:numPr>
          <w:ilvl w:val="1"/>
          <w:numId w:val="1063"/>
        </w:numPr>
        <w:spacing w:after="0"/>
      </w:pPr>
      <w:r>
        <w:rPr>
          <w:b/>
        </w:rPr>
        <w:t xml:space="preserve">Value: </w:t>
      </w:r>
    </w:p>
    <w:p w:rsidR="00B6113D" w:rsidRDefault="00A66234">
      <w:pPr>
        <w:pStyle w:val="ListParagraph"/>
        <w:numPr>
          <w:ilvl w:val="0"/>
          <w:numId w:val="1063"/>
        </w:numPr>
        <w:spacing w:after="0"/>
      </w:pPr>
      <w:r>
        <w:rPr>
          <w:b/>
        </w:rPr>
        <w:t xml:space="preserve">Name: </w:t>
      </w:r>
      <w:r>
        <w:t>RvService</w:t>
      </w:r>
    </w:p>
    <w:p w:rsidR="00B6113D" w:rsidRDefault="00A66234">
      <w:pPr>
        <w:pStyle w:val="ListParagraph"/>
        <w:numPr>
          <w:ilvl w:val="1"/>
          <w:numId w:val="1063"/>
        </w:numPr>
        <w:spacing w:after="0"/>
      </w:pPr>
      <w:r>
        <w:rPr>
          <w:b/>
        </w:rPr>
        <w:t xml:space="preserve">Value: </w:t>
      </w:r>
      <w:r>
        <w:t>7500</w:t>
      </w:r>
    </w:p>
    <w:p w:rsidR="00B6113D" w:rsidRDefault="00A66234">
      <w:pPr>
        <w:pStyle w:val="ListParagraph"/>
        <w:numPr>
          <w:ilvl w:val="0"/>
          <w:numId w:val="1063"/>
        </w:numPr>
        <w:spacing w:after="0"/>
      </w:pPr>
      <w:r>
        <w:rPr>
          <w:b/>
        </w:rPr>
        <w:t xml:space="preserve">Name: </w:t>
      </w:r>
      <w:r>
        <w:t>RvaHost</w:t>
      </w:r>
    </w:p>
    <w:p w:rsidR="00B6113D" w:rsidRDefault="00A66234">
      <w:pPr>
        <w:pStyle w:val="ListParagraph"/>
        <w:numPr>
          <w:ilvl w:val="1"/>
          <w:numId w:val="1063"/>
        </w:numPr>
        <w:spacing w:after="0"/>
      </w:pPr>
      <w:r>
        <w:rPr>
          <w:b/>
        </w:rPr>
        <w:t xml:space="preserve">Value: </w:t>
      </w:r>
      <w:r>
        <w:t>localhost</w:t>
      </w:r>
    </w:p>
    <w:p w:rsidR="00B6113D" w:rsidRDefault="00A66234">
      <w:pPr>
        <w:pStyle w:val="ListParagraph"/>
        <w:numPr>
          <w:ilvl w:val="0"/>
          <w:numId w:val="1063"/>
        </w:numPr>
        <w:spacing w:after="0"/>
      </w:pPr>
      <w:r>
        <w:rPr>
          <w:b/>
        </w:rPr>
        <w:t xml:space="preserve">Name: </w:t>
      </w:r>
      <w:r>
        <w:t>RvaPort</w:t>
      </w:r>
    </w:p>
    <w:p w:rsidR="00B6113D" w:rsidRDefault="00A66234">
      <w:pPr>
        <w:pStyle w:val="ListParagraph"/>
        <w:numPr>
          <w:ilvl w:val="1"/>
          <w:numId w:val="1063"/>
        </w:numPr>
        <w:spacing w:after="0"/>
      </w:pPr>
      <w:r>
        <w:rPr>
          <w:b/>
        </w:rPr>
        <w:t xml:space="preserve">Value: </w:t>
      </w:r>
      <w:r>
        <w:t>7600</w:t>
      </w:r>
    </w:p>
    <w:p w:rsidR="00B6113D" w:rsidRDefault="00A66234">
      <w:pPr>
        <w:pStyle w:val="Heading4"/>
      </w:pPr>
      <w:bookmarkStart w:id="2252" w:name="3.2.8.4.---"/>
      <w:bookmarkStart w:id="2253" w:name="_Toc336871426"/>
      <w:r>
        <w:t>3.2.8.4. Archives</w:t>
      </w:r>
      <w:bookmarkEnd w:id="2252"/>
      <w:bookmarkEnd w:id="2253"/>
    </w:p>
    <w:p w:rsidR="00B6113D" w:rsidRDefault="00A66234">
      <w:pPr>
        <w:spacing w:after="0"/>
      </w:pPr>
      <w:r>
        <w:t>Chapter contains description of BusinessWorks Enterprise Archives from project GrantingCredit.ear.</w:t>
      </w:r>
    </w:p>
    <w:p w:rsidR="00B6113D" w:rsidRDefault="00A66234">
      <w:pPr>
        <w:pStyle w:val="Heading5"/>
      </w:pPr>
      <w:bookmarkStart w:id="2254" w:name="3.2.8.4.1.---"/>
      <w:r>
        <w:t>3.2.8.4.1. GrantingCredit</w:t>
      </w:r>
      <w:bookmarkEnd w:id="2254"/>
    </w:p>
    <w:p w:rsidR="00B6113D" w:rsidRDefault="00A66234">
      <w:pPr>
        <w:spacing w:after="0"/>
      </w:pPr>
      <w:r>
        <w:t xml:space="preserve"> Section contains description of Enterprise Archive " GrantingCredit.mdearinfo " </w:t>
      </w:r>
    </w:p>
    <w:p w:rsidR="00B6113D" w:rsidRDefault="00A66234">
      <w:pPr>
        <w:pStyle w:val="Simplesubtitle"/>
      </w:pPr>
      <w:bookmarkStart w:id="2255" w:name="3.2.8.4.1.---EnterpriseArchive"/>
      <w:r>
        <w:t>Enterprise archive:</w:t>
      </w:r>
      <w:bookmarkEnd w:id="2255"/>
    </w:p>
    <w:p w:rsidR="00B6113D" w:rsidRDefault="00A66234">
      <w:pPr>
        <w:pStyle w:val="ListParagraph"/>
        <w:numPr>
          <w:ilvl w:val="0"/>
          <w:numId w:val="1064"/>
        </w:numPr>
        <w:spacing w:after="0"/>
      </w:pPr>
      <w:r>
        <w:rPr>
          <w:b/>
        </w:rPr>
        <w:t xml:space="preserve">Archive name: </w:t>
      </w:r>
      <w:r>
        <w:t>GrantingCredit</w:t>
      </w:r>
    </w:p>
    <w:p w:rsidR="00B6113D" w:rsidRDefault="00A66234">
      <w:pPr>
        <w:pStyle w:val="ListParagraph"/>
        <w:numPr>
          <w:ilvl w:val="0"/>
          <w:numId w:val="1064"/>
        </w:numPr>
        <w:spacing w:after="0"/>
      </w:pPr>
      <w:r>
        <w:rPr>
          <w:b/>
        </w:rPr>
        <w:t xml:space="preserve">Author: </w:t>
      </w:r>
      <w:r>
        <w:t>PIKE Electronic</w:t>
      </w:r>
    </w:p>
    <w:p w:rsidR="00B6113D" w:rsidRDefault="00A66234">
      <w:pPr>
        <w:pStyle w:val="ListParagraph"/>
        <w:numPr>
          <w:ilvl w:val="0"/>
          <w:numId w:val="1064"/>
        </w:numPr>
        <w:spacing w:after="0"/>
      </w:pPr>
      <w:r>
        <w:rPr>
          <w:b/>
        </w:rPr>
        <w:t xml:space="preserve">Version: </w:t>
      </w:r>
      <w:r>
        <w:t>13</w:t>
      </w:r>
    </w:p>
    <w:p w:rsidR="00B6113D" w:rsidRDefault="00A66234">
      <w:pPr>
        <w:pStyle w:val="ListParagraph"/>
        <w:numPr>
          <w:ilvl w:val="0"/>
          <w:numId w:val="1064"/>
        </w:numPr>
        <w:spacing w:after="0"/>
      </w:pPr>
      <w:r>
        <w:rPr>
          <w:b/>
        </w:rPr>
        <w:t xml:space="preserve">Service settable global vars: </w:t>
      </w:r>
    </w:p>
    <w:p w:rsidR="00B6113D" w:rsidRDefault="00A66234">
      <w:pPr>
        <w:pStyle w:val="ListParagraph"/>
        <w:numPr>
          <w:ilvl w:val="0"/>
          <w:numId w:val="1064"/>
        </w:numPr>
        <w:spacing w:after="0"/>
      </w:pPr>
      <w:r>
        <w:rPr>
          <w:b/>
        </w:rPr>
        <w:t xml:space="preserve">File location: </w:t>
      </w:r>
      <w:r>
        <w:t>*** ARCHIVE WAS RECONSTRUCTED FROM EAR's TIBCO.XML. ***</w:t>
      </w:r>
    </w:p>
    <w:p w:rsidR="00B6113D" w:rsidRDefault="00A66234">
      <w:pPr>
        <w:pStyle w:val="ListParagraph"/>
        <w:numPr>
          <w:ilvl w:val="0"/>
          <w:numId w:val="1064"/>
        </w:numPr>
        <w:spacing w:after="0"/>
      </w:pPr>
      <w:r>
        <w:rPr>
          <w:b/>
        </w:rPr>
        <w:t xml:space="preserve">Description: </w:t>
      </w:r>
    </w:p>
    <w:p w:rsidR="00B6113D" w:rsidRDefault="00A66234">
      <w:pPr>
        <w:pStyle w:val="Heading4"/>
      </w:pPr>
      <w:bookmarkStart w:id="2256" w:name="3.2.8.5.---"/>
      <w:bookmarkStart w:id="2257" w:name="_Toc336871427"/>
      <w:r>
        <w:t>3.2.8.5. WSDLs</w:t>
      </w:r>
      <w:bookmarkEnd w:id="2256"/>
      <w:bookmarkEnd w:id="2257"/>
    </w:p>
    <w:p w:rsidR="00B6113D" w:rsidRDefault="00A66234">
      <w:pPr>
        <w:spacing w:after="0"/>
      </w:pPr>
      <w:r>
        <w:t>Chapter contains description of BusinessWorks WSDLs from project GrantingCredit.ear.</w:t>
      </w:r>
    </w:p>
    <w:p w:rsidR="00B6113D" w:rsidRDefault="00A66234">
      <w:pPr>
        <w:pStyle w:val="Heading5"/>
      </w:pPr>
      <w:bookmarkStart w:id="2258" w:name="3.2.8.5.1.---"/>
      <w:r>
        <w:t>3.2.8.5.1. GetObligatorServiceAbstractWSDL</w:t>
      </w:r>
      <w:bookmarkEnd w:id="2258"/>
    </w:p>
    <w:p w:rsidR="00B6113D" w:rsidRDefault="00A66234">
      <w:pPr>
        <w:spacing w:after="0"/>
      </w:pPr>
      <w:r>
        <w:t xml:space="preserve"> Section contains description of WSDL Schema GetObligatorServiceAbstractWSDL.wsdl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2259" w:name="3.2.8.5.1.---Namespaces"/>
      <w:r>
        <w:t>Namespaces:</w:t>
      </w:r>
      <w:bookmarkEnd w:id="2259"/>
    </w:p>
    <w:p w:rsidR="00B6113D" w:rsidRDefault="00A66234">
      <w:pPr>
        <w:pStyle w:val="ListParagraph"/>
        <w:numPr>
          <w:ilvl w:val="0"/>
          <w:numId w:val="1065"/>
        </w:numPr>
        <w:spacing w:after="0"/>
      </w:pPr>
      <w:r>
        <w:t xml:space="preserve"> xmlns: - http://schemas.xmlsoap.org/wsdl/</w:t>
      </w:r>
    </w:p>
    <w:p w:rsidR="00B6113D" w:rsidRDefault="00A66234">
      <w:pPr>
        <w:pStyle w:val="ListParagraph"/>
        <w:numPr>
          <w:ilvl w:val="0"/>
          <w:numId w:val="1065"/>
        </w:numPr>
        <w:spacing w:after="0"/>
      </w:pPr>
      <w:r>
        <w:t xml:space="preserve"> xmlns: ns - http://www.tibco.com/schemas/Granti</w:t>
      </w:r>
      <w:r>
        <w:t>ngCredit/SharedConnections/Schema1.xsd</w:t>
      </w:r>
    </w:p>
    <w:p w:rsidR="00B6113D" w:rsidRDefault="00A66234">
      <w:pPr>
        <w:pStyle w:val="ListParagraph"/>
        <w:numPr>
          <w:ilvl w:val="0"/>
          <w:numId w:val="1065"/>
        </w:numPr>
        <w:spacing w:after="0"/>
      </w:pPr>
      <w:r>
        <w:t xml:space="preserve"> xmlns: tns - http://xmlns.example.com/1171360277608</w:t>
      </w:r>
    </w:p>
    <w:p w:rsidR="00B6113D" w:rsidRDefault="00A66234">
      <w:pPr>
        <w:pStyle w:val="ListParagraph"/>
        <w:numPr>
          <w:ilvl w:val="0"/>
          <w:numId w:val="1065"/>
        </w:numPr>
        <w:spacing w:after="0"/>
      </w:pPr>
      <w:r>
        <w:t xml:space="preserve"> xmlns: xml - http://www.w3.org/XML/1998/namespace</w:t>
      </w:r>
    </w:p>
    <w:p w:rsidR="00B6113D" w:rsidRDefault="00A66234">
      <w:pPr>
        <w:pStyle w:val="ListParagraph"/>
        <w:numPr>
          <w:ilvl w:val="0"/>
          <w:numId w:val="1065"/>
        </w:numPr>
        <w:spacing w:after="0"/>
      </w:pPr>
      <w:r>
        <w:t xml:space="preserve"> xmlns: xsd - http://www.w3.org/2001/XMLSchema</w:t>
      </w:r>
    </w:p>
    <w:p w:rsidR="00B6113D" w:rsidRDefault="00A66234">
      <w:pPr>
        <w:pStyle w:val="Simplesubtitle"/>
      </w:pPr>
      <w:bookmarkStart w:id="2260" w:name="3.2.8.5.1.---Types"/>
      <w:r>
        <w:lastRenderedPageBreak/>
        <w:t>Types:</w:t>
      </w:r>
      <w:bookmarkEnd w:id="2260"/>
    </w:p>
    <w:p w:rsidR="00B6113D" w:rsidRDefault="00A66234">
      <w:pPr>
        <w:pStyle w:val="Simplesubtitle"/>
      </w:pPr>
      <w:bookmarkStart w:id="2261" w:name="3.2.8.5.1.---PortConfig"/>
      <w:r>
        <w:t>Port configuration:</w:t>
      </w:r>
      <w:bookmarkEnd w:id="2261"/>
    </w:p>
    <w:p w:rsidR="00B6113D" w:rsidRDefault="00A66234">
      <w:pPr>
        <w:spacing w:after="0"/>
      </w:pPr>
      <w:r>
        <w:rPr>
          <w:i/>
        </w:rPr>
        <w:t>Empty</w:t>
      </w:r>
    </w:p>
    <w:p w:rsidR="00B6113D" w:rsidRDefault="00A66234">
      <w:pPr>
        <w:pStyle w:val="Simplesubtitle"/>
      </w:pPr>
      <w:bookmarkStart w:id="2262" w:name="3.2.8.5.1.---Operations"/>
      <w:r>
        <w:t>Operations:</w:t>
      </w:r>
      <w:bookmarkEnd w:id="2262"/>
    </w:p>
    <w:p w:rsidR="00B6113D" w:rsidRDefault="00A66234">
      <w:pPr>
        <w:pStyle w:val="ListParagraph"/>
        <w:numPr>
          <w:ilvl w:val="0"/>
          <w:numId w:val="1066"/>
        </w:numPr>
        <w:spacing w:after="0"/>
      </w:pPr>
      <w:r>
        <w:rPr>
          <w:b/>
        </w:rPr>
        <w:t xml:space="preserve">Name: </w:t>
      </w:r>
      <w:r>
        <w:t>GetObligatorSer</w:t>
      </w:r>
      <w:r>
        <w:t>viceOperation</w:t>
      </w:r>
    </w:p>
    <w:p w:rsidR="00B6113D" w:rsidRDefault="00A66234">
      <w:pPr>
        <w:pStyle w:val="ListParagraph"/>
        <w:numPr>
          <w:ilvl w:val="1"/>
          <w:numId w:val="1066"/>
        </w:numPr>
        <w:spacing w:after="0"/>
      </w:pPr>
      <w:r>
        <w:rPr>
          <w:b/>
        </w:rPr>
        <w:t xml:space="preserve">Parameters: </w:t>
      </w:r>
    </w:p>
    <w:p w:rsidR="00B6113D" w:rsidRDefault="00A66234">
      <w:pPr>
        <w:pStyle w:val="ListParagraph"/>
        <w:numPr>
          <w:ilvl w:val="2"/>
          <w:numId w:val="1066"/>
        </w:numPr>
        <w:spacing w:after="0"/>
      </w:pPr>
      <w:r>
        <w:rPr>
          <w:b/>
        </w:rPr>
        <w:t xml:space="preserve">Input: </w:t>
      </w:r>
      <w:hyperlink w:anchor="3.2.8.5.1.---Messages">
        <w:r>
          <w:rPr>
            <w:color w:val="0000FF"/>
            <w:u w:val="single"/>
          </w:rPr>
          <w:t>tns:GetObligatorServiceInputMessage</w:t>
        </w:r>
      </w:hyperlink>
    </w:p>
    <w:p w:rsidR="00B6113D" w:rsidRDefault="00A66234">
      <w:pPr>
        <w:pStyle w:val="ListParagraph"/>
        <w:numPr>
          <w:ilvl w:val="2"/>
          <w:numId w:val="1066"/>
        </w:numPr>
        <w:spacing w:after="0"/>
      </w:pPr>
      <w:r>
        <w:rPr>
          <w:b/>
        </w:rPr>
        <w:t xml:space="preserve">Output: </w:t>
      </w:r>
      <w:hyperlink w:anchor="3.2.8.5.1.---Messages">
        <w:r>
          <w:rPr>
            <w:color w:val="0000FF"/>
            <w:u w:val="single"/>
          </w:rPr>
          <w:t>tns:GetObligatorServiceOutputMessage</w:t>
        </w:r>
      </w:hyperlink>
    </w:p>
    <w:p w:rsidR="00B6113D" w:rsidRDefault="00A66234">
      <w:pPr>
        <w:pStyle w:val="Simplesubtitle"/>
      </w:pPr>
      <w:bookmarkStart w:id="2263" w:name="3.2.8.5.1.---Messages"/>
      <w:r>
        <w:t>Messages:</w:t>
      </w:r>
      <w:bookmarkEnd w:id="2263"/>
    </w:p>
    <w:p w:rsidR="00B6113D" w:rsidRDefault="00A66234">
      <w:pPr>
        <w:pStyle w:val="ListParagraph"/>
        <w:numPr>
          <w:ilvl w:val="0"/>
          <w:numId w:val="1067"/>
        </w:numPr>
        <w:spacing w:after="0"/>
      </w:pPr>
      <w:r>
        <w:rPr>
          <w:b/>
        </w:rPr>
        <w:t xml:space="preserve">Name: </w:t>
      </w:r>
      <w:r>
        <w:t>GetObligatorServiceInputMessage</w:t>
      </w:r>
    </w:p>
    <w:p w:rsidR="00B6113D" w:rsidRDefault="00A66234">
      <w:pPr>
        <w:pStyle w:val="ListParagraph"/>
        <w:numPr>
          <w:ilvl w:val="1"/>
          <w:numId w:val="1067"/>
        </w:numPr>
        <w:spacing w:after="0"/>
      </w:pPr>
      <w:r>
        <w:rPr>
          <w:b/>
        </w:rPr>
        <w:t xml:space="preserve">Part </w:t>
      </w:r>
      <w:r>
        <w:rPr>
          <w:b/>
        </w:rPr>
        <w:t xml:space="preserve">Element: </w:t>
      </w:r>
      <w:hyperlink w:anchor="3.2.8.5.1.---Types">
        <w:r>
          <w:rPr>
            <w:color w:val="0000FF"/>
            <w:u w:val="single"/>
          </w:rPr>
          <w:t>ns:Name</w:t>
        </w:r>
      </w:hyperlink>
    </w:p>
    <w:p w:rsidR="00B6113D" w:rsidRDefault="00A66234">
      <w:pPr>
        <w:pStyle w:val="ListParagraph"/>
        <w:numPr>
          <w:ilvl w:val="1"/>
          <w:numId w:val="1067"/>
        </w:numPr>
        <w:spacing w:after="0"/>
      </w:pPr>
      <w:r>
        <w:rPr>
          <w:b/>
        </w:rPr>
        <w:t xml:space="preserve">Part Name: </w:t>
      </w:r>
      <w:r>
        <w:t>part1</w:t>
      </w:r>
    </w:p>
    <w:p w:rsidR="00B6113D" w:rsidRDefault="00A66234">
      <w:pPr>
        <w:pStyle w:val="ListParagraph"/>
        <w:numPr>
          <w:ilvl w:val="0"/>
          <w:numId w:val="1067"/>
        </w:numPr>
        <w:spacing w:after="0"/>
      </w:pPr>
      <w:r>
        <w:rPr>
          <w:b/>
        </w:rPr>
        <w:t xml:space="preserve">Name: </w:t>
      </w:r>
      <w:r>
        <w:t>GetObligatorServiceOutputMessage</w:t>
      </w:r>
    </w:p>
    <w:p w:rsidR="00B6113D" w:rsidRDefault="00A66234">
      <w:pPr>
        <w:pStyle w:val="ListParagraph"/>
        <w:numPr>
          <w:ilvl w:val="1"/>
          <w:numId w:val="1067"/>
        </w:numPr>
        <w:spacing w:after="0"/>
      </w:pPr>
      <w:r>
        <w:rPr>
          <w:b/>
        </w:rPr>
        <w:t xml:space="preserve">Part Element: </w:t>
      </w:r>
      <w:hyperlink w:anchor="3.2.8.5.1.---Types">
        <w:r>
          <w:rPr>
            <w:color w:val="0000FF"/>
            <w:u w:val="single"/>
          </w:rPr>
          <w:t>ns:Obligator</w:t>
        </w:r>
      </w:hyperlink>
    </w:p>
    <w:p w:rsidR="00B6113D" w:rsidRDefault="00A66234">
      <w:pPr>
        <w:pStyle w:val="ListParagraph"/>
        <w:numPr>
          <w:ilvl w:val="1"/>
          <w:numId w:val="1067"/>
        </w:numPr>
        <w:spacing w:after="0"/>
      </w:pPr>
      <w:r>
        <w:rPr>
          <w:b/>
        </w:rPr>
        <w:t xml:space="preserve">Part Name: </w:t>
      </w:r>
      <w:r>
        <w:t>part1</w:t>
      </w:r>
    </w:p>
    <w:p w:rsidR="00B6113D" w:rsidRDefault="00A66234">
      <w:pPr>
        <w:pStyle w:val="Heading5"/>
      </w:pPr>
      <w:bookmarkStart w:id="2264" w:name="3.2.8.5.2.---"/>
      <w:r>
        <w:t>3.2.8.5.2. GetObligatorServiceConcreteWSDL</w:t>
      </w:r>
      <w:bookmarkEnd w:id="2264"/>
    </w:p>
    <w:p w:rsidR="00B6113D" w:rsidRDefault="00A66234">
      <w:pPr>
        <w:spacing w:after="0"/>
      </w:pPr>
      <w:r>
        <w:t xml:space="preserve"> Section contains description of WSDL Schema GetObligatorServiceConcreteWSDL.wsdl</w:t>
      </w:r>
    </w:p>
    <w:p w:rsidR="00B6113D" w:rsidRDefault="00A66234">
      <w:pPr>
        <w:spacing w:after="0"/>
      </w:pPr>
      <w:r>
        <w:t xml:space="preserve"> Service: GetObligatorService</w:t>
      </w:r>
    </w:p>
    <w:p w:rsidR="00B6113D" w:rsidRDefault="00A66234">
      <w:pPr>
        <w:spacing w:after="0"/>
      </w:pPr>
      <w:r>
        <w:t xml:space="preserve"> Documentation: </w:t>
      </w:r>
    </w:p>
    <w:p w:rsidR="00B6113D" w:rsidRDefault="00A66234">
      <w:pPr>
        <w:pStyle w:val="Simplesubtitle"/>
      </w:pPr>
      <w:bookmarkStart w:id="2265" w:name="3.2.8.5.2.---Diagram"/>
      <w:r>
        <w:t>Diagram:</w:t>
      </w:r>
      <w:bookmarkEnd w:id="2265"/>
    </w:p>
    <w:p w:rsidR="00B6113D" w:rsidRDefault="00A66234">
      <w:pPr>
        <w:spacing w:after="0"/>
      </w:pPr>
      <w:r>
        <w:rPr>
          <w:noProof/>
        </w:rPr>
        <w:drawing>
          <wp:inline distT="0" distB="0" distL="0" distR="0">
            <wp:extent cx="3600000" cy="2928000"/>
            <wp:effectExtent l="0" t="0" r="0" b="0"/>
            <wp:docPr id="183" name="Picture 183" descr="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3.png"/>
                    <pic:cNvPicPr/>
                  </pic:nvPicPr>
                  <pic:blipFill>
                    <a:blip r:embed="rId112"/>
                    <a:stretch>
                      <a:fillRect/>
                    </a:stretch>
                  </pic:blipFill>
                  <pic:spPr>
                    <a:xfrm>
                      <a:off x="0" y="0"/>
                      <a:ext cx="3600000" cy="2928000"/>
                    </a:xfrm>
                    <a:prstGeom prst="rect">
                      <a:avLst/>
                    </a:prstGeom>
                  </pic:spPr>
                </pic:pic>
              </a:graphicData>
            </a:graphic>
          </wp:inline>
        </w:drawing>
      </w:r>
    </w:p>
    <w:p w:rsidR="00B6113D" w:rsidRDefault="00A66234">
      <w:pPr>
        <w:pStyle w:val="Simplesubtitle"/>
      </w:pPr>
      <w:bookmarkStart w:id="2266" w:name="3.2.8.5.2.---Namespaces"/>
      <w:r>
        <w:t>Namespaces:</w:t>
      </w:r>
      <w:bookmarkEnd w:id="2266"/>
    </w:p>
    <w:p w:rsidR="00B6113D" w:rsidRDefault="00A66234">
      <w:pPr>
        <w:pStyle w:val="ListParagraph"/>
        <w:numPr>
          <w:ilvl w:val="0"/>
          <w:numId w:val="1068"/>
        </w:numPr>
        <w:spacing w:after="0"/>
      </w:pPr>
      <w:r>
        <w:t xml:space="preserve"> xmlns: ns0 - http://www.tibco.com/schemas/GrantingCredit/SharedConnections/Schema1.xsd</w:t>
      </w:r>
    </w:p>
    <w:p w:rsidR="00B6113D" w:rsidRDefault="00A66234">
      <w:pPr>
        <w:pStyle w:val="ListParagraph"/>
        <w:numPr>
          <w:ilvl w:val="0"/>
          <w:numId w:val="1068"/>
        </w:numPr>
        <w:spacing w:after="0"/>
      </w:pPr>
      <w:r>
        <w:t xml:space="preserve"> xmlns: soap - h</w:t>
      </w:r>
      <w:r>
        <w:t>ttp://schemas.xmlsoap.org/wsdl/soap/</w:t>
      </w:r>
    </w:p>
    <w:p w:rsidR="00B6113D" w:rsidRDefault="00A66234">
      <w:pPr>
        <w:pStyle w:val="ListParagraph"/>
        <w:numPr>
          <w:ilvl w:val="0"/>
          <w:numId w:val="1068"/>
        </w:numPr>
        <w:spacing w:after="0"/>
      </w:pPr>
      <w:r>
        <w:t xml:space="preserve"> xmlns: tns - http://xmlns.example.com/1171360277608/GetObligatorServiceOperationImpl</w:t>
      </w:r>
    </w:p>
    <w:p w:rsidR="00B6113D" w:rsidRDefault="00A66234">
      <w:pPr>
        <w:pStyle w:val="ListParagraph"/>
        <w:numPr>
          <w:ilvl w:val="0"/>
          <w:numId w:val="1068"/>
        </w:numPr>
        <w:spacing w:after="0"/>
      </w:pPr>
      <w:r>
        <w:t xml:space="preserve"> xmlns: wsdl - http://schemas.xmlsoap.org/wsdl/</w:t>
      </w:r>
    </w:p>
    <w:p w:rsidR="00B6113D" w:rsidRDefault="00A66234">
      <w:pPr>
        <w:pStyle w:val="ListParagraph"/>
        <w:numPr>
          <w:ilvl w:val="0"/>
          <w:numId w:val="1068"/>
        </w:numPr>
        <w:spacing w:after="0"/>
      </w:pPr>
      <w:r>
        <w:t xml:space="preserve"> xmlns: xml - http://www.w3.org/XML/1998/namespace</w:t>
      </w:r>
    </w:p>
    <w:p w:rsidR="00B6113D" w:rsidRDefault="00A66234">
      <w:pPr>
        <w:pStyle w:val="Simplesubtitle"/>
      </w:pPr>
      <w:bookmarkStart w:id="2267" w:name="3.2.8.5.2.---Types"/>
      <w:r>
        <w:lastRenderedPageBreak/>
        <w:t>Types:</w:t>
      </w:r>
      <w:bookmarkEnd w:id="2267"/>
    </w:p>
    <w:p w:rsidR="00B6113D" w:rsidRDefault="00A66234">
      <w:pPr>
        <w:pStyle w:val="Simplesubtitle"/>
      </w:pPr>
      <w:bookmarkStart w:id="2268" w:name="3.2.8.5.2.---http___www.tibco.com_schema"/>
      <w:r>
        <w:t xml:space="preserve"> Namespace: http://www.tibc</w:t>
      </w:r>
      <w:r>
        <w:t>o.com/schemas/GrantingCredit/SharedConnections/Schema1.xsd</w:t>
      </w:r>
      <w:bookmarkEnd w:id="2268"/>
    </w:p>
    <w:p w:rsidR="00B6113D" w:rsidRDefault="00A66234">
      <w:pPr>
        <w:pStyle w:val="ListParagraph"/>
        <w:numPr>
          <w:ilvl w:val="0"/>
          <w:numId w:val="1069"/>
        </w:numPr>
        <w:spacing w:after="0"/>
      </w:pPr>
      <w:r>
        <w:t>schema</w:t>
      </w:r>
    </w:p>
    <w:p w:rsidR="00B6113D" w:rsidRDefault="00A66234">
      <w:pPr>
        <w:pStyle w:val="ListParagraph"/>
        <w:numPr>
          <w:ilvl w:val="1"/>
          <w:numId w:val="1069"/>
        </w:numPr>
        <w:spacing w:after="0"/>
      </w:pPr>
      <w:r>
        <w:t>ns0 : Name - xs:string</w:t>
      </w:r>
    </w:p>
    <w:p w:rsidR="00B6113D" w:rsidRDefault="00A66234">
      <w:pPr>
        <w:pStyle w:val="ListParagraph"/>
        <w:numPr>
          <w:ilvl w:val="1"/>
          <w:numId w:val="1069"/>
        </w:numPr>
        <w:spacing w:after="0"/>
      </w:pPr>
      <w:r>
        <w:t>ns0 : Obligator</w:t>
      </w:r>
    </w:p>
    <w:p w:rsidR="00B6113D" w:rsidRDefault="00A66234">
      <w:pPr>
        <w:pStyle w:val="ListParagraph"/>
        <w:numPr>
          <w:ilvl w:val="1"/>
          <w:numId w:val="1069"/>
        </w:numPr>
        <w:spacing w:after="0"/>
      </w:pPr>
      <w:r>
        <w:t>ns0 : ObligatorsList</w:t>
      </w:r>
    </w:p>
    <w:p w:rsidR="00B6113D" w:rsidRDefault="00A66234">
      <w:pPr>
        <w:pStyle w:val="ListParagraph"/>
        <w:numPr>
          <w:ilvl w:val="1"/>
          <w:numId w:val="1069"/>
        </w:numPr>
        <w:spacing w:after="0"/>
      </w:pPr>
      <w:r>
        <w:t>ns0 : Problem - xs:boolean</w:t>
      </w:r>
    </w:p>
    <w:p w:rsidR="00B6113D" w:rsidRDefault="00A66234">
      <w:pPr>
        <w:pStyle w:val="ListParagraph"/>
        <w:numPr>
          <w:ilvl w:val="1"/>
          <w:numId w:val="1069"/>
        </w:numPr>
        <w:spacing w:after="0"/>
      </w:pPr>
      <w:r>
        <w:t>ns0 : Refund - xs:long</w:t>
      </w:r>
    </w:p>
    <w:p w:rsidR="00B6113D" w:rsidRDefault="00A66234">
      <w:pPr>
        <w:pStyle w:val="ListParagraph"/>
        <w:numPr>
          <w:ilvl w:val="1"/>
          <w:numId w:val="1069"/>
        </w:numPr>
        <w:spacing w:after="0"/>
      </w:pPr>
      <w:r>
        <w:t>ns0 : Value - xs:long</w:t>
      </w:r>
    </w:p>
    <w:p w:rsidR="00B6113D" w:rsidRDefault="00A66234">
      <w:pPr>
        <w:pStyle w:val="Simplesubtitle"/>
      </w:pPr>
      <w:bookmarkStart w:id="2269" w:name="3.2.8.5.2.---PortConfig"/>
      <w:r>
        <w:t>Port configuration:</w:t>
      </w:r>
      <w:bookmarkEnd w:id="2269"/>
    </w:p>
    <w:p w:rsidR="00B6113D" w:rsidRDefault="00A66234">
      <w:pPr>
        <w:pStyle w:val="ListParagraph"/>
        <w:numPr>
          <w:ilvl w:val="0"/>
          <w:numId w:val="1070"/>
        </w:numPr>
        <w:spacing w:after="0"/>
      </w:pPr>
      <w:r>
        <w:rPr>
          <w:b/>
        </w:rPr>
        <w:t xml:space="preserve">Binding: </w:t>
      </w:r>
      <w:r>
        <w:t>tns:ObligatorName_sp_SOAPEventSourceBinding</w:t>
      </w:r>
    </w:p>
    <w:p w:rsidR="00B6113D" w:rsidRDefault="00A66234">
      <w:pPr>
        <w:pStyle w:val="ListParagraph"/>
        <w:numPr>
          <w:ilvl w:val="0"/>
          <w:numId w:val="1070"/>
        </w:numPr>
        <w:spacing w:after="0"/>
      </w:pPr>
      <w:r>
        <w:rPr>
          <w:b/>
        </w:rPr>
        <w:t xml:space="preserve">Name: </w:t>
      </w:r>
      <w:r>
        <w:t>ObligatorName_sp_SOAPEventSource</w:t>
      </w:r>
    </w:p>
    <w:p w:rsidR="00B6113D" w:rsidRDefault="00A66234">
      <w:pPr>
        <w:pStyle w:val="ListParagraph"/>
        <w:numPr>
          <w:ilvl w:val="0"/>
          <w:numId w:val="1070"/>
        </w:numPr>
        <w:spacing w:after="0"/>
      </w:pPr>
      <w:r>
        <w:rPr>
          <w:b/>
        </w:rPr>
        <w:t xml:space="preserve">Soap Address: </w:t>
      </w:r>
      <w:r>
        <w:t>http://localhost:9997/ProcessDefinitions/GetObligator/GetObligatorService</w:t>
      </w:r>
    </w:p>
    <w:p w:rsidR="00B6113D" w:rsidRDefault="00A66234">
      <w:pPr>
        <w:pStyle w:val="Simplesubtitle"/>
      </w:pPr>
      <w:bookmarkStart w:id="2270" w:name="3.2.8.5.2.---Operations"/>
      <w:r>
        <w:t>Operations:</w:t>
      </w:r>
      <w:bookmarkEnd w:id="2270"/>
    </w:p>
    <w:p w:rsidR="00B6113D" w:rsidRDefault="00A66234">
      <w:pPr>
        <w:pStyle w:val="ListParagraph"/>
        <w:numPr>
          <w:ilvl w:val="0"/>
          <w:numId w:val="1071"/>
        </w:numPr>
        <w:spacing w:after="0"/>
      </w:pPr>
      <w:r>
        <w:rPr>
          <w:b/>
        </w:rPr>
        <w:t xml:space="preserve">Name: </w:t>
      </w:r>
      <w:r>
        <w:t>GetObligatorServiceOperation</w:t>
      </w:r>
    </w:p>
    <w:p w:rsidR="00B6113D" w:rsidRDefault="00A66234">
      <w:pPr>
        <w:pStyle w:val="ListParagraph"/>
        <w:numPr>
          <w:ilvl w:val="1"/>
          <w:numId w:val="1071"/>
        </w:numPr>
        <w:spacing w:after="0"/>
      </w:pPr>
      <w:r>
        <w:rPr>
          <w:b/>
        </w:rPr>
        <w:t xml:space="preserve">Parameters: </w:t>
      </w:r>
    </w:p>
    <w:p w:rsidR="00B6113D" w:rsidRDefault="00A66234">
      <w:pPr>
        <w:pStyle w:val="ListParagraph"/>
        <w:numPr>
          <w:ilvl w:val="2"/>
          <w:numId w:val="1071"/>
        </w:numPr>
        <w:spacing w:after="0"/>
      </w:pPr>
      <w:r>
        <w:rPr>
          <w:b/>
        </w:rPr>
        <w:t xml:space="preserve">Input: </w:t>
      </w:r>
      <w:hyperlink w:anchor="3.2.8.5.2.---Messages">
        <w:r>
          <w:rPr>
            <w:color w:val="0000FF"/>
            <w:u w:val="single"/>
          </w:rPr>
          <w:t>tns:GetObligatorServiceInputMessage</w:t>
        </w:r>
      </w:hyperlink>
    </w:p>
    <w:p w:rsidR="00B6113D" w:rsidRDefault="00A66234">
      <w:pPr>
        <w:pStyle w:val="ListParagraph"/>
        <w:numPr>
          <w:ilvl w:val="2"/>
          <w:numId w:val="1071"/>
        </w:numPr>
        <w:spacing w:after="0"/>
      </w:pPr>
      <w:r>
        <w:rPr>
          <w:b/>
        </w:rPr>
        <w:t xml:space="preserve">Output: </w:t>
      </w:r>
      <w:hyperlink w:anchor="3.2.8.5.2.---Messages">
        <w:r>
          <w:rPr>
            <w:color w:val="0000FF"/>
            <w:u w:val="single"/>
          </w:rPr>
          <w:t>tns:GetObligatorServiceOutputMessage</w:t>
        </w:r>
      </w:hyperlink>
    </w:p>
    <w:p w:rsidR="00B6113D" w:rsidRDefault="00A66234">
      <w:pPr>
        <w:pStyle w:val="Simplesubtitle"/>
      </w:pPr>
      <w:bookmarkStart w:id="2271" w:name="3.2.8.5.2.---Messages"/>
      <w:r>
        <w:t>Messages:</w:t>
      </w:r>
      <w:bookmarkEnd w:id="2271"/>
    </w:p>
    <w:p w:rsidR="00B6113D" w:rsidRDefault="00A66234">
      <w:pPr>
        <w:pStyle w:val="ListParagraph"/>
        <w:numPr>
          <w:ilvl w:val="0"/>
          <w:numId w:val="1072"/>
        </w:numPr>
        <w:spacing w:after="0"/>
      </w:pPr>
      <w:r>
        <w:rPr>
          <w:b/>
        </w:rPr>
        <w:t xml:space="preserve">Name: </w:t>
      </w:r>
      <w:r>
        <w:t>GetObligatorServiceInputMessage</w:t>
      </w:r>
    </w:p>
    <w:p w:rsidR="00B6113D" w:rsidRDefault="00A66234">
      <w:pPr>
        <w:pStyle w:val="ListParagraph"/>
        <w:numPr>
          <w:ilvl w:val="1"/>
          <w:numId w:val="1072"/>
        </w:numPr>
        <w:spacing w:after="0"/>
      </w:pPr>
      <w:r>
        <w:rPr>
          <w:b/>
        </w:rPr>
        <w:t xml:space="preserve">Part Element: </w:t>
      </w:r>
      <w:hyperlink w:anchor="3.2.8.5.2.---Types">
        <w:r>
          <w:rPr>
            <w:color w:val="0000FF"/>
            <w:u w:val="single"/>
          </w:rPr>
          <w:t>ns0:Name</w:t>
        </w:r>
      </w:hyperlink>
    </w:p>
    <w:p w:rsidR="00B6113D" w:rsidRDefault="00A66234">
      <w:pPr>
        <w:pStyle w:val="ListParagraph"/>
        <w:numPr>
          <w:ilvl w:val="1"/>
          <w:numId w:val="1072"/>
        </w:numPr>
        <w:spacing w:after="0"/>
      </w:pPr>
      <w:r>
        <w:rPr>
          <w:b/>
        </w:rPr>
        <w:t xml:space="preserve">Part Name: </w:t>
      </w:r>
      <w:r>
        <w:t>part1</w:t>
      </w:r>
    </w:p>
    <w:p w:rsidR="00B6113D" w:rsidRDefault="00A66234">
      <w:pPr>
        <w:pStyle w:val="ListParagraph"/>
        <w:numPr>
          <w:ilvl w:val="0"/>
          <w:numId w:val="1072"/>
        </w:numPr>
        <w:spacing w:after="0"/>
      </w:pPr>
      <w:r>
        <w:rPr>
          <w:b/>
        </w:rPr>
        <w:t xml:space="preserve">Name: </w:t>
      </w:r>
      <w:r>
        <w:t>GetObligatorServiceOutputMessage</w:t>
      </w:r>
    </w:p>
    <w:p w:rsidR="00B6113D" w:rsidRDefault="00A66234">
      <w:pPr>
        <w:pStyle w:val="ListParagraph"/>
        <w:numPr>
          <w:ilvl w:val="1"/>
          <w:numId w:val="1072"/>
        </w:numPr>
        <w:spacing w:after="0"/>
      </w:pPr>
      <w:r>
        <w:rPr>
          <w:b/>
        </w:rPr>
        <w:t xml:space="preserve">Part Element: </w:t>
      </w:r>
      <w:hyperlink w:anchor="3.2.8.5.2.---Types">
        <w:r>
          <w:rPr>
            <w:color w:val="0000FF"/>
            <w:u w:val="single"/>
          </w:rPr>
          <w:t>ns0:Obligator</w:t>
        </w:r>
      </w:hyperlink>
    </w:p>
    <w:p w:rsidR="00B6113D" w:rsidRDefault="00A66234">
      <w:pPr>
        <w:pStyle w:val="ListParagraph"/>
        <w:numPr>
          <w:ilvl w:val="1"/>
          <w:numId w:val="1072"/>
        </w:numPr>
        <w:spacing w:after="0"/>
      </w:pPr>
      <w:r>
        <w:rPr>
          <w:b/>
        </w:rPr>
        <w:t xml:space="preserve">Part Name: </w:t>
      </w:r>
      <w:r>
        <w:t>part1</w:t>
      </w:r>
    </w:p>
    <w:p w:rsidR="00B6113D" w:rsidRDefault="00A66234">
      <w:pPr>
        <w:pStyle w:val="Heading5"/>
      </w:pPr>
      <w:bookmarkStart w:id="2272" w:name="3.2.8.5.3.---"/>
      <w:r>
        <w:t>3.2.8.5.3. LoadParametersServiceAbstractWSDL</w:t>
      </w:r>
      <w:bookmarkEnd w:id="2272"/>
    </w:p>
    <w:p w:rsidR="00B6113D" w:rsidRDefault="00A66234">
      <w:pPr>
        <w:spacing w:after="0"/>
      </w:pPr>
      <w:r>
        <w:t xml:space="preserve"> Section contains description of WSDL Schema LoadParametersS</w:t>
      </w:r>
      <w:r>
        <w:t>erviceAbstractWSDL.wsdl</w:t>
      </w:r>
    </w:p>
    <w:p w:rsidR="00B6113D" w:rsidRDefault="00A66234">
      <w:pPr>
        <w:spacing w:after="0"/>
      </w:pPr>
      <w:r>
        <w:t xml:space="preserve"> Service: </w:t>
      </w:r>
    </w:p>
    <w:p w:rsidR="00B6113D" w:rsidRDefault="00A66234">
      <w:pPr>
        <w:spacing w:after="0"/>
      </w:pPr>
      <w:r>
        <w:t xml:space="preserve"> Documentation: </w:t>
      </w:r>
    </w:p>
    <w:p w:rsidR="00B6113D" w:rsidRDefault="00A66234">
      <w:pPr>
        <w:pStyle w:val="Simplesubtitle"/>
      </w:pPr>
      <w:bookmarkStart w:id="2273" w:name="3.2.8.5.3.---Namespaces"/>
      <w:r>
        <w:t>Namespaces:</w:t>
      </w:r>
      <w:bookmarkEnd w:id="2273"/>
    </w:p>
    <w:p w:rsidR="00B6113D" w:rsidRDefault="00A66234">
      <w:pPr>
        <w:pStyle w:val="ListParagraph"/>
        <w:numPr>
          <w:ilvl w:val="0"/>
          <w:numId w:val="1073"/>
        </w:numPr>
        <w:spacing w:after="0"/>
      </w:pPr>
      <w:r>
        <w:t xml:space="preserve"> xmlns: - http://schemas.xmlsoap.org/wsdl/</w:t>
      </w:r>
    </w:p>
    <w:p w:rsidR="00B6113D" w:rsidRDefault="00A66234">
      <w:pPr>
        <w:pStyle w:val="ListParagraph"/>
        <w:numPr>
          <w:ilvl w:val="0"/>
          <w:numId w:val="1073"/>
        </w:numPr>
        <w:spacing w:after="0"/>
      </w:pPr>
      <w:r>
        <w:t xml:space="preserve"> xmlns: ns - http://www.tibco.com/schemas/GrantingCredit/SharedConnections/Schema.xsd</w:t>
      </w:r>
    </w:p>
    <w:p w:rsidR="00B6113D" w:rsidRDefault="00A66234">
      <w:pPr>
        <w:pStyle w:val="ListParagraph"/>
        <w:numPr>
          <w:ilvl w:val="0"/>
          <w:numId w:val="1073"/>
        </w:numPr>
        <w:spacing w:after="0"/>
      </w:pPr>
      <w:r>
        <w:t xml:space="preserve"> xmlns: tns - http://xmlns.example.com/1171295149828</w:t>
      </w:r>
    </w:p>
    <w:p w:rsidR="00B6113D" w:rsidRDefault="00A66234">
      <w:pPr>
        <w:pStyle w:val="ListParagraph"/>
        <w:numPr>
          <w:ilvl w:val="0"/>
          <w:numId w:val="1073"/>
        </w:numPr>
        <w:spacing w:after="0"/>
      </w:pPr>
      <w:r>
        <w:t xml:space="preserve"> xmlns:</w:t>
      </w:r>
      <w:r>
        <w:t xml:space="preserve"> xml - http://www.w3.org/XML/1998/namespace</w:t>
      </w:r>
    </w:p>
    <w:p w:rsidR="00B6113D" w:rsidRDefault="00A66234">
      <w:pPr>
        <w:pStyle w:val="ListParagraph"/>
        <w:numPr>
          <w:ilvl w:val="0"/>
          <w:numId w:val="1073"/>
        </w:numPr>
        <w:spacing w:after="0"/>
      </w:pPr>
      <w:r>
        <w:t xml:space="preserve"> xmlns: xsd - http://www.w3.org/2001/XMLSchema</w:t>
      </w:r>
    </w:p>
    <w:p w:rsidR="00B6113D" w:rsidRDefault="00A66234">
      <w:pPr>
        <w:pStyle w:val="Simplesubtitle"/>
      </w:pPr>
      <w:bookmarkStart w:id="2274" w:name="3.2.8.5.3.---Types"/>
      <w:r>
        <w:t>Types:</w:t>
      </w:r>
      <w:bookmarkEnd w:id="2274"/>
    </w:p>
    <w:p w:rsidR="00B6113D" w:rsidRDefault="00A66234">
      <w:pPr>
        <w:pStyle w:val="Simplesubtitle"/>
      </w:pPr>
      <w:bookmarkStart w:id="2275" w:name="3.2.8.5.3.---PortConfig"/>
      <w:r>
        <w:t>Port configuration:</w:t>
      </w:r>
      <w:bookmarkEnd w:id="2275"/>
    </w:p>
    <w:p w:rsidR="00B6113D" w:rsidRDefault="00A66234">
      <w:pPr>
        <w:spacing w:after="0"/>
      </w:pPr>
      <w:r>
        <w:rPr>
          <w:i/>
        </w:rPr>
        <w:t>Empty</w:t>
      </w:r>
    </w:p>
    <w:p w:rsidR="00B6113D" w:rsidRDefault="00A66234">
      <w:pPr>
        <w:pStyle w:val="Simplesubtitle"/>
      </w:pPr>
      <w:bookmarkStart w:id="2276" w:name="3.2.8.5.3.---Operations"/>
      <w:r>
        <w:t>Operations:</w:t>
      </w:r>
      <w:bookmarkEnd w:id="2276"/>
    </w:p>
    <w:p w:rsidR="00B6113D" w:rsidRDefault="00A66234">
      <w:pPr>
        <w:pStyle w:val="ListParagraph"/>
        <w:numPr>
          <w:ilvl w:val="0"/>
          <w:numId w:val="1074"/>
        </w:numPr>
        <w:spacing w:after="0"/>
      </w:pPr>
      <w:r>
        <w:rPr>
          <w:b/>
        </w:rPr>
        <w:t xml:space="preserve">Name: </w:t>
      </w:r>
      <w:r>
        <w:t>LoadParametersServiceOperation</w:t>
      </w:r>
    </w:p>
    <w:p w:rsidR="00B6113D" w:rsidRDefault="00A66234">
      <w:pPr>
        <w:pStyle w:val="ListParagraph"/>
        <w:numPr>
          <w:ilvl w:val="1"/>
          <w:numId w:val="1074"/>
        </w:numPr>
        <w:spacing w:after="0"/>
      </w:pPr>
      <w:r>
        <w:rPr>
          <w:b/>
        </w:rPr>
        <w:t xml:space="preserve">Parameters: </w:t>
      </w:r>
    </w:p>
    <w:p w:rsidR="00B6113D" w:rsidRDefault="00A66234">
      <w:pPr>
        <w:pStyle w:val="ListParagraph"/>
        <w:numPr>
          <w:ilvl w:val="2"/>
          <w:numId w:val="1074"/>
        </w:numPr>
        <w:spacing w:after="0"/>
      </w:pPr>
      <w:r>
        <w:rPr>
          <w:b/>
        </w:rPr>
        <w:t xml:space="preserve">Input: </w:t>
      </w:r>
      <w:hyperlink w:anchor="3.2.8.5.3.---Messages">
        <w:r>
          <w:rPr>
            <w:color w:val="0000FF"/>
            <w:u w:val="single"/>
          </w:rPr>
          <w:t>tns:LoadParametersS</w:t>
        </w:r>
        <w:r>
          <w:rPr>
            <w:color w:val="0000FF"/>
            <w:u w:val="single"/>
          </w:rPr>
          <w:t>erviceInputMessage</w:t>
        </w:r>
      </w:hyperlink>
    </w:p>
    <w:p w:rsidR="00B6113D" w:rsidRDefault="00A66234">
      <w:pPr>
        <w:pStyle w:val="ListParagraph"/>
        <w:numPr>
          <w:ilvl w:val="2"/>
          <w:numId w:val="1074"/>
        </w:numPr>
        <w:spacing w:after="0"/>
      </w:pPr>
      <w:r>
        <w:rPr>
          <w:b/>
        </w:rPr>
        <w:t xml:space="preserve">Output: </w:t>
      </w:r>
      <w:hyperlink w:anchor="3.2.8.5.3.---Messages">
        <w:r>
          <w:rPr>
            <w:color w:val="0000FF"/>
            <w:u w:val="single"/>
          </w:rPr>
          <w:t>tns:LoadParametersServiceOutputMessage</w:t>
        </w:r>
      </w:hyperlink>
    </w:p>
    <w:p w:rsidR="00B6113D" w:rsidRDefault="00A66234">
      <w:pPr>
        <w:pStyle w:val="Simplesubtitle"/>
      </w:pPr>
      <w:bookmarkStart w:id="2277" w:name="3.2.8.5.3.---Messages"/>
      <w:r>
        <w:lastRenderedPageBreak/>
        <w:t>Messages:</w:t>
      </w:r>
      <w:bookmarkEnd w:id="2277"/>
    </w:p>
    <w:p w:rsidR="00B6113D" w:rsidRDefault="00A66234">
      <w:pPr>
        <w:pStyle w:val="ListParagraph"/>
        <w:numPr>
          <w:ilvl w:val="0"/>
          <w:numId w:val="1075"/>
        </w:numPr>
        <w:spacing w:after="0"/>
      </w:pPr>
      <w:r>
        <w:rPr>
          <w:b/>
        </w:rPr>
        <w:t xml:space="preserve">Name: </w:t>
      </w:r>
      <w:r>
        <w:t>LoadParametersServiceInputMessage</w:t>
      </w:r>
    </w:p>
    <w:p w:rsidR="00B6113D" w:rsidRDefault="00A66234">
      <w:pPr>
        <w:pStyle w:val="ListParagraph"/>
        <w:numPr>
          <w:ilvl w:val="1"/>
          <w:numId w:val="1075"/>
        </w:numPr>
        <w:spacing w:after="0"/>
      </w:pPr>
      <w:r>
        <w:rPr>
          <w:b/>
        </w:rPr>
        <w:t xml:space="preserve">Part Element: </w:t>
      </w:r>
      <w:hyperlink w:anchor="3.2.8.5.3.---Types">
        <w:r>
          <w:rPr>
            <w:color w:val="0000FF"/>
            <w:u w:val="single"/>
          </w:rPr>
          <w:t>ns:InputFile</w:t>
        </w:r>
      </w:hyperlink>
    </w:p>
    <w:p w:rsidR="00B6113D" w:rsidRDefault="00A66234">
      <w:pPr>
        <w:pStyle w:val="ListParagraph"/>
        <w:numPr>
          <w:ilvl w:val="1"/>
          <w:numId w:val="1075"/>
        </w:numPr>
        <w:spacing w:after="0"/>
      </w:pPr>
      <w:r>
        <w:rPr>
          <w:b/>
        </w:rPr>
        <w:t xml:space="preserve">Part Name: </w:t>
      </w:r>
      <w:r>
        <w:t>part1</w:t>
      </w:r>
    </w:p>
    <w:p w:rsidR="00B6113D" w:rsidRDefault="00A66234">
      <w:pPr>
        <w:pStyle w:val="ListParagraph"/>
        <w:numPr>
          <w:ilvl w:val="0"/>
          <w:numId w:val="1075"/>
        </w:numPr>
        <w:spacing w:after="0"/>
      </w:pPr>
      <w:r>
        <w:rPr>
          <w:b/>
        </w:rPr>
        <w:t xml:space="preserve">Name: </w:t>
      </w:r>
      <w:r>
        <w:t>LoadP</w:t>
      </w:r>
      <w:r>
        <w:t>arametersServiceOutputMessage</w:t>
      </w:r>
    </w:p>
    <w:p w:rsidR="00B6113D" w:rsidRDefault="00A66234">
      <w:pPr>
        <w:pStyle w:val="ListParagraph"/>
        <w:numPr>
          <w:ilvl w:val="1"/>
          <w:numId w:val="1075"/>
        </w:numPr>
        <w:spacing w:after="0"/>
      </w:pPr>
      <w:r>
        <w:rPr>
          <w:b/>
        </w:rPr>
        <w:t xml:space="preserve">Part Element: </w:t>
      </w:r>
      <w:hyperlink w:anchor="3.2.8.5.3.---Types">
        <w:r>
          <w:rPr>
            <w:color w:val="0000FF"/>
            <w:u w:val="single"/>
          </w:rPr>
          <w:t>ns:InputParameters</w:t>
        </w:r>
      </w:hyperlink>
    </w:p>
    <w:p w:rsidR="00B6113D" w:rsidRDefault="00A66234">
      <w:pPr>
        <w:pStyle w:val="ListParagraph"/>
        <w:numPr>
          <w:ilvl w:val="1"/>
          <w:numId w:val="1075"/>
        </w:numPr>
        <w:spacing w:after="0"/>
      </w:pPr>
      <w:r>
        <w:rPr>
          <w:b/>
        </w:rPr>
        <w:t xml:space="preserve">Part Name: </w:t>
      </w:r>
      <w:r>
        <w:t>part1</w:t>
      </w:r>
    </w:p>
    <w:p w:rsidR="00B6113D" w:rsidRDefault="00A66234">
      <w:pPr>
        <w:pStyle w:val="Heading5"/>
      </w:pPr>
      <w:bookmarkStart w:id="2278" w:name="3.2.8.5.4.---"/>
      <w:r>
        <w:t>3.2.8.5.4. LoadParametersServiceConcreteWSDL</w:t>
      </w:r>
      <w:bookmarkEnd w:id="2278"/>
    </w:p>
    <w:p w:rsidR="00B6113D" w:rsidRDefault="00A66234">
      <w:pPr>
        <w:spacing w:after="0"/>
      </w:pPr>
      <w:r>
        <w:t xml:space="preserve"> Section contains description of WSDL Schema LoadParametersServiceConcreteWSDL.wsdl</w:t>
      </w:r>
    </w:p>
    <w:p w:rsidR="00B6113D" w:rsidRDefault="00A66234">
      <w:pPr>
        <w:spacing w:after="0"/>
      </w:pPr>
      <w:r>
        <w:t xml:space="preserve"> Service: LoadParametersService</w:t>
      </w:r>
    </w:p>
    <w:p w:rsidR="00B6113D" w:rsidRDefault="00A66234">
      <w:pPr>
        <w:spacing w:after="0"/>
      </w:pPr>
      <w:r>
        <w:t xml:space="preserve"> Documentation: </w:t>
      </w:r>
    </w:p>
    <w:p w:rsidR="00B6113D" w:rsidRDefault="00A66234">
      <w:pPr>
        <w:pStyle w:val="Simplesubtitle"/>
      </w:pPr>
      <w:bookmarkStart w:id="2279" w:name="3.2.8.5.4.---Diagram"/>
      <w:r>
        <w:t>Diagram:</w:t>
      </w:r>
      <w:bookmarkEnd w:id="2279"/>
    </w:p>
    <w:p w:rsidR="00B6113D" w:rsidRDefault="00A66234">
      <w:pPr>
        <w:spacing w:after="0"/>
      </w:pPr>
      <w:r>
        <w:rPr>
          <w:noProof/>
        </w:rPr>
        <w:drawing>
          <wp:inline distT="0" distB="0" distL="0" distR="0">
            <wp:extent cx="4104000" cy="2928000"/>
            <wp:effectExtent l="0" t="0" r="0" b="0"/>
            <wp:docPr id="184" name="Picture 184" descr="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4.png"/>
                    <pic:cNvPicPr/>
                  </pic:nvPicPr>
                  <pic:blipFill>
                    <a:blip r:embed="rId145"/>
                    <a:stretch>
                      <a:fillRect/>
                    </a:stretch>
                  </pic:blipFill>
                  <pic:spPr>
                    <a:xfrm>
                      <a:off x="0" y="0"/>
                      <a:ext cx="4104000" cy="2928000"/>
                    </a:xfrm>
                    <a:prstGeom prst="rect">
                      <a:avLst/>
                    </a:prstGeom>
                  </pic:spPr>
                </pic:pic>
              </a:graphicData>
            </a:graphic>
          </wp:inline>
        </w:drawing>
      </w:r>
    </w:p>
    <w:p w:rsidR="00B6113D" w:rsidRDefault="00A66234">
      <w:pPr>
        <w:pStyle w:val="Simplesubtitle"/>
      </w:pPr>
      <w:bookmarkStart w:id="2280" w:name="3.2.8.5.4.---Namespaces"/>
      <w:r>
        <w:t>Namespaces:</w:t>
      </w:r>
      <w:bookmarkEnd w:id="2280"/>
    </w:p>
    <w:p w:rsidR="00B6113D" w:rsidRDefault="00A66234">
      <w:pPr>
        <w:pStyle w:val="ListParagraph"/>
        <w:numPr>
          <w:ilvl w:val="0"/>
          <w:numId w:val="1076"/>
        </w:numPr>
        <w:spacing w:after="0"/>
      </w:pPr>
      <w:r>
        <w:t xml:space="preserve"> xmlns: ns0 - http://www.tibco.com/schemas/GrantingCredit/SharedConnections/Schema.xsd</w:t>
      </w:r>
    </w:p>
    <w:p w:rsidR="00B6113D" w:rsidRDefault="00A66234">
      <w:pPr>
        <w:pStyle w:val="ListParagraph"/>
        <w:numPr>
          <w:ilvl w:val="0"/>
          <w:numId w:val="1076"/>
        </w:numPr>
        <w:spacing w:after="0"/>
      </w:pPr>
      <w:r>
        <w:t xml:space="preserve"> xmlns: soap - http://schemas.xmlsoap.org/wsdl/soap/</w:t>
      </w:r>
    </w:p>
    <w:p w:rsidR="00B6113D" w:rsidRDefault="00A66234">
      <w:pPr>
        <w:pStyle w:val="ListParagraph"/>
        <w:numPr>
          <w:ilvl w:val="0"/>
          <w:numId w:val="1076"/>
        </w:numPr>
        <w:spacing w:after="0"/>
      </w:pPr>
      <w:r>
        <w:t xml:space="preserve"> xmlns:</w:t>
      </w:r>
      <w:r>
        <w:t xml:space="preserve"> tns - http://xmlns.example.com/1171295149828/LoadParametersServiceOperationImpl</w:t>
      </w:r>
    </w:p>
    <w:p w:rsidR="00B6113D" w:rsidRDefault="00A66234">
      <w:pPr>
        <w:pStyle w:val="ListParagraph"/>
        <w:numPr>
          <w:ilvl w:val="0"/>
          <w:numId w:val="1076"/>
        </w:numPr>
        <w:spacing w:after="0"/>
      </w:pPr>
      <w:r>
        <w:t xml:space="preserve"> xmlns: wsdl - http://schemas.xmlsoap.org/wsdl/</w:t>
      </w:r>
    </w:p>
    <w:p w:rsidR="00B6113D" w:rsidRDefault="00A66234">
      <w:pPr>
        <w:pStyle w:val="ListParagraph"/>
        <w:numPr>
          <w:ilvl w:val="0"/>
          <w:numId w:val="1076"/>
        </w:numPr>
        <w:spacing w:after="0"/>
      </w:pPr>
      <w:r>
        <w:t xml:space="preserve"> xmlns: xml - http://www.w3.org/XML/1998/namespace</w:t>
      </w:r>
    </w:p>
    <w:p w:rsidR="00B6113D" w:rsidRDefault="00A66234">
      <w:pPr>
        <w:pStyle w:val="Simplesubtitle"/>
      </w:pPr>
      <w:bookmarkStart w:id="2281" w:name="3.2.8.5.4.---Types"/>
      <w:r>
        <w:t>Types:</w:t>
      </w:r>
      <w:bookmarkEnd w:id="2281"/>
    </w:p>
    <w:p w:rsidR="00B6113D" w:rsidRDefault="00A66234">
      <w:pPr>
        <w:pStyle w:val="Simplesubtitle"/>
      </w:pPr>
      <w:bookmarkStart w:id="2282" w:name="3.2.8.5.4.---http___www.tibco.com_schema"/>
      <w:r>
        <w:t xml:space="preserve"> Namespace: http://www.tibco.com/schemas/GrantingCredit/SharedConnect</w:t>
      </w:r>
      <w:r>
        <w:t>ions/Schema.xsd</w:t>
      </w:r>
      <w:bookmarkEnd w:id="2282"/>
    </w:p>
    <w:p w:rsidR="00B6113D" w:rsidRDefault="00A66234">
      <w:pPr>
        <w:pStyle w:val="ListParagraph"/>
        <w:numPr>
          <w:ilvl w:val="0"/>
          <w:numId w:val="1077"/>
        </w:numPr>
        <w:spacing w:after="0"/>
      </w:pPr>
      <w:r>
        <w:t>schema</w:t>
      </w:r>
    </w:p>
    <w:p w:rsidR="00B6113D" w:rsidRDefault="00A66234">
      <w:pPr>
        <w:pStyle w:val="ListParagraph"/>
        <w:numPr>
          <w:ilvl w:val="1"/>
          <w:numId w:val="1077"/>
        </w:numPr>
        <w:spacing w:after="0"/>
      </w:pPr>
      <w:r>
        <w:t>ns0 : FileName - xs:string</w:t>
      </w:r>
    </w:p>
    <w:p w:rsidR="00B6113D" w:rsidRDefault="00A66234">
      <w:pPr>
        <w:pStyle w:val="ListParagraph"/>
        <w:numPr>
          <w:ilvl w:val="1"/>
          <w:numId w:val="1077"/>
        </w:numPr>
        <w:spacing w:after="0"/>
      </w:pPr>
      <w:r>
        <w:t>ns0 : InputFile</w:t>
      </w:r>
    </w:p>
    <w:p w:rsidR="00B6113D" w:rsidRDefault="00A66234">
      <w:pPr>
        <w:pStyle w:val="ListParagraph"/>
        <w:numPr>
          <w:ilvl w:val="1"/>
          <w:numId w:val="1077"/>
        </w:numPr>
        <w:spacing w:after="0"/>
      </w:pPr>
      <w:r>
        <w:t>ns0 : InputParameters</w:t>
      </w:r>
    </w:p>
    <w:p w:rsidR="00B6113D" w:rsidRDefault="00A66234">
      <w:pPr>
        <w:pStyle w:val="ListParagraph"/>
        <w:numPr>
          <w:ilvl w:val="1"/>
          <w:numId w:val="1077"/>
        </w:numPr>
        <w:spacing w:after="0"/>
      </w:pPr>
      <w:r>
        <w:t>ns0 :  Name - xs:string</w:t>
      </w:r>
    </w:p>
    <w:p w:rsidR="00B6113D" w:rsidRDefault="00A66234">
      <w:pPr>
        <w:pStyle w:val="ListParagraph"/>
        <w:numPr>
          <w:ilvl w:val="1"/>
          <w:numId w:val="1077"/>
        </w:numPr>
        <w:spacing w:after="0"/>
      </w:pPr>
      <w:r>
        <w:t>ns0 : Pawn - xs:boolean</w:t>
      </w:r>
    </w:p>
    <w:p w:rsidR="00B6113D" w:rsidRDefault="00A66234">
      <w:pPr>
        <w:pStyle w:val="ListParagraph"/>
        <w:numPr>
          <w:ilvl w:val="1"/>
          <w:numId w:val="1077"/>
        </w:numPr>
        <w:spacing w:after="0"/>
      </w:pPr>
      <w:r>
        <w:t>ns0 : RealtyDetail - xs:string</w:t>
      </w:r>
    </w:p>
    <w:p w:rsidR="00B6113D" w:rsidRDefault="00A66234">
      <w:pPr>
        <w:pStyle w:val="ListParagraph"/>
        <w:numPr>
          <w:ilvl w:val="1"/>
          <w:numId w:val="1077"/>
        </w:numPr>
        <w:spacing w:after="0"/>
      </w:pPr>
      <w:r>
        <w:t>ns0 : RealtyValue - xs:long</w:t>
      </w:r>
    </w:p>
    <w:p w:rsidR="00B6113D" w:rsidRDefault="00A66234">
      <w:pPr>
        <w:pStyle w:val="ListParagraph"/>
        <w:numPr>
          <w:ilvl w:val="1"/>
          <w:numId w:val="1077"/>
        </w:numPr>
        <w:spacing w:after="0"/>
      </w:pPr>
      <w:r>
        <w:lastRenderedPageBreak/>
        <w:t>ns0 : Refund - xs:long</w:t>
      </w:r>
    </w:p>
    <w:p w:rsidR="00B6113D" w:rsidRDefault="00A66234">
      <w:pPr>
        <w:pStyle w:val="ListParagraph"/>
        <w:numPr>
          <w:ilvl w:val="1"/>
          <w:numId w:val="1077"/>
        </w:numPr>
        <w:spacing w:after="0"/>
      </w:pPr>
      <w:r>
        <w:t>ns0 : Salary - xs:long</w:t>
      </w:r>
    </w:p>
    <w:p w:rsidR="00B6113D" w:rsidRDefault="00A66234">
      <w:pPr>
        <w:pStyle w:val="ListParagraph"/>
        <w:numPr>
          <w:ilvl w:val="1"/>
          <w:numId w:val="1077"/>
        </w:numPr>
        <w:spacing w:after="0"/>
      </w:pPr>
      <w:r>
        <w:t>ns0 : Value - x</w:t>
      </w:r>
      <w:r>
        <w:t>s:long</w:t>
      </w:r>
    </w:p>
    <w:p w:rsidR="00B6113D" w:rsidRDefault="00A66234">
      <w:pPr>
        <w:pStyle w:val="Simplesubtitle"/>
      </w:pPr>
      <w:bookmarkStart w:id="2283" w:name="3.2.8.5.4.---PortConfig"/>
      <w:r>
        <w:t>Port configuration:</w:t>
      </w:r>
      <w:bookmarkEnd w:id="2283"/>
    </w:p>
    <w:p w:rsidR="00B6113D" w:rsidRDefault="00A66234">
      <w:pPr>
        <w:pStyle w:val="ListParagraph"/>
        <w:numPr>
          <w:ilvl w:val="0"/>
          <w:numId w:val="1078"/>
        </w:numPr>
        <w:spacing w:after="0"/>
      </w:pPr>
      <w:r>
        <w:rPr>
          <w:b/>
        </w:rPr>
        <w:t xml:space="preserve">Binding: </w:t>
      </w:r>
      <w:r>
        <w:t>tns:InputFileName_sp_from_sp_SOAPEventSourceBinding</w:t>
      </w:r>
    </w:p>
    <w:p w:rsidR="00B6113D" w:rsidRDefault="00A66234">
      <w:pPr>
        <w:pStyle w:val="ListParagraph"/>
        <w:numPr>
          <w:ilvl w:val="0"/>
          <w:numId w:val="1078"/>
        </w:numPr>
        <w:spacing w:after="0"/>
      </w:pPr>
      <w:r>
        <w:rPr>
          <w:b/>
        </w:rPr>
        <w:t xml:space="preserve">Name: </w:t>
      </w:r>
      <w:r>
        <w:t>InputFileName_sp_from_sp_SOAPEventSource</w:t>
      </w:r>
    </w:p>
    <w:p w:rsidR="00B6113D" w:rsidRDefault="00A66234">
      <w:pPr>
        <w:pStyle w:val="ListParagraph"/>
        <w:numPr>
          <w:ilvl w:val="0"/>
          <w:numId w:val="1078"/>
        </w:numPr>
        <w:spacing w:after="0"/>
      </w:pPr>
      <w:r>
        <w:rPr>
          <w:b/>
        </w:rPr>
        <w:t xml:space="preserve">Soap Address: </w:t>
      </w:r>
      <w:r>
        <w:t>http://localhost:9998/ProcessDefinitions/LoadParameters/LoadParametersService</w:t>
      </w:r>
    </w:p>
    <w:p w:rsidR="00B6113D" w:rsidRDefault="00A66234">
      <w:pPr>
        <w:pStyle w:val="Simplesubtitle"/>
      </w:pPr>
      <w:bookmarkStart w:id="2284" w:name="3.2.8.5.4.---Operations"/>
      <w:r>
        <w:t>Operations:</w:t>
      </w:r>
      <w:bookmarkEnd w:id="2284"/>
    </w:p>
    <w:p w:rsidR="00B6113D" w:rsidRDefault="00A66234">
      <w:pPr>
        <w:pStyle w:val="ListParagraph"/>
        <w:numPr>
          <w:ilvl w:val="0"/>
          <w:numId w:val="1079"/>
        </w:numPr>
        <w:spacing w:after="0"/>
      </w:pPr>
      <w:r>
        <w:rPr>
          <w:b/>
        </w:rPr>
        <w:t xml:space="preserve">Name: </w:t>
      </w:r>
      <w:r>
        <w:t>LoadParametersServiceOperation</w:t>
      </w:r>
    </w:p>
    <w:p w:rsidR="00B6113D" w:rsidRDefault="00A66234">
      <w:pPr>
        <w:pStyle w:val="ListParagraph"/>
        <w:numPr>
          <w:ilvl w:val="1"/>
          <w:numId w:val="1079"/>
        </w:numPr>
        <w:spacing w:after="0"/>
      </w:pPr>
      <w:r>
        <w:rPr>
          <w:b/>
        </w:rPr>
        <w:t xml:space="preserve">Parameters: </w:t>
      </w:r>
    </w:p>
    <w:p w:rsidR="00B6113D" w:rsidRDefault="00A66234">
      <w:pPr>
        <w:pStyle w:val="ListParagraph"/>
        <w:numPr>
          <w:ilvl w:val="2"/>
          <w:numId w:val="1079"/>
        </w:numPr>
        <w:spacing w:after="0"/>
      </w:pPr>
      <w:r>
        <w:rPr>
          <w:b/>
        </w:rPr>
        <w:t xml:space="preserve">Input: </w:t>
      </w:r>
      <w:hyperlink w:anchor="3.2.8.5.4.---Messages">
        <w:r>
          <w:rPr>
            <w:color w:val="0000FF"/>
            <w:u w:val="single"/>
          </w:rPr>
          <w:t>tns:LoadParametersServiceInputMessage</w:t>
        </w:r>
      </w:hyperlink>
    </w:p>
    <w:p w:rsidR="00B6113D" w:rsidRDefault="00A66234">
      <w:pPr>
        <w:pStyle w:val="ListParagraph"/>
        <w:numPr>
          <w:ilvl w:val="2"/>
          <w:numId w:val="1079"/>
        </w:numPr>
        <w:spacing w:after="0"/>
      </w:pPr>
      <w:r>
        <w:rPr>
          <w:b/>
        </w:rPr>
        <w:t xml:space="preserve">Output: </w:t>
      </w:r>
      <w:hyperlink w:anchor="3.2.8.5.4.---Messages">
        <w:r>
          <w:rPr>
            <w:color w:val="0000FF"/>
            <w:u w:val="single"/>
          </w:rPr>
          <w:t>tns:LoadParametersServiceOutputMessage</w:t>
        </w:r>
      </w:hyperlink>
    </w:p>
    <w:p w:rsidR="00B6113D" w:rsidRDefault="00A66234">
      <w:pPr>
        <w:pStyle w:val="Simplesubtitle"/>
      </w:pPr>
      <w:bookmarkStart w:id="2285" w:name="3.2.8.5.4.---Messages"/>
      <w:r>
        <w:t>Messages:</w:t>
      </w:r>
      <w:bookmarkEnd w:id="2285"/>
    </w:p>
    <w:p w:rsidR="00B6113D" w:rsidRDefault="00A66234">
      <w:pPr>
        <w:pStyle w:val="ListParagraph"/>
        <w:numPr>
          <w:ilvl w:val="0"/>
          <w:numId w:val="1080"/>
        </w:numPr>
        <w:spacing w:after="0"/>
      </w:pPr>
      <w:r>
        <w:rPr>
          <w:b/>
        </w:rPr>
        <w:t xml:space="preserve">Name: </w:t>
      </w:r>
      <w:r>
        <w:t>LoadParametersSe</w:t>
      </w:r>
      <w:r>
        <w:t>rviceInputMessage</w:t>
      </w:r>
    </w:p>
    <w:p w:rsidR="00B6113D" w:rsidRDefault="00A66234">
      <w:pPr>
        <w:pStyle w:val="ListParagraph"/>
        <w:numPr>
          <w:ilvl w:val="1"/>
          <w:numId w:val="1080"/>
        </w:numPr>
        <w:spacing w:after="0"/>
      </w:pPr>
      <w:r>
        <w:rPr>
          <w:b/>
        </w:rPr>
        <w:t xml:space="preserve">Part Element: </w:t>
      </w:r>
      <w:hyperlink w:anchor="3.2.8.5.4.---Types">
        <w:r>
          <w:rPr>
            <w:color w:val="0000FF"/>
            <w:u w:val="single"/>
          </w:rPr>
          <w:t>ns0:InputFile</w:t>
        </w:r>
      </w:hyperlink>
    </w:p>
    <w:p w:rsidR="00B6113D" w:rsidRDefault="00A66234">
      <w:pPr>
        <w:pStyle w:val="ListParagraph"/>
        <w:numPr>
          <w:ilvl w:val="1"/>
          <w:numId w:val="1080"/>
        </w:numPr>
        <w:spacing w:after="0"/>
      </w:pPr>
      <w:r>
        <w:rPr>
          <w:b/>
        </w:rPr>
        <w:t xml:space="preserve">Part Name: </w:t>
      </w:r>
      <w:r>
        <w:t>part1</w:t>
      </w:r>
    </w:p>
    <w:p w:rsidR="00B6113D" w:rsidRDefault="00A66234">
      <w:pPr>
        <w:pStyle w:val="ListParagraph"/>
        <w:numPr>
          <w:ilvl w:val="0"/>
          <w:numId w:val="1080"/>
        </w:numPr>
        <w:spacing w:after="0"/>
      </w:pPr>
      <w:r>
        <w:rPr>
          <w:b/>
        </w:rPr>
        <w:t xml:space="preserve">Name: </w:t>
      </w:r>
      <w:r>
        <w:t>LoadParametersServiceOutputMessage</w:t>
      </w:r>
    </w:p>
    <w:p w:rsidR="00B6113D" w:rsidRDefault="00A66234">
      <w:pPr>
        <w:pStyle w:val="ListParagraph"/>
        <w:numPr>
          <w:ilvl w:val="1"/>
          <w:numId w:val="1080"/>
        </w:numPr>
        <w:spacing w:after="0"/>
      </w:pPr>
      <w:r>
        <w:rPr>
          <w:b/>
        </w:rPr>
        <w:t xml:space="preserve">Part Element: </w:t>
      </w:r>
      <w:hyperlink w:anchor="3.2.8.5.4.---Types">
        <w:r>
          <w:rPr>
            <w:color w:val="0000FF"/>
            <w:u w:val="single"/>
          </w:rPr>
          <w:t>ns0:InputParameters</w:t>
        </w:r>
      </w:hyperlink>
    </w:p>
    <w:p w:rsidR="00B6113D" w:rsidRDefault="00A66234">
      <w:pPr>
        <w:pStyle w:val="ListParagraph"/>
        <w:numPr>
          <w:ilvl w:val="1"/>
          <w:numId w:val="1080"/>
        </w:numPr>
        <w:spacing w:after="0"/>
      </w:pPr>
      <w:r>
        <w:rPr>
          <w:b/>
        </w:rPr>
        <w:t xml:space="preserve">Part Name: </w:t>
      </w:r>
      <w:r>
        <w:t>part1</w:t>
      </w:r>
    </w:p>
    <w:p w:rsidR="00B6113D" w:rsidRDefault="00A66234">
      <w:pPr>
        <w:pStyle w:val="Heading4"/>
      </w:pPr>
      <w:bookmarkStart w:id="2286" w:name="3.2.8.6.---"/>
      <w:bookmarkStart w:id="2287" w:name="_Toc336871428"/>
      <w:r>
        <w:t xml:space="preserve">3.2.8.6. </w:t>
      </w:r>
      <w:r>
        <w:t>Shared JMS Connections</w:t>
      </w:r>
      <w:bookmarkEnd w:id="2286"/>
      <w:bookmarkEnd w:id="2287"/>
    </w:p>
    <w:p w:rsidR="00B6113D" w:rsidRDefault="00A66234">
      <w:pPr>
        <w:spacing w:after="0"/>
      </w:pPr>
      <w:r>
        <w:t>Chapter contains description of BusinessWorks Shared JMS Connections from project GrantingCredit.ear.</w:t>
      </w:r>
    </w:p>
    <w:p w:rsidR="00B6113D" w:rsidRDefault="00A66234">
      <w:pPr>
        <w:pStyle w:val="Heading5"/>
      </w:pPr>
      <w:bookmarkStart w:id="2288" w:name="3.2.8.6.1.---"/>
      <w:r>
        <w:t>3.2.8.6.1. CalculateBonitaEMSConnection</w:t>
      </w:r>
      <w:bookmarkEnd w:id="2288"/>
    </w:p>
    <w:p w:rsidR="00B6113D" w:rsidRDefault="00A66234">
      <w:pPr>
        <w:spacing w:after="0"/>
      </w:pPr>
      <w:r>
        <w:t xml:space="preserve"> Section contains description of JMS Connection " CalculateBonitaEMSConnection " </w:t>
      </w:r>
    </w:p>
    <w:p w:rsidR="00B6113D" w:rsidRDefault="00A66234">
      <w:pPr>
        <w:spacing w:after="0"/>
      </w:pPr>
      <w:r>
        <w:t xml:space="preserve"> Resource</w:t>
      </w:r>
      <w:r>
        <w:t>Type: ae.shared.JMSConnectionKey</w:t>
      </w:r>
    </w:p>
    <w:p w:rsidR="00B6113D" w:rsidRDefault="00A66234">
      <w:pPr>
        <w:pStyle w:val="Simplesubtitle"/>
      </w:pPr>
      <w:bookmarkStart w:id="2289" w:name="3.2.8.6.1.---JMSDescription"/>
      <w:r>
        <w:t>JMS description:</w:t>
      </w:r>
      <w:bookmarkEnd w:id="228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EMS connection for input parameters and output result of CalculateBonita library</w:t>
            </w:r>
          </w:p>
        </w:tc>
      </w:tr>
    </w:tbl>
    <w:p w:rsidR="00B6113D" w:rsidRDefault="00B6113D"/>
    <w:p w:rsidR="00B6113D" w:rsidRDefault="00A66234">
      <w:pPr>
        <w:pStyle w:val="Simplesubtitle"/>
      </w:pPr>
      <w:bookmarkStart w:id="2290" w:name="3.2.8.6.1.---JMSConfiguration"/>
      <w:r>
        <w:t>JMS configuration:</w:t>
      </w:r>
      <w:bookmarkEnd w:id="22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31"/>
        <w:gridCol w:w="5612"/>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%%CalculateBonitaJNDIContextFactory%%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%%CalculateBonitaJNDIContextURL%%</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5"/>
      </w:pPr>
      <w:bookmarkStart w:id="2291" w:name="3.2.8.6.2.---"/>
      <w:r>
        <w:t>3.2.8.6.2. EMSConnection</w:t>
      </w:r>
      <w:bookmarkEnd w:id="2291"/>
    </w:p>
    <w:p w:rsidR="00B6113D" w:rsidRDefault="00A66234">
      <w:pPr>
        <w:spacing w:after="0"/>
      </w:pPr>
      <w:r>
        <w:t xml:space="preserve"> Section contains description of JMS Connection " EMSConnection " </w:t>
      </w:r>
    </w:p>
    <w:p w:rsidR="00B6113D" w:rsidRDefault="00A66234">
      <w:pPr>
        <w:spacing w:after="0"/>
      </w:pPr>
      <w:r>
        <w:t xml:space="preserve"> ResourceType: ae.shared.JMSConnectionKey</w:t>
      </w:r>
    </w:p>
    <w:p w:rsidR="00B6113D" w:rsidRDefault="00A66234">
      <w:pPr>
        <w:pStyle w:val="Simplesubtitle"/>
      </w:pPr>
      <w:bookmarkStart w:id="2292" w:name="3.2.8.6.2.---JMSDescription"/>
      <w:r>
        <w:lastRenderedPageBreak/>
        <w:t>JMS description:</w:t>
      </w:r>
      <w:bookmarkEnd w:id="22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293" w:name="3.2.8.6.2.---JMSConfiguration"/>
      <w:r>
        <w:t>JMS configuration:</w:t>
      </w:r>
      <w:bookmarkEnd w:id="229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04"/>
        <w:gridCol w:w="603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JNDI 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pStyle w:val="Heading4"/>
      </w:pPr>
      <w:bookmarkStart w:id="2294" w:name="3.2.8.7.---"/>
      <w:bookmarkStart w:id="2295" w:name="_Toc336871429"/>
      <w:r>
        <w:t xml:space="preserve">3.2.8.7. </w:t>
      </w:r>
      <w:r>
        <w:t>Shared HTTP Connections</w:t>
      </w:r>
      <w:bookmarkEnd w:id="2294"/>
      <w:bookmarkEnd w:id="2295"/>
    </w:p>
    <w:p w:rsidR="00B6113D" w:rsidRDefault="00A66234">
      <w:pPr>
        <w:spacing w:after="0"/>
      </w:pPr>
      <w:r>
        <w:t>Chapter contains description of BusinessWorks Shared HTTP Connections from project GrantingCredit.ear.</w:t>
      </w:r>
    </w:p>
    <w:p w:rsidR="00B6113D" w:rsidRDefault="00A66234">
      <w:pPr>
        <w:pStyle w:val="Heading5"/>
      </w:pPr>
      <w:bookmarkStart w:id="2296" w:name="3.2.8.7.1.---"/>
      <w:r>
        <w:t>3.2.8.7.1. CalculateBonitaSOAPHTTPConnection</w:t>
      </w:r>
      <w:bookmarkEnd w:id="2296"/>
    </w:p>
    <w:p w:rsidR="00B6113D" w:rsidRDefault="00A66234">
      <w:pPr>
        <w:spacing w:after="0"/>
      </w:pPr>
      <w:r>
        <w:t xml:space="preserve"> Section contains description of Shared HTTP Resource " CalculateBonitaSOAPHTTPConne</w:t>
      </w:r>
      <w:r>
        <w:t xml:space="preserve">ction.sharedhttp " </w:t>
      </w:r>
    </w:p>
    <w:p w:rsidR="00B6113D" w:rsidRDefault="00A66234">
      <w:pPr>
        <w:pStyle w:val="Simplesubtitle"/>
      </w:pPr>
      <w:bookmarkStart w:id="2297" w:name="3.2.8.7.1.---HTTPDescription"/>
      <w:r>
        <w:t>HTTP description:</w:t>
      </w:r>
      <w:bookmarkEnd w:id="229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Connection for HTTP SOAP communication with GetObligator process Connection for HTTP SOAP communication with GetObligator process Connection for HTTP SOAP communication with GetObligator process</w:t>
            </w:r>
          </w:p>
        </w:tc>
      </w:tr>
    </w:tbl>
    <w:p w:rsidR="00B6113D" w:rsidRDefault="00B6113D"/>
    <w:p w:rsidR="00B6113D" w:rsidRDefault="00A66234">
      <w:pPr>
        <w:pStyle w:val="Simplesubtitle"/>
      </w:pPr>
      <w:bookmarkStart w:id="2298" w:name="3.2.8.7.1.---Config"/>
      <w:r>
        <w:t>HTTP configuration:</w:t>
      </w:r>
      <w:bookmarkEnd w:id="229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678"/>
        <w:gridCol w:w="5565"/>
      </w:tblGrid>
      <w:tr w:rsidR="00B6113D">
        <w:tc>
          <w:tcPr>
            <w:tcW w:w="9576" w:type="dxa"/>
            <w:shd w:val="clear" w:color="auto" w:fill="D9D9D9" w:themeFill="background1" w:themeFillShade="D9"/>
          </w:tcPr>
          <w:p w:rsidR="00B6113D" w:rsidRDefault="00A66234">
            <w:pPr>
              <w:spacing w:after="0"/>
            </w:pPr>
            <w:r>
              <w:rPr>
                <w:b/>
              </w:rPr>
              <w:t>N</w:t>
            </w:r>
            <w:r>
              <w:rPr>
                <w:b/>
              </w:rPr>
              <w:t>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%%CalculateBonitaHTTPSOAPPort%%</w:t>
            </w:r>
          </w:p>
        </w:tc>
      </w:tr>
    </w:tbl>
    <w:p w:rsidR="00B6113D" w:rsidRDefault="00B6113D"/>
    <w:p w:rsidR="00B6113D" w:rsidRDefault="00A66234">
      <w:pPr>
        <w:pStyle w:val="Heading5"/>
      </w:pPr>
      <w:bookmarkStart w:id="2299" w:name="3.2.8.7.2.---"/>
      <w:r>
        <w:t>3.2.8.7.2. InputHTTPConnection</w:t>
      </w:r>
      <w:bookmarkEnd w:id="2299"/>
    </w:p>
    <w:p w:rsidR="00B6113D" w:rsidRDefault="00A66234">
      <w:pPr>
        <w:spacing w:after="0"/>
      </w:pPr>
      <w:r>
        <w:t xml:space="preserve"> Section contains description of Shared HTTP Resource " InputHTTPConnection.sharedhttp " </w:t>
      </w:r>
    </w:p>
    <w:p w:rsidR="00B6113D" w:rsidRDefault="00A66234">
      <w:pPr>
        <w:pStyle w:val="Simplesubtitle"/>
      </w:pPr>
      <w:bookmarkStart w:id="2300" w:name="3.2.8.7.2.---HTTPDescription"/>
      <w:r>
        <w:t>HTTP description:</w:t>
      </w:r>
      <w:bookmarkEnd w:id="23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301" w:name="3.2.8.7.2.---Config"/>
      <w:r>
        <w:t>HTTP configuration:</w:t>
      </w:r>
      <w:bookmarkEnd w:id="230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2"/>
        <w:gridCol w:w="5051"/>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%%InputHTTPPort%%</w:t>
            </w:r>
          </w:p>
        </w:tc>
      </w:tr>
    </w:tbl>
    <w:p w:rsidR="00B6113D" w:rsidRDefault="00B6113D"/>
    <w:p w:rsidR="00B6113D" w:rsidRDefault="00A66234">
      <w:pPr>
        <w:pStyle w:val="Heading5"/>
      </w:pPr>
      <w:bookmarkStart w:id="2302" w:name="3.2.8.7.3.---"/>
      <w:r>
        <w:t>3.2.8.7.3. OutputHTTPConnection</w:t>
      </w:r>
      <w:bookmarkEnd w:id="2302"/>
    </w:p>
    <w:p w:rsidR="00B6113D" w:rsidRDefault="00A66234">
      <w:pPr>
        <w:spacing w:after="0"/>
      </w:pPr>
      <w:r>
        <w:t xml:space="preserve"> Section contains description of Shared HTTP Resource " OutputHTTPConnection.sharedhttp " </w:t>
      </w:r>
    </w:p>
    <w:p w:rsidR="00B6113D" w:rsidRDefault="00A66234">
      <w:pPr>
        <w:pStyle w:val="Simplesubtitle"/>
      </w:pPr>
      <w:bookmarkStart w:id="2303" w:name="3.2.8.7.3.---HTTPDescription"/>
      <w:r>
        <w:lastRenderedPageBreak/>
        <w:t>HTTP description:</w:t>
      </w:r>
      <w:bookmarkEnd w:id="23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304" w:name="3.2.8.7.3.---Config"/>
      <w:r>
        <w:t>HTTP configuration:</w:t>
      </w:r>
      <w:bookmarkEnd w:id="230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37"/>
        <w:gridCol w:w="510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%%OutputHTTPPort%%</w:t>
            </w:r>
          </w:p>
        </w:tc>
      </w:tr>
    </w:tbl>
    <w:p w:rsidR="00B6113D" w:rsidRDefault="00B6113D"/>
    <w:p w:rsidR="00B6113D" w:rsidRDefault="00A66234">
      <w:pPr>
        <w:pStyle w:val="Heading5"/>
      </w:pPr>
      <w:bookmarkStart w:id="2305" w:name="3.2.8.7.4.---"/>
      <w:r>
        <w:t>3.2.8.7.4. SOAPHTTPConnection</w:t>
      </w:r>
      <w:bookmarkEnd w:id="2305"/>
    </w:p>
    <w:p w:rsidR="00B6113D" w:rsidRDefault="00A66234">
      <w:pPr>
        <w:spacing w:after="0"/>
      </w:pPr>
      <w:r>
        <w:t xml:space="preserve"> Section contains description of Shared HTTP Resource " SOAPHTTPConnection.sharedhttp " </w:t>
      </w:r>
    </w:p>
    <w:p w:rsidR="00B6113D" w:rsidRDefault="00A66234">
      <w:pPr>
        <w:pStyle w:val="Simplesubtitle"/>
      </w:pPr>
      <w:bookmarkStart w:id="2306" w:name="3.2.8.7.4.---HTTPDescription"/>
      <w:r>
        <w:t>HTTP description:</w:t>
      </w:r>
      <w:bookmarkEnd w:id="230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307" w:name="3.2.8.7.4.---Config"/>
      <w:r>
        <w:t>HTTP configuration:</w:t>
      </w:r>
      <w:bookmarkEnd w:id="230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88"/>
        <w:gridCol w:w="5055"/>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Host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Port</w:t>
            </w:r>
          </w:p>
        </w:tc>
        <w:tc>
          <w:tcPr>
            <w:tcW w:w="9576" w:type="dxa"/>
            <w:shd w:val="clear" w:color="auto" w:fill="FFFFFF" w:themeFill="background1"/>
          </w:tcPr>
          <w:p w:rsidR="00B6113D" w:rsidRDefault="00A66234">
            <w:pPr>
              <w:spacing w:after="0"/>
            </w:pPr>
            <w:r>
              <w:t>%%HTTPSOAPPort%%</w:t>
            </w:r>
          </w:p>
        </w:tc>
      </w:tr>
    </w:tbl>
    <w:p w:rsidR="00B6113D" w:rsidRDefault="00B6113D"/>
    <w:p w:rsidR="00B6113D" w:rsidRDefault="00A66234">
      <w:pPr>
        <w:pStyle w:val="Heading4"/>
      </w:pPr>
      <w:bookmarkStart w:id="2308" w:name="3.2.8.8.---"/>
      <w:bookmarkStart w:id="2309" w:name="_Toc336871430"/>
      <w:r>
        <w:t>3.2.8.8. XSD Schemas</w:t>
      </w:r>
      <w:bookmarkEnd w:id="2308"/>
      <w:bookmarkEnd w:id="2309"/>
    </w:p>
    <w:p w:rsidR="00B6113D" w:rsidRDefault="00A66234">
      <w:pPr>
        <w:spacing w:after="0"/>
      </w:pPr>
      <w:r>
        <w:t>Chapter contains description of XSD Schemas from project GrantingCredit.ear.</w:t>
      </w:r>
    </w:p>
    <w:p w:rsidR="00B6113D" w:rsidRDefault="00A66234">
      <w:pPr>
        <w:pStyle w:val="Heading5"/>
      </w:pPr>
      <w:bookmarkStart w:id="2310" w:name="3.2.8.8.1.---"/>
      <w:r>
        <w:t>3.2.8.8.1. InputParametersXSD</w:t>
      </w:r>
      <w:bookmarkEnd w:id="2310"/>
    </w:p>
    <w:p w:rsidR="00B6113D" w:rsidRDefault="00A66234">
      <w:pPr>
        <w:spacing w:after="0"/>
      </w:pPr>
      <w:r>
        <w:t xml:space="preserve"> Section contains description of XSD Schema InputParametersXSD.xsd</w:t>
      </w:r>
    </w:p>
    <w:p w:rsidR="00B6113D" w:rsidRDefault="00A66234">
      <w:pPr>
        <w:pStyle w:val="Simplesubtitle"/>
      </w:pPr>
      <w:bookmarkStart w:id="2311" w:name="3.2.8.8.1.---Diagram"/>
      <w:r>
        <w:lastRenderedPageBreak/>
        <w:t>Diagram:</w:t>
      </w:r>
      <w:bookmarkEnd w:id="2311"/>
    </w:p>
    <w:p w:rsidR="00B6113D" w:rsidRDefault="00A66234">
      <w:pPr>
        <w:spacing w:after="0"/>
      </w:pPr>
      <w:r>
        <w:rPr>
          <w:noProof/>
        </w:rPr>
        <w:drawing>
          <wp:inline distT="0" distB="0" distL="0" distR="0">
            <wp:extent cx="2176000" cy="4240000"/>
            <wp:effectExtent l="0" t="0" r="0" b="0"/>
            <wp:docPr id="185" name="Picture 185" descr="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5.png"/>
                    <pic:cNvPicPr/>
                  </pic:nvPicPr>
                  <pic:blipFill>
                    <a:blip r:embed="rId146"/>
                    <a:stretch>
                      <a:fillRect/>
                    </a:stretch>
                  </pic:blipFill>
                  <pic:spPr>
                    <a:xfrm>
                      <a:off x="0" y="0"/>
                      <a:ext cx="2176000" cy="4240000"/>
                    </a:xfrm>
                    <a:prstGeom prst="rect">
                      <a:avLst/>
                    </a:prstGeom>
                  </pic:spPr>
                </pic:pic>
              </a:graphicData>
            </a:graphic>
          </wp:inline>
        </w:drawing>
      </w:r>
    </w:p>
    <w:p w:rsidR="00B6113D" w:rsidRDefault="00A66234">
      <w:pPr>
        <w:pStyle w:val="Simplesubtitle"/>
      </w:pPr>
      <w:bookmarkStart w:id="2312" w:name="3.2.8.8.1.---Attributes"/>
      <w:r>
        <w:t>Attributes</w:t>
      </w:r>
      <w:bookmarkEnd w:id="2312"/>
    </w:p>
    <w:p w:rsidR="00B6113D" w:rsidRDefault="00A66234">
      <w:pPr>
        <w:pStyle w:val="ListParagraph"/>
        <w:numPr>
          <w:ilvl w:val="0"/>
          <w:numId w:val="1081"/>
        </w:numPr>
        <w:spacing w:after="0"/>
      </w:pPr>
      <w:r>
        <w:rPr>
          <w:i/>
        </w:rPr>
        <w:t xml:space="preserve"> targetNamespace : </w:t>
      </w:r>
      <w:r>
        <w:rPr>
          <w:i/>
        </w:rPr>
        <w:t xml:space="preserve"> http://www.tibco.com/schemas/GrantingCredit/SharedConnections/Schema.xsd</w:t>
      </w:r>
    </w:p>
    <w:p w:rsidR="00B6113D" w:rsidRDefault="00A66234">
      <w:pPr>
        <w:pStyle w:val="ListParagraph"/>
        <w:numPr>
          <w:ilvl w:val="0"/>
          <w:numId w:val="1081"/>
        </w:numPr>
        <w:spacing w:after="0"/>
      </w:pPr>
      <w:r>
        <w:rPr>
          <w:i/>
        </w:rPr>
        <w:t xml:space="preserve"> elementFormDefault :  qualified</w:t>
      </w:r>
    </w:p>
    <w:p w:rsidR="00B6113D" w:rsidRDefault="00A66234">
      <w:pPr>
        <w:pStyle w:val="ListParagraph"/>
        <w:numPr>
          <w:ilvl w:val="0"/>
          <w:numId w:val="1081"/>
        </w:numPr>
        <w:spacing w:after="0"/>
      </w:pPr>
      <w:r>
        <w:rPr>
          <w:i/>
        </w:rPr>
        <w:t xml:space="preserve"> attributeFormDefault :  unqualified</w:t>
      </w:r>
    </w:p>
    <w:p w:rsidR="00B6113D" w:rsidRDefault="00A66234">
      <w:pPr>
        <w:pStyle w:val="Simplesubtitle"/>
      </w:pPr>
      <w:bookmarkStart w:id="2313" w:name="3.2.8.8.1.---Overview"/>
      <w:r>
        <w:t>Overview</w:t>
      </w:r>
      <w:bookmarkEnd w:id="2313"/>
    </w:p>
    <w:p w:rsidR="00B6113D" w:rsidRDefault="00A66234">
      <w:pPr>
        <w:pStyle w:val="Simplesubtitle"/>
      </w:pPr>
      <w:bookmarkStart w:id="2314" w:name="3.2.8.8.1.---Elements"/>
      <w:r>
        <w:t>Elements</w:t>
      </w:r>
      <w:bookmarkEnd w:id="2314"/>
    </w:p>
    <w:p w:rsidR="00B6113D" w:rsidRDefault="00A66234">
      <w:pPr>
        <w:pStyle w:val="ListParagraph"/>
        <w:numPr>
          <w:ilvl w:val="0"/>
          <w:numId w:val="1082"/>
        </w:numPr>
        <w:spacing w:after="0"/>
      </w:pPr>
      <w:hyperlink w:anchor="3.2.8.8.1.---element_InputFile">
        <w:r>
          <w:rPr>
            <w:color w:val="0000FF"/>
            <w:u w:val="single"/>
          </w:rPr>
          <w:t>InputFile</w:t>
        </w:r>
      </w:hyperlink>
    </w:p>
    <w:p w:rsidR="00B6113D" w:rsidRDefault="00A66234">
      <w:pPr>
        <w:pStyle w:val="ListParagraph"/>
        <w:numPr>
          <w:ilvl w:val="0"/>
          <w:numId w:val="1082"/>
        </w:numPr>
        <w:spacing w:after="0"/>
      </w:pPr>
      <w:hyperlink w:anchor="3.2.8.8.1.---element_FileName">
        <w:r>
          <w:rPr>
            <w:color w:val="0000FF"/>
            <w:u w:val="single"/>
          </w:rPr>
          <w:t>FileName</w:t>
        </w:r>
      </w:hyperlink>
    </w:p>
    <w:p w:rsidR="00B6113D" w:rsidRDefault="00A66234">
      <w:pPr>
        <w:pStyle w:val="ListParagraph"/>
        <w:numPr>
          <w:ilvl w:val="0"/>
          <w:numId w:val="1082"/>
        </w:numPr>
        <w:spacing w:after="0"/>
      </w:pPr>
      <w:hyperlink w:anchor="3.2.8.8.1.---element_InputParameters">
        <w:r>
          <w:rPr>
            <w:color w:val="0000FF"/>
            <w:u w:val="single"/>
          </w:rPr>
          <w:t>InputParameters</w:t>
        </w:r>
      </w:hyperlink>
    </w:p>
    <w:p w:rsidR="00B6113D" w:rsidRDefault="00A66234">
      <w:pPr>
        <w:pStyle w:val="ListParagraph"/>
        <w:numPr>
          <w:ilvl w:val="0"/>
          <w:numId w:val="1082"/>
        </w:numPr>
        <w:spacing w:after="0"/>
      </w:pPr>
      <w:hyperlink w:anchor="3.2.8.8.1.---element_Name">
        <w:r>
          <w:rPr>
            <w:color w:val="0000FF"/>
            <w:u w:val="single"/>
          </w:rPr>
          <w:t>Name</w:t>
        </w:r>
      </w:hyperlink>
    </w:p>
    <w:p w:rsidR="00B6113D" w:rsidRDefault="00A66234">
      <w:pPr>
        <w:pStyle w:val="ListParagraph"/>
        <w:numPr>
          <w:ilvl w:val="0"/>
          <w:numId w:val="1082"/>
        </w:numPr>
        <w:spacing w:after="0"/>
      </w:pPr>
      <w:hyperlink w:anchor="3.2.8.8.1.---element_Value">
        <w:r>
          <w:rPr>
            <w:color w:val="0000FF"/>
            <w:u w:val="single"/>
          </w:rPr>
          <w:t>Value</w:t>
        </w:r>
      </w:hyperlink>
    </w:p>
    <w:p w:rsidR="00B6113D" w:rsidRDefault="00A66234">
      <w:pPr>
        <w:pStyle w:val="ListParagraph"/>
        <w:numPr>
          <w:ilvl w:val="0"/>
          <w:numId w:val="1082"/>
        </w:numPr>
        <w:spacing w:after="0"/>
      </w:pPr>
      <w:hyperlink w:anchor="3.2.8.8.1.---element_Salary">
        <w:r>
          <w:rPr>
            <w:color w:val="0000FF"/>
            <w:u w:val="single"/>
          </w:rPr>
          <w:t>Salary</w:t>
        </w:r>
      </w:hyperlink>
    </w:p>
    <w:p w:rsidR="00B6113D" w:rsidRDefault="00A66234">
      <w:pPr>
        <w:pStyle w:val="ListParagraph"/>
        <w:numPr>
          <w:ilvl w:val="0"/>
          <w:numId w:val="1082"/>
        </w:numPr>
        <w:spacing w:after="0"/>
      </w:pPr>
      <w:hyperlink w:anchor="3.2.8.8.1.---element_Pawn">
        <w:r>
          <w:rPr>
            <w:color w:val="0000FF"/>
            <w:u w:val="single"/>
          </w:rPr>
          <w:t>Pawn</w:t>
        </w:r>
      </w:hyperlink>
    </w:p>
    <w:p w:rsidR="00B6113D" w:rsidRDefault="00A66234">
      <w:pPr>
        <w:pStyle w:val="ListParagraph"/>
        <w:numPr>
          <w:ilvl w:val="0"/>
          <w:numId w:val="1082"/>
        </w:numPr>
        <w:spacing w:after="0"/>
      </w:pPr>
      <w:hyperlink w:anchor="3.2.8.8.1.---element_RealtyDetail">
        <w:r>
          <w:rPr>
            <w:color w:val="0000FF"/>
            <w:u w:val="single"/>
          </w:rPr>
          <w:t>RealtyDetail</w:t>
        </w:r>
      </w:hyperlink>
    </w:p>
    <w:p w:rsidR="00B6113D" w:rsidRDefault="00A66234">
      <w:pPr>
        <w:pStyle w:val="ListParagraph"/>
        <w:numPr>
          <w:ilvl w:val="0"/>
          <w:numId w:val="1082"/>
        </w:numPr>
        <w:spacing w:after="0"/>
      </w:pPr>
      <w:hyperlink w:anchor="3.2.8.8.1.---element_RealtyValue">
        <w:r>
          <w:rPr>
            <w:color w:val="0000FF"/>
            <w:u w:val="single"/>
          </w:rPr>
          <w:t>RealtyValue</w:t>
        </w:r>
      </w:hyperlink>
    </w:p>
    <w:p w:rsidR="00B6113D" w:rsidRDefault="00A66234">
      <w:pPr>
        <w:pStyle w:val="ListParagraph"/>
        <w:numPr>
          <w:ilvl w:val="0"/>
          <w:numId w:val="1082"/>
        </w:numPr>
        <w:spacing w:after="0"/>
      </w:pPr>
      <w:hyperlink w:anchor="3.2.8.8.1.---element_Refund">
        <w:r>
          <w:rPr>
            <w:color w:val="0000FF"/>
            <w:u w:val="single"/>
          </w:rPr>
          <w:t>Refund</w:t>
        </w:r>
      </w:hyperlink>
    </w:p>
    <w:p w:rsidR="00B6113D" w:rsidRDefault="00A66234">
      <w:pPr>
        <w:pStyle w:val="Simplesubtitle"/>
      </w:pPr>
      <w:bookmarkStart w:id="2315" w:name="3.2.8.8.1.---Detail"/>
      <w:r>
        <w:t>Detail</w:t>
      </w:r>
      <w:bookmarkEnd w:id="2315"/>
    </w:p>
    <w:p w:rsidR="00B6113D" w:rsidRDefault="00A66234">
      <w:pPr>
        <w:pStyle w:val="Simplesubtitle"/>
      </w:pPr>
      <w:bookmarkStart w:id="2316" w:name="3.2.8.8.1.---element_InputFile"/>
      <w:r>
        <w:t>element InputFile</w:t>
      </w:r>
      <w:bookmarkEnd w:id="2316"/>
    </w:p>
    <w:p w:rsidR="00B6113D" w:rsidRDefault="00A66234">
      <w:pPr>
        <w:pStyle w:val="ListParagraph"/>
        <w:numPr>
          <w:ilvl w:val="0"/>
          <w:numId w:val="1083"/>
        </w:numPr>
        <w:spacing w:after="0"/>
      </w:pPr>
      <w:r>
        <w:t>element</w:t>
      </w:r>
      <w:r>
        <w:rPr>
          <w:i/>
        </w:rPr>
        <w:t xml:space="preserve"> ref </w:t>
      </w:r>
      <w:hyperlink w:anchor="3.2.8.8.1.---element_FileName">
        <w:r>
          <w:rPr>
            <w:color w:val="0000FF"/>
            <w:u w:val="single"/>
          </w:rPr>
          <w:t>FileName</w:t>
        </w:r>
      </w:hyperlink>
    </w:p>
    <w:p w:rsidR="00B6113D" w:rsidRDefault="00A66234">
      <w:pPr>
        <w:pStyle w:val="Simplesubtitle"/>
      </w:pPr>
      <w:bookmarkStart w:id="2317" w:name="3.2.8.8.1.---element_FileName"/>
      <w:r>
        <w:lastRenderedPageBreak/>
        <w:t>element FileName</w:t>
      </w:r>
      <w:bookmarkEnd w:id="2317"/>
    </w:p>
    <w:p w:rsidR="00B6113D" w:rsidRDefault="00A66234">
      <w:pPr>
        <w:pStyle w:val="ListParagraph"/>
        <w:numPr>
          <w:ilvl w:val="0"/>
          <w:numId w:val="1084"/>
        </w:numPr>
        <w:spacing w:after="0"/>
      </w:pPr>
      <w:r>
        <w:rPr>
          <w:i/>
        </w:rPr>
        <w:t xml:space="preserve"> type :  xs:string</w:t>
      </w:r>
    </w:p>
    <w:p w:rsidR="00B6113D" w:rsidRDefault="00A66234">
      <w:pPr>
        <w:pStyle w:val="Simplesubtitle"/>
      </w:pPr>
      <w:bookmarkStart w:id="2318" w:name="3.2.8.8.1.---element_InputParameters"/>
      <w:r>
        <w:t>element InputParameters</w:t>
      </w:r>
      <w:bookmarkEnd w:id="2318"/>
    </w:p>
    <w:p w:rsidR="00B6113D" w:rsidRDefault="00A66234">
      <w:pPr>
        <w:pStyle w:val="ListParagraph"/>
        <w:numPr>
          <w:ilvl w:val="0"/>
          <w:numId w:val="1085"/>
        </w:numPr>
        <w:spacing w:after="0"/>
      </w:pPr>
      <w:r>
        <w:t>element</w:t>
      </w:r>
      <w:r>
        <w:rPr>
          <w:i/>
        </w:rPr>
        <w:t xml:space="preserve"> ref </w:t>
      </w:r>
      <w:hyperlink w:anchor="3.2.8.8.1.---element_Name">
        <w:r>
          <w:rPr>
            <w:color w:val="0000FF"/>
            <w:u w:val="single"/>
          </w:rPr>
          <w:t>Name</w:t>
        </w:r>
      </w:hyperlink>
    </w:p>
    <w:p w:rsidR="00B6113D" w:rsidRDefault="00A66234">
      <w:pPr>
        <w:pStyle w:val="ListParagraph"/>
        <w:numPr>
          <w:ilvl w:val="0"/>
          <w:numId w:val="1086"/>
        </w:numPr>
        <w:spacing w:after="0"/>
      </w:pPr>
      <w:r>
        <w:t>element</w:t>
      </w:r>
      <w:r>
        <w:rPr>
          <w:i/>
        </w:rPr>
        <w:t xml:space="preserve"> ref </w:t>
      </w:r>
      <w:hyperlink w:anchor="3.2.8.8.1.---element_Value">
        <w:r>
          <w:rPr>
            <w:color w:val="0000FF"/>
            <w:u w:val="single"/>
          </w:rPr>
          <w:t>Value</w:t>
        </w:r>
      </w:hyperlink>
    </w:p>
    <w:p w:rsidR="00B6113D" w:rsidRDefault="00A66234">
      <w:pPr>
        <w:pStyle w:val="ListParagraph"/>
        <w:numPr>
          <w:ilvl w:val="0"/>
          <w:numId w:val="1087"/>
        </w:numPr>
        <w:spacing w:after="0"/>
      </w:pPr>
      <w:r>
        <w:t>element</w:t>
      </w:r>
      <w:r>
        <w:rPr>
          <w:i/>
        </w:rPr>
        <w:t xml:space="preserve"> ref </w:t>
      </w:r>
      <w:hyperlink w:anchor="3.2.8.8.1.---element_Refund">
        <w:r>
          <w:rPr>
            <w:color w:val="0000FF"/>
            <w:u w:val="single"/>
          </w:rPr>
          <w:t>Refund</w:t>
        </w:r>
      </w:hyperlink>
    </w:p>
    <w:p w:rsidR="00B6113D" w:rsidRDefault="00A66234">
      <w:pPr>
        <w:pStyle w:val="ListParagraph"/>
        <w:numPr>
          <w:ilvl w:val="0"/>
          <w:numId w:val="1088"/>
        </w:numPr>
        <w:spacing w:after="0"/>
      </w:pPr>
      <w:r>
        <w:t>element</w:t>
      </w:r>
      <w:r>
        <w:rPr>
          <w:i/>
        </w:rPr>
        <w:t xml:space="preserve"> ref </w:t>
      </w:r>
      <w:hyperlink w:anchor="3.2.8.8.1.---element_Salary">
        <w:r>
          <w:rPr>
            <w:color w:val="0000FF"/>
            <w:u w:val="single"/>
          </w:rPr>
          <w:t>Salary</w:t>
        </w:r>
      </w:hyperlink>
    </w:p>
    <w:p w:rsidR="00B6113D" w:rsidRDefault="00A66234">
      <w:pPr>
        <w:pStyle w:val="ListParagraph"/>
        <w:numPr>
          <w:ilvl w:val="0"/>
          <w:numId w:val="1089"/>
        </w:numPr>
        <w:spacing w:after="0"/>
      </w:pPr>
      <w:r>
        <w:t>element</w:t>
      </w:r>
      <w:r>
        <w:rPr>
          <w:i/>
        </w:rPr>
        <w:t xml:space="preserve"> ref </w:t>
      </w:r>
      <w:hyperlink w:anchor="3.2.8.8.1.---element_Pawn">
        <w:r>
          <w:rPr>
            <w:color w:val="0000FF"/>
            <w:u w:val="single"/>
          </w:rPr>
          <w:t>Pawn</w:t>
        </w:r>
      </w:hyperlink>
    </w:p>
    <w:p w:rsidR="00B6113D" w:rsidRDefault="00A66234">
      <w:pPr>
        <w:pStyle w:val="ListParagraph"/>
        <w:numPr>
          <w:ilvl w:val="0"/>
          <w:numId w:val="1090"/>
        </w:numPr>
        <w:spacing w:after="0"/>
      </w:pPr>
      <w:r>
        <w:t>element</w:t>
      </w:r>
      <w:r>
        <w:rPr>
          <w:i/>
        </w:rPr>
        <w:t xml:space="preserve"> ref </w:t>
      </w:r>
      <w:hyperlink w:anchor="3.2.8.8.1.---element_RealtyDetail">
        <w:r>
          <w:rPr>
            <w:color w:val="0000FF"/>
            <w:u w:val="single"/>
          </w:rPr>
          <w:t>RealtyDetail</w:t>
        </w:r>
      </w:hyperlink>
    </w:p>
    <w:p w:rsidR="00B6113D" w:rsidRDefault="00A66234">
      <w:pPr>
        <w:pStyle w:val="ListParagraph"/>
        <w:numPr>
          <w:ilvl w:val="0"/>
          <w:numId w:val="1091"/>
        </w:numPr>
        <w:spacing w:after="0"/>
      </w:pPr>
      <w:r>
        <w:t>element</w:t>
      </w:r>
      <w:r>
        <w:rPr>
          <w:i/>
        </w:rPr>
        <w:t xml:space="preserve"> ref </w:t>
      </w:r>
      <w:hyperlink w:anchor="3.2.8.8.1.---element_RealtyValue">
        <w:r>
          <w:rPr>
            <w:color w:val="0000FF"/>
            <w:u w:val="single"/>
          </w:rPr>
          <w:t>RealtyValue</w:t>
        </w:r>
      </w:hyperlink>
    </w:p>
    <w:p w:rsidR="00B6113D" w:rsidRDefault="00A66234">
      <w:pPr>
        <w:pStyle w:val="Simplesubtitle"/>
      </w:pPr>
      <w:bookmarkStart w:id="2319" w:name="3.2.8.8.1.---element_Name"/>
      <w:r>
        <w:t>element Name</w:t>
      </w:r>
      <w:bookmarkEnd w:id="2319"/>
    </w:p>
    <w:p w:rsidR="00B6113D" w:rsidRDefault="00A66234">
      <w:pPr>
        <w:pStyle w:val="ListParagraph"/>
        <w:numPr>
          <w:ilvl w:val="0"/>
          <w:numId w:val="1092"/>
        </w:numPr>
        <w:spacing w:after="0"/>
      </w:pPr>
      <w:r>
        <w:rPr>
          <w:i/>
        </w:rPr>
        <w:t xml:space="preserve"> type :  xs:string</w:t>
      </w:r>
    </w:p>
    <w:p w:rsidR="00B6113D" w:rsidRDefault="00A66234">
      <w:pPr>
        <w:pStyle w:val="Simplesubtitle"/>
      </w:pPr>
      <w:bookmarkStart w:id="2320" w:name="3.2.8.8.1.---element_Value"/>
      <w:r>
        <w:t>element Value</w:t>
      </w:r>
      <w:bookmarkEnd w:id="2320"/>
    </w:p>
    <w:p w:rsidR="00B6113D" w:rsidRDefault="00A66234">
      <w:pPr>
        <w:pStyle w:val="ListParagraph"/>
        <w:numPr>
          <w:ilvl w:val="0"/>
          <w:numId w:val="1093"/>
        </w:numPr>
        <w:spacing w:after="0"/>
      </w:pPr>
      <w:r>
        <w:rPr>
          <w:i/>
        </w:rPr>
        <w:t xml:space="preserve"> type :  xs:long</w:t>
      </w:r>
    </w:p>
    <w:p w:rsidR="00B6113D" w:rsidRDefault="00A66234">
      <w:pPr>
        <w:pStyle w:val="Simplesubtitle"/>
      </w:pPr>
      <w:bookmarkStart w:id="2321" w:name="3.2.8.8.1.---element_Salary"/>
      <w:r>
        <w:t>element Salary</w:t>
      </w:r>
      <w:bookmarkEnd w:id="2321"/>
    </w:p>
    <w:p w:rsidR="00B6113D" w:rsidRDefault="00A66234">
      <w:pPr>
        <w:pStyle w:val="ListParagraph"/>
        <w:numPr>
          <w:ilvl w:val="0"/>
          <w:numId w:val="1094"/>
        </w:numPr>
        <w:spacing w:after="0"/>
      </w:pPr>
      <w:r>
        <w:rPr>
          <w:i/>
        </w:rPr>
        <w:t xml:space="preserve"> type :  xs:long</w:t>
      </w:r>
    </w:p>
    <w:p w:rsidR="00B6113D" w:rsidRDefault="00A66234">
      <w:pPr>
        <w:pStyle w:val="Simplesubtitle"/>
      </w:pPr>
      <w:bookmarkStart w:id="2322" w:name="3.2.8.8.1.---element_Pawn"/>
      <w:r>
        <w:t>element Pawn</w:t>
      </w:r>
      <w:bookmarkEnd w:id="2322"/>
    </w:p>
    <w:p w:rsidR="00B6113D" w:rsidRDefault="00A66234">
      <w:pPr>
        <w:pStyle w:val="ListParagraph"/>
        <w:numPr>
          <w:ilvl w:val="0"/>
          <w:numId w:val="1095"/>
        </w:numPr>
        <w:spacing w:after="0"/>
      </w:pPr>
      <w:r>
        <w:rPr>
          <w:i/>
        </w:rPr>
        <w:t xml:space="preserve"> type :  xs:boolean</w:t>
      </w:r>
    </w:p>
    <w:p w:rsidR="00B6113D" w:rsidRDefault="00A66234">
      <w:pPr>
        <w:pStyle w:val="Simplesubtitle"/>
      </w:pPr>
      <w:bookmarkStart w:id="2323" w:name="3.2.8.8.1.---element_RealtyDetail"/>
      <w:r>
        <w:t>element RealtyDetail</w:t>
      </w:r>
      <w:bookmarkEnd w:id="2323"/>
    </w:p>
    <w:p w:rsidR="00B6113D" w:rsidRDefault="00A66234">
      <w:pPr>
        <w:pStyle w:val="ListParagraph"/>
        <w:numPr>
          <w:ilvl w:val="0"/>
          <w:numId w:val="1096"/>
        </w:numPr>
        <w:spacing w:after="0"/>
      </w:pPr>
      <w:r>
        <w:rPr>
          <w:i/>
        </w:rPr>
        <w:t xml:space="preserve"> type :  xs:string</w:t>
      </w:r>
    </w:p>
    <w:p w:rsidR="00B6113D" w:rsidRDefault="00A66234">
      <w:pPr>
        <w:pStyle w:val="Simplesubtitle"/>
      </w:pPr>
      <w:bookmarkStart w:id="2324" w:name="3.2.8.8.1.---element_RealtyValue"/>
      <w:r>
        <w:t>element RealtyValue</w:t>
      </w:r>
      <w:bookmarkEnd w:id="2324"/>
    </w:p>
    <w:p w:rsidR="00B6113D" w:rsidRDefault="00A66234">
      <w:pPr>
        <w:pStyle w:val="ListParagraph"/>
        <w:numPr>
          <w:ilvl w:val="0"/>
          <w:numId w:val="1097"/>
        </w:numPr>
        <w:spacing w:after="0"/>
      </w:pPr>
      <w:r>
        <w:rPr>
          <w:i/>
        </w:rPr>
        <w:t xml:space="preserve"> type :  xs:long</w:t>
      </w:r>
    </w:p>
    <w:p w:rsidR="00B6113D" w:rsidRDefault="00A66234">
      <w:pPr>
        <w:pStyle w:val="Simplesubtitle"/>
      </w:pPr>
      <w:bookmarkStart w:id="2325" w:name="3.2.8.8.1.---element_Refund"/>
      <w:r>
        <w:t>element Refund</w:t>
      </w:r>
      <w:bookmarkEnd w:id="2325"/>
    </w:p>
    <w:p w:rsidR="00B6113D" w:rsidRDefault="00A66234">
      <w:pPr>
        <w:pStyle w:val="ListParagraph"/>
        <w:numPr>
          <w:ilvl w:val="0"/>
          <w:numId w:val="1098"/>
        </w:numPr>
        <w:spacing w:after="0"/>
      </w:pPr>
      <w:r>
        <w:rPr>
          <w:i/>
        </w:rPr>
        <w:t xml:space="preserve"> type :  xs:long</w:t>
      </w:r>
    </w:p>
    <w:p w:rsidR="00B6113D" w:rsidRDefault="00A66234">
      <w:pPr>
        <w:pStyle w:val="Heading5"/>
      </w:pPr>
      <w:bookmarkStart w:id="2326" w:name="3.2.8.8.2.---"/>
      <w:r>
        <w:t>3.2.8.8.2. ObligatorsRegistrXSD</w:t>
      </w:r>
      <w:bookmarkEnd w:id="2326"/>
    </w:p>
    <w:p w:rsidR="00B6113D" w:rsidRDefault="00A66234">
      <w:pPr>
        <w:spacing w:after="0"/>
      </w:pPr>
      <w:r>
        <w:t xml:space="preserve"> Section contains </w:t>
      </w:r>
      <w:r>
        <w:t>description of XSD Schema ObligatorsRegistrXSD.xsd</w:t>
      </w:r>
    </w:p>
    <w:p w:rsidR="00B6113D" w:rsidRDefault="00A66234">
      <w:pPr>
        <w:pStyle w:val="Simplesubtitle"/>
      </w:pPr>
      <w:bookmarkStart w:id="2327" w:name="3.2.8.8.2.---Diagram"/>
      <w:r>
        <w:t>Diagram:</w:t>
      </w:r>
      <w:bookmarkEnd w:id="2327"/>
    </w:p>
    <w:p w:rsidR="00B6113D" w:rsidRDefault="00A66234">
      <w:pPr>
        <w:spacing w:after="0"/>
      </w:pPr>
      <w:r>
        <w:rPr>
          <w:noProof/>
        </w:rPr>
        <w:drawing>
          <wp:inline distT="0" distB="0" distL="0" distR="0">
            <wp:extent cx="2024000" cy="2512000"/>
            <wp:effectExtent l="0" t="0" r="0" b="0"/>
            <wp:docPr id="186" name="Picture 186" descr="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6.png"/>
                    <pic:cNvPicPr/>
                  </pic:nvPicPr>
                  <pic:blipFill>
                    <a:blip r:embed="rId114"/>
                    <a:stretch>
                      <a:fillRect/>
                    </a:stretch>
                  </pic:blipFill>
                  <pic:spPr>
                    <a:xfrm>
                      <a:off x="0" y="0"/>
                      <a:ext cx="2024000" cy="2512000"/>
                    </a:xfrm>
                    <a:prstGeom prst="rect">
                      <a:avLst/>
                    </a:prstGeom>
                  </pic:spPr>
                </pic:pic>
              </a:graphicData>
            </a:graphic>
          </wp:inline>
        </w:drawing>
      </w:r>
    </w:p>
    <w:p w:rsidR="00B6113D" w:rsidRDefault="00A66234">
      <w:pPr>
        <w:pStyle w:val="Simplesubtitle"/>
      </w:pPr>
      <w:bookmarkStart w:id="2328" w:name="3.2.8.8.2.---Attributes"/>
      <w:r>
        <w:t>Attributes</w:t>
      </w:r>
      <w:bookmarkEnd w:id="2328"/>
    </w:p>
    <w:p w:rsidR="00B6113D" w:rsidRDefault="00A66234">
      <w:pPr>
        <w:pStyle w:val="ListParagraph"/>
        <w:numPr>
          <w:ilvl w:val="0"/>
          <w:numId w:val="1099"/>
        </w:numPr>
        <w:spacing w:after="0"/>
      </w:pPr>
      <w:r>
        <w:rPr>
          <w:i/>
        </w:rPr>
        <w:t xml:space="preserve"> targetNamespace :  http://www.tibco.com/schemas/GrantingCredit/SharedConnections/Schema1.xsd</w:t>
      </w:r>
    </w:p>
    <w:p w:rsidR="00B6113D" w:rsidRDefault="00A66234">
      <w:pPr>
        <w:pStyle w:val="ListParagraph"/>
        <w:numPr>
          <w:ilvl w:val="0"/>
          <w:numId w:val="1099"/>
        </w:numPr>
        <w:spacing w:after="0"/>
      </w:pPr>
      <w:r>
        <w:rPr>
          <w:i/>
        </w:rPr>
        <w:t xml:space="preserve"> elementFormDefault :  qualified</w:t>
      </w:r>
    </w:p>
    <w:p w:rsidR="00B6113D" w:rsidRDefault="00A66234">
      <w:pPr>
        <w:pStyle w:val="ListParagraph"/>
        <w:numPr>
          <w:ilvl w:val="0"/>
          <w:numId w:val="1099"/>
        </w:numPr>
        <w:spacing w:after="0"/>
      </w:pPr>
      <w:r>
        <w:rPr>
          <w:i/>
        </w:rPr>
        <w:lastRenderedPageBreak/>
        <w:t xml:space="preserve"> attributeFormDefault :  unqualified</w:t>
      </w:r>
    </w:p>
    <w:p w:rsidR="00B6113D" w:rsidRDefault="00A66234">
      <w:pPr>
        <w:pStyle w:val="Simplesubtitle"/>
      </w:pPr>
      <w:bookmarkStart w:id="2329" w:name="3.2.8.8.2.---Overview"/>
      <w:r>
        <w:t>Overview</w:t>
      </w:r>
      <w:bookmarkEnd w:id="2329"/>
    </w:p>
    <w:p w:rsidR="00B6113D" w:rsidRDefault="00A66234">
      <w:pPr>
        <w:pStyle w:val="Simplesubtitle"/>
      </w:pPr>
      <w:bookmarkStart w:id="2330" w:name="3.2.8.8.2.---Elements"/>
      <w:r>
        <w:t>Elements</w:t>
      </w:r>
      <w:bookmarkEnd w:id="2330"/>
    </w:p>
    <w:p w:rsidR="00B6113D" w:rsidRDefault="00A66234">
      <w:pPr>
        <w:pStyle w:val="ListParagraph"/>
        <w:numPr>
          <w:ilvl w:val="0"/>
          <w:numId w:val="1100"/>
        </w:numPr>
        <w:spacing w:after="0"/>
      </w:pPr>
      <w:hyperlink w:anchor="3.2.8.8.2.---element_ObligatorsList">
        <w:r>
          <w:rPr>
            <w:color w:val="0000FF"/>
            <w:u w:val="single"/>
          </w:rPr>
          <w:t>ObligatorsList</w:t>
        </w:r>
      </w:hyperlink>
    </w:p>
    <w:p w:rsidR="00B6113D" w:rsidRDefault="00A66234">
      <w:pPr>
        <w:pStyle w:val="ListParagraph"/>
        <w:numPr>
          <w:ilvl w:val="0"/>
          <w:numId w:val="1100"/>
        </w:numPr>
        <w:spacing w:after="0"/>
      </w:pPr>
      <w:hyperlink w:anchor="3.2.8.8.2.---element_Obligator">
        <w:r>
          <w:rPr>
            <w:color w:val="0000FF"/>
            <w:u w:val="single"/>
          </w:rPr>
          <w:t>Obligator</w:t>
        </w:r>
      </w:hyperlink>
    </w:p>
    <w:p w:rsidR="00B6113D" w:rsidRDefault="00A66234">
      <w:pPr>
        <w:pStyle w:val="ListParagraph"/>
        <w:numPr>
          <w:ilvl w:val="0"/>
          <w:numId w:val="1100"/>
        </w:numPr>
        <w:spacing w:after="0"/>
      </w:pPr>
      <w:hyperlink w:anchor="3.2.8.8.2.---element_Name">
        <w:r>
          <w:rPr>
            <w:color w:val="0000FF"/>
            <w:u w:val="single"/>
          </w:rPr>
          <w:t>Name</w:t>
        </w:r>
      </w:hyperlink>
    </w:p>
    <w:p w:rsidR="00B6113D" w:rsidRDefault="00A66234">
      <w:pPr>
        <w:pStyle w:val="ListParagraph"/>
        <w:numPr>
          <w:ilvl w:val="0"/>
          <w:numId w:val="1100"/>
        </w:numPr>
        <w:spacing w:after="0"/>
      </w:pPr>
      <w:hyperlink w:anchor="3.2.8.8.2.---element_Value">
        <w:r>
          <w:rPr>
            <w:color w:val="0000FF"/>
            <w:u w:val="single"/>
          </w:rPr>
          <w:t>Value</w:t>
        </w:r>
      </w:hyperlink>
    </w:p>
    <w:p w:rsidR="00B6113D" w:rsidRDefault="00A66234">
      <w:pPr>
        <w:pStyle w:val="ListParagraph"/>
        <w:numPr>
          <w:ilvl w:val="0"/>
          <w:numId w:val="1100"/>
        </w:numPr>
        <w:spacing w:after="0"/>
      </w:pPr>
      <w:hyperlink w:anchor="3.2.8.8.2.---element_Problem">
        <w:r>
          <w:rPr>
            <w:color w:val="0000FF"/>
            <w:u w:val="single"/>
          </w:rPr>
          <w:t>Problem</w:t>
        </w:r>
      </w:hyperlink>
    </w:p>
    <w:p w:rsidR="00B6113D" w:rsidRDefault="00A66234">
      <w:pPr>
        <w:pStyle w:val="ListParagraph"/>
        <w:numPr>
          <w:ilvl w:val="0"/>
          <w:numId w:val="1100"/>
        </w:numPr>
        <w:spacing w:after="0"/>
      </w:pPr>
      <w:hyperlink w:anchor="3.2.8.8.2.---element_Refund">
        <w:r>
          <w:rPr>
            <w:color w:val="0000FF"/>
            <w:u w:val="single"/>
          </w:rPr>
          <w:t>Refund</w:t>
        </w:r>
      </w:hyperlink>
    </w:p>
    <w:p w:rsidR="00B6113D" w:rsidRDefault="00A66234">
      <w:pPr>
        <w:pStyle w:val="Simplesubtitle"/>
      </w:pPr>
      <w:bookmarkStart w:id="2331" w:name="3.2.8.8.2.---Detail"/>
      <w:r>
        <w:t>Detail</w:t>
      </w:r>
      <w:bookmarkEnd w:id="2331"/>
    </w:p>
    <w:p w:rsidR="00B6113D" w:rsidRDefault="00A66234">
      <w:pPr>
        <w:pStyle w:val="Simplesubtitle"/>
      </w:pPr>
      <w:bookmarkStart w:id="2332" w:name="3.2.8.8.2.---element_ObligatorsList"/>
      <w:r>
        <w:t>element ObligatorsList</w:t>
      </w:r>
      <w:bookmarkEnd w:id="2332"/>
    </w:p>
    <w:p w:rsidR="00B6113D" w:rsidRDefault="00A66234">
      <w:pPr>
        <w:pStyle w:val="ListParagraph"/>
        <w:numPr>
          <w:ilvl w:val="0"/>
          <w:numId w:val="1101"/>
        </w:numPr>
        <w:spacing w:after="0"/>
      </w:pPr>
      <w:r>
        <w:t>element</w:t>
      </w:r>
      <w:r>
        <w:rPr>
          <w:i/>
        </w:rPr>
        <w:t xml:space="preserve"> ref </w:t>
      </w:r>
      <w:hyperlink w:anchor="3.2.8.8.2.---element_Obligator">
        <w:r>
          <w:rPr>
            <w:color w:val="0000FF"/>
            <w:u w:val="single"/>
          </w:rPr>
          <w:t>Obligator</w:t>
        </w:r>
      </w:hyperlink>
      <w:r>
        <w:t xml:space="preserve"> , </w:t>
      </w:r>
      <w:r>
        <w:rPr>
          <w:i/>
        </w:rPr>
        <w:t xml:space="preserve"> maxOccurs  unbounded</w:t>
      </w:r>
    </w:p>
    <w:p w:rsidR="00B6113D" w:rsidRDefault="00A66234">
      <w:pPr>
        <w:pStyle w:val="ListParagraph"/>
        <w:numPr>
          <w:ilvl w:val="0"/>
          <w:numId w:val="1102"/>
        </w:numPr>
        <w:spacing w:after="0"/>
      </w:pPr>
      <w:r>
        <w:t>attribute Count</w:t>
      </w:r>
      <w:r>
        <w:rPr>
          <w:i/>
        </w:rPr>
        <w:t xml:space="preserve"> type  xs</w:t>
      </w:r>
      <w:r>
        <w:rPr>
          <w:i/>
        </w:rPr>
        <w:t>:string</w:t>
      </w:r>
      <w:r>
        <w:t xml:space="preserve"> , </w:t>
      </w:r>
      <w:r>
        <w:rPr>
          <w:i/>
        </w:rPr>
        <w:t xml:space="preserve"> use  required</w:t>
      </w:r>
    </w:p>
    <w:p w:rsidR="00B6113D" w:rsidRDefault="00A66234">
      <w:pPr>
        <w:pStyle w:val="Simplesubtitle"/>
      </w:pPr>
      <w:bookmarkStart w:id="2333" w:name="3.2.8.8.2.---element_Obligator"/>
      <w:r>
        <w:t>element Obligator</w:t>
      </w:r>
      <w:bookmarkEnd w:id="2333"/>
    </w:p>
    <w:p w:rsidR="00B6113D" w:rsidRDefault="00A66234">
      <w:pPr>
        <w:pStyle w:val="ListParagraph"/>
        <w:numPr>
          <w:ilvl w:val="0"/>
          <w:numId w:val="1103"/>
        </w:numPr>
        <w:spacing w:after="0"/>
      </w:pPr>
      <w:r>
        <w:t>element</w:t>
      </w:r>
      <w:r>
        <w:rPr>
          <w:i/>
        </w:rPr>
        <w:t xml:space="preserve"> ref </w:t>
      </w:r>
      <w:hyperlink w:anchor="3.2.8.8.2.---element_Name">
        <w:r>
          <w:rPr>
            <w:color w:val="0000FF"/>
            <w:u w:val="single"/>
          </w:rPr>
          <w:t>Name</w:t>
        </w:r>
      </w:hyperlink>
    </w:p>
    <w:p w:rsidR="00B6113D" w:rsidRDefault="00A66234">
      <w:pPr>
        <w:pStyle w:val="ListParagraph"/>
        <w:numPr>
          <w:ilvl w:val="0"/>
          <w:numId w:val="1104"/>
        </w:numPr>
        <w:spacing w:after="0"/>
      </w:pPr>
      <w:r>
        <w:t>element</w:t>
      </w:r>
      <w:r>
        <w:rPr>
          <w:i/>
        </w:rPr>
        <w:t xml:space="preserve"> ref </w:t>
      </w:r>
      <w:hyperlink w:anchor="3.2.8.8.2.---element_Value">
        <w:r>
          <w:rPr>
            <w:color w:val="0000FF"/>
            <w:u w:val="single"/>
          </w:rPr>
          <w:t>Value</w:t>
        </w:r>
      </w:hyperlink>
    </w:p>
    <w:p w:rsidR="00B6113D" w:rsidRDefault="00A66234">
      <w:pPr>
        <w:pStyle w:val="ListParagraph"/>
        <w:numPr>
          <w:ilvl w:val="0"/>
          <w:numId w:val="1105"/>
        </w:numPr>
        <w:spacing w:after="0"/>
      </w:pPr>
      <w:r>
        <w:t>element</w:t>
      </w:r>
      <w:r>
        <w:rPr>
          <w:i/>
        </w:rPr>
        <w:t xml:space="preserve"> ref </w:t>
      </w:r>
      <w:hyperlink w:anchor="3.2.8.8.2.---element_Problem">
        <w:r>
          <w:rPr>
            <w:color w:val="0000FF"/>
            <w:u w:val="single"/>
          </w:rPr>
          <w:t>Problem</w:t>
        </w:r>
      </w:hyperlink>
    </w:p>
    <w:p w:rsidR="00B6113D" w:rsidRDefault="00A66234">
      <w:pPr>
        <w:pStyle w:val="ListParagraph"/>
        <w:numPr>
          <w:ilvl w:val="0"/>
          <w:numId w:val="1106"/>
        </w:numPr>
        <w:spacing w:after="0"/>
      </w:pPr>
      <w:r>
        <w:t>element</w:t>
      </w:r>
      <w:r>
        <w:rPr>
          <w:i/>
        </w:rPr>
        <w:t xml:space="preserve"> re</w:t>
      </w:r>
      <w:r>
        <w:rPr>
          <w:i/>
        </w:rPr>
        <w:t xml:space="preserve">f </w:t>
      </w:r>
      <w:hyperlink w:anchor="3.2.8.8.2.---element_Refund">
        <w:r>
          <w:rPr>
            <w:color w:val="0000FF"/>
            <w:u w:val="single"/>
          </w:rPr>
          <w:t>Refund</w:t>
        </w:r>
      </w:hyperlink>
    </w:p>
    <w:p w:rsidR="00B6113D" w:rsidRDefault="00A66234">
      <w:pPr>
        <w:pStyle w:val="Simplesubtitle"/>
      </w:pPr>
      <w:bookmarkStart w:id="2334" w:name="3.2.8.8.2.---element_Name"/>
      <w:r>
        <w:t>element Name</w:t>
      </w:r>
      <w:bookmarkEnd w:id="2334"/>
    </w:p>
    <w:p w:rsidR="00B6113D" w:rsidRDefault="00A66234">
      <w:pPr>
        <w:pStyle w:val="ListParagraph"/>
        <w:numPr>
          <w:ilvl w:val="0"/>
          <w:numId w:val="1107"/>
        </w:numPr>
        <w:spacing w:after="0"/>
      </w:pPr>
      <w:r>
        <w:rPr>
          <w:i/>
        </w:rPr>
        <w:t xml:space="preserve"> type :  xs:string</w:t>
      </w:r>
    </w:p>
    <w:p w:rsidR="00B6113D" w:rsidRDefault="00A66234">
      <w:pPr>
        <w:pStyle w:val="Simplesubtitle"/>
      </w:pPr>
      <w:bookmarkStart w:id="2335" w:name="3.2.8.8.2.---element_Value"/>
      <w:r>
        <w:t>element Value</w:t>
      </w:r>
      <w:bookmarkEnd w:id="2335"/>
    </w:p>
    <w:p w:rsidR="00B6113D" w:rsidRDefault="00A66234">
      <w:pPr>
        <w:pStyle w:val="ListParagraph"/>
        <w:numPr>
          <w:ilvl w:val="0"/>
          <w:numId w:val="1108"/>
        </w:numPr>
        <w:spacing w:after="0"/>
      </w:pPr>
      <w:r>
        <w:rPr>
          <w:i/>
        </w:rPr>
        <w:t xml:space="preserve"> type :  xs:long</w:t>
      </w:r>
    </w:p>
    <w:p w:rsidR="00B6113D" w:rsidRDefault="00A66234">
      <w:pPr>
        <w:pStyle w:val="Simplesubtitle"/>
      </w:pPr>
      <w:bookmarkStart w:id="2336" w:name="3.2.8.8.2.---element_Problem"/>
      <w:r>
        <w:t>element Problem</w:t>
      </w:r>
      <w:bookmarkEnd w:id="2336"/>
    </w:p>
    <w:p w:rsidR="00B6113D" w:rsidRDefault="00A66234">
      <w:pPr>
        <w:pStyle w:val="ListParagraph"/>
        <w:numPr>
          <w:ilvl w:val="0"/>
          <w:numId w:val="1109"/>
        </w:numPr>
        <w:spacing w:after="0"/>
      </w:pPr>
      <w:r>
        <w:rPr>
          <w:i/>
        </w:rPr>
        <w:t xml:space="preserve"> type :  xs:boolean</w:t>
      </w:r>
    </w:p>
    <w:p w:rsidR="00B6113D" w:rsidRDefault="00A66234">
      <w:pPr>
        <w:pStyle w:val="Simplesubtitle"/>
      </w:pPr>
      <w:bookmarkStart w:id="2337" w:name="3.2.8.8.2.---element_Refund"/>
      <w:r>
        <w:t>element Refund</w:t>
      </w:r>
      <w:bookmarkEnd w:id="2337"/>
    </w:p>
    <w:p w:rsidR="00B6113D" w:rsidRDefault="00A66234">
      <w:pPr>
        <w:pStyle w:val="ListParagraph"/>
        <w:numPr>
          <w:ilvl w:val="0"/>
          <w:numId w:val="1110"/>
        </w:numPr>
        <w:spacing w:after="0"/>
      </w:pPr>
      <w:r>
        <w:rPr>
          <w:i/>
        </w:rPr>
        <w:t xml:space="preserve"> type :  xs:long</w:t>
      </w:r>
    </w:p>
    <w:p w:rsidR="00B6113D" w:rsidRDefault="00A66234">
      <w:pPr>
        <w:pStyle w:val="Heading3"/>
      </w:pPr>
      <w:bookmarkStart w:id="2338" w:name="3.2.9.---"/>
      <w:bookmarkStart w:id="2339" w:name="_Toc336871431"/>
      <w:r>
        <w:t>3.2.9. pawn.ear</w:t>
      </w:r>
      <w:bookmarkEnd w:id="2338"/>
      <w:bookmarkEnd w:id="2339"/>
    </w:p>
    <w:p w:rsidR="00B6113D" w:rsidRDefault="00A66234">
      <w:pPr>
        <w:spacing w:after="0"/>
      </w:pPr>
      <w:r>
        <w:t>Chapter contains pawn.ear's project documentation.</w:t>
      </w:r>
    </w:p>
    <w:p w:rsidR="00B6113D" w:rsidRDefault="00A66234">
      <w:pPr>
        <w:spacing w:after="0"/>
      </w:pPr>
      <w:r>
        <w:t>Modification time: 2012/09/17 20:54:29</w:t>
      </w:r>
    </w:p>
    <w:p w:rsidR="00B6113D" w:rsidRDefault="00A66234">
      <w:pPr>
        <w:spacing w:after="0"/>
      </w:pPr>
      <w:r>
        <w:t>No detailed description of project pawn.ear available.</w:t>
      </w:r>
    </w:p>
    <w:p w:rsidR="00B6113D" w:rsidRDefault="00A66234">
      <w:pPr>
        <w:pStyle w:val="Heading4"/>
      </w:pPr>
      <w:bookmarkStart w:id="2340" w:name="3.2.9.1.---"/>
      <w:bookmarkStart w:id="2341" w:name="_Toc336871432"/>
      <w:r>
        <w:t>3.2.9.1. Global Variables</w:t>
      </w:r>
      <w:bookmarkEnd w:id="2340"/>
      <w:bookmarkEnd w:id="2341"/>
    </w:p>
    <w:p w:rsidR="00B6113D" w:rsidRDefault="00A66234">
      <w:pPr>
        <w:spacing w:after="0"/>
      </w:pPr>
      <w:r>
        <w:t>Chapter contains description of BusinessWorks Global Variables from project pawn.ear.</w:t>
      </w:r>
    </w:p>
    <w:p w:rsidR="00B6113D" w:rsidRDefault="00A66234">
      <w:pPr>
        <w:pStyle w:val="Heading5"/>
      </w:pPr>
      <w:bookmarkStart w:id="2342" w:name="3.2.9.1.1.---"/>
      <w:r>
        <w:t>3.2.9.1.1. defaultVars</w:t>
      </w:r>
      <w:bookmarkEnd w:id="2342"/>
    </w:p>
    <w:p w:rsidR="00B6113D" w:rsidRDefault="00A66234">
      <w:pPr>
        <w:spacing w:after="0"/>
      </w:pPr>
      <w:r>
        <w:t xml:space="preserve"> Section contains descript</w:t>
      </w:r>
      <w:r>
        <w:t xml:space="preserve">ion of Global Variables " defaultVars " </w:t>
      </w:r>
    </w:p>
    <w:p w:rsidR="00B6113D" w:rsidRDefault="00A66234">
      <w:pPr>
        <w:pStyle w:val="ListParagraph"/>
        <w:numPr>
          <w:ilvl w:val="0"/>
          <w:numId w:val="1111"/>
        </w:numPr>
        <w:spacing w:after="0"/>
      </w:pPr>
      <w:r>
        <w:rPr>
          <w:b/>
        </w:rPr>
        <w:t xml:space="preserve">Name: </w:t>
      </w:r>
      <w:r>
        <w:t>Appr1ConfirmSubj</w:t>
      </w:r>
    </w:p>
    <w:p w:rsidR="00B6113D" w:rsidRDefault="00A66234">
      <w:pPr>
        <w:pStyle w:val="ListParagraph"/>
        <w:numPr>
          <w:ilvl w:val="1"/>
          <w:numId w:val="1111"/>
        </w:numPr>
        <w:spacing w:after="0"/>
      </w:pPr>
      <w:r>
        <w:rPr>
          <w:b/>
        </w:rPr>
        <w:t xml:space="preserve">Value: </w:t>
      </w:r>
      <w:r>
        <w:t>APPRAISAL.APPRAISER1.CONFIRM</w:t>
      </w:r>
    </w:p>
    <w:p w:rsidR="00B6113D" w:rsidRDefault="00A66234">
      <w:pPr>
        <w:pStyle w:val="ListParagraph"/>
        <w:numPr>
          <w:ilvl w:val="0"/>
          <w:numId w:val="1111"/>
        </w:numPr>
        <w:spacing w:after="0"/>
      </w:pPr>
      <w:r>
        <w:rPr>
          <w:b/>
        </w:rPr>
        <w:t xml:space="preserve">Name: </w:t>
      </w:r>
      <w:r>
        <w:t>Appr2ConfirmSubj</w:t>
      </w:r>
    </w:p>
    <w:p w:rsidR="00B6113D" w:rsidRDefault="00A66234">
      <w:pPr>
        <w:pStyle w:val="ListParagraph"/>
        <w:numPr>
          <w:ilvl w:val="1"/>
          <w:numId w:val="1111"/>
        </w:numPr>
        <w:spacing w:after="0"/>
      </w:pPr>
      <w:r>
        <w:rPr>
          <w:b/>
        </w:rPr>
        <w:t xml:space="preserve">Value: </w:t>
      </w:r>
      <w:r>
        <w:t>APPRAISAL.APPRAISER2.CONFIRM</w:t>
      </w:r>
    </w:p>
    <w:p w:rsidR="00B6113D" w:rsidRDefault="00A66234">
      <w:pPr>
        <w:pStyle w:val="ListParagraph"/>
        <w:numPr>
          <w:ilvl w:val="0"/>
          <w:numId w:val="1111"/>
        </w:numPr>
        <w:spacing w:after="0"/>
      </w:pPr>
      <w:r>
        <w:rPr>
          <w:b/>
        </w:rPr>
        <w:t xml:space="preserve">Name: </w:t>
      </w:r>
      <w:r>
        <w:t>Appr3ConfirmSubj</w:t>
      </w:r>
    </w:p>
    <w:p w:rsidR="00B6113D" w:rsidRDefault="00A66234">
      <w:pPr>
        <w:pStyle w:val="ListParagraph"/>
        <w:numPr>
          <w:ilvl w:val="1"/>
          <w:numId w:val="1111"/>
        </w:numPr>
        <w:spacing w:after="0"/>
      </w:pPr>
      <w:r>
        <w:rPr>
          <w:b/>
        </w:rPr>
        <w:t xml:space="preserve">Value: </w:t>
      </w:r>
      <w:r>
        <w:t>APPRAISAL.APPRAISER3.CONFIRM</w:t>
      </w:r>
    </w:p>
    <w:p w:rsidR="00B6113D" w:rsidRDefault="00A66234">
      <w:pPr>
        <w:pStyle w:val="ListParagraph"/>
        <w:numPr>
          <w:ilvl w:val="0"/>
          <w:numId w:val="1111"/>
        </w:numPr>
        <w:spacing w:after="0"/>
      </w:pPr>
      <w:r>
        <w:rPr>
          <w:b/>
        </w:rPr>
        <w:t xml:space="preserve">Name: </w:t>
      </w:r>
      <w:r>
        <w:t>Appr4ConfirmSubj</w:t>
      </w:r>
    </w:p>
    <w:p w:rsidR="00B6113D" w:rsidRDefault="00A66234">
      <w:pPr>
        <w:pStyle w:val="ListParagraph"/>
        <w:numPr>
          <w:ilvl w:val="1"/>
          <w:numId w:val="1111"/>
        </w:numPr>
        <w:spacing w:after="0"/>
      </w:pPr>
      <w:r>
        <w:rPr>
          <w:b/>
        </w:rPr>
        <w:t xml:space="preserve">Value: </w:t>
      </w:r>
      <w:r>
        <w:t>APPRAISA</w:t>
      </w:r>
      <w:r>
        <w:t>L.APPRAISER4.CONFIRM</w:t>
      </w:r>
    </w:p>
    <w:p w:rsidR="00B6113D" w:rsidRDefault="00A66234">
      <w:pPr>
        <w:pStyle w:val="ListParagraph"/>
        <w:numPr>
          <w:ilvl w:val="0"/>
          <w:numId w:val="1111"/>
        </w:numPr>
        <w:spacing w:after="0"/>
      </w:pPr>
      <w:r>
        <w:rPr>
          <w:b/>
        </w:rPr>
        <w:t xml:space="preserve">Name: </w:t>
      </w:r>
      <w:r>
        <w:t>AppraisalReplySubject</w:t>
      </w:r>
    </w:p>
    <w:p w:rsidR="00B6113D" w:rsidRDefault="00A66234">
      <w:pPr>
        <w:pStyle w:val="ListParagraph"/>
        <w:numPr>
          <w:ilvl w:val="1"/>
          <w:numId w:val="1111"/>
        </w:numPr>
        <w:spacing w:after="0"/>
      </w:pPr>
      <w:r>
        <w:rPr>
          <w:b/>
        </w:rPr>
        <w:lastRenderedPageBreak/>
        <w:t xml:space="preserve">Value: </w:t>
      </w:r>
      <w:r>
        <w:t>APPRAISAL.SERVICE.REPLY</w:t>
      </w:r>
    </w:p>
    <w:p w:rsidR="00B6113D" w:rsidRDefault="00A66234">
      <w:pPr>
        <w:pStyle w:val="ListParagraph"/>
        <w:numPr>
          <w:ilvl w:val="0"/>
          <w:numId w:val="1111"/>
        </w:numPr>
        <w:spacing w:after="0"/>
      </w:pPr>
      <w:r>
        <w:rPr>
          <w:b/>
        </w:rPr>
        <w:t xml:space="preserve">Name: </w:t>
      </w:r>
      <w:r>
        <w:t>AppraisalRequestSubject</w:t>
      </w:r>
    </w:p>
    <w:p w:rsidR="00B6113D" w:rsidRDefault="00A66234">
      <w:pPr>
        <w:pStyle w:val="ListParagraph"/>
        <w:numPr>
          <w:ilvl w:val="1"/>
          <w:numId w:val="1111"/>
        </w:numPr>
        <w:spacing w:after="0"/>
      </w:pPr>
      <w:r>
        <w:rPr>
          <w:b/>
        </w:rPr>
        <w:t xml:space="preserve">Value: </w:t>
      </w:r>
      <w:r>
        <w:t>APPRAISAL.APPRAISER.REQUEST</w:t>
      </w:r>
    </w:p>
    <w:p w:rsidR="00B6113D" w:rsidRDefault="00A66234">
      <w:pPr>
        <w:pStyle w:val="ListParagraph"/>
        <w:numPr>
          <w:ilvl w:val="0"/>
          <w:numId w:val="1111"/>
        </w:numPr>
        <w:spacing w:after="0"/>
      </w:pPr>
      <w:r>
        <w:rPr>
          <w:b/>
        </w:rPr>
        <w:t xml:space="preserve">Name: </w:t>
      </w:r>
      <w:r>
        <w:t>AppraisalResultSubject</w:t>
      </w:r>
    </w:p>
    <w:p w:rsidR="00B6113D" w:rsidRDefault="00A66234">
      <w:pPr>
        <w:pStyle w:val="ListParagraph"/>
        <w:numPr>
          <w:ilvl w:val="1"/>
          <w:numId w:val="1111"/>
        </w:numPr>
        <w:spacing w:after="0"/>
      </w:pPr>
      <w:r>
        <w:rPr>
          <w:b/>
        </w:rPr>
        <w:t xml:space="preserve">Value: </w:t>
      </w:r>
      <w:r>
        <w:t>APPRAISAL.SERVICE.RESULT</w:t>
      </w:r>
    </w:p>
    <w:p w:rsidR="00B6113D" w:rsidRDefault="00A66234">
      <w:pPr>
        <w:pStyle w:val="ListParagraph"/>
        <w:numPr>
          <w:ilvl w:val="0"/>
          <w:numId w:val="1111"/>
        </w:numPr>
        <w:spacing w:after="0"/>
      </w:pPr>
      <w:r>
        <w:rPr>
          <w:b/>
        </w:rPr>
        <w:t xml:space="preserve">Name: </w:t>
      </w:r>
      <w:r>
        <w:t>Deployment</w:t>
      </w:r>
    </w:p>
    <w:p w:rsidR="00B6113D" w:rsidRDefault="00A66234">
      <w:pPr>
        <w:pStyle w:val="ListParagraph"/>
        <w:numPr>
          <w:ilvl w:val="1"/>
          <w:numId w:val="1111"/>
        </w:numPr>
        <w:spacing w:after="0"/>
      </w:pPr>
      <w:r>
        <w:rPr>
          <w:b/>
        </w:rPr>
        <w:t xml:space="preserve">Value: </w:t>
      </w:r>
      <w:r>
        <w:t>appraisal</w:t>
      </w:r>
    </w:p>
    <w:p w:rsidR="00B6113D" w:rsidRDefault="00A66234">
      <w:pPr>
        <w:pStyle w:val="ListParagraph"/>
        <w:numPr>
          <w:ilvl w:val="0"/>
          <w:numId w:val="1111"/>
        </w:numPr>
        <w:spacing w:after="0"/>
      </w:pPr>
      <w:r>
        <w:rPr>
          <w:b/>
        </w:rPr>
        <w:t xml:space="preserve">Name: </w:t>
      </w:r>
      <w:r>
        <w:t>DirLedger</w:t>
      </w:r>
    </w:p>
    <w:p w:rsidR="00B6113D" w:rsidRDefault="00A66234">
      <w:pPr>
        <w:pStyle w:val="ListParagraph"/>
        <w:numPr>
          <w:ilvl w:val="1"/>
          <w:numId w:val="1111"/>
        </w:numPr>
        <w:spacing w:after="0"/>
      </w:pPr>
      <w:r>
        <w:rPr>
          <w:b/>
        </w:rPr>
        <w:t xml:space="preserve">Value: </w:t>
      </w:r>
      <w:r>
        <w:t>.</w:t>
      </w:r>
    </w:p>
    <w:p w:rsidR="00B6113D" w:rsidRDefault="00A66234">
      <w:pPr>
        <w:pStyle w:val="ListParagraph"/>
        <w:numPr>
          <w:ilvl w:val="0"/>
          <w:numId w:val="1111"/>
        </w:numPr>
        <w:spacing w:after="0"/>
      </w:pPr>
      <w:r>
        <w:rPr>
          <w:b/>
        </w:rPr>
        <w:t xml:space="preserve">Name: </w:t>
      </w:r>
      <w:r>
        <w:t>DirTrace</w:t>
      </w:r>
    </w:p>
    <w:p w:rsidR="00B6113D" w:rsidRDefault="00A66234">
      <w:pPr>
        <w:pStyle w:val="ListParagraph"/>
        <w:numPr>
          <w:ilvl w:val="1"/>
          <w:numId w:val="1111"/>
        </w:numPr>
        <w:spacing w:after="0"/>
      </w:pPr>
      <w:r>
        <w:rPr>
          <w:b/>
        </w:rPr>
        <w:t xml:space="preserve">Value: </w:t>
      </w:r>
      <w:r>
        <w:t>.</w:t>
      </w:r>
    </w:p>
    <w:p w:rsidR="00B6113D" w:rsidRDefault="00A66234">
      <w:pPr>
        <w:pStyle w:val="ListParagraph"/>
        <w:numPr>
          <w:ilvl w:val="0"/>
          <w:numId w:val="1111"/>
        </w:numPr>
        <w:spacing w:after="0"/>
      </w:pPr>
      <w:r>
        <w:rPr>
          <w:b/>
        </w:rPr>
        <w:t xml:space="preserve">Name: </w:t>
      </w:r>
      <w:r>
        <w:t>Domain</w:t>
      </w:r>
    </w:p>
    <w:p w:rsidR="00B6113D" w:rsidRDefault="00A66234">
      <w:pPr>
        <w:pStyle w:val="ListParagraph"/>
        <w:numPr>
          <w:ilvl w:val="1"/>
          <w:numId w:val="1111"/>
        </w:numPr>
        <w:spacing w:after="0"/>
      </w:pPr>
      <w:r>
        <w:rPr>
          <w:b/>
        </w:rPr>
        <w:t xml:space="preserve">Value: </w:t>
      </w:r>
      <w:r>
        <w:t>domain</w:t>
      </w:r>
    </w:p>
    <w:p w:rsidR="00B6113D" w:rsidRDefault="00A66234">
      <w:pPr>
        <w:pStyle w:val="ListParagraph"/>
        <w:numPr>
          <w:ilvl w:val="0"/>
          <w:numId w:val="1111"/>
        </w:numPr>
        <w:spacing w:after="0"/>
      </w:pPr>
      <w:r>
        <w:rPr>
          <w:b/>
        </w:rPr>
        <w:t xml:space="preserve">Name: </w:t>
      </w:r>
      <w:r>
        <w:t>ENV</w:t>
      </w:r>
    </w:p>
    <w:p w:rsidR="00B6113D" w:rsidRDefault="00A66234">
      <w:pPr>
        <w:pStyle w:val="ListParagraph"/>
        <w:numPr>
          <w:ilvl w:val="1"/>
          <w:numId w:val="1111"/>
        </w:numPr>
        <w:spacing w:after="0"/>
      </w:pPr>
      <w:r>
        <w:rPr>
          <w:b/>
        </w:rPr>
        <w:t xml:space="preserve">Value: </w:t>
      </w:r>
      <w:r>
        <w:t>DEV</w:t>
      </w:r>
    </w:p>
    <w:p w:rsidR="00B6113D" w:rsidRDefault="00A66234">
      <w:pPr>
        <w:pStyle w:val="ListParagraph"/>
        <w:numPr>
          <w:ilvl w:val="0"/>
          <w:numId w:val="1111"/>
        </w:numPr>
        <w:spacing w:after="0"/>
      </w:pPr>
      <w:r>
        <w:rPr>
          <w:b/>
        </w:rPr>
        <w:t xml:space="preserve">Name: </w:t>
      </w:r>
      <w:r>
        <w:t>HawkEnabled</w:t>
      </w:r>
    </w:p>
    <w:p w:rsidR="00B6113D" w:rsidRDefault="00A66234">
      <w:pPr>
        <w:pStyle w:val="ListParagraph"/>
        <w:numPr>
          <w:ilvl w:val="1"/>
          <w:numId w:val="1111"/>
        </w:numPr>
        <w:spacing w:after="0"/>
      </w:pPr>
      <w:r>
        <w:rPr>
          <w:b/>
        </w:rPr>
        <w:t xml:space="preserve">Value: </w:t>
      </w:r>
      <w:r>
        <w:t>false</w:t>
      </w:r>
    </w:p>
    <w:p w:rsidR="00B6113D" w:rsidRDefault="00A66234">
      <w:pPr>
        <w:pStyle w:val="ListParagraph"/>
        <w:numPr>
          <w:ilvl w:val="0"/>
          <w:numId w:val="1111"/>
        </w:numPr>
        <w:spacing w:after="0"/>
      </w:pPr>
      <w:r>
        <w:rPr>
          <w:b/>
        </w:rPr>
        <w:t xml:space="preserve">Name: </w:t>
      </w:r>
      <w:r>
        <w:t>JmsProviderUrl</w:t>
      </w:r>
    </w:p>
    <w:p w:rsidR="00B6113D" w:rsidRDefault="00A66234">
      <w:pPr>
        <w:pStyle w:val="ListParagraph"/>
        <w:numPr>
          <w:ilvl w:val="1"/>
          <w:numId w:val="1111"/>
        </w:numPr>
        <w:spacing w:after="0"/>
      </w:pPr>
      <w:r>
        <w:rPr>
          <w:b/>
        </w:rPr>
        <w:t xml:space="preserve">Value: </w:t>
      </w:r>
      <w:r>
        <w:t>tcp://localhost:7222</w:t>
      </w:r>
    </w:p>
    <w:p w:rsidR="00B6113D" w:rsidRDefault="00A66234">
      <w:pPr>
        <w:pStyle w:val="ListParagraph"/>
        <w:numPr>
          <w:ilvl w:val="0"/>
          <w:numId w:val="1111"/>
        </w:numPr>
        <w:spacing w:after="0"/>
      </w:pPr>
      <w:r>
        <w:rPr>
          <w:b/>
        </w:rPr>
        <w:t xml:space="preserve">Name: </w:t>
      </w:r>
      <w:r>
        <w:t>JmsSslProviderUrl</w:t>
      </w:r>
    </w:p>
    <w:p w:rsidR="00B6113D" w:rsidRDefault="00A66234">
      <w:pPr>
        <w:pStyle w:val="ListParagraph"/>
        <w:numPr>
          <w:ilvl w:val="1"/>
          <w:numId w:val="1111"/>
        </w:numPr>
        <w:spacing w:after="0"/>
      </w:pPr>
      <w:r>
        <w:rPr>
          <w:b/>
        </w:rPr>
        <w:t xml:space="preserve">Value: </w:t>
      </w:r>
      <w:r>
        <w:t>ssl://localhost:7243</w:t>
      </w:r>
    </w:p>
    <w:p w:rsidR="00B6113D" w:rsidRDefault="00A66234">
      <w:pPr>
        <w:pStyle w:val="ListParagraph"/>
        <w:numPr>
          <w:ilvl w:val="0"/>
          <w:numId w:val="1111"/>
        </w:numPr>
        <w:spacing w:after="0"/>
      </w:pPr>
      <w:r>
        <w:rPr>
          <w:b/>
        </w:rPr>
        <w:t xml:space="preserve">Name: </w:t>
      </w:r>
      <w:r>
        <w:t>MessageEncoding</w:t>
      </w:r>
    </w:p>
    <w:p w:rsidR="00B6113D" w:rsidRDefault="00A66234">
      <w:pPr>
        <w:pStyle w:val="ListParagraph"/>
        <w:numPr>
          <w:ilvl w:val="1"/>
          <w:numId w:val="1111"/>
        </w:numPr>
        <w:spacing w:after="0"/>
      </w:pPr>
      <w:r>
        <w:rPr>
          <w:b/>
        </w:rPr>
        <w:t xml:space="preserve">Value: </w:t>
      </w:r>
      <w:r>
        <w:t>UTF-8</w:t>
      </w:r>
    </w:p>
    <w:p w:rsidR="00B6113D" w:rsidRDefault="00A66234">
      <w:pPr>
        <w:pStyle w:val="ListParagraph"/>
        <w:numPr>
          <w:ilvl w:val="0"/>
          <w:numId w:val="1111"/>
        </w:numPr>
        <w:spacing w:after="0"/>
      </w:pPr>
      <w:r>
        <w:rPr>
          <w:b/>
        </w:rPr>
        <w:t xml:space="preserve">Name: </w:t>
      </w:r>
      <w:r>
        <w:t>QueueApprReq</w:t>
      </w:r>
    </w:p>
    <w:p w:rsidR="00B6113D" w:rsidRDefault="00A66234">
      <w:pPr>
        <w:pStyle w:val="ListParagraph"/>
        <w:numPr>
          <w:ilvl w:val="1"/>
          <w:numId w:val="1111"/>
        </w:numPr>
        <w:spacing w:after="0"/>
      </w:pPr>
      <w:r>
        <w:rPr>
          <w:b/>
        </w:rPr>
        <w:t xml:space="preserve">Value: </w:t>
      </w:r>
      <w:r>
        <w:t>BANK.APPRAISAL.REQUEST</w:t>
      </w:r>
    </w:p>
    <w:p w:rsidR="00B6113D" w:rsidRDefault="00A66234">
      <w:pPr>
        <w:pStyle w:val="ListParagraph"/>
        <w:numPr>
          <w:ilvl w:val="0"/>
          <w:numId w:val="1111"/>
        </w:numPr>
        <w:spacing w:after="0"/>
      </w:pPr>
      <w:r>
        <w:rPr>
          <w:b/>
        </w:rPr>
        <w:t xml:space="preserve">Name: </w:t>
      </w:r>
      <w:r>
        <w:t>QueueApprResult</w:t>
      </w:r>
    </w:p>
    <w:p w:rsidR="00B6113D" w:rsidRDefault="00A66234">
      <w:pPr>
        <w:pStyle w:val="ListParagraph"/>
        <w:numPr>
          <w:ilvl w:val="1"/>
          <w:numId w:val="1111"/>
        </w:numPr>
        <w:spacing w:after="0"/>
      </w:pPr>
      <w:r>
        <w:rPr>
          <w:b/>
        </w:rPr>
        <w:t xml:space="preserve">Value: </w:t>
      </w:r>
      <w:r>
        <w:t>BANK.EXAMINATION.APPRVALUE</w:t>
      </w:r>
    </w:p>
    <w:p w:rsidR="00B6113D" w:rsidRDefault="00A66234">
      <w:pPr>
        <w:pStyle w:val="ListParagraph"/>
        <w:numPr>
          <w:ilvl w:val="0"/>
          <w:numId w:val="1111"/>
        </w:numPr>
        <w:spacing w:after="0"/>
      </w:pPr>
      <w:r>
        <w:rPr>
          <w:b/>
        </w:rPr>
        <w:t xml:space="preserve">Name: </w:t>
      </w:r>
      <w:r>
        <w:t>QueueCreditReq</w:t>
      </w:r>
    </w:p>
    <w:p w:rsidR="00B6113D" w:rsidRDefault="00A66234">
      <w:pPr>
        <w:pStyle w:val="ListParagraph"/>
        <w:numPr>
          <w:ilvl w:val="1"/>
          <w:numId w:val="1111"/>
        </w:numPr>
        <w:spacing w:after="0"/>
      </w:pPr>
      <w:r>
        <w:rPr>
          <w:b/>
        </w:rPr>
        <w:t xml:space="preserve">Value: </w:t>
      </w:r>
      <w:r>
        <w:t>BANK.PAWN.CREDITREQ</w:t>
      </w:r>
    </w:p>
    <w:p w:rsidR="00B6113D" w:rsidRDefault="00A66234">
      <w:pPr>
        <w:pStyle w:val="ListParagraph"/>
        <w:numPr>
          <w:ilvl w:val="0"/>
          <w:numId w:val="1111"/>
        </w:numPr>
        <w:spacing w:after="0"/>
      </w:pPr>
      <w:r>
        <w:rPr>
          <w:b/>
        </w:rPr>
        <w:t xml:space="preserve">Name: </w:t>
      </w:r>
      <w:r>
        <w:t>RemoteRvDaemon</w:t>
      </w:r>
    </w:p>
    <w:p w:rsidR="00B6113D" w:rsidRDefault="00A66234">
      <w:pPr>
        <w:pStyle w:val="ListParagraph"/>
        <w:numPr>
          <w:ilvl w:val="1"/>
          <w:numId w:val="1111"/>
        </w:numPr>
        <w:spacing w:after="0"/>
      </w:pPr>
      <w:r>
        <w:rPr>
          <w:b/>
        </w:rPr>
        <w:t xml:space="preserve">Value: </w:t>
      </w:r>
    </w:p>
    <w:p w:rsidR="00B6113D" w:rsidRDefault="00A66234">
      <w:pPr>
        <w:pStyle w:val="ListParagraph"/>
        <w:numPr>
          <w:ilvl w:val="0"/>
          <w:numId w:val="1111"/>
        </w:numPr>
        <w:spacing w:after="0"/>
      </w:pPr>
      <w:r>
        <w:rPr>
          <w:b/>
        </w:rPr>
        <w:t xml:space="preserve">Name: </w:t>
      </w:r>
      <w:r>
        <w:t>RvDaemon</w:t>
      </w:r>
    </w:p>
    <w:p w:rsidR="00B6113D" w:rsidRDefault="00A66234">
      <w:pPr>
        <w:pStyle w:val="ListParagraph"/>
        <w:numPr>
          <w:ilvl w:val="1"/>
          <w:numId w:val="1111"/>
        </w:numPr>
        <w:spacing w:after="0"/>
      </w:pPr>
      <w:r>
        <w:rPr>
          <w:b/>
        </w:rPr>
        <w:t xml:space="preserve">Value: </w:t>
      </w:r>
      <w:r>
        <w:t>tcp:7500</w:t>
      </w:r>
    </w:p>
    <w:p w:rsidR="00B6113D" w:rsidRDefault="00A66234">
      <w:pPr>
        <w:pStyle w:val="ListParagraph"/>
        <w:numPr>
          <w:ilvl w:val="0"/>
          <w:numId w:val="1111"/>
        </w:numPr>
        <w:spacing w:after="0"/>
      </w:pPr>
      <w:r>
        <w:rPr>
          <w:b/>
        </w:rPr>
        <w:t xml:space="preserve">Name: </w:t>
      </w:r>
      <w:r>
        <w:t>RvNetwork</w:t>
      </w:r>
    </w:p>
    <w:p w:rsidR="00B6113D" w:rsidRDefault="00A66234">
      <w:pPr>
        <w:pStyle w:val="ListParagraph"/>
        <w:numPr>
          <w:ilvl w:val="1"/>
          <w:numId w:val="1111"/>
        </w:numPr>
        <w:spacing w:after="0"/>
      </w:pPr>
      <w:r>
        <w:rPr>
          <w:b/>
        </w:rPr>
        <w:t xml:space="preserve">Value: </w:t>
      </w:r>
    </w:p>
    <w:p w:rsidR="00B6113D" w:rsidRDefault="00A66234">
      <w:pPr>
        <w:pStyle w:val="ListParagraph"/>
        <w:numPr>
          <w:ilvl w:val="0"/>
          <w:numId w:val="1111"/>
        </w:numPr>
        <w:spacing w:after="0"/>
      </w:pPr>
      <w:r>
        <w:rPr>
          <w:b/>
        </w:rPr>
        <w:t xml:space="preserve">Name: </w:t>
      </w:r>
      <w:r>
        <w:t>RvService</w:t>
      </w:r>
    </w:p>
    <w:p w:rsidR="00B6113D" w:rsidRDefault="00A66234">
      <w:pPr>
        <w:pStyle w:val="ListParagraph"/>
        <w:numPr>
          <w:ilvl w:val="1"/>
          <w:numId w:val="1111"/>
        </w:numPr>
        <w:spacing w:after="0"/>
      </w:pPr>
      <w:r>
        <w:rPr>
          <w:b/>
        </w:rPr>
        <w:t xml:space="preserve">Value: </w:t>
      </w:r>
      <w:r>
        <w:t>7500</w:t>
      </w:r>
    </w:p>
    <w:p w:rsidR="00B6113D" w:rsidRDefault="00A66234">
      <w:pPr>
        <w:pStyle w:val="ListParagraph"/>
        <w:numPr>
          <w:ilvl w:val="0"/>
          <w:numId w:val="1111"/>
        </w:numPr>
        <w:spacing w:after="0"/>
      </w:pPr>
      <w:r>
        <w:rPr>
          <w:b/>
        </w:rPr>
        <w:t xml:space="preserve">Name: </w:t>
      </w:r>
      <w:r>
        <w:t>RvaHost</w:t>
      </w:r>
    </w:p>
    <w:p w:rsidR="00B6113D" w:rsidRDefault="00A66234">
      <w:pPr>
        <w:pStyle w:val="ListParagraph"/>
        <w:numPr>
          <w:ilvl w:val="1"/>
          <w:numId w:val="1111"/>
        </w:numPr>
        <w:spacing w:after="0"/>
      </w:pPr>
      <w:r>
        <w:rPr>
          <w:b/>
        </w:rPr>
        <w:t xml:space="preserve">Value: </w:t>
      </w:r>
      <w:r>
        <w:t>localhost</w:t>
      </w:r>
    </w:p>
    <w:p w:rsidR="00B6113D" w:rsidRDefault="00A66234">
      <w:pPr>
        <w:pStyle w:val="ListParagraph"/>
        <w:numPr>
          <w:ilvl w:val="0"/>
          <w:numId w:val="1111"/>
        </w:numPr>
        <w:spacing w:after="0"/>
      </w:pPr>
      <w:r>
        <w:rPr>
          <w:b/>
        </w:rPr>
        <w:t xml:space="preserve">Name: </w:t>
      </w:r>
      <w:r>
        <w:t>RvaPort</w:t>
      </w:r>
    </w:p>
    <w:p w:rsidR="00B6113D" w:rsidRDefault="00A66234">
      <w:pPr>
        <w:pStyle w:val="ListParagraph"/>
        <w:numPr>
          <w:ilvl w:val="1"/>
          <w:numId w:val="1111"/>
        </w:numPr>
        <w:spacing w:after="0"/>
      </w:pPr>
      <w:r>
        <w:rPr>
          <w:b/>
        </w:rPr>
        <w:t xml:space="preserve">Value: </w:t>
      </w:r>
      <w:r>
        <w:t>7600</w:t>
      </w:r>
    </w:p>
    <w:p w:rsidR="00B6113D" w:rsidRDefault="00A66234">
      <w:pPr>
        <w:pStyle w:val="ListParagraph"/>
        <w:numPr>
          <w:ilvl w:val="0"/>
          <w:numId w:val="1111"/>
        </w:numPr>
        <w:spacing w:after="0"/>
      </w:pPr>
      <w:r>
        <w:rPr>
          <w:b/>
        </w:rPr>
        <w:t xml:space="preserve">Name: </w:t>
      </w:r>
      <w:r>
        <w:t>TIBHawkDaemon</w:t>
      </w:r>
    </w:p>
    <w:p w:rsidR="00B6113D" w:rsidRDefault="00A66234">
      <w:pPr>
        <w:pStyle w:val="ListParagraph"/>
        <w:numPr>
          <w:ilvl w:val="1"/>
          <w:numId w:val="1111"/>
        </w:numPr>
        <w:spacing w:after="0"/>
      </w:pPr>
      <w:r>
        <w:rPr>
          <w:b/>
        </w:rPr>
        <w:t xml:space="preserve">Value: </w:t>
      </w:r>
      <w:r>
        <w:t>tcp:7474</w:t>
      </w:r>
    </w:p>
    <w:p w:rsidR="00B6113D" w:rsidRDefault="00A66234">
      <w:pPr>
        <w:pStyle w:val="ListParagraph"/>
        <w:numPr>
          <w:ilvl w:val="0"/>
          <w:numId w:val="1111"/>
        </w:numPr>
        <w:spacing w:after="0"/>
      </w:pPr>
      <w:r>
        <w:rPr>
          <w:b/>
        </w:rPr>
        <w:t xml:space="preserve">Name: </w:t>
      </w:r>
      <w:r>
        <w:t>TIBHawkNetwork</w:t>
      </w:r>
    </w:p>
    <w:p w:rsidR="00B6113D" w:rsidRDefault="00A66234">
      <w:pPr>
        <w:pStyle w:val="ListParagraph"/>
        <w:numPr>
          <w:ilvl w:val="1"/>
          <w:numId w:val="1111"/>
        </w:numPr>
        <w:spacing w:after="0"/>
      </w:pPr>
      <w:r>
        <w:rPr>
          <w:b/>
        </w:rPr>
        <w:t xml:space="preserve">Value: </w:t>
      </w:r>
    </w:p>
    <w:p w:rsidR="00B6113D" w:rsidRDefault="00A66234">
      <w:pPr>
        <w:pStyle w:val="ListParagraph"/>
        <w:numPr>
          <w:ilvl w:val="0"/>
          <w:numId w:val="1111"/>
        </w:numPr>
        <w:spacing w:after="0"/>
      </w:pPr>
      <w:r>
        <w:rPr>
          <w:b/>
        </w:rPr>
        <w:t xml:space="preserve">Name: </w:t>
      </w:r>
      <w:r>
        <w:t>TIBHawkService</w:t>
      </w:r>
    </w:p>
    <w:p w:rsidR="00B6113D" w:rsidRDefault="00A66234">
      <w:pPr>
        <w:pStyle w:val="ListParagraph"/>
        <w:numPr>
          <w:ilvl w:val="1"/>
          <w:numId w:val="1111"/>
        </w:numPr>
        <w:spacing w:after="0"/>
      </w:pPr>
      <w:r>
        <w:rPr>
          <w:b/>
        </w:rPr>
        <w:t xml:space="preserve">Value: </w:t>
      </w:r>
      <w:r>
        <w:t>7474</w:t>
      </w:r>
    </w:p>
    <w:p w:rsidR="00B6113D" w:rsidRDefault="00A66234">
      <w:pPr>
        <w:pStyle w:val="ListParagraph"/>
        <w:numPr>
          <w:ilvl w:val="0"/>
          <w:numId w:val="1111"/>
        </w:numPr>
        <w:spacing w:after="0"/>
      </w:pPr>
      <w:r>
        <w:rPr>
          <w:b/>
        </w:rPr>
        <w:lastRenderedPageBreak/>
        <w:t xml:space="preserve">Name: </w:t>
      </w:r>
      <w:r>
        <w:t>TaskFile1</w:t>
      </w:r>
    </w:p>
    <w:p w:rsidR="00B6113D" w:rsidRDefault="00A66234">
      <w:pPr>
        <w:pStyle w:val="ListParagraph"/>
        <w:numPr>
          <w:ilvl w:val="1"/>
          <w:numId w:val="1111"/>
        </w:numPr>
        <w:spacing w:after="0"/>
      </w:pPr>
      <w:r>
        <w:rPr>
          <w:b/>
        </w:rPr>
        <w:t xml:space="preserve">Value: </w:t>
      </w:r>
      <w:r>
        <w:t>c:\MakeDocResearch\Ticket 15\appraisal4\data\tasks1.xml</w:t>
      </w:r>
    </w:p>
    <w:p w:rsidR="00B6113D" w:rsidRDefault="00A66234">
      <w:pPr>
        <w:pStyle w:val="ListParagraph"/>
        <w:numPr>
          <w:ilvl w:val="0"/>
          <w:numId w:val="1111"/>
        </w:numPr>
        <w:spacing w:after="0"/>
      </w:pPr>
      <w:r>
        <w:rPr>
          <w:b/>
        </w:rPr>
        <w:t xml:space="preserve">Name: </w:t>
      </w:r>
      <w:r>
        <w:t>TaskFile2</w:t>
      </w:r>
    </w:p>
    <w:p w:rsidR="00B6113D" w:rsidRDefault="00A66234">
      <w:pPr>
        <w:pStyle w:val="ListParagraph"/>
        <w:numPr>
          <w:ilvl w:val="1"/>
          <w:numId w:val="1111"/>
        </w:numPr>
        <w:spacing w:after="0"/>
      </w:pPr>
      <w:r>
        <w:rPr>
          <w:b/>
        </w:rPr>
        <w:t xml:space="preserve">Value: </w:t>
      </w:r>
      <w:r>
        <w:t>c:\MakeDocResearch\Ticket 15\appraisal4\data\tasks2.xml</w:t>
      </w:r>
    </w:p>
    <w:p w:rsidR="00B6113D" w:rsidRDefault="00A66234">
      <w:pPr>
        <w:pStyle w:val="ListParagraph"/>
        <w:numPr>
          <w:ilvl w:val="0"/>
          <w:numId w:val="1111"/>
        </w:numPr>
        <w:spacing w:after="0"/>
      </w:pPr>
      <w:r>
        <w:rPr>
          <w:b/>
        </w:rPr>
        <w:t xml:space="preserve">Name: </w:t>
      </w:r>
      <w:r>
        <w:t>TaskFile3</w:t>
      </w:r>
    </w:p>
    <w:p w:rsidR="00B6113D" w:rsidRDefault="00A66234">
      <w:pPr>
        <w:pStyle w:val="ListParagraph"/>
        <w:numPr>
          <w:ilvl w:val="1"/>
          <w:numId w:val="1111"/>
        </w:numPr>
        <w:spacing w:after="0"/>
      </w:pPr>
      <w:r>
        <w:rPr>
          <w:b/>
        </w:rPr>
        <w:t xml:space="preserve">Value: </w:t>
      </w:r>
      <w:r>
        <w:t>c:\MakeDocResearch\Ticket 15\appraisal4\data\tasks3.xml</w:t>
      </w:r>
    </w:p>
    <w:p w:rsidR="00B6113D" w:rsidRDefault="00A66234">
      <w:pPr>
        <w:pStyle w:val="ListParagraph"/>
        <w:numPr>
          <w:ilvl w:val="0"/>
          <w:numId w:val="1111"/>
        </w:numPr>
        <w:spacing w:after="0"/>
      </w:pPr>
      <w:r>
        <w:rPr>
          <w:b/>
        </w:rPr>
        <w:t xml:space="preserve">Name: </w:t>
      </w:r>
      <w:r>
        <w:t>TaskFile4</w:t>
      </w:r>
    </w:p>
    <w:p w:rsidR="00B6113D" w:rsidRDefault="00A66234">
      <w:pPr>
        <w:pStyle w:val="ListParagraph"/>
        <w:numPr>
          <w:ilvl w:val="1"/>
          <w:numId w:val="1111"/>
        </w:numPr>
        <w:spacing w:after="0"/>
      </w:pPr>
      <w:r>
        <w:rPr>
          <w:b/>
        </w:rPr>
        <w:t xml:space="preserve">Value: </w:t>
      </w:r>
      <w:r>
        <w:t>c:\MakeDocResearch\Ticket 15\appraisal4\data\tasks4.xml</w:t>
      </w:r>
    </w:p>
    <w:p w:rsidR="00B6113D" w:rsidRDefault="00A66234">
      <w:pPr>
        <w:pStyle w:val="Heading4"/>
      </w:pPr>
      <w:bookmarkStart w:id="2343" w:name="3.2.9.2.---"/>
      <w:bookmarkStart w:id="2344" w:name="_Toc336871433"/>
      <w:r>
        <w:t>3.2.9.2. Archives</w:t>
      </w:r>
      <w:bookmarkEnd w:id="2343"/>
      <w:bookmarkEnd w:id="2344"/>
    </w:p>
    <w:p w:rsidR="00B6113D" w:rsidRDefault="00A66234">
      <w:pPr>
        <w:spacing w:after="0"/>
      </w:pPr>
      <w:r>
        <w:t xml:space="preserve">Chapter contains </w:t>
      </w:r>
      <w:r>
        <w:t>description of BusinessWorks Enterprise Archives from project pawn.ear.</w:t>
      </w:r>
    </w:p>
    <w:p w:rsidR="00B6113D" w:rsidRDefault="00A66234">
      <w:pPr>
        <w:pStyle w:val="Heading5"/>
      </w:pPr>
      <w:bookmarkStart w:id="2345" w:name="3.2.9.2.1.---"/>
      <w:r>
        <w:t>3.2.9.2.1. pawn</w:t>
      </w:r>
      <w:bookmarkEnd w:id="2345"/>
    </w:p>
    <w:p w:rsidR="00B6113D" w:rsidRDefault="00A66234">
      <w:pPr>
        <w:spacing w:after="0"/>
      </w:pPr>
      <w:r>
        <w:t xml:space="preserve"> Section contains description of Enterprise Archive " pawn.mdearinfo " </w:t>
      </w:r>
    </w:p>
    <w:p w:rsidR="00B6113D" w:rsidRDefault="00A66234">
      <w:pPr>
        <w:pStyle w:val="Simplesubtitle"/>
      </w:pPr>
      <w:bookmarkStart w:id="2346" w:name="3.2.9.2.1.---EnterpriseArchive"/>
      <w:r>
        <w:t>Enterprise archive:</w:t>
      </w:r>
      <w:bookmarkEnd w:id="2346"/>
    </w:p>
    <w:p w:rsidR="00B6113D" w:rsidRDefault="00A66234">
      <w:pPr>
        <w:pStyle w:val="ListParagraph"/>
        <w:numPr>
          <w:ilvl w:val="0"/>
          <w:numId w:val="1112"/>
        </w:numPr>
        <w:spacing w:after="0"/>
      </w:pPr>
      <w:r>
        <w:rPr>
          <w:b/>
        </w:rPr>
        <w:t xml:space="preserve">Archive name: </w:t>
      </w:r>
      <w:r>
        <w:t>pawn</w:t>
      </w:r>
    </w:p>
    <w:p w:rsidR="00B6113D" w:rsidRDefault="00A66234">
      <w:pPr>
        <w:pStyle w:val="ListParagraph"/>
        <w:numPr>
          <w:ilvl w:val="0"/>
          <w:numId w:val="1112"/>
        </w:numPr>
        <w:spacing w:after="0"/>
      </w:pPr>
      <w:r>
        <w:rPr>
          <w:b/>
        </w:rPr>
        <w:t xml:space="preserve">Author: </w:t>
      </w:r>
      <w:r>
        <w:t>PIKE Electronic</w:t>
      </w:r>
    </w:p>
    <w:p w:rsidR="00B6113D" w:rsidRDefault="00A66234">
      <w:pPr>
        <w:pStyle w:val="ListParagraph"/>
        <w:numPr>
          <w:ilvl w:val="0"/>
          <w:numId w:val="1112"/>
        </w:numPr>
        <w:spacing w:after="0"/>
      </w:pPr>
      <w:r>
        <w:rPr>
          <w:b/>
        </w:rPr>
        <w:t xml:space="preserve">Version: </w:t>
      </w:r>
      <w:r>
        <w:t>8</w:t>
      </w:r>
    </w:p>
    <w:p w:rsidR="00B6113D" w:rsidRDefault="00A66234">
      <w:pPr>
        <w:pStyle w:val="ListParagraph"/>
        <w:numPr>
          <w:ilvl w:val="0"/>
          <w:numId w:val="1112"/>
        </w:numPr>
        <w:spacing w:after="0"/>
      </w:pPr>
      <w:r>
        <w:rPr>
          <w:b/>
        </w:rPr>
        <w:t xml:space="preserve">Service settable global vars: </w:t>
      </w:r>
    </w:p>
    <w:p w:rsidR="00B6113D" w:rsidRDefault="00A66234">
      <w:pPr>
        <w:pStyle w:val="ListParagraph"/>
        <w:numPr>
          <w:ilvl w:val="0"/>
          <w:numId w:val="1112"/>
        </w:numPr>
        <w:spacing w:after="0"/>
      </w:pPr>
      <w:r>
        <w:rPr>
          <w:b/>
        </w:rPr>
        <w:t xml:space="preserve">File location: </w:t>
      </w:r>
      <w:r>
        <w:t>*** ARCHIVE WAS RECONSTRUCTED FROM EAR's TIBCO.XML. ***</w:t>
      </w:r>
    </w:p>
    <w:p w:rsidR="00B6113D" w:rsidRDefault="00A66234">
      <w:pPr>
        <w:pStyle w:val="ListParagraph"/>
        <w:numPr>
          <w:ilvl w:val="0"/>
          <w:numId w:val="1112"/>
        </w:numPr>
        <w:spacing w:after="0"/>
      </w:pPr>
      <w:r>
        <w:rPr>
          <w:b/>
        </w:rPr>
        <w:t xml:space="preserve">Description: </w:t>
      </w:r>
    </w:p>
    <w:p w:rsidR="00B6113D" w:rsidRDefault="00A66234">
      <w:pPr>
        <w:pStyle w:val="Heading4"/>
      </w:pPr>
      <w:bookmarkStart w:id="2347" w:name="3.2.9.3.---"/>
      <w:bookmarkStart w:id="2348" w:name="_Toc336871434"/>
      <w:r>
        <w:t>3.2.9.3. Shared JMS Connections</w:t>
      </w:r>
      <w:bookmarkEnd w:id="2347"/>
      <w:bookmarkEnd w:id="2348"/>
    </w:p>
    <w:p w:rsidR="00B6113D" w:rsidRDefault="00A66234">
      <w:pPr>
        <w:spacing w:after="0"/>
      </w:pPr>
      <w:r>
        <w:t>Chapter contains description of BusinessWorks Shared JMS Connections from project pawn.ear.</w:t>
      </w:r>
    </w:p>
    <w:p w:rsidR="00B6113D" w:rsidRDefault="00A66234">
      <w:pPr>
        <w:pStyle w:val="Heading5"/>
      </w:pPr>
      <w:bookmarkStart w:id="2349" w:name="3.2.9.3.1.---"/>
      <w:r>
        <w:t>3.2.9.3.1. JMSCo</w:t>
      </w:r>
      <w:r>
        <w:t>nn</w:t>
      </w:r>
      <w:bookmarkEnd w:id="2349"/>
    </w:p>
    <w:p w:rsidR="00B6113D" w:rsidRDefault="00A66234">
      <w:pPr>
        <w:spacing w:after="0"/>
      </w:pPr>
      <w:r>
        <w:t xml:space="preserve"> Section contains description of JMS Connection " JMSConn " </w:t>
      </w:r>
    </w:p>
    <w:p w:rsidR="00B6113D" w:rsidRDefault="00A66234">
      <w:pPr>
        <w:spacing w:after="0"/>
      </w:pPr>
      <w:r>
        <w:t xml:space="preserve"> ResourceType: ae.shared.JMSConnectionKey</w:t>
      </w:r>
    </w:p>
    <w:p w:rsidR="00B6113D" w:rsidRDefault="00A66234">
      <w:pPr>
        <w:pStyle w:val="Simplesubtitle"/>
      </w:pPr>
      <w:bookmarkStart w:id="2350" w:name="3.2.9.3.1.---JMSDescription"/>
      <w:r>
        <w:t>JMS description:</w:t>
      </w:r>
      <w:bookmarkEnd w:id="23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243"/>
      </w:tblGrid>
      <w:tr w:rsidR="00B6113D">
        <w:tc>
          <w:tcPr>
            <w:tcW w:w="9576" w:type="dxa"/>
            <w:shd w:val="clear" w:color="auto" w:fill="FFFFFF" w:themeFill="background1"/>
          </w:tcPr>
          <w:p w:rsidR="00B6113D" w:rsidRDefault="00A66234">
            <w:pPr>
              <w:spacing w:after="0"/>
            </w:pPr>
            <w:r>
              <w:t xml:space="preserve"> No description </w:t>
            </w:r>
          </w:p>
        </w:tc>
      </w:tr>
    </w:tbl>
    <w:p w:rsidR="00B6113D" w:rsidRDefault="00B6113D"/>
    <w:p w:rsidR="00B6113D" w:rsidRDefault="00A66234">
      <w:pPr>
        <w:pStyle w:val="Simplesubtitle"/>
      </w:pPr>
      <w:bookmarkStart w:id="2351" w:name="3.2.9.3.1.---JMSConfiguration"/>
      <w:r>
        <w:t>JMS configuration:</w:t>
      </w:r>
      <w:bookmarkEnd w:id="23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317"/>
        <w:gridCol w:w="4926"/>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Client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Use JNDI Connection Factory:</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%%JmsProviderUrl%%</w:t>
            </w:r>
          </w:p>
        </w:tc>
      </w:tr>
      <w:tr w:rsidR="00B6113D">
        <w:tc>
          <w:tcPr>
            <w:tcW w:w="9576" w:type="dxa"/>
            <w:shd w:val="clear" w:color="auto" w:fill="FFFFFF" w:themeFill="background1"/>
          </w:tcPr>
          <w:p w:rsidR="00B6113D" w:rsidRDefault="00A66234">
            <w:pPr>
              <w:spacing w:after="0"/>
            </w:pPr>
            <w:r>
              <w:t>Use XA Connection Factory:</w:t>
            </w:r>
          </w:p>
        </w:tc>
        <w:tc>
          <w:tcPr>
            <w:tcW w:w="9576" w:type="dxa"/>
            <w:shd w:val="clear" w:color="auto" w:fill="FFFFFF" w:themeFill="background1"/>
          </w:tcPr>
          <w:p w:rsidR="00B6113D" w:rsidRDefault="00A66234">
            <w:pPr>
              <w:spacing w:after="0"/>
            </w:pPr>
            <w:r>
              <w:t>false</w:t>
            </w:r>
          </w:p>
        </w:tc>
      </w:tr>
    </w:tbl>
    <w:p w:rsidR="00B6113D" w:rsidRDefault="00B6113D"/>
    <w:p w:rsidR="00B6113D" w:rsidRDefault="00A66234">
      <w:pPr>
        <w:pStyle w:val="Heading2"/>
      </w:pPr>
      <w:bookmarkStart w:id="2352" w:name="3.3.---"/>
      <w:bookmarkStart w:id="2353" w:name="_Toc336871435"/>
      <w:r>
        <w:t>3.3. Cross-reference documentation</w:t>
      </w:r>
      <w:bookmarkEnd w:id="2352"/>
      <w:bookmarkEnd w:id="2353"/>
    </w:p>
    <w:p w:rsidR="00B6113D" w:rsidRDefault="00A66234">
      <w:pPr>
        <w:spacing w:after="0"/>
      </w:pPr>
      <w:r>
        <w:t>Chapter contains cross-reference documentation which shows relationships among TIBCO projects.</w:t>
      </w:r>
    </w:p>
    <w:p w:rsidR="00B6113D" w:rsidRDefault="00A66234">
      <w:pPr>
        <w:spacing w:after="0"/>
      </w:pPr>
      <w:r>
        <w:t>It shows relations among all documented projects. And it provides  quic</w:t>
      </w:r>
      <w:r>
        <w:t>k overview who communicates with whom.</w:t>
      </w:r>
    </w:p>
    <w:p w:rsidR="00B6113D" w:rsidRDefault="00A66234">
      <w:pPr>
        <w:pStyle w:val="Heading3"/>
      </w:pPr>
      <w:bookmarkStart w:id="2354" w:name="3.3.1.---"/>
      <w:bookmarkStart w:id="2355" w:name="_Toc336871436"/>
      <w:r>
        <w:t>3.3.1. Destinations</w:t>
      </w:r>
      <w:bookmarkEnd w:id="2354"/>
      <w:bookmarkEnd w:id="2355"/>
    </w:p>
    <w:p w:rsidR="00B6113D" w:rsidRDefault="00A66234">
      <w:pPr>
        <w:spacing w:after="0"/>
      </w:pPr>
      <w:r>
        <w:t>Chapter contains destination from cross-reference documentation.</w:t>
      </w:r>
    </w:p>
    <w:p w:rsidR="00B6113D" w:rsidRDefault="00A66234">
      <w:pPr>
        <w:spacing w:after="0"/>
      </w:pPr>
      <w:r>
        <w:lastRenderedPageBreak/>
        <w:t>Destination Cross-Reference represents relations among destinations and  projects. It shows for one destination all project that sen</w:t>
      </w:r>
      <w:r>
        <w:t>ds or receives data  from it.</w:t>
      </w:r>
    </w:p>
    <w:p w:rsidR="00B6113D" w:rsidRDefault="00A66234">
      <w:pPr>
        <w:pStyle w:val="Heading4"/>
      </w:pPr>
      <w:bookmarkStart w:id="2356" w:name="3.3.1.1.---"/>
      <w:bookmarkStart w:id="2357" w:name="_Toc336871437"/>
      <w:r>
        <w:t>3.3.1.1. Destinations Reference</w:t>
      </w:r>
      <w:bookmarkEnd w:id="2356"/>
      <w:bookmarkEnd w:id="2357"/>
    </w:p>
    <w:p w:rsidR="00B6113D" w:rsidRDefault="00A66234">
      <w:pPr>
        <w:spacing w:after="0"/>
      </w:pPr>
      <w:r>
        <w:t>Chapter contains message list from cross-reference documentation.</w:t>
      </w:r>
    </w:p>
    <w:p w:rsidR="00B6113D" w:rsidRDefault="00A66234">
      <w:pPr>
        <w:spacing w:after="0"/>
      </w:pPr>
      <w:r>
        <w:t>Destination Cross-Reference represents relations among destinations and  projects. It shows for one destination all project that</w:t>
      </w:r>
      <w:r>
        <w:t xml:space="preserve"> sends or receives data  from it.</w:t>
      </w:r>
    </w:p>
    <w:p w:rsidR="00B6113D" w:rsidRDefault="00A66234">
      <w:pPr>
        <w:pStyle w:val="Heading5"/>
      </w:pPr>
      <w:bookmarkStart w:id="2358" w:name="3.3.1.1.1.---"/>
      <w:r>
        <w:t>3.3.1.1.1. Business Events</w:t>
      </w:r>
      <w:bookmarkEnd w:id="2358"/>
    </w:p>
    <w:p w:rsidR="00B6113D" w:rsidRDefault="00A66234">
      <w:pPr>
        <w:spacing w:after="0"/>
      </w:pPr>
      <w:r>
        <w:t>Chapter contains Business Events from all projects.</w:t>
      </w:r>
    </w:p>
    <w:p w:rsidR="00B6113D" w:rsidRDefault="00A66234">
      <w:pPr>
        <w:pStyle w:val="Heading6"/>
      </w:pPr>
      <w:bookmarkStart w:id="2359" w:name="3.3.1.1.1.1.---"/>
      <w:r>
        <w:t>3.3.1.1.1.1. JMSChannel</w:t>
      </w:r>
      <w:bookmarkEnd w:id="2359"/>
    </w:p>
    <w:p w:rsidR="00B6113D" w:rsidRDefault="00A66234">
      <w:pPr>
        <w:spacing w:after="0"/>
      </w:pPr>
      <w:r>
        <w:t>Chapter contains destinations which use JMSChannel with parameters: JMS provider URL="tcp://localhost:7222".</w:t>
      </w:r>
    </w:p>
    <w:p w:rsidR="00B6113D" w:rsidRDefault="00A66234">
      <w:pPr>
        <w:pStyle w:val="Heading7"/>
      </w:pPr>
      <w:bookmarkStart w:id="2360" w:name="3.3.1.1.1.1.1.---"/>
      <w:r>
        <w:t>3.3.1.1.1.1.1. /pawn/Events/appraisalRequest</w:t>
      </w:r>
      <w:bookmarkEnd w:id="2360"/>
    </w:p>
    <w:p w:rsidR="00B6113D" w:rsidRDefault="00A66234">
      <w:pPr>
        <w:spacing w:after="0"/>
      </w:pPr>
      <w:r>
        <w:t xml:space="preserve">Section contains list of middleware objects using /pawn/Events/appraisalRequest </w:t>
      </w:r>
    </w:p>
    <w:p w:rsidR="00B6113D" w:rsidRDefault="00A66234">
      <w:pPr>
        <w:spacing w:after="0"/>
      </w:pPr>
      <w:r>
        <w:rPr>
          <w:noProof/>
        </w:rPr>
        <w:drawing>
          <wp:inline distT="0" distB="0" distL="0" distR="0">
            <wp:extent cx="4608000" cy="5456000"/>
            <wp:effectExtent l="0" t="0" r="0" b="0"/>
            <wp:docPr id="187" name="Picture 187" descr="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7.png"/>
                    <pic:cNvPicPr/>
                  </pic:nvPicPr>
                  <pic:blipFill>
                    <a:blip r:embed="rId148"/>
                    <a:stretch>
                      <a:fillRect/>
                    </a:stretch>
                  </pic:blipFill>
                  <pic:spPr>
                    <a:xfrm>
                      <a:off x="0" y="0"/>
                      <a:ext cx="4608000" cy="5456000"/>
                    </a:xfrm>
                    <a:prstGeom prst="rect">
                      <a:avLst/>
                    </a:prstGeom>
                  </pic:spPr>
                </pic:pic>
              </a:graphicData>
            </a:graphic>
          </wp:inline>
        </w:drawing>
      </w:r>
      <w:r>
        <w:t xml:space="preserve"> </w:t>
      </w:r>
    </w:p>
    <w:p w:rsidR="00B6113D" w:rsidRDefault="00A66234">
      <w:pPr>
        <w:pStyle w:val="ListParagraph"/>
        <w:numPr>
          <w:ilvl w:val="0"/>
          <w:numId w:val="1113"/>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13"/>
        </w:numPr>
        <w:spacing w:after="0"/>
      </w:pPr>
      <w:r>
        <w:lastRenderedPageBreak/>
        <w:t xml:space="preserve"> </w:t>
      </w:r>
      <w:r>
        <w:rPr>
          <w:b/>
        </w:rPr>
        <w:t xml:space="preserve">Source: </w:t>
      </w:r>
      <w:r>
        <w:t xml:space="preserve">BW Process </w:t>
      </w:r>
      <w:hyperlink w:anchor="3.2.3.1.8.---">
        <w:r>
          <w:rPr>
            <w:color w:val="0000FF"/>
            <w:u w:val="single"/>
          </w:rPr>
          <w:t>/pawn/SendApp</w:t>
        </w:r>
        <w:r>
          <w:rPr>
            <w:color w:val="0000FF"/>
            <w:u w:val="single"/>
          </w:rPr>
          <w:t>rRequest</w:t>
        </w:r>
      </w:hyperlink>
      <w:r>
        <w:t xml:space="preserve"> </w:t>
      </w:r>
    </w:p>
    <w:p w:rsidR="00B6113D" w:rsidRDefault="00A66234">
      <w:pPr>
        <w:pStyle w:val="ListParagraph"/>
        <w:numPr>
          <w:ilvl w:val="2"/>
          <w:numId w:val="1113"/>
        </w:numPr>
        <w:spacing w:after="0"/>
      </w:pPr>
      <w:r>
        <w:t xml:space="preserve"> </w:t>
      </w:r>
      <w:r>
        <w:rPr>
          <w:b/>
        </w:rPr>
        <w:t xml:space="preserve">Activity: </w:t>
      </w:r>
      <w:r>
        <w:t xml:space="preserve"> </w:t>
      </w:r>
      <w:hyperlink w:anchor="3.3.1.2.3.1.---">
        <w:r>
          <w:rPr>
            <w:color w:val="0000FF"/>
            <w:u w:val="single"/>
          </w:rPr>
          <w:t>SendAppraisalReq</w:t>
        </w:r>
      </w:hyperlink>
      <w:r>
        <w:t xml:space="preserve"> </w:t>
      </w:r>
    </w:p>
    <w:p w:rsidR="00B6113D" w:rsidRDefault="00A66234">
      <w:pPr>
        <w:pStyle w:val="ListParagraph"/>
        <w:numPr>
          <w:ilvl w:val="2"/>
          <w:numId w:val="1113"/>
        </w:numPr>
        <w:spacing w:after="0"/>
      </w:pPr>
      <w:r>
        <w:t xml:space="preserve"> </w:t>
      </w:r>
      <w:r>
        <w:rPr>
          <w:b/>
        </w:rPr>
        <w:t xml:space="preserve">Action Type: </w:t>
      </w:r>
      <w:r>
        <w:t>Send</w:t>
      </w:r>
    </w:p>
    <w:p w:rsidR="00B6113D" w:rsidRDefault="00A66234">
      <w:pPr>
        <w:pStyle w:val="ListParagraph"/>
        <w:numPr>
          <w:ilvl w:val="2"/>
          <w:numId w:val="1113"/>
        </w:numPr>
        <w:spacing w:after="0"/>
      </w:pPr>
      <w:r>
        <w:t xml:space="preserve"> </w:t>
      </w:r>
      <w:r>
        <w:rPr>
          <w:b/>
        </w:rPr>
        <w:t xml:space="preserve">Transport Type: </w:t>
      </w:r>
      <w:r>
        <w:t xml:space="preserve">   </w:t>
      </w:r>
    </w:p>
    <w:p w:rsidR="00B6113D" w:rsidRDefault="00A66234">
      <w:pPr>
        <w:pStyle w:val="ListParagraph"/>
        <w:numPr>
          <w:ilvl w:val="1"/>
          <w:numId w:val="1113"/>
        </w:numPr>
        <w:spacing w:after="0"/>
      </w:pPr>
      <w:r>
        <w:t xml:space="preserve"> </w:t>
      </w:r>
      <w:r>
        <w:rPr>
          <w:b/>
        </w:rPr>
        <w:t xml:space="preserve">Source: </w:t>
      </w:r>
      <w:r>
        <w:t xml:space="preserve">BW Process </w:t>
      </w:r>
      <w:hyperlink w:anchor="3.2.3.1.5.---">
        <w:r>
          <w:rPr>
            <w:color w:val="0000FF"/>
            <w:u w:val="single"/>
          </w:rPr>
          <w:t>/ProcessDefinitions/BankService/PublishAppraisalRequest</w:t>
        </w:r>
      </w:hyperlink>
      <w:r>
        <w:t xml:space="preserve"> </w:t>
      </w:r>
    </w:p>
    <w:p w:rsidR="00B6113D" w:rsidRDefault="00A66234">
      <w:pPr>
        <w:pStyle w:val="ListParagraph"/>
        <w:numPr>
          <w:ilvl w:val="2"/>
          <w:numId w:val="1113"/>
        </w:numPr>
        <w:spacing w:after="0"/>
      </w:pPr>
      <w:r>
        <w:t xml:space="preserve"> </w:t>
      </w:r>
      <w:r>
        <w:rPr>
          <w:b/>
        </w:rPr>
        <w:t xml:space="preserve">Activity: </w:t>
      </w:r>
      <w:r>
        <w:t xml:space="preserve"> </w:t>
      </w:r>
      <w:hyperlink w:anchor="3.3.1.2.3.2.---">
        <w:r>
          <w:rPr>
            <w:color w:val="0000FF"/>
            <w:u w:val="single"/>
          </w:rPr>
          <w:t>ReceiveApprRequest</w:t>
        </w:r>
      </w:hyperlink>
      <w:r>
        <w:t xml:space="preserve"> </w:t>
      </w:r>
    </w:p>
    <w:p w:rsidR="00B6113D" w:rsidRDefault="00A66234">
      <w:pPr>
        <w:pStyle w:val="ListParagraph"/>
        <w:numPr>
          <w:ilvl w:val="2"/>
          <w:numId w:val="1113"/>
        </w:numPr>
        <w:spacing w:after="0"/>
      </w:pPr>
      <w:r>
        <w:t xml:space="preserve"> </w:t>
      </w:r>
      <w:r>
        <w:rPr>
          <w:b/>
        </w:rPr>
        <w:t xml:space="preserve">Action Type: </w:t>
      </w:r>
      <w:r>
        <w:t>Receive</w:t>
      </w:r>
    </w:p>
    <w:p w:rsidR="00B6113D" w:rsidRDefault="00A66234">
      <w:pPr>
        <w:pStyle w:val="ListParagraph"/>
        <w:numPr>
          <w:ilvl w:val="2"/>
          <w:numId w:val="1113"/>
        </w:numPr>
        <w:spacing w:after="0"/>
      </w:pPr>
      <w:r>
        <w:t xml:space="preserve"> </w:t>
      </w:r>
      <w:r>
        <w:rPr>
          <w:b/>
        </w:rPr>
        <w:t xml:space="preserve">Transport Type: </w:t>
      </w:r>
      <w:r>
        <w:t xml:space="preserve">   </w:t>
      </w:r>
    </w:p>
    <w:p w:rsidR="00B6113D" w:rsidRDefault="00A66234">
      <w:pPr>
        <w:pStyle w:val="ListParagraph"/>
        <w:numPr>
          <w:ilvl w:val="0"/>
          <w:numId w:val="1113"/>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13"/>
        </w:numPr>
        <w:spacing w:after="0"/>
      </w:pPr>
      <w:r>
        <w:t xml:space="preserve"> </w:t>
      </w:r>
      <w:r>
        <w:rPr>
          <w:b/>
        </w:rPr>
        <w:t xml:space="preserve">Source: </w:t>
      </w:r>
      <w:r>
        <w:t xml:space="preserve">BW Process </w:t>
      </w:r>
      <w:hyperlink w:anchor="3.2.4.1.6.---">
        <w:r>
          <w:rPr>
            <w:color w:val="0000FF"/>
            <w:u w:val="single"/>
          </w:rPr>
          <w:t>/pawn/SendApprRequest</w:t>
        </w:r>
      </w:hyperlink>
      <w:r>
        <w:t xml:space="preserve"> </w:t>
      </w:r>
    </w:p>
    <w:p w:rsidR="00B6113D" w:rsidRDefault="00A66234">
      <w:pPr>
        <w:pStyle w:val="ListParagraph"/>
        <w:numPr>
          <w:ilvl w:val="2"/>
          <w:numId w:val="1113"/>
        </w:numPr>
        <w:spacing w:after="0"/>
      </w:pPr>
      <w:r>
        <w:t xml:space="preserve"> </w:t>
      </w:r>
      <w:r>
        <w:rPr>
          <w:b/>
        </w:rPr>
        <w:t xml:space="preserve">Activity: </w:t>
      </w:r>
      <w:r>
        <w:t xml:space="preserve"> </w:t>
      </w:r>
      <w:hyperlink w:anchor="3.3.1.2.4.1.---">
        <w:r>
          <w:rPr>
            <w:color w:val="0000FF"/>
            <w:u w:val="single"/>
          </w:rPr>
          <w:t>SendAppraisalReq</w:t>
        </w:r>
      </w:hyperlink>
      <w:r>
        <w:t xml:space="preserve"> </w:t>
      </w:r>
    </w:p>
    <w:p w:rsidR="00B6113D" w:rsidRDefault="00A66234">
      <w:pPr>
        <w:pStyle w:val="ListParagraph"/>
        <w:numPr>
          <w:ilvl w:val="2"/>
          <w:numId w:val="1113"/>
        </w:numPr>
        <w:spacing w:after="0"/>
      </w:pPr>
      <w:r>
        <w:t xml:space="preserve"> </w:t>
      </w:r>
      <w:r>
        <w:rPr>
          <w:b/>
        </w:rPr>
        <w:t xml:space="preserve">Action Type: </w:t>
      </w:r>
      <w:r>
        <w:t>Send</w:t>
      </w:r>
    </w:p>
    <w:p w:rsidR="00B6113D" w:rsidRDefault="00A66234">
      <w:pPr>
        <w:pStyle w:val="ListParagraph"/>
        <w:numPr>
          <w:ilvl w:val="2"/>
          <w:numId w:val="1113"/>
        </w:numPr>
        <w:spacing w:after="0"/>
      </w:pPr>
      <w:r>
        <w:t xml:space="preserve"> </w:t>
      </w:r>
      <w:r>
        <w:rPr>
          <w:b/>
        </w:rPr>
        <w:t xml:space="preserve">Transport Type: </w:t>
      </w:r>
      <w:r>
        <w:t xml:space="preserve">   </w:t>
      </w:r>
    </w:p>
    <w:p w:rsidR="00B6113D" w:rsidRDefault="00A66234">
      <w:pPr>
        <w:pStyle w:val="ListParagraph"/>
        <w:numPr>
          <w:ilvl w:val="1"/>
          <w:numId w:val="1113"/>
        </w:numPr>
        <w:spacing w:after="0"/>
      </w:pPr>
      <w:r>
        <w:t xml:space="preserve"> </w:t>
      </w:r>
      <w:r>
        <w:rPr>
          <w:b/>
        </w:rPr>
        <w:t xml:space="preserve">Source: </w:t>
      </w:r>
      <w:r>
        <w:t xml:space="preserve">BW Process </w:t>
      </w:r>
      <w:hyperlink w:anchor="3.2.4.1.5.---">
        <w:r>
          <w:rPr>
            <w:color w:val="0000FF"/>
            <w:u w:val="single"/>
          </w:rPr>
          <w:t>/ProcessDefinitions/BankService/PublishAppraisalRequest</w:t>
        </w:r>
      </w:hyperlink>
      <w:r>
        <w:t xml:space="preserve"> </w:t>
      </w:r>
    </w:p>
    <w:p w:rsidR="00B6113D" w:rsidRDefault="00A66234">
      <w:pPr>
        <w:pStyle w:val="ListParagraph"/>
        <w:numPr>
          <w:ilvl w:val="2"/>
          <w:numId w:val="1113"/>
        </w:numPr>
        <w:spacing w:after="0"/>
      </w:pPr>
      <w:r>
        <w:t xml:space="preserve"> </w:t>
      </w:r>
      <w:r>
        <w:rPr>
          <w:b/>
        </w:rPr>
        <w:t xml:space="preserve">Activity: </w:t>
      </w:r>
      <w:r>
        <w:t xml:space="preserve"> </w:t>
      </w:r>
      <w:hyperlink w:anchor="3.3.1.2.4.2.---">
        <w:r>
          <w:rPr>
            <w:color w:val="0000FF"/>
            <w:u w:val="single"/>
          </w:rPr>
          <w:t>ReceiveApprRequest</w:t>
        </w:r>
      </w:hyperlink>
      <w:r>
        <w:t xml:space="preserve"> </w:t>
      </w:r>
    </w:p>
    <w:p w:rsidR="00B6113D" w:rsidRDefault="00A66234">
      <w:pPr>
        <w:pStyle w:val="ListParagraph"/>
        <w:numPr>
          <w:ilvl w:val="2"/>
          <w:numId w:val="1113"/>
        </w:numPr>
        <w:spacing w:after="0"/>
      </w:pPr>
      <w:r>
        <w:t xml:space="preserve"> </w:t>
      </w:r>
      <w:r>
        <w:rPr>
          <w:b/>
        </w:rPr>
        <w:t xml:space="preserve">Action Type: </w:t>
      </w:r>
      <w:r>
        <w:t>Receive</w:t>
      </w:r>
    </w:p>
    <w:p w:rsidR="00B6113D" w:rsidRDefault="00A66234">
      <w:pPr>
        <w:pStyle w:val="ListParagraph"/>
        <w:numPr>
          <w:ilvl w:val="2"/>
          <w:numId w:val="1113"/>
        </w:numPr>
        <w:spacing w:after="0"/>
      </w:pPr>
      <w:r>
        <w:t xml:space="preserve"> </w:t>
      </w:r>
      <w:r>
        <w:rPr>
          <w:b/>
        </w:rPr>
        <w:t xml:space="preserve">Transport Type: </w:t>
      </w:r>
      <w:r>
        <w:t xml:space="preserve">    </w:t>
      </w:r>
    </w:p>
    <w:p w:rsidR="00B6113D" w:rsidRDefault="00A66234">
      <w:pPr>
        <w:pStyle w:val="Heading5"/>
      </w:pPr>
      <w:bookmarkStart w:id="2361" w:name="3.3.1.1.2.---"/>
      <w:r>
        <w:t>3.3.1.1.2. JDBC Connections</w:t>
      </w:r>
      <w:bookmarkEnd w:id="2361"/>
    </w:p>
    <w:p w:rsidR="00B6113D" w:rsidRDefault="00A66234">
      <w:pPr>
        <w:spacing w:after="0"/>
      </w:pPr>
      <w:r>
        <w:t>Chapter contains JDBC Connections from all projects.</w:t>
      </w:r>
    </w:p>
    <w:p w:rsidR="00B6113D" w:rsidRDefault="00A66234">
      <w:pPr>
        <w:pStyle w:val="Heading6"/>
      </w:pPr>
      <w:bookmarkStart w:id="2362" w:name="3.3.1.1.2.1.---"/>
      <w:r>
        <w:t>3.3.1.1.2.1. JDBC</w:t>
      </w:r>
      <w:bookmarkEnd w:id="2362"/>
    </w:p>
    <w:p w:rsidR="00B6113D" w:rsidRDefault="00A66234">
      <w:pPr>
        <w:spacing w:after="0"/>
      </w:pPr>
      <w:r>
        <w:t>Chapter contains destinations which use JDBC.</w:t>
      </w:r>
    </w:p>
    <w:p w:rsidR="00B6113D" w:rsidRDefault="00A66234">
      <w:pPr>
        <w:pStyle w:val="Heading7"/>
      </w:pPr>
      <w:bookmarkStart w:id="2363" w:name="3.3.1.1.2.1.1.---"/>
      <w:r>
        <w:t xml:space="preserve">3.3.1.1.2.1.1. </w:t>
      </w:r>
      <w:r>
        <w:t>jdbc:tibcosoftwareinc:oracle://10.246.4.34:1521;SID=ACCOUNTS</w:t>
      </w:r>
      <w:bookmarkEnd w:id="2363"/>
    </w:p>
    <w:p w:rsidR="00B6113D" w:rsidRDefault="00A66234">
      <w:pPr>
        <w:spacing w:after="0"/>
      </w:pPr>
      <w:r>
        <w:t xml:space="preserve">Section contains list of middleware objects using jdbc:tibcosoftwareinc:oracle://10.246.4.34:1521;SID=ACCOUNTS </w:t>
      </w:r>
    </w:p>
    <w:p w:rsidR="00B6113D" w:rsidRDefault="00A66234">
      <w:pPr>
        <w:spacing w:after="0"/>
      </w:pPr>
      <w:r>
        <w:rPr>
          <w:noProof/>
        </w:rPr>
        <w:drawing>
          <wp:inline distT="0" distB="0" distL="0" distR="0">
            <wp:extent cx="3144000" cy="2560000"/>
            <wp:effectExtent l="0" t="0" r="0" b="0"/>
            <wp:docPr id="188" name="Picture 188" descr="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png"/>
                    <pic:cNvPicPr/>
                  </pic:nvPicPr>
                  <pic:blipFill>
                    <a:blip r:embed="rId149"/>
                    <a:stretch>
                      <a:fillRect/>
                    </a:stretch>
                  </pic:blipFill>
                  <pic:spPr>
                    <a:xfrm>
                      <a:off x="0" y="0"/>
                      <a:ext cx="3144000" cy="2560000"/>
                    </a:xfrm>
                    <a:prstGeom prst="rect">
                      <a:avLst/>
                    </a:prstGeom>
                  </pic:spPr>
                </pic:pic>
              </a:graphicData>
            </a:graphic>
          </wp:inline>
        </w:drawing>
      </w:r>
      <w:r>
        <w:t xml:space="preserve"> </w:t>
      </w:r>
    </w:p>
    <w:p w:rsidR="00B6113D" w:rsidRDefault="00A66234">
      <w:pPr>
        <w:pStyle w:val="ListParagraph"/>
        <w:numPr>
          <w:ilvl w:val="0"/>
          <w:numId w:val="1114"/>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14"/>
        </w:numPr>
        <w:spacing w:after="0"/>
      </w:pPr>
      <w:r>
        <w:t xml:space="preserve"> </w:t>
      </w:r>
      <w:r>
        <w:rPr>
          <w:b/>
        </w:rPr>
        <w:t xml:space="preserve">Source: </w:t>
      </w:r>
      <w:r>
        <w:t>BW Process</w:t>
      </w:r>
      <w:r>
        <w:t xml:space="preserve"> </w:t>
      </w:r>
      <w:hyperlink w:anchor="3.2.1.1.3.---">
        <w:r>
          <w:rPr>
            <w:color w:val="0000FF"/>
            <w:u w:val="single"/>
          </w:rPr>
          <w:t>/ProcessDefinitions/CalculateBonita/CalculateBonita</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1.1.---">
        <w:r>
          <w:rPr>
            <w:color w:val="0000FF"/>
            <w:u w:val="single"/>
          </w:rPr>
          <w:t>UpdateDB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1.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1.1.7.---">
        <w:r>
          <w:rPr>
            <w:color w:val="0000FF"/>
            <w:u w:val="single"/>
          </w:rPr>
          <w:t>/ProcessDefinitions/GetObligator/GetObligator</w:t>
        </w:r>
      </w:hyperlink>
      <w:r>
        <w:t xml:space="preserve"> </w:t>
      </w:r>
    </w:p>
    <w:p w:rsidR="00B6113D" w:rsidRDefault="00A66234">
      <w:pPr>
        <w:pStyle w:val="ListParagraph"/>
        <w:numPr>
          <w:ilvl w:val="2"/>
          <w:numId w:val="1114"/>
        </w:numPr>
        <w:spacing w:after="0"/>
      </w:pPr>
      <w:r>
        <w:lastRenderedPageBreak/>
        <w:t xml:space="preserve"> </w:t>
      </w:r>
      <w:r>
        <w:rPr>
          <w:b/>
        </w:rPr>
        <w:t xml:space="preserve">Activity: </w:t>
      </w:r>
      <w:r>
        <w:t xml:space="preserve"> </w:t>
      </w:r>
      <w:hyperlink w:anchor="3.3.1.2.1.2.---">
        <w:r>
          <w:rPr>
            <w:color w:val="0000FF"/>
            <w:u w:val="single"/>
          </w:rPr>
          <w:t>UpdateCustomerDB</w:t>
        </w:r>
      </w:hyperlink>
      <w:r>
        <w:t xml:space="preserve"> </w:t>
      </w:r>
    </w:p>
    <w:p w:rsidR="00B6113D" w:rsidRDefault="00A66234">
      <w:pPr>
        <w:pStyle w:val="ListParagraph"/>
        <w:numPr>
          <w:ilvl w:val="2"/>
          <w:numId w:val="1114"/>
        </w:numPr>
        <w:spacing w:after="0"/>
      </w:pPr>
      <w:r>
        <w:t xml:space="preserve"> </w:t>
      </w:r>
      <w:r>
        <w:rPr>
          <w:b/>
        </w:rPr>
        <w:t xml:space="preserve">Action Type: </w:t>
      </w:r>
      <w:r>
        <w:t>JD</w:t>
      </w:r>
      <w:r>
        <w:t>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1.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1.1.5.---">
        <w:r>
          <w:rPr>
            <w:color w:val="0000FF"/>
            <w:u w:val="single"/>
          </w:rPr>
          <w:t>/ProcessDefinitions/GetAccountState/GetAccountState</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1.3.---">
        <w:r>
          <w:rPr>
            <w:color w:val="0000FF"/>
            <w:u w:val="single"/>
          </w:rPr>
          <w:t>UpdateCustomerDB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1.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0"/>
          <w:numId w:val="1114"/>
        </w:numPr>
        <w:spacing w:after="0"/>
      </w:pPr>
      <w:r>
        <w:t xml:space="preserve"> </w:t>
      </w:r>
      <w:r>
        <w:rPr>
          <w:b/>
        </w:rPr>
        <w:t xml:space="preserve">Project: </w:t>
      </w:r>
      <w:r>
        <w:t xml:space="preserve"> </w:t>
      </w:r>
      <w:hyperlink w:anchor="3.3.1.2.6.---">
        <w:r>
          <w:rPr>
            <w:color w:val="0000FF"/>
            <w:u w:val="single"/>
          </w:rPr>
          <w:t>Calcul</w:t>
        </w:r>
        <w:r>
          <w:rPr>
            <w:color w:val="0000FF"/>
            <w:u w:val="single"/>
          </w:rPr>
          <w:t>ateBonita</w:t>
        </w:r>
      </w:hyperlink>
      <w:r>
        <w:t xml:space="preserve">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6.1.2.---">
        <w:r>
          <w:rPr>
            <w:color w:val="0000FF"/>
            <w:u w:val="single"/>
          </w:rPr>
          <w:t>/ProcessDefinitions/CalculateBonita/CalculateBonita</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6.1.---">
        <w:r>
          <w:rPr>
            <w:color w:val="0000FF"/>
            <w:u w:val="single"/>
          </w:rPr>
          <w:t>UpdateDB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6.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6.1.4.---">
        <w:r>
          <w:rPr>
            <w:color w:val="0000FF"/>
            <w:u w:val="single"/>
          </w:rPr>
          <w:t>/ProcessDefinitions/GetObligator/GetObligator</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6.2.---">
        <w:r>
          <w:rPr>
            <w:color w:val="0000FF"/>
            <w:u w:val="single"/>
          </w:rPr>
          <w:t>UpdateCustomerDB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6.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0"/>
          <w:numId w:val="1114"/>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7.1.3.---">
        <w:r>
          <w:rPr>
            <w:color w:val="0000FF"/>
            <w:u w:val="single"/>
          </w:rPr>
          <w:t>/ProcessDefinitions/CalculateBonita/CalculateBonita</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7.1.---">
        <w:r>
          <w:rPr>
            <w:color w:val="0000FF"/>
            <w:u w:val="single"/>
          </w:rPr>
          <w:t>UpdateDB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7.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7.1.7.---">
        <w:r>
          <w:rPr>
            <w:color w:val="0000FF"/>
            <w:u w:val="single"/>
          </w:rPr>
          <w:t>/ProcessDefinitions/GetObligator/GetObligator</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7.2.---">
        <w:r>
          <w:rPr>
            <w:color w:val="0000FF"/>
            <w:u w:val="single"/>
          </w:rPr>
          <w:t>UpdateCustomerDB</w:t>
        </w:r>
      </w:hyperlink>
      <w:r>
        <w:t xml:space="preserve"> </w:t>
      </w:r>
    </w:p>
    <w:p w:rsidR="00B6113D" w:rsidRDefault="00A66234">
      <w:pPr>
        <w:pStyle w:val="ListParagraph"/>
        <w:numPr>
          <w:ilvl w:val="2"/>
          <w:numId w:val="1114"/>
        </w:numPr>
        <w:spacing w:after="0"/>
      </w:pPr>
      <w:r>
        <w:t xml:space="preserve">  </w:t>
      </w:r>
      <w:r>
        <w:rPr>
          <w:b/>
        </w:rPr>
        <w:t xml:space="preserve">Action Type: </w:t>
      </w:r>
      <w:r>
        <w:t>J</w:t>
      </w:r>
      <w:r>
        <w:t>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7.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ListParagraph"/>
        <w:numPr>
          <w:ilvl w:val="1"/>
          <w:numId w:val="1114"/>
        </w:numPr>
        <w:spacing w:after="0"/>
      </w:pPr>
      <w:r>
        <w:t xml:space="preserve"> </w:t>
      </w:r>
      <w:r>
        <w:rPr>
          <w:b/>
        </w:rPr>
        <w:t xml:space="preserve">Source: </w:t>
      </w:r>
      <w:r>
        <w:t xml:space="preserve">BW Process </w:t>
      </w:r>
      <w:hyperlink w:anchor="3.2.7.1.5.---">
        <w:r>
          <w:rPr>
            <w:color w:val="0000FF"/>
            <w:u w:val="single"/>
          </w:rPr>
          <w:t>/ProcessDefinitions/Examination/Examination</w:t>
        </w:r>
      </w:hyperlink>
      <w:r>
        <w:t xml:space="preserve"> </w:t>
      </w:r>
    </w:p>
    <w:p w:rsidR="00B6113D" w:rsidRDefault="00A66234">
      <w:pPr>
        <w:pStyle w:val="ListParagraph"/>
        <w:numPr>
          <w:ilvl w:val="2"/>
          <w:numId w:val="1114"/>
        </w:numPr>
        <w:spacing w:after="0"/>
      </w:pPr>
      <w:r>
        <w:t xml:space="preserve"> </w:t>
      </w:r>
      <w:r>
        <w:rPr>
          <w:b/>
        </w:rPr>
        <w:t xml:space="preserve">Activity: </w:t>
      </w:r>
      <w:r>
        <w:t xml:space="preserve"> </w:t>
      </w:r>
      <w:hyperlink w:anchor="3.3.1.2.7.3.---">
        <w:r>
          <w:rPr>
            <w:color w:val="0000FF"/>
            <w:u w:val="single"/>
          </w:rPr>
          <w:t>UpdateCustomerDB</w:t>
        </w:r>
      </w:hyperlink>
      <w:r>
        <w:t xml:space="preserve"> </w:t>
      </w:r>
    </w:p>
    <w:p w:rsidR="00B6113D" w:rsidRDefault="00A66234">
      <w:pPr>
        <w:pStyle w:val="ListParagraph"/>
        <w:numPr>
          <w:ilvl w:val="2"/>
          <w:numId w:val="1114"/>
        </w:numPr>
        <w:spacing w:after="0"/>
      </w:pPr>
      <w:r>
        <w:t xml:space="preserve"> </w:t>
      </w:r>
      <w:r>
        <w:rPr>
          <w:b/>
        </w:rPr>
        <w:t xml:space="preserve">Action Type: </w:t>
      </w:r>
      <w:r>
        <w:t>JDBCUpdate</w:t>
      </w:r>
    </w:p>
    <w:p w:rsidR="00B6113D" w:rsidRDefault="00A66234">
      <w:pPr>
        <w:pStyle w:val="ListParagraph"/>
        <w:numPr>
          <w:ilvl w:val="2"/>
          <w:numId w:val="1114"/>
        </w:numPr>
        <w:spacing w:after="0"/>
      </w:pPr>
      <w:r>
        <w:t xml:space="preserve"> </w:t>
      </w:r>
      <w:r>
        <w:rPr>
          <w:b/>
        </w:rPr>
        <w:t xml:space="preserve">JDBC Connection: </w:t>
      </w:r>
      <w:r>
        <w:t xml:space="preserve"> </w:t>
      </w:r>
      <w:hyperlink w:anchor="3.2.7.6.1.---">
        <w:r>
          <w:rPr>
            <w:color w:val="0000FF"/>
            <w:u w:val="single"/>
          </w:rPr>
          <w:t>/SharedConnections/SharedTibco.sharedjdbc</w:t>
        </w:r>
      </w:hyperlink>
      <w:r>
        <w:t xml:space="preserve"> </w:t>
      </w:r>
    </w:p>
    <w:p w:rsidR="00B6113D" w:rsidRDefault="00A66234">
      <w:pPr>
        <w:pStyle w:val="ListParagraph"/>
        <w:numPr>
          <w:ilvl w:val="2"/>
          <w:numId w:val="1114"/>
        </w:numPr>
        <w:spacing w:after="0"/>
      </w:pPr>
      <w:r>
        <w:t xml:space="preserve"> </w:t>
      </w:r>
      <w:r>
        <w:rPr>
          <w:b/>
        </w:rPr>
        <w:t xml:space="preserve">DB User: </w:t>
      </w:r>
      <w:r>
        <w:t xml:space="preserve">%%jdbc/user%%   </w:t>
      </w:r>
    </w:p>
    <w:p w:rsidR="00B6113D" w:rsidRDefault="00A66234">
      <w:pPr>
        <w:pStyle w:val="Heading7"/>
      </w:pPr>
      <w:bookmarkStart w:id="2364" w:name="3.3.1.1.2.1.2.---"/>
      <w:r>
        <w:t>3.3.1.1.2.1.2. jdbc:tibcosoftwareinc:oracle://10.246.4.34:1</w:t>
      </w:r>
      <w:r>
        <w:t>521;SID=TIBCO</w:t>
      </w:r>
      <w:bookmarkEnd w:id="2364"/>
    </w:p>
    <w:p w:rsidR="00B6113D" w:rsidRDefault="00A66234">
      <w:pPr>
        <w:spacing w:after="0"/>
      </w:pPr>
      <w:r>
        <w:t xml:space="preserve">Section contains list of middleware objects using jdbc:tibcosoftwareinc:oracle://10.246.4.34:1521;SID=TIBCO </w:t>
      </w:r>
    </w:p>
    <w:p w:rsidR="00B6113D" w:rsidRDefault="00A66234">
      <w:pPr>
        <w:spacing w:after="0"/>
      </w:pPr>
      <w:r>
        <w:rPr>
          <w:noProof/>
        </w:rPr>
        <w:lastRenderedPageBreak/>
        <w:drawing>
          <wp:inline distT="0" distB="0" distL="0" distR="0">
            <wp:extent cx="3000000" cy="2016000"/>
            <wp:effectExtent l="0" t="0" r="0" b="0"/>
            <wp:docPr id="189" name="Picture 189" descr="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png"/>
                    <pic:cNvPicPr/>
                  </pic:nvPicPr>
                  <pic:blipFill>
                    <a:blip r:embed="rId150"/>
                    <a:stretch>
                      <a:fillRect/>
                    </a:stretch>
                  </pic:blipFill>
                  <pic:spPr>
                    <a:xfrm>
                      <a:off x="0" y="0"/>
                      <a:ext cx="3000000" cy="2016000"/>
                    </a:xfrm>
                    <a:prstGeom prst="rect">
                      <a:avLst/>
                    </a:prstGeom>
                  </pic:spPr>
                </pic:pic>
              </a:graphicData>
            </a:graphic>
          </wp:inline>
        </w:drawing>
      </w:r>
      <w:r>
        <w:t xml:space="preserve"> </w:t>
      </w:r>
    </w:p>
    <w:p w:rsidR="00B6113D" w:rsidRDefault="00A66234">
      <w:pPr>
        <w:pStyle w:val="ListParagraph"/>
        <w:numPr>
          <w:ilvl w:val="0"/>
          <w:numId w:val="1115"/>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15"/>
        </w:numPr>
        <w:spacing w:after="0"/>
      </w:pPr>
      <w:r>
        <w:t xml:space="preserve"> </w:t>
      </w:r>
      <w:r>
        <w:rPr>
          <w:b/>
        </w:rPr>
        <w:t xml:space="preserve">Source: </w:t>
      </w:r>
      <w:r>
        <w:t xml:space="preserve">BW Process </w:t>
      </w:r>
      <w:hyperlink w:anchor="3.2.1.1.5.---">
        <w:r>
          <w:rPr>
            <w:color w:val="0000FF"/>
            <w:u w:val="single"/>
          </w:rPr>
          <w:t>/ProcessDefinitions/GetAccountState/GetAccountState</w:t>
        </w:r>
      </w:hyperlink>
      <w:r>
        <w:t xml:space="preserve"> </w:t>
      </w:r>
    </w:p>
    <w:p w:rsidR="00B6113D" w:rsidRDefault="00A66234">
      <w:pPr>
        <w:pStyle w:val="ListParagraph"/>
        <w:numPr>
          <w:ilvl w:val="2"/>
          <w:numId w:val="1115"/>
        </w:numPr>
        <w:spacing w:after="0"/>
      </w:pPr>
      <w:r>
        <w:t xml:space="preserve"> </w:t>
      </w:r>
      <w:r>
        <w:rPr>
          <w:b/>
        </w:rPr>
        <w:t xml:space="preserve">Activity: </w:t>
      </w:r>
      <w:r>
        <w:t xml:space="preserve"> </w:t>
      </w:r>
      <w:hyperlink w:anchor="3.3.1.2.1.4.---">
        <w:r>
          <w:rPr>
            <w:color w:val="0000FF"/>
            <w:u w:val="single"/>
          </w:rPr>
          <w:t>GetAccount</w:t>
        </w:r>
      </w:hyperlink>
      <w:r>
        <w:t xml:space="preserve"> </w:t>
      </w:r>
    </w:p>
    <w:p w:rsidR="00B6113D" w:rsidRDefault="00A66234">
      <w:pPr>
        <w:pStyle w:val="ListParagraph"/>
        <w:numPr>
          <w:ilvl w:val="2"/>
          <w:numId w:val="1115"/>
        </w:numPr>
        <w:spacing w:after="0"/>
      </w:pPr>
      <w:r>
        <w:t xml:space="preserve"> </w:t>
      </w:r>
      <w:r>
        <w:rPr>
          <w:b/>
        </w:rPr>
        <w:t xml:space="preserve">Action Type: </w:t>
      </w:r>
      <w:r>
        <w:t>JDBCQuery</w:t>
      </w:r>
    </w:p>
    <w:p w:rsidR="00B6113D" w:rsidRDefault="00A66234">
      <w:pPr>
        <w:pStyle w:val="ListParagraph"/>
        <w:numPr>
          <w:ilvl w:val="2"/>
          <w:numId w:val="1115"/>
        </w:numPr>
        <w:spacing w:after="0"/>
      </w:pPr>
      <w:r>
        <w:t xml:space="preserve"> </w:t>
      </w:r>
      <w:r>
        <w:rPr>
          <w:b/>
        </w:rPr>
        <w:t xml:space="preserve">JDBC Connection: </w:t>
      </w:r>
      <w:r>
        <w:t xml:space="preserve"> </w:t>
      </w:r>
      <w:hyperlink w:anchor="3.2.1.6.2.---">
        <w:r>
          <w:rPr>
            <w:color w:val="0000FF"/>
            <w:u w:val="single"/>
          </w:rPr>
          <w:t>/SharedConnections/Tibco.sharedjdbc</w:t>
        </w:r>
      </w:hyperlink>
      <w:r>
        <w:t xml:space="preserve"> </w:t>
      </w:r>
    </w:p>
    <w:p w:rsidR="00B6113D" w:rsidRDefault="00A66234">
      <w:pPr>
        <w:pStyle w:val="ListParagraph"/>
        <w:numPr>
          <w:ilvl w:val="2"/>
          <w:numId w:val="1115"/>
        </w:numPr>
        <w:spacing w:after="0"/>
      </w:pPr>
      <w:r>
        <w:t xml:space="preserve"> </w:t>
      </w:r>
      <w:r>
        <w:rPr>
          <w:b/>
        </w:rPr>
        <w:t xml:space="preserve">DB User: </w:t>
      </w:r>
      <w:r>
        <w:t>%%jdbcTIBCO/dat</w:t>
      </w:r>
      <w:r>
        <w:t xml:space="preserve">abase/user%%   </w:t>
      </w:r>
    </w:p>
    <w:p w:rsidR="00B6113D" w:rsidRDefault="00A66234">
      <w:pPr>
        <w:pStyle w:val="Heading5"/>
      </w:pPr>
      <w:bookmarkStart w:id="2365" w:name="3.3.1.1.3.---"/>
      <w:r>
        <w:t>3.3.1.1.3. JMS Messages</w:t>
      </w:r>
      <w:bookmarkEnd w:id="2365"/>
    </w:p>
    <w:p w:rsidR="00B6113D" w:rsidRDefault="00A66234">
      <w:pPr>
        <w:spacing w:after="0"/>
      </w:pPr>
      <w:r>
        <w:t>Chapter contains JMS Messages from all projects.</w:t>
      </w:r>
    </w:p>
    <w:p w:rsidR="00B6113D" w:rsidRDefault="00A66234">
      <w:pPr>
        <w:pStyle w:val="Heading6"/>
      </w:pPr>
      <w:bookmarkStart w:id="2366" w:name="3.3.1.1.3.1.---"/>
      <w:r>
        <w:t>3.3.1.1.3.1. JMS connection</w:t>
      </w:r>
      <w:bookmarkEnd w:id="2366"/>
    </w:p>
    <w:p w:rsidR="00B6113D" w:rsidRDefault="00A66234">
      <w:pPr>
        <w:spacing w:after="0"/>
      </w:pPr>
      <w:r>
        <w:t>Chapter contains destinations which use JMS connection with parameters: provider URL="tcp://localhost:7222".</w:t>
      </w:r>
    </w:p>
    <w:p w:rsidR="00B6113D" w:rsidRDefault="00A66234">
      <w:pPr>
        <w:pStyle w:val="Heading7"/>
      </w:pPr>
      <w:bookmarkStart w:id="2367" w:name="3.3.1.1.3.1.1.---"/>
      <w:r>
        <w:t>3.3.1.1.3.1.1. Queues</w:t>
      </w:r>
      <w:bookmarkEnd w:id="2367"/>
    </w:p>
    <w:p w:rsidR="00B6113D" w:rsidRDefault="00A66234">
      <w:pPr>
        <w:spacing w:after="0"/>
      </w:pPr>
      <w:r>
        <w:t xml:space="preserve">Chapter </w:t>
      </w:r>
      <w:r>
        <w:t>contains JMS Queues from all projects.</w:t>
      </w:r>
    </w:p>
    <w:p w:rsidR="00B6113D" w:rsidRDefault="00A66234">
      <w:pPr>
        <w:pStyle w:val="Heading8"/>
      </w:pPr>
      <w:bookmarkStart w:id="2368" w:name="3.3.1.1.3.1.1.1.---"/>
      <w:r>
        <w:t>3.3.1.1.3.1.1.1. BANK.APPRAISAL.REQUEST</w:t>
      </w:r>
      <w:bookmarkEnd w:id="2368"/>
    </w:p>
    <w:p w:rsidR="00B6113D" w:rsidRDefault="00A66234">
      <w:pPr>
        <w:spacing w:after="0"/>
      </w:pPr>
      <w:r>
        <w:t xml:space="preserve">Section contains list of middleware objects using BANK.APPRAISAL.REQUEST </w:t>
      </w:r>
    </w:p>
    <w:p w:rsidR="00B6113D" w:rsidRDefault="00A66234">
      <w:pPr>
        <w:spacing w:after="0"/>
      </w:pPr>
      <w:r>
        <w:rPr>
          <w:noProof/>
        </w:rPr>
        <w:drawing>
          <wp:inline distT="0" distB="0" distL="0" distR="0">
            <wp:extent cx="2696000" cy="1520000"/>
            <wp:effectExtent l="0" t="0" r="0" b="0"/>
            <wp:docPr id="190" name="Picture 190" descr="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png"/>
                    <pic:cNvPicPr/>
                  </pic:nvPicPr>
                  <pic:blipFill>
                    <a:blip r:embed="rId151"/>
                    <a:stretch>
                      <a:fillRect/>
                    </a:stretch>
                  </pic:blipFill>
                  <pic:spPr>
                    <a:xfrm>
                      <a:off x="0" y="0"/>
                      <a:ext cx="2696000" cy="1520000"/>
                    </a:xfrm>
                    <a:prstGeom prst="rect">
                      <a:avLst/>
                    </a:prstGeom>
                  </pic:spPr>
                </pic:pic>
              </a:graphicData>
            </a:graphic>
          </wp:inline>
        </w:drawing>
      </w:r>
      <w:r>
        <w:t xml:space="preserve"> </w:t>
      </w:r>
    </w:p>
    <w:p w:rsidR="00B6113D" w:rsidRDefault="00A66234">
      <w:pPr>
        <w:pStyle w:val="ListParagraph"/>
        <w:numPr>
          <w:ilvl w:val="0"/>
          <w:numId w:val="1116"/>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16"/>
        </w:numPr>
        <w:spacing w:after="0"/>
      </w:pPr>
      <w:r>
        <w:t xml:space="preserve"> </w:t>
      </w:r>
      <w:r>
        <w:rPr>
          <w:b/>
        </w:rPr>
        <w:t xml:space="preserve">Source: </w:t>
      </w:r>
      <w:r>
        <w:t xml:space="preserve">BW Process </w:t>
      </w:r>
      <w:hyperlink w:anchor="3.2.3.1.6.---">
        <w:r>
          <w:rPr>
            <w:color w:val="0000FF"/>
            <w:u w:val="single"/>
          </w:rPr>
          <w:t>/TestProcess/apprResultReceiver</w:t>
        </w:r>
      </w:hyperlink>
      <w:r>
        <w:t xml:space="preserve"> </w:t>
      </w:r>
    </w:p>
    <w:p w:rsidR="00B6113D" w:rsidRDefault="00A66234">
      <w:pPr>
        <w:pStyle w:val="ListParagraph"/>
        <w:numPr>
          <w:ilvl w:val="2"/>
          <w:numId w:val="1116"/>
        </w:numPr>
        <w:spacing w:after="0"/>
      </w:pPr>
      <w:r>
        <w:t xml:space="preserve"> </w:t>
      </w:r>
      <w:r>
        <w:rPr>
          <w:b/>
        </w:rPr>
        <w:t xml:space="preserve">Activity: </w:t>
      </w:r>
      <w:r>
        <w:t xml:space="preserve"> </w:t>
      </w:r>
      <w:hyperlink w:anchor="3.3.1.2.3.3.---">
        <w:r>
          <w:rPr>
            <w:color w:val="0000FF"/>
            <w:u w:val="single"/>
          </w:rPr>
          <w:t>ApprValueReceiver</w:t>
        </w:r>
      </w:hyperlink>
      <w:r>
        <w:t xml:space="preserve"> </w:t>
      </w:r>
    </w:p>
    <w:p w:rsidR="00B6113D" w:rsidRDefault="00A66234">
      <w:pPr>
        <w:pStyle w:val="ListParagraph"/>
        <w:numPr>
          <w:ilvl w:val="2"/>
          <w:numId w:val="1116"/>
        </w:numPr>
        <w:spacing w:after="0"/>
      </w:pPr>
      <w:r>
        <w:t xml:space="preserve"> </w:t>
      </w:r>
      <w:r>
        <w:rPr>
          <w:b/>
        </w:rPr>
        <w:t xml:space="preserve">Action Type: </w:t>
      </w:r>
      <w:r>
        <w:t>ReceiveRequest</w:t>
      </w:r>
    </w:p>
    <w:p w:rsidR="00B6113D" w:rsidRDefault="00A66234">
      <w:pPr>
        <w:pStyle w:val="ListParagraph"/>
        <w:numPr>
          <w:ilvl w:val="2"/>
          <w:numId w:val="1116"/>
        </w:numPr>
        <w:spacing w:after="0"/>
      </w:pPr>
      <w:r>
        <w:t xml:space="preserve"> </w:t>
      </w:r>
      <w:r>
        <w:rPr>
          <w:b/>
        </w:rPr>
        <w:t xml:space="preserve">Transport Type: </w:t>
      </w:r>
      <w:r>
        <w:t xml:space="preserve">     </w:t>
      </w:r>
    </w:p>
    <w:p w:rsidR="00B6113D" w:rsidRDefault="00A66234">
      <w:pPr>
        <w:pStyle w:val="Heading8"/>
      </w:pPr>
      <w:bookmarkStart w:id="2369" w:name="3.3.1.1.3.1.1.2.---"/>
      <w:r>
        <w:t>3.3.1.1.3.1.1.2. BANK.APPRAISAL.TEST</w:t>
      </w:r>
      <w:bookmarkEnd w:id="2369"/>
    </w:p>
    <w:p w:rsidR="00B6113D" w:rsidRDefault="00A66234">
      <w:pPr>
        <w:spacing w:after="0"/>
      </w:pPr>
      <w:r>
        <w:t xml:space="preserve">Section contains list of middleware objects using </w:t>
      </w:r>
      <w:r>
        <w:t xml:space="preserve">BANK.APPRAISAL.TEST </w:t>
      </w:r>
    </w:p>
    <w:p w:rsidR="00B6113D" w:rsidRDefault="00A66234">
      <w:pPr>
        <w:spacing w:after="0"/>
      </w:pPr>
      <w:r>
        <w:rPr>
          <w:noProof/>
        </w:rPr>
        <w:lastRenderedPageBreak/>
        <w:drawing>
          <wp:inline distT="0" distB="0" distL="0" distR="0">
            <wp:extent cx="3192000" cy="1520000"/>
            <wp:effectExtent l="0" t="0" r="0" b="0"/>
            <wp:docPr id="191" name="Picture 191" descr="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1.png"/>
                    <pic:cNvPicPr/>
                  </pic:nvPicPr>
                  <pic:blipFill>
                    <a:blip r:embed="rId152"/>
                    <a:stretch>
                      <a:fillRect/>
                    </a:stretch>
                  </pic:blipFill>
                  <pic:spPr>
                    <a:xfrm>
                      <a:off x="0" y="0"/>
                      <a:ext cx="3192000" cy="1520000"/>
                    </a:xfrm>
                    <a:prstGeom prst="rect">
                      <a:avLst/>
                    </a:prstGeom>
                  </pic:spPr>
                </pic:pic>
              </a:graphicData>
            </a:graphic>
          </wp:inline>
        </w:drawing>
      </w:r>
      <w:r>
        <w:t xml:space="preserve"> </w:t>
      </w:r>
    </w:p>
    <w:p w:rsidR="00B6113D" w:rsidRDefault="00A66234">
      <w:pPr>
        <w:pStyle w:val="ListParagraph"/>
        <w:numPr>
          <w:ilvl w:val="0"/>
          <w:numId w:val="1117"/>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17"/>
        </w:numPr>
        <w:spacing w:after="0"/>
      </w:pPr>
      <w:r>
        <w:t xml:space="preserve"> </w:t>
      </w:r>
      <w:r>
        <w:rPr>
          <w:b/>
        </w:rPr>
        <w:t xml:space="preserve">Source: </w:t>
      </w:r>
      <w:r>
        <w:t xml:space="preserve">BW Process </w:t>
      </w:r>
      <w:hyperlink w:anchor="3.2.3.1.6.---">
        <w:r>
          <w:rPr>
            <w:color w:val="0000FF"/>
            <w:u w:val="single"/>
          </w:rPr>
          <w:t>/TestProcess/apprResultReceiver</w:t>
        </w:r>
      </w:hyperlink>
      <w:r>
        <w:t xml:space="preserve"> </w:t>
      </w:r>
    </w:p>
    <w:p w:rsidR="00B6113D" w:rsidRDefault="00A66234">
      <w:pPr>
        <w:pStyle w:val="ListParagraph"/>
        <w:numPr>
          <w:ilvl w:val="2"/>
          <w:numId w:val="1117"/>
        </w:numPr>
        <w:spacing w:after="0"/>
      </w:pPr>
      <w:r>
        <w:t xml:space="preserve"> </w:t>
      </w:r>
      <w:r>
        <w:rPr>
          <w:b/>
        </w:rPr>
        <w:t xml:space="preserve">Activity: </w:t>
      </w:r>
      <w:r>
        <w:t xml:space="preserve"> </w:t>
      </w:r>
      <w:hyperlink w:anchor="3.3.1.2.3.4.---">
        <w:r>
          <w:rPr>
            <w:color w:val="0000FF"/>
            <w:u w:val="single"/>
          </w:rPr>
          <w:t>JMS Queue Sender</w:t>
        </w:r>
      </w:hyperlink>
      <w:r>
        <w:t xml:space="preserve">  </w:t>
      </w:r>
    </w:p>
    <w:p w:rsidR="00B6113D" w:rsidRDefault="00A66234">
      <w:pPr>
        <w:pStyle w:val="ListParagraph"/>
        <w:numPr>
          <w:ilvl w:val="2"/>
          <w:numId w:val="1117"/>
        </w:numPr>
        <w:spacing w:after="0"/>
      </w:pPr>
      <w:r>
        <w:t xml:space="preserve"> </w:t>
      </w:r>
      <w:r>
        <w:rPr>
          <w:b/>
        </w:rPr>
        <w:t xml:space="preserve">Action Type: </w:t>
      </w:r>
      <w:r>
        <w:t>Send</w:t>
      </w:r>
    </w:p>
    <w:p w:rsidR="00B6113D" w:rsidRDefault="00A66234">
      <w:pPr>
        <w:pStyle w:val="ListParagraph"/>
        <w:numPr>
          <w:ilvl w:val="2"/>
          <w:numId w:val="1117"/>
        </w:numPr>
        <w:spacing w:after="0"/>
      </w:pPr>
      <w:r>
        <w:t xml:space="preserve"> </w:t>
      </w:r>
      <w:r>
        <w:rPr>
          <w:b/>
        </w:rPr>
        <w:t xml:space="preserve">Transport Type: </w:t>
      </w:r>
      <w:r>
        <w:t xml:space="preserve">   </w:t>
      </w:r>
    </w:p>
    <w:p w:rsidR="00B6113D" w:rsidRDefault="00A66234">
      <w:pPr>
        <w:pStyle w:val="ListParagraph"/>
        <w:numPr>
          <w:ilvl w:val="1"/>
          <w:numId w:val="1117"/>
        </w:numPr>
        <w:spacing w:after="0"/>
      </w:pPr>
      <w:r>
        <w:t xml:space="preserve"> </w:t>
      </w:r>
      <w:r>
        <w:rPr>
          <w:b/>
        </w:rPr>
        <w:t xml:space="preserve">Source: </w:t>
      </w:r>
      <w:r>
        <w:t xml:space="preserve">BW Process </w:t>
      </w:r>
      <w:hyperlink w:anchor="3.2.3.1.7.---">
        <w:r>
          <w:rPr>
            <w:color w:val="0000FF"/>
            <w:u w:val="single"/>
          </w:rPr>
          <w:t>/TestProcess/creditRequestSender</w:t>
        </w:r>
      </w:hyperlink>
      <w:r>
        <w:t xml:space="preserve"> </w:t>
      </w:r>
    </w:p>
    <w:p w:rsidR="00B6113D" w:rsidRDefault="00A66234">
      <w:pPr>
        <w:pStyle w:val="ListParagraph"/>
        <w:numPr>
          <w:ilvl w:val="2"/>
          <w:numId w:val="1117"/>
        </w:numPr>
        <w:spacing w:after="0"/>
      </w:pPr>
      <w:r>
        <w:t xml:space="preserve"> </w:t>
      </w:r>
      <w:r>
        <w:rPr>
          <w:b/>
        </w:rPr>
        <w:t xml:space="preserve">Activity: </w:t>
      </w:r>
      <w:r>
        <w:t xml:space="preserve"> </w:t>
      </w:r>
      <w:hyperlink w:anchor="3.3.1.2.3.5.---">
        <w:r>
          <w:rPr>
            <w:color w:val="0000FF"/>
            <w:u w:val="single"/>
          </w:rPr>
          <w:t>JMS Queue Sender</w:t>
        </w:r>
      </w:hyperlink>
      <w:r>
        <w:t xml:space="preserve"> </w:t>
      </w:r>
    </w:p>
    <w:p w:rsidR="00B6113D" w:rsidRDefault="00A66234">
      <w:pPr>
        <w:pStyle w:val="ListParagraph"/>
        <w:numPr>
          <w:ilvl w:val="2"/>
          <w:numId w:val="1117"/>
        </w:numPr>
        <w:spacing w:after="0"/>
      </w:pPr>
      <w:r>
        <w:t xml:space="preserve"> </w:t>
      </w:r>
      <w:r>
        <w:rPr>
          <w:b/>
        </w:rPr>
        <w:t xml:space="preserve">Action Type: </w:t>
      </w:r>
      <w:r>
        <w:t>Send</w:t>
      </w:r>
    </w:p>
    <w:p w:rsidR="00B6113D" w:rsidRDefault="00A66234">
      <w:pPr>
        <w:pStyle w:val="ListParagraph"/>
        <w:numPr>
          <w:ilvl w:val="2"/>
          <w:numId w:val="1117"/>
        </w:numPr>
        <w:spacing w:after="0"/>
      </w:pPr>
      <w:r>
        <w:t xml:space="preserve"> </w:t>
      </w:r>
      <w:r>
        <w:rPr>
          <w:b/>
        </w:rPr>
        <w:t xml:space="preserve">Transport Type: </w:t>
      </w:r>
      <w:r>
        <w:t xml:space="preserve">    </w:t>
      </w:r>
    </w:p>
    <w:p w:rsidR="00B6113D" w:rsidRDefault="00A66234">
      <w:pPr>
        <w:pStyle w:val="Heading8"/>
      </w:pPr>
      <w:bookmarkStart w:id="2370" w:name="3.3.1.1.3.1.1.3.---"/>
      <w:r>
        <w:t>3.3.1.1.3.1.1.3. DEV.BANK.APPRA</w:t>
      </w:r>
      <w:r>
        <w:t>ISAL.REQUEST</w:t>
      </w:r>
      <w:bookmarkEnd w:id="2370"/>
    </w:p>
    <w:p w:rsidR="00B6113D" w:rsidRDefault="00A66234">
      <w:pPr>
        <w:spacing w:after="0"/>
      </w:pPr>
      <w:r>
        <w:t xml:space="preserve">Section contains list of middleware objects using DEV.BANK.APPRAISAL.REQUEST </w:t>
      </w:r>
    </w:p>
    <w:p w:rsidR="00B6113D" w:rsidRDefault="00A66234">
      <w:pPr>
        <w:spacing w:after="0"/>
      </w:pPr>
      <w:r>
        <w:rPr>
          <w:noProof/>
        </w:rPr>
        <w:drawing>
          <wp:inline distT="0" distB="0" distL="0" distR="0">
            <wp:extent cx="1728000" cy="2944000"/>
            <wp:effectExtent l="0" t="0" r="0" b="0"/>
            <wp:docPr id="192" name="Picture 192" descr="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2.png"/>
                    <pic:cNvPicPr/>
                  </pic:nvPicPr>
                  <pic:blipFill>
                    <a:blip r:embed="rId153"/>
                    <a:stretch>
                      <a:fillRect/>
                    </a:stretch>
                  </pic:blipFill>
                  <pic:spPr>
                    <a:xfrm>
                      <a:off x="0" y="0"/>
                      <a:ext cx="1728000" cy="2944000"/>
                    </a:xfrm>
                    <a:prstGeom prst="rect">
                      <a:avLst/>
                    </a:prstGeom>
                  </pic:spPr>
                </pic:pic>
              </a:graphicData>
            </a:graphic>
          </wp:inline>
        </w:drawing>
      </w:r>
      <w:r>
        <w:t xml:space="preserve"> </w:t>
      </w:r>
    </w:p>
    <w:p w:rsidR="00B6113D" w:rsidRDefault="00A66234">
      <w:pPr>
        <w:pStyle w:val="ListParagraph"/>
        <w:numPr>
          <w:ilvl w:val="0"/>
          <w:numId w:val="1118"/>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18"/>
        </w:numPr>
        <w:spacing w:after="0"/>
      </w:pPr>
      <w:r>
        <w:t xml:space="preserve"> </w:t>
      </w:r>
      <w:r>
        <w:rPr>
          <w:b/>
        </w:rPr>
        <w:t xml:space="preserve">Source: </w:t>
      </w:r>
      <w:r>
        <w:t xml:space="preserve">Channel </w:t>
      </w:r>
      <w:hyperlink w:anchor="3.2.3.8.1.---">
        <w:r>
          <w:rPr>
            <w:color w:val="0000FF"/>
            <w:u w:val="single"/>
          </w:rPr>
          <w:t>/pawn/Channels/JMSChannel</w:t>
        </w:r>
      </w:hyperlink>
      <w:r>
        <w:t xml:space="preserve"> </w:t>
      </w:r>
    </w:p>
    <w:p w:rsidR="00B6113D" w:rsidRDefault="00A66234">
      <w:pPr>
        <w:pStyle w:val="ListParagraph"/>
        <w:numPr>
          <w:ilvl w:val="2"/>
          <w:numId w:val="1118"/>
        </w:numPr>
        <w:spacing w:after="0"/>
      </w:pPr>
      <w:r>
        <w:t xml:space="preserve"> </w:t>
      </w:r>
      <w:r>
        <w:rPr>
          <w:b/>
        </w:rPr>
        <w:t xml:space="preserve">Activity: </w:t>
      </w:r>
      <w:r>
        <w:t xml:space="preserve"> </w:t>
      </w:r>
      <w:hyperlink w:anchor="3.3.1.2.3.6.---">
        <w:r>
          <w:rPr>
            <w:color w:val="0000FF"/>
            <w:u w:val="single"/>
          </w:rPr>
          <w:t>JMSChannel</w:t>
        </w:r>
      </w:hyperlink>
      <w:r>
        <w:t xml:space="preserve"> </w:t>
      </w:r>
    </w:p>
    <w:p w:rsidR="00B6113D" w:rsidRDefault="00A66234">
      <w:pPr>
        <w:pStyle w:val="ListParagraph"/>
        <w:numPr>
          <w:ilvl w:val="2"/>
          <w:numId w:val="1118"/>
        </w:numPr>
        <w:spacing w:after="0"/>
      </w:pPr>
      <w:r>
        <w:t xml:space="preserve"> </w:t>
      </w:r>
      <w:r>
        <w:rPr>
          <w:b/>
        </w:rPr>
        <w:t xml:space="preserve">Action Type: </w:t>
      </w:r>
      <w:r>
        <w:t>Receive</w:t>
      </w:r>
    </w:p>
    <w:p w:rsidR="00B6113D" w:rsidRDefault="00A66234">
      <w:pPr>
        <w:pStyle w:val="ListParagraph"/>
        <w:numPr>
          <w:ilvl w:val="2"/>
          <w:numId w:val="1118"/>
        </w:numPr>
        <w:spacing w:after="0"/>
      </w:pPr>
      <w:r>
        <w:t xml:space="preserve"> </w:t>
      </w:r>
      <w:r>
        <w:rPr>
          <w:b/>
        </w:rPr>
        <w:t xml:space="preserve">Transport Type: </w:t>
      </w:r>
      <w:r>
        <w:t xml:space="preserve">   </w:t>
      </w:r>
    </w:p>
    <w:p w:rsidR="00B6113D" w:rsidRDefault="00A66234">
      <w:pPr>
        <w:pStyle w:val="ListParagraph"/>
        <w:numPr>
          <w:ilvl w:val="0"/>
          <w:numId w:val="1118"/>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18"/>
        </w:numPr>
        <w:spacing w:after="0"/>
      </w:pPr>
      <w:r>
        <w:t xml:space="preserve"> </w:t>
      </w:r>
      <w:r>
        <w:rPr>
          <w:b/>
        </w:rPr>
        <w:t xml:space="preserve">Source: </w:t>
      </w:r>
      <w:r>
        <w:t xml:space="preserve">Channel </w:t>
      </w:r>
      <w:hyperlink w:anchor="3.2.4.7.1.---">
        <w:r>
          <w:rPr>
            <w:color w:val="0000FF"/>
            <w:u w:val="single"/>
          </w:rPr>
          <w:t>/pawn/Channels/JMSChannel</w:t>
        </w:r>
      </w:hyperlink>
      <w:r>
        <w:t xml:space="preserve"> </w:t>
      </w:r>
    </w:p>
    <w:p w:rsidR="00B6113D" w:rsidRDefault="00A66234">
      <w:pPr>
        <w:pStyle w:val="ListParagraph"/>
        <w:numPr>
          <w:ilvl w:val="2"/>
          <w:numId w:val="1118"/>
        </w:numPr>
        <w:spacing w:after="0"/>
      </w:pPr>
      <w:r>
        <w:t xml:space="preserve"> </w:t>
      </w:r>
      <w:r>
        <w:rPr>
          <w:b/>
        </w:rPr>
        <w:t xml:space="preserve">Activity: </w:t>
      </w:r>
      <w:r>
        <w:t xml:space="preserve"> </w:t>
      </w:r>
      <w:hyperlink w:anchor="3.3.1.2.4.3.---">
        <w:r>
          <w:rPr>
            <w:color w:val="0000FF"/>
            <w:u w:val="single"/>
          </w:rPr>
          <w:t>JMSChannel</w:t>
        </w:r>
      </w:hyperlink>
      <w:r>
        <w:t xml:space="preserve"> </w:t>
      </w:r>
    </w:p>
    <w:p w:rsidR="00B6113D" w:rsidRDefault="00A66234">
      <w:pPr>
        <w:pStyle w:val="ListParagraph"/>
        <w:numPr>
          <w:ilvl w:val="2"/>
          <w:numId w:val="1118"/>
        </w:numPr>
        <w:spacing w:after="0"/>
      </w:pPr>
      <w:r>
        <w:t xml:space="preserve"> </w:t>
      </w:r>
      <w:r>
        <w:rPr>
          <w:b/>
        </w:rPr>
        <w:t xml:space="preserve">Action Type: </w:t>
      </w:r>
      <w:r>
        <w:t>Receive</w:t>
      </w:r>
    </w:p>
    <w:p w:rsidR="00B6113D" w:rsidRDefault="00A66234">
      <w:pPr>
        <w:pStyle w:val="ListParagraph"/>
        <w:numPr>
          <w:ilvl w:val="2"/>
          <w:numId w:val="1118"/>
        </w:numPr>
        <w:spacing w:after="0"/>
      </w:pPr>
      <w:r>
        <w:t xml:space="preserve"> </w:t>
      </w:r>
      <w:r>
        <w:rPr>
          <w:b/>
        </w:rPr>
        <w:t xml:space="preserve">Transport Type: </w:t>
      </w:r>
      <w:r>
        <w:t xml:space="preserve">    </w:t>
      </w:r>
    </w:p>
    <w:p w:rsidR="00B6113D" w:rsidRDefault="00A66234">
      <w:pPr>
        <w:pStyle w:val="Heading8"/>
      </w:pPr>
      <w:bookmarkStart w:id="2371" w:name="3.3.1.1.3.1.1.4.---"/>
      <w:r>
        <w:lastRenderedPageBreak/>
        <w:t>3.3.1.1.3.1.1.4. DEV.BANK.EXAMINATION.APPRVALUE</w:t>
      </w:r>
      <w:bookmarkEnd w:id="2371"/>
    </w:p>
    <w:p w:rsidR="00B6113D" w:rsidRDefault="00A66234">
      <w:pPr>
        <w:spacing w:after="0"/>
      </w:pPr>
      <w:r>
        <w:t xml:space="preserve">Section contains list of middleware objects using DEV.BANK.EXAMINATION.APPRVALUE </w:t>
      </w:r>
    </w:p>
    <w:p w:rsidR="00B6113D" w:rsidRDefault="00A66234">
      <w:pPr>
        <w:spacing w:after="0"/>
      </w:pPr>
      <w:r>
        <w:rPr>
          <w:noProof/>
        </w:rPr>
        <w:drawing>
          <wp:inline distT="0" distB="0" distL="0" distR="0">
            <wp:extent cx="5952000" cy="6248000"/>
            <wp:effectExtent l="0" t="0" r="0" b="0"/>
            <wp:docPr id="193" name="Picture 193" descr="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3.png"/>
                    <pic:cNvPicPr/>
                  </pic:nvPicPr>
                  <pic:blipFill>
                    <a:blip r:embed="rId154"/>
                    <a:stretch>
                      <a:fillRect/>
                    </a:stretch>
                  </pic:blipFill>
                  <pic:spPr>
                    <a:xfrm>
                      <a:off x="0" y="0"/>
                      <a:ext cx="5952000" cy="6248000"/>
                    </a:xfrm>
                    <a:prstGeom prst="rect">
                      <a:avLst/>
                    </a:prstGeom>
                  </pic:spPr>
                </pic:pic>
              </a:graphicData>
            </a:graphic>
          </wp:inline>
        </w:drawing>
      </w:r>
      <w:r>
        <w:t xml:space="preserve"> </w:t>
      </w:r>
    </w:p>
    <w:p w:rsidR="00B6113D" w:rsidRDefault="00A66234">
      <w:pPr>
        <w:pStyle w:val="ListParagraph"/>
        <w:numPr>
          <w:ilvl w:val="0"/>
          <w:numId w:val="1119"/>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19"/>
        </w:numPr>
        <w:spacing w:after="0"/>
      </w:pPr>
      <w:r>
        <w:t xml:space="preserve"> </w:t>
      </w:r>
      <w:r>
        <w:rPr>
          <w:b/>
        </w:rPr>
        <w:t xml:space="preserve">Source: </w:t>
      </w:r>
      <w:r>
        <w:t xml:space="preserve">BW Process </w:t>
      </w:r>
      <w:hyperlink w:anchor="3.2.3.1.5.---">
        <w:r>
          <w:rPr>
            <w:color w:val="0000FF"/>
            <w:u w:val="single"/>
          </w:rPr>
          <w:t>/ProcessDefinitions/BankService/PublishAppraisalRequest</w:t>
        </w:r>
      </w:hyperlink>
      <w:r>
        <w:t xml:space="preserve"> </w:t>
      </w:r>
    </w:p>
    <w:p w:rsidR="00B6113D" w:rsidRDefault="00A66234">
      <w:pPr>
        <w:pStyle w:val="ListParagraph"/>
        <w:numPr>
          <w:ilvl w:val="2"/>
          <w:numId w:val="1119"/>
        </w:numPr>
        <w:spacing w:after="0"/>
      </w:pPr>
      <w:r>
        <w:t xml:space="preserve"> </w:t>
      </w:r>
      <w:r>
        <w:rPr>
          <w:b/>
        </w:rPr>
        <w:t xml:space="preserve">Activity: </w:t>
      </w:r>
      <w:r>
        <w:t xml:space="preserve"> </w:t>
      </w:r>
      <w:hyperlink w:anchor="3.3.1.2.3.7.---">
        <w:r>
          <w:rPr>
            <w:color w:val="0000FF"/>
            <w:u w:val="single"/>
          </w:rPr>
          <w:t>SendApprResult</w:t>
        </w:r>
      </w:hyperlink>
      <w:r>
        <w:t xml:space="preserve"> </w:t>
      </w:r>
    </w:p>
    <w:p w:rsidR="00B6113D" w:rsidRDefault="00A66234">
      <w:pPr>
        <w:pStyle w:val="ListParagraph"/>
        <w:numPr>
          <w:ilvl w:val="2"/>
          <w:numId w:val="1119"/>
        </w:numPr>
        <w:spacing w:after="0"/>
      </w:pPr>
      <w:r>
        <w:t xml:space="preserve"> </w:t>
      </w:r>
      <w:r>
        <w:rPr>
          <w:b/>
        </w:rPr>
        <w:t xml:space="preserve">Action Type: </w:t>
      </w:r>
      <w:r>
        <w:t>Send</w:t>
      </w:r>
    </w:p>
    <w:p w:rsidR="00B6113D" w:rsidRDefault="00A66234">
      <w:pPr>
        <w:pStyle w:val="ListParagraph"/>
        <w:numPr>
          <w:ilvl w:val="2"/>
          <w:numId w:val="1119"/>
        </w:numPr>
        <w:spacing w:after="0"/>
      </w:pPr>
      <w:r>
        <w:t xml:space="preserve"> </w:t>
      </w:r>
      <w:r>
        <w:rPr>
          <w:b/>
        </w:rPr>
        <w:t xml:space="preserve">Transport Type: </w:t>
      </w:r>
      <w:r>
        <w:t xml:space="preserve">   </w:t>
      </w:r>
    </w:p>
    <w:p w:rsidR="00B6113D" w:rsidRDefault="00A66234">
      <w:pPr>
        <w:pStyle w:val="ListParagraph"/>
        <w:numPr>
          <w:ilvl w:val="0"/>
          <w:numId w:val="1119"/>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19"/>
        </w:numPr>
        <w:spacing w:after="0"/>
      </w:pPr>
      <w:r>
        <w:t xml:space="preserve"> </w:t>
      </w:r>
      <w:r>
        <w:rPr>
          <w:b/>
        </w:rPr>
        <w:t xml:space="preserve">Source: </w:t>
      </w:r>
      <w:r>
        <w:t xml:space="preserve">BW Process </w:t>
      </w:r>
      <w:hyperlink w:anchor="3.2.4.1.5.---">
        <w:r>
          <w:rPr>
            <w:color w:val="0000FF"/>
            <w:u w:val="single"/>
          </w:rPr>
          <w:t>/ProcessDefinitions/BankService/PublishAppraisalRequest</w:t>
        </w:r>
      </w:hyperlink>
      <w:r>
        <w:t xml:space="preserve"> </w:t>
      </w:r>
    </w:p>
    <w:p w:rsidR="00B6113D" w:rsidRDefault="00A66234">
      <w:pPr>
        <w:pStyle w:val="ListParagraph"/>
        <w:numPr>
          <w:ilvl w:val="2"/>
          <w:numId w:val="1119"/>
        </w:numPr>
        <w:spacing w:after="0"/>
      </w:pPr>
      <w:r>
        <w:t xml:space="preserve"> </w:t>
      </w:r>
      <w:r>
        <w:rPr>
          <w:b/>
        </w:rPr>
        <w:t xml:space="preserve">Activity: </w:t>
      </w:r>
      <w:r>
        <w:t xml:space="preserve"> </w:t>
      </w:r>
      <w:hyperlink w:anchor="3.3.1.2.4.4.---">
        <w:r>
          <w:rPr>
            <w:color w:val="0000FF"/>
            <w:u w:val="single"/>
          </w:rPr>
          <w:t>SendApprRes</w:t>
        </w:r>
        <w:r>
          <w:rPr>
            <w:color w:val="0000FF"/>
            <w:u w:val="single"/>
          </w:rPr>
          <w:t>ult</w:t>
        </w:r>
      </w:hyperlink>
      <w:r>
        <w:t xml:space="preserve"> </w:t>
      </w:r>
    </w:p>
    <w:p w:rsidR="00B6113D" w:rsidRDefault="00A66234">
      <w:pPr>
        <w:pStyle w:val="ListParagraph"/>
        <w:numPr>
          <w:ilvl w:val="2"/>
          <w:numId w:val="1119"/>
        </w:numPr>
        <w:spacing w:after="0"/>
      </w:pPr>
      <w:r>
        <w:t xml:space="preserve"> </w:t>
      </w:r>
      <w:r>
        <w:rPr>
          <w:b/>
        </w:rPr>
        <w:t xml:space="preserve">Action Type: </w:t>
      </w:r>
      <w:r>
        <w:t>Send</w:t>
      </w:r>
    </w:p>
    <w:p w:rsidR="00B6113D" w:rsidRDefault="00A66234">
      <w:pPr>
        <w:pStyle w:val="ListParagraph"/>
        <w:numPr>
          <w:ilvl w:val="2"/>
          <w:numId w:val="1119"/>
        </w:numPr>
        <w:spacing w:after="0"/>
      </w:pPr>
      <w:r>
        <w:lastRenderedPageBreak/>
        <w:t xml:space="preserve"> </w:t>
      </w:r>
      <w:r>
        <w:rPr>
          <w:b/>
        </w:rPr>
        <w:t xml:space="preserve">Transport Type: </w:t>
      </w:r>
      <w:r>
        <w:t xml:space="preserve">    </w:t>
      </w:r>
    </w:p>
    <w:p w:rsidR="00B6113D" w:rsidRDefault="00A66234">
      <w:pPr>
        <w:pStyle w:val="Heading8"/>
      </w:pPr>
      <w:bookmarkStart w:id="2372" w:name="3.3.1.1.3.1.1.5.---"/>
      <w:r>
        <w:t>3.3.1.1.3.1.1.5. DEV.BANK.PAWN.CREDITREQ</w:t>
      </w:r>
      <w:bookmarkEnd w:id="2372"/>
    </w:p>
    <w:p w:rsidR="00B6113D" w:rsidRDefault="00A66234">
      <w:pPr>
        <w:spacing w:after="0"/>
      </w:pPr>
      <w:r>
        <w:t xml:space="preserve">Section contains list of middleware objects using DEV.BANK.PAWN.CREDITREQ </w:t>
      </w:r>
    </w:p>
    <w:p w:rsidR="00B6113D" w:rsidRDefault="00A66234">
      <w:pPr>
        <w:spacing w:after="0"/>
      </w:pPr>
      <w:r>
        <w:rPr>
          <w:noProof/>
        </w:rPr>
        <w:drawing>
          <wp:inline distT="0" distB="0" distL="0" distR="0">
            <wp:extent cx="3856000" cy="4888000"/>
            <wp:effectExtent l="0" t="0" r="0" b="0"/>
            <wp:docPr id="194" name="Picture 194" descr="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4.png"/>
                    <pic:cNvPicPr/>
                  </pic:nvPicPr>
                  <pic:blipFill>
                    <a:blip r:embed="rId155"/>
                    <a:stretch>
                      <a:fillRect/>
                    </a:stretch>
                  </pic:blipFill>
                  <pic:spPr>
                    <a:xfrm>
                      <a:off x="0" y="0"/>
                      <a:ext cx="3856000" cy="4888000"/>
                    </a:xfrm>
                    <a:prstGeom prst="rect">
                      <a:avLst/>
                    </a:prstGeom>
                  </pic:spPr>
                </pic:pic>
              </a:graphicData>
            </a:graphic>
          </wp:inline>
        </w:drawing>
      </w:r>
      <w:r>
        <w:t xml:space="preserve"> </w:t>
      </w:r>
    </w:p>
    <w:p w:rsidR="00B6113D" w:rsidRDefault="00A66234">
      <w:pPr>
        <w:pStyle w:val="ListParagraph"/>
        <w:numPr>
          <w:ilvl w:val="0"/>
          <w:numId w:val="1120"/>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20"/>
        </w:numPr>
        <w:spacing w:after="0"/>
      </w:pPr>
      <w:r>
        <w:t xml:space="preserve"> </w:t>
      </w:r>
      <w:r>
        <w:rPr>
          <w:b/>
        </w:rPr>
        <w:t xml:space="preserve">Source: </w:t>
      </w:r>
      <w:r>
        <w:t xml:space="preserve">BW Process </w:t>
      </w:r>
      <w:hyperlink w:anchor="3.2.3.1.8.---">
        <w:r>
          <w:rPr>
            <w:color w:val="0000FF"/>
            <w:u w:val="single"/>
          </w:rPr>
          <w:t>/pawn/SendApprRequest</w:t>
        </w:r>
      </w:hyperlink>
      <w:r>
        <w:t xml:space="preserve"> </w:t>
      </w:r>
    </w:p>
    <w:p w:rsidR="00B6113D" w:rsidRDefault="00A66234">
      <w:pPr>
        <w:pStyle w:val="ListParagraph"/>
        <w:numPr>
          <w:ilvl w:val="2"/>
          <w:numId w:val="1120"/>
        </w:numPr>
        <w:spacing w:after="0"/>
      </w:pPr>
      <w:r>
        <w:t xml:space="preserve"> </w:t>
      </w:r>
      <w:r>
        <w:rPr>
          <w:b/>
        </w:rPr>
        <w:t xml:space="preserve">Activity: </w:t>
      </w:r>
      <w:r>
        <w:t xml:space="preserve"> </w:t>
      </w:r>
      <w:hyperlink w:anchor="3.3.1.2.3.8.---">
        <w:r>
          <w:rPr>
            <w:color w:val="0000FF"/>
            <w:u w:val="single"/>
          </w:rPr>
          <w:t>CreditReqReceiver</w:t>
        </w:r>
      </w:hyperlink>
      <w:r>
        <w:t xml:space="preserve">  </w:t>
      </w:r>
    </w:p>
    <w:p w:rsidR="00B6113D" w:rsidRDefault="00A66234">
      <w:pPr>
        <w:pStyle w:val="ListParagraph"/>
        <w:numPr>
          <w:ilvl w:val="2"/>
          <w:numId w:val="1120"/>
        </w:numPr>
        <w:spacing w:after="0"/>
      </w:pPr>
      <w:r>
        <w:t xml:space="preserve"> </w:t>
      </w:r>
      <w:r>
        <w:rPr>
          <w:b/>
        </w:rPr>
        <w:t xml:space="preserve">Action Type: </w:t>
      </w:r>
      <w:r>
        <w:t>ReceiveRequest</w:t>
      </w:r>
    </w:p>
    <w:p w:rsidR="00B6113D" w:rsidRDefault="00A66234">
      <w:pPr>
        <w:pStyle w:val="ListParagraph"/>
        <w:numPr>
          <w:ilvl w:val="2"/>
          <w:numId w:val="1120"/>
        </w:numPr>
        <w:spacing w:after="0"/>
      </w:pPr>
      <w:r>
        <w:t xml:space="preserve"> </w:t>
      </w:r>
      <w:r>
        <w:rPr>
          <w:b/>
        </w:rPr>
        <w:t xml:space="preserve">Transport Type: </w:t>
      </w:r>
      <w:r>
        <w:t xml:space="preserve">   </w:t>
      </w:r>
    </w:p>
    <w:p w:rsidR="00B6113D" w:rsidRDefault="00A66234">
      <w:pPr>
        <w:pStyle w:val="ListParagraph"/>
        <w:numPr>
          <w:ilvl w:val="0"/>
          <w:numId w:val="1120"/>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20"/>
        </w:numPr>
        <w:spacing w:after="0"/>
      </w:pPr>
      <w:r>
        <w:t xml:space="preserve"> </w:t>
      </w:r>
      <w:r>
        <w:rPr>
          <w:b/>
        </w:rPr>
        <w:t xml:space="preserve">Source: </w:t>
      </w:r>
      <w:r>
        <w:t xml:space="preserve">BW Process </w:t>
      </w:r>
      <w:hyperlink w:anchor="3.2.4.1.6.---">
        <w:r>
          <w:rPr>
            <w:color w:val="0000FF"/>
            <w:u w:val="single"/>
          </w:rPr>
          <w:t>/pawn/SendApprRequest</w:t>
        </w:r>
      </w:hyperlink>
      <w:r>
        <w:t xml:space="preserve"> </w:t>
      </w:r>
    </w:p>
    <w:p w:rsidR="00B6113D" w:rsidRDefault="00A66234">
      <w:pPr>
        <w:pStyle w:val="ListParagraph"/>
        <w:numPr>
          <w:ilvl w:val="2"/>
          <w:numId w:val="1120"/>
        </w:numPr>
        <w:spacing w:after="0"/>
      </w:pPr>
      <w:r>
        <w:t xml:space="preserve"> </w:t>
      </w:r>
      <w:r>
        <w:rPr>
          <w:b/>
        </w:rPr>
        <w:t xml:space="preserve">Activity: </w:t>
      </w:r>
      <w:r>
        <w:t xml:space="preserve"> </w:t>
      </w:r>
      <w:hyperlink w:anchor="3.3.1.2.4.5.---">
        <w:r>
          <w:rPr>
            <w:color w:val="0000FF"/>
            <w:u w:val="single"/>
          </w:rPr>
          <w:t>CreditReqReceiver</w:t>
        </w:r>
      </w:hyperlink>
      <w:r>
        <w:t xml:space="preserve"> </w:t>
      </w:r>
    </w:p>
    <w:p w:rsidR="00B6113D" w:rsidRDefault="00A66234">
      <w:pPr>
        <w:pStyle w:val="ListParagraph"/>
        <w:numPr>
          <w:ilvl w:val="2"/>
          <w:numId w:val="1120"/>
        </w:numPr>
        <w:spacing w:after="0"/>
      </w:pPr>
      <w:r>
        <w:t xml:space="preserve"> </w:t>
      </w:r>
      <w:r>
        <w:rPr>
          <w:b/>
        </w:rPr>
        <w:t xml:space="preserve">Action Type: </w:t>
      </w:r>
      <w:r>
        <w:t>ReceiveRequest</w:t>
      </w:r>
    </w:p>
    <w:p w:rsidR="00B6113D" w:rsidRDefault="00A66234">
      <w:pPr>
        <w:pStyle w:val="ListParagraph"/>
        <w:numPr>
          <w:ilvl w:val="2"/>
          <w:numId w:val="1120"/>
        </w:numPr>
        <w:spacing w:after="0"/>
      </w:pPr>
      <w:r>
        <w:t xml:space="preserve"> </w:t>
      </w:r>
      <w:r>
        <w:rPr>
          <w:b/>
        </w:rPr>
        <w:t xml:space="preserve">Transport Type: </w:t>
      </w:r>
      <w:r>
        <w:t xml:space="preserve">    </w:t>
      </w:r>
    </w:p>
    <w:p w:rsidR="00B6113D" w:rsidRDefault="00A66234">
      <w:pPr>
        <w:pStyle w:val="Heading7"/>
      </w:pPr>
      <w:bookmarkStart w:id="2373" w:name="3.3.1.1.3.1.2.---"/>
      <w:r>
        <w:t>3.3.1.1.3.1.2. Topics</w:t>
      </w:r>
      <w:bookmarkEnd w:id="2373"/>
    </w:p>
    <w:p w:rsidR="00B6113D" w:rsidRDefault="00A66234">
      <w:pPr>
        <w:spacing w:after="0"/>
      </w:pPr>
      <w:r>
        <w:t>Chapter contains JMS Topics from all projects.</w:t>
      </w:r>
    </w:p>
    <w:p w:rsidR="00B6113D" w:rsidRDefault="00A66234">
      <w:pPr>
        <w:pStyle w:val="Heading8"/>
      </w:pPr>
      <w:bookmarkStart w:id="2374" w:name="3.3.1.1.3.1.2.1.---"/>
      <w:r>
        <w:t>3.3.1.1.3.1.2.1. DEV.BANK.APPRAISAL.REQUEST</w:t>
      </w:r>
      <w:bookmarkEnd w:id="2374"/>
    </w:p>
    <w:p w:rsidR="00B6113D" w:rsidRDefault="00A66234">
      <w:pPr>
        <w:spacing w:after="0"/>
      </w:pPr>
      <w:r>
        <w:t xml:space="preserve">Section contains list of middleware objects using DEV.BANK.APPRAISAL.REQUEST </w:t>
      </w:r>
    </w:p>
    <w:p w:rsidR="00B6113D" w:rsidRDefault="00A66234">
      <w:pPr>
        <w:spacing w:after="0"/>
      </w:pPr>
      <w:r>
        <w:rPr>
          <w:noProof/>
        </w:rPr>
        <w:lastRenderedPageBreak/>
        <w:drawing>
          <wp:inline distT="0" distB="0" distL="0" distR="0">
            <wp:extent cx="1728000" cy="2944000"/>
            <wp:effectExtent l="0" t="0" r="0" b="0"/>
            <wp:docPr id="195" name="Picture 195" descr="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5.png"/>
                    <pic:cNvPicPr/>
                  </pic:nvPicPr>
                  <pic:blipFill>
                    <a:blip r:embed="rId156"/>
                    <a:stretch>
                      <a:fillRect/>
                    </a:stretch>
                  </pic:blipFill>
                  <pic:spPr>
                    <a:xfrm>
                      <a:off x="0" y="0"/>
                      <a:ext cx="1728000" cy="2944000"/>
                    </a:xfrm>
                    <a:prstGeom prst="rect">
                      <a:avLst/>
                    </a:prstGeom>
                  </pic:spPr>
                </pic:pic>
              </a:graphicData>
            </a:graphic>
          </wp:inline>
        </w:drawing>
      </w:r>
      <w:r>
        <w:t xml:space="preserve"> </w:t>
      </w:r>
    </w:p>
    <w:p w:rsidR="00B6113D" w:rsidRDefault="00A66234">
      <w:pPr>
        <w:pStyle w:val="ListParagraph"/>
        <w:numPr>
          <w:ilvl w:val="0"/>
          <w:numId w:val="1121"/>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21"/>
        </w:numPr>
        <w:spacing w:after="0"/>
      </w:pPr>
      <w:r>
        <w:t xml:space="preserve"> </w:t>
      </w:r>
      <w:r>
        <w:rPr>
          <w:b/>
        </w:rPr>
        <w:t xml:space="preserve">Source: </w:t>
      </w:r>
      <w:r>
        <w:t xml:space="preserve">Channel </w:t>
      </w:r>
      <w:hyperlink w:anchor="3.2.3.8.1.---">
        <w:r>
          <w:rPr>
            <w:color w:val="0000FF"/>
            <w:u w:val="single"/>
          </w:rPr>
          <w:t>/pawn/Channels/JMSCh</w:t>
        </w:r>
        <w:r>
          <w:rPr>
            <w:color w:val="0000FF"/>
            <w:u w:val="single"/>
          </w:rPr>
          <w:t>annel</w:t>
        </w:r>
      </w:hyperlink>
      <w:r>
        <w:t xml:space="preserve"> </w:t>
      </w:r>
    </w:p>
    <w:p w:rsidR="00B6113D" w:rsidRDefault="00A66234">
      <w:pPr>
        <w:pStyle w:val="ListParagraph"/>
        <w:numPr>
          <w:ilvl w:val="2"/>
          <w:numId w:val="1121"/>
        </w:numPr>
        <w:spacing w:after="0"/>
      </w:pPr>
      <w:r>
        <w:t xml:space="preserve"> </w:t>
      </w:r>
      <w:r>
        <w:rPr>
          <w:b/>
        </w:rPr>
        <w:t xml:space="preserve">Activity: </w:t>
      </w:r>
      <w:r>
        <w:t xml:space="preserve"> </w:t>
      </w:r>
      <w:hyperlink w:anchor="3.3.1.2.3.24.---">
        <w:r>
          <w:rPr>
            <w:color w:val="0000FF"/>
            <w:u w:val="single"/>
          </w:rPr>
          <w:t>JMSChannel</w:t>
        </w:r>
      </w:hyperlink>
      <w:r>
        <w:t xml:space="preserve"> </w:t>
      </w:r>
    </w:p>
    <w:p w:rsidR="00B6113D" w:rsidRDefault="00A66234">
      <w:pPr>
        <w:pStyle w:val="ListParagraph"/>
        <w:numPr>
          <w:ilvl w:val="2"/>
          <w:numId w:val="1121"/>
        </w:numPr>
        <w:spacing w:after="0"/>
      </w:pPr>
      <w:r>
        <w:t xml:space="preserve"> </w:t>
      </w:r>
      <w:r>
        <w:rPr>
          <w:b/>
        </w:rPr>
        <w:t xml:space="preserve">Action Type: </w:t>
      </w:r>
      <w:r>
        <w:t>Receive</w:t>
      </w:r>
    </w:p>
    <w:p w:rsidR="00B6113D" w:rsidRDefault="00A66234">
      <w:pPr>
        <w:pStyle w:val="ListParagraph"/>
        <w:numPr>
          <w:ilvl w:val="2"/>
          <w:numId w:val="1121"/>
        </w:numPr>
        <w:spacing w:after="0"/>
      </w:pPr>
      <w:r>
        <w:t xml:space="preserve"> </w:t>
      </w:r>
      <w:r>
        <w:rPr>
          <w:b/>
        </w:rPr>
        <w:t xml:space="preserve">Transport Type: </w:t>
      </w:r>
      <w:r>
        <w:t xml:space="preserve">   </w:t>
      </w:r>
    </w:p>
    <w:p w:rsidR="00B6113D" w:rsidRDefault="00A66234">
      <w:pPr>
        <w:pStyle w:val="ListParagraph"/>
        <w:numPr>
          <w:ilvl w:val="0"/>
          <w:numId w:val="1121"/>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21"/>
        </w:numPr>
        <w:spacing w:after="0"/>
      </w:pPr>
      <w:r>
        <w:t xml:space="preserve"> </w:t>
      </w:r>
      <w:r>
        <w:rPr>
          <w:b/>
        </w:rPr>
        <w:t xml:space="preserve">Source: </w:t>
      </w:r>
      <w:r>
        <w:t xml:space="preserve">Channel </w:t>
      </w:r>
      <w:hyperlink w:anchor="3.2.4.7.1.---">
        <w:r>
          <w:rPr>
            <w:color w:val="0000FF"/>
            <w:u w:val="single"/>
          </w:rPr>
          <w:t>/pawn/Channels/JMSChannel</w:t>
        </w:r>
      </w:hyperlink>
      <w:r>
        <w:t xml:space="preserve"> </w:t>
      </w:r>
    </w:p>
    <w:p w:rsidR="00B6113D" w:rsidRDefault="00A66234">
      <w:pPr>
        <w:pStyle w:val="ListParagraph"/>
        <w:numPr>
          <w:ilvl w:val="2"/>
          <w:numId w:val="1121"/>
        </w:numPr>
        <w:spacing w:after="0"/>
      </w:pPr>
      <w:r>
        <w:t xml:space="preserve"> </w:t>
      </w:r>
      <w:r>
        <w:rPr>
          <w:b/>
        </w:rPr>
        <w:t xml:space="preserve">Activity: </w:t>
      </w:r>
      <w:r>
        <w:t xml:space="preserve"> </w:t>
      </w:r>
      <w:hyperlink w:anchor="3.3.1.2.4.25.---">
        <w:r>
          <w:rPr>
            <w:color w:val="0000FF"/>
            <w:u w:val="single"/>
          </w:rPr>
          <w:t>JMSChannel</w:t>
        </w:r>
      </w:hyperlink>
      <w:r>
        <w:t xml:space="preserve"> </w:t>
      </w:r>
    </w:p>
    <w:p w:rsidR="00B6113D" w:rsidRDefault="00A66234">
      <w:pPr>
        <w:pStyle w:val="ListParagraph"/>
        <w:numPr>
          <w:ilvl w:val="2"/>
          <w:numId w:val="1121"/>
        </w:numPr>
        <w:spacing w:after="0"/>
      </w:pPr>
      <w:r>
        <w:t xml:space="preserve"> </w:t>
      </w:r>
      <w:r>
        <w:rPr>
          <w:b/>
        </w:rPr>
        <w:t xml:space="preserve">Action Type: </w:t>
      </w:r>
      <w:r>
        <w:t>Receive</w:t>
      </w:r>
    </w:p>
    <w:p w:rsidR="00B6113D" w:rsidRDefault="00A66234">
      <w:pPr>
        <w:pStyle w:val="ListParagraph"/>
        <w:numPr>
          <w:ilvl w:val="2"/>
          <w:numId w:val="1121"/>
        </w:numPr>
        <w:spacing w:after="0"/>
      </w:pPr>
      <w:r>
        <w:t xml:space="preserve"> </w:t>
      </w:r>
      <w:r>
        <w:rPr>
          <w:b/>
        </w:rPr>
        <w:t xml:space="preserve">Transport Type: </w:t>
      </w:r>
      <w:r>
        <w:t xml:space="preserve">    </w:t>
      </w:r>
    </w:p>
    <w:p w:rsidR="00B6113D" w:rsidRDefault="00A66234">
      <w:pPr>
        <w:pStyle w:val="Heading6"/>
      </w:pPr>
      <w:bookmarkStart w:id="2375" w:name="3.3.1.1.3.2.---"/>
      <w:r>
        <w:t>3.3.1.1.3.2. JMS connection</w:t>
      </w:r>
      <w:bookmarkEnd w:id="2375"/>
    </w:p>
    <w:p w:rsidR="00B6113D" w:rsidRDefault="00A66234">
      <w:pPr>
        <w:spacing w:after="0"/>
      </w:pPr>
      <w:r>
        <w:t>Chapter contains destinations which use JMS connection with parameters: provider URL="".</w:t>
      </w:r>
    </w:p>
    <w:p w:rsidR="00B6113D" w:rsidRDefault="00A66234">
      <w:pPr>
        <w:pStyle w:val="Heading7"/>
      </w:pPr>
      <w:bookmarkStart w:id="2376" w:name="3.3.1.1.3.2.1.---"/>
      <w:r>
        <w:t>3.3.1.1.3.2.1. Queues</w:t>
      </w:r>
      <w:bookmarkEnd w:id="2376"/>
    </w:p>
    <w:p w:rsidR="00B6113D" w:rsidRDefault="00A66234">
      <w:pPr>
        <w:spacing w:after="0"/>
      </w:pPr>
      <w:r>
        <w:t>Chapter con</w:t>
      </w:r>
      <w:r>
        <w:t>tains JMS Queues from all projects.</w:t>
      </w:r>
    </w:p>
    <w:p w:rsidR="00B6113D" w:rsidRDefault="00A66234">
      <w:pPr>
        <w:pStyle w:val="Heading8"/>
      </w:pPr>
      <w:bookmarkStart w:id="2377" w:name="3.3.1.1.3.2.1.1.---"/>
      <w:r>
        <w:t>3.3.1.1.3.2.1.1. queue/iProcess/Panther</w:t>
      </w:r>
      <w:bookmarkEnd w:id="2377"/>
    </w:p>
    <w:p w:rsidR="00B6113D" w:rsidRDefault="00A66234">
      <w:pPr>
        <w:spacing w:after="0"/>
      </w:pPr>
      <w:r>
        <w:t xml:space="preserve">Section contains list of middleware objects using queue/iProcess/Panther </w:t>
      </w:r>
    </w:p>
    <w:p w:rsidR="00B6113D" w:rsidRDefault="00A66234">
      <w:pPr>
        <w:spacing w:after="0"/>
      </w:pPr>
      <w:r>
        <w:rPr>
          <w:noProof/>
        </w:rPr>
        <w:drawing>
          <wp:inline distT="0" distB="0" distL="0" distR="0">
            <wp:extent cx="2200000" cy="1520000"/>
            <wp:effectExtent l="0" t="0" r="0" b="0"/>
            <wp:docPr id="196" name="Picture 196" descr="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6.png"/>
                    <pic:cNvPicPr/>
                  </pic:nvPicPr>
                  <pic:blipFill>
                    <a:blip r:embed="rId157"/>
                    <a:stretch>
                      <a:fillRect/>
                    </a:stretch>
                  </pic:blipFill>
                  <pic:spPr>
                    <a:xfrm>
                      <a:off x="0" y="0"/>
                      <a:ext cx="2200000" cy="1520000"/>
                    </a:xfrm>
                    <a:prstGeom prst="rect">
                      <a:avLst/>
                    </a:prstGeom>
                  </pic:spPr>
                </pic:pic>
              </a:graphicData>
            </a:graphic>
          </wp:inline>
        </w:drawing>
      </w:r>
      <w:r>
        <w:t xml:space="preserve"> </w:t>
      </w:r>
    </w:p>
    <w:p w:rsidR="00B6113D" w:rsidRDefault="00A66234">
      <w:pPr>
        <w:pStyle w:val="ListParagraph"/>
        <w:numPr>
          <w:ilvl w:val="0"/>
          <w:numId w:val="1122"/>
        </w:numPr>
        <w:spacing w:after="0"/>
      </w:pPr>
      <w:r>
        <w:t xml:space="preserve"> </w:t>
      </w:r>
      <w:r>
        <w:rPr>
          <w:b/>
        </w:rPr>
        <w:t xml:space="preserve">Project: </w:t>
      </w:r>
      <w:r>
        <w:t xml:space="preserve"> </w:t>
      </w:r>
      <w:hyperlink w:anchor="3.3.1.2.5.---">
        <w:r>
          <w:rPr>
            <w:color w:val="0000FF"/>
            <w:u w:val="single"/>
          </w:rPr>
          <w:t>Benefits</w:t>
        </w:r>
      </w:hyperlink>
      <w:r>
        <w:t xml:space="preserve"> </w:t>
      </w:r>
    </w:p>
    <w:p w:rsidR="00B6113D" w:rsidRDefault="00A66234">
      <w:pPr>
        <w:pStyle w:val="ListParagraph"/>
        <w:numPr>
          <w:ilvl w:val="1"/>
          <w:numId w:val="1122"/>
        </w:numPr>
        <w:spacing w:after="0"/>
      </w:pPr>
      <w:r>
        <w:t xml:space="preserve"> </w:t>
      </w:r>
      <w:r>
        <w:rPr>
          <w:b/>
        </w:rPr>
        <w:t xml:space="preserve">Source: </w:t>
      </w:r>
      <w:r>
        <w:t xml:space="preserve">ServiceAgent </w:t>
      </w:r>
      <w:hyperlink w:anchor="3.2.5.6.1.---">
        <w:r>
          <w:rPr>
            <w:color w:val="0000FF"/>
            <w:u w:val="single"/>
          </w:rPr>
          <w:t>/SharedResources/iProcessWrapper/iProcessPantherBWServiceAgent</w:t>
        </w:r>
      </w:hyperlink>
      <w:r>
        <w:t xml:space="preserve"> </w:t>
      </w:r>
    </w:p>
    <w:p w:rsidR="00B6113D" w:rsidRDefault="00A66234">
      <w:pPr>
        <w:pStyle w:val="ListParagraph"/>
        <w:numPr>
          <w:ilvl w:val="2"/>
          <w:numId w:val="1122"/>
        </w:numPr>
        <w:spacing w:after="0"/>
      </w:pPr>
      <w:r>
        <w:t xml:space="preserve"> </w:t>
      </w:r>
      <w:r>
        <w:rPr>
          <w:b/>
        </w:rPr>
        <w:t xml:space="preserve">Activity: </w:t>
      </w:r>
      <w:r>
        <w:t xml:space="preserve"> </w:t>
      </w:r>
      <w:hyperlink w:anchor="3.3.1.2.5.1.---">
        <w:r>
          <w:rPr>
            <w:color w:val="0000FF"/>
            <w:u w:val="single"/>
          </w:rPr>
          <w:t>iProcessPantherBWServiceAgent</w:t>
        </w:r>
      </w:hyperlink>
      <w:r>
        <w:t xml:space="preserve"> </w:t>
      </w:r>
    </w:p>
    <w:p w:rsidR="00B6113D" w:rsidRDefault="00A66234">
      <w:pPr>
        <w:pStyle w:val="ListParagraph"/>
        <w:numPr>
          <w:ilvl w:val="2"/>
          <w:numId w:val="1122"/>
        </w:numPr>
        <w:spacing w:after="0"/>
      </w:pPr>
      <w:r>
        <w:lastRenderedPageBreak/>
        <w:t xml:space="preserve"> </w:t>
      </w:r>
      <w:r>
        <w:rPr>
          <w:b/>
        </w:rPr>
        <w:t xml:space="preserve">Action Type: </w:t>
      </w:r>
      <w:r>
        <w:t>Receive</w:t>
      </w:r>
    </w:p>
    <w:p w:rsidR="00B6113D" w:rsidRDefault="00A66234">
      <w:pPr>
        <w:pStyle w:val="ListParagraph"/>
        <w:numPr>
          <w:ilvl w:val="2"/>
          <w:numId w:val="1122"/>
        </w:numPr>
        <w:spacing w:after="0"/>
      </w:pPr>
      <w:r>
        <w:t xml:space="preserve"> </w:t>
      </w:r>
      <w:r>
        <w:rPr>
          <w:b/>
        </w:rPr>
        <w:t xml:space="preserve">Transport Type: </w:t>
      </w:r>
      <w:r>
        <w:t xml:space="preserve">    </w:t>
      </w:r>
    </w:p>
    <w:p w:rsidR="00B6113D" w:rsidRDefault="00A66234">
      <w:pPr>
        <w:pStyle w:val="Heading6"/>
      </w:pPr>
      <w:bookmarkStart w:id="2378" w:name="3.3.1.1.3.3.---"/>
      <w:r>
        <w:t>3.3.1.1.3.3. JNDI connection</w:t>
      </w:r>
      <w:bookmarkEnd w:id="2378"/>
    </w:p>
    <w:p w:rsidR="00B6113D" w:rsidRDefault="00A66234">
      <w:pPr>
        <w:spacing w:after="0"/>
      </w:pPr>
      <w:r>
        <w:t>Chapter contains destinations which use JNDI connection with parameters: context URL="tibjmsnaming://localhost:7222", context factory="com.tibco.tibjms.naming.TibjmsInitialContextFactory".</w:t>
      </w:r>
    </w:p>
    <w:p w:rsidR="00B6113D" w:rsidRDefault="00A66234">
      <w:pPr>
        <w:pStyle w:val="Heading7"/>
      </w:pPr>
      <w:bookmarkStart w:id="2379" w:name="3.3.1.1.3.3.1.---"/>
      <w:r>
        <w:t>3.3.1.1.3.3.1. Queues</w:t>
      </w:r>
      <w:bookmarkEnd w:id="2379"/>
    </w:p>
    <w:p w:rsidR="00B6113D" w:rsidRDefault="00A66234">
      <w:pPr>
        <w:spacing w:after="0"/>
      </w:pPr>
      <w:r>
        <w:t>Chapter contains JMS Queues from all projects</w:t>
      </w:r>
      <w:r>
        <w:t>.</w:t>
      </w:r>
    </w:p>
    <w:p w:rsidR="00B6113D" w:rsidRDefault="00A66234">
      <w:pPr>
        <w:pStyle w:val="Heading8"/>
      </w:pPr>
      <w:bookmarkStart w:id="2380" w:name="3.3.1.1.3.3.1.1.---"/>
      <w:r>
        <w:t>3.3.1.1.3.3.1.1. BANK.EXAMINATION.TEST</w:t>
      </w:r>
      <w:bookmarkEnd w:id="2380"/>
    </w:p>
    <w:p w:rsidR="00B6113D" w:rsidRDefault="00A66234">
      <w:pPr>
        <w:spacing w:after="0"/>
      </w:pPr>
      <w:r>
        <w:t xml:space="preserve">Section contains list of middleware objects using BANK.EXAMINATION.TEST </w:t>
      </w:r>
    </w:p>
    <w:p w:rsidR="00B6113D" w:rsidRDefault="00A66234">
      <w:pPr>
        <w:spacing w:after="0"/>
      </w:pPr>
      <w:r>
        <w:rPr>
          <w:noProof/>
        </w:rPr>
        <w:drawing>
          <wp:inline distT="0" distB="0" distL="0" distR="0">
            <wp:extent cx="3008000" cy="2896000"/>
            <wp:effectExtent l="0" t="0" r="0" b="0"/>
            <wp:docPr id="197" name="Picture 197" descr="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7.png"/>
                    <pic:cNvPicPr/>
                  </pic:nvPicPr>
                  <pic:blipFill>
                    <a:blip r:embed="rId158"/>
                    <a:stretch>
                      <a:fillRect/>
                    </a:stretch>
                  </pic:blipFill>
                  <pic:spPr>
                    <a:xfrm>
                      <a:off x="0" y="0"/>
                      <a:ext cx="3008000" cy="2896000"/>
                    </a:xfrm>
                    <a:prstGeom prst="rect">
                      <a:avLst/>
                    </a:prstGeom>
                  </pic:spPr>
                </pic:pic>
              </a:graphicData>
            </a:graphic>
          </wp:inline>
        </w:drawing>
      </w:r>
      <w:r>
        <w:t xml:space="preserve"> </w:t>
      </w:r>
    </w:p>
    <w:p w:rsidR="00B6113D" w:rsidRDefault="00A66234">
      <w:pPr>
        <w:pStyle w:val="ListParagraph"/>
        <w:numPr>
          <w:ilvl w:val="0"/>
          <w:numId w:val="1123"/>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3"/>
        </w:numPr>
        <w:spacing w:after="0"/>
      </w:pPr>
      <w:r>
        <w:t xml:space="preserve"> </w:t>
      </w:r>
      <w:r>
        <w:rPr>
          <w:b/>
        </w:rPr>
        <w:t xml:space="preserve">Source: </w:t>
      </w:r>
      <w:r>
        <w:t xml:space="preserve">BW Process </w:t>
      </w:r>
      <w:hyperlink w:anchor="3.2.7.1.11.---">
        <w:r>
          <w:rPr>
            <w:color w:val="0000FF"/>
            <w:u w:val="single"/>
          </w:rPr>
          <w:t>/ProcessDefinitions/Output/HTMLOutput</w:t>
        </w:r>
      </w:hyperlink>
      <w:r>
        <w:t xml:space="preserve"> </w:t>
      </w:r>
    </w:p>
    <w:p w:rsidR="00B6113D" w:rsidRDefault="00A66234">
      <w:pPr>
        <w:pStyle w:val="ListParagraph"/>
        <w:numPr>
          <w:ilvl w:val="2"/>
          <w:numId w:val="1123"/>
        </w:numPr>
        <w:spacing w:after="0"/>
      </w:pPr>
      <w:r>
        <w:t xml:space="preserve"> </w:t>
      </w:r>
      <w:r>
        <w:rPr>
          <w:b/>
        </w:rPr>
        <w:t xml:space="preserve">Activity: </w:t>
      </w:r>
      <w:r>
        <w:t xml:space="preserve"> </w:t>
      </w:r>
      <w:hyperlink w:anchor="3.3.1.2.7.5.---">
        <w:r>
          <w:rPr>
            <w:color w:val="0000FF"/>
            <w:u w:val="single"/>
          </w:rPr>
          <w:t>Result JMSQueueReceiver</w:t>
        </w:r>
      </w:hyperlink>
      <w:r>
        <w:t xml:space="preserve"> </w:t>
      </w:r>
    </w:p>
    <w:p w:rsidR="00B6113D" w:rsidRDefault="00A66234">
      <w:pPr>
        <w:pStyle w:val="ListParagraph"/>
        <w:numPr>
          <w:ilvl w:val="2"/>
          <w:numId w:val="1123"/>
        </w:numPr>
        <w:spacing w:after="0"/>
      </w:pPr>
      <w:r>
        <w:t xml:space="preserve"> </w:t>
      </w:r>
      <w:r>
        <w:rPr>
          <w:b/>
        </w:rPr>
        <w:t xml:space="preserve">Action Type: </w:t>
      </w:r>
      <w:r>
        <w:t>ReceiveRequest</w:t>
      </w:r>
    </w:p>
    <w:p w:rsidR="00B6113D" w:rsidRDefault="00A66234">
      <w:pPr>
        <w:pStyle w:val="ListParagraph"/>
        <w:numPr>
          <w:ilvl w:val="2"/>
          <w:numId w:val="1123"/>
        </w:numPr>
        <w:spacing w:after="0"/>
      </w:pPr>
      <w:r>
        <w:t xml:space="preserve">  </w:t>
      </w:r>
      <w:r>
        <w:rPr>
          <w:b/>
        </w:rPr>
        <w:t xml:space="preserve">Transport Type: </w:t>
      </w:r>
      <w:r>
        <w:t xml:space="preserve">    </w:t>
      </w:r>
    </w:p>
    <w:p w:rsidR="00B6113D" w:rsidRDefault="00A66234">
      <w:pPr>
        <w:pStyle w:val="Heading8"/>
      </w:pPr>
      <w:bookmarkStart w:id="2381" w:name="3.3.1.1.3.3.1.2.---"/>
      <w:r>
        <w:t>3.3.1.1.3.3.1.2. concat($_globalVariables/ns1:GlobalVariables/ENV, $_globalVariables/ns1:G</w:t>
      </w:r>
      <w:r>
        <w:t>lobalVariables/ExaminationJMSQueueName)</w:t>
      </w:r>
      <w:bookmarkEnd w:id="2381"/>
    </w:p>
    <w:p w:rsidR="00B6113D" w:rsidRDefault="00A66234">
      <w:pPr>
        <w:spacing w:after="0"/>
      </w:pPr>
      <w:r>
        <w:t xml:space="preserve">Section contains list of middleware objects using concat($_globalVariables/ns1:GlobalVariables/ENV, $_globalVariables/ns1:GlobalVariables/ExaminationJMSQueueName) </w:t>
      </w:r>
    </w:p>
    <w:p w:rsidR="00B6113D" w:rsidRDefault="00A66234">
      <w:pPr>
        <w:spacing w:after="0"/>
      </w:pPr>
      <w:r>
        <w:rPr>
          <w:noProof/>
        </w:rPr>
        <w:lastRenderedPageBreak/>
        <w:drawing>
          <wp:inline distT="0" distB="0" distL="0" distR="0">
            <wp:extent cx="4624000" cy="4040000"/>
            <wp:effectExtent l="0" t="0" r="0" b="0"/>
            <wp:docPr id="198" name="Picture 198" descr="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8.png"/>
                    <pic:cNvPicPr/>
                  </pic:nvPicPr>
                  <pic:blipFill>
                    <a:blip r:embed="rId159"/>
                    <a:stretch>
                      <a:fillRect/>
                    </a:stretch>
                  </pic:blipFill>
                  <pic:spPr>
                    <a:xfrm>
                      <a:off x="0" y="0"/>
                      <a:ext cx="4624000" cy="4040000"/>
                    </a:xfrm>
                    <a:prstGeom prst="rect">
                      <a:avLst/>
                    </a:prstGeom>
                  </pic:spPr>
                </pic:pic>
              </a:graphicData>
            </a:graphic>
          </wp:inline>
        </w:drawing>
      </w:r>
      <w:r>
        <w:t xml:space="preserve"> </w:t>
      </w:r>
    </w:p>
    <w:p w:rsidR="00B6113D" w:rsidRDefault="00A66234">
      <w:pPr>
        <w:pStyle w:val="ListParagraph"/>
        <w:numPr>
          <w:ilvl w:val="0"/>
          <w:numId w:val="1124"/>
        </w:numPr>
        <w:spacing w:after="0"/>
      </w:pPr>
      <w:r>
        <w:t xml:space="preserve"> </w:t>
      </w:r>
      <w:r>
        <w:rPr>
          <w:b/>
        </w:rPr>
        <w:t xml:space="preserve">Project: </w:t>
      </w:r>
      <w:r>
        <w:t xml:space="preserve"> </w:t>
      </w:r>
      <w:hyperlink w:anchor="3.3.1.2.1.---">
        <w:r>
          <w:rPr>
            <w:color w:val="0000FF"/>
            <w:u w:val="single"/>
          </w:rPr>
          <w:t>Ac</w:t>
        </w:r>
        <w:r>
          <w:rPr>
            <w:color w:val="0000FF"/>
            <w:u w:val="single"/>
          </w:rPr>
          <w:t>countState</w:t>
        </w:r>
      </w:hyperlink>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1.5.---">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1.5.---">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0"/>
          <w:numId w:val="1124"/>
        </w:numPr>
        <w:spacing w:after="0"/>
      </w:pPr>
      <w:r>
        <w:t xml:space="preserve"> </w:t>
      </w:r>
      <w:r>
        <w:rPr>
          <w:b/>
        </w:rPr>
        <w:t xml:space="preserve">Project: </w:t>
      </w:r>
      <w:r>
        <w:t xml:space="preserve"> </w:t>
      </w:r>
      <w:hyperlink w:anchor="3.3.1.2.2.---">
        <w:r>
          <w:rPr>
            <w:color w:val="0000FF"/>
            <w:u w:val="single"/>
          </w:rPr>
          <w:t>AccountState.ear</w:t>
        </w:r>
      </w:hyperlink>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2.1.3.---">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2.1.---">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w:t>
      </w:r>
      <w:r>
        <w:t>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2.1.3.---">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2.1.---">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Transport Type</w:t>
      </w:r>
      <w:r>
        <w:rPr>
          <w:b/>
        </w:rPr>
        <w:t xml:space="preserve">: </w:t>
      </w:r>
      <w:r>
        <w:t xml:space="preserve">   </w:t>
      </w:r>
    </w:p>
    <w:p w:rsidR="00B6113D" w:rsidRDefault="00A66234">
      <w:pPr>
        <w:pStyle w:val="ListParagraph"/>
        <w:numPr>
          <w:ilvl w:val="0"/>
          <w:numId w:val="1124"/>
        </w:numPr>
        <w:spacing w:after="0"/>
      </w:pPr>
      <w:r>
        <w:t xml:space="preserve"> </w:t>
      </w:r>
      <w:r>
        <w:rPr>
          <w:b/>
        </w:rPr>
        <w:t xml:space="preserve">Project: </w:t>
      </w:r>
      <w:r>
        <w:t xml:space="preserve"> </w:t>
      </w:r>
      <w:hyperlink w:anchor="3.3.1.2.6.---">
        <w:r>
          <w:rPr>
            <w:color w:val="0000FF"/>
            <w:u w:val="single"/>
          </w:rPr>
          <w:t>CalculateBonita</w:t>
        </w:r>
      </w:hyperlink>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6.3.---">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lastRenderedPageBreak/>
        <w:t xml:space="preserve"> </w:t>
      </w:r>
      <w:r>
        <w:rPr>
          <w:b/>
        </w:rPr>
        <w:t xml:space="preserve">Activity: </w:t>
      </w:r>
      <w:r>
        <w:t xml:space="preserve"> </w:t>
      </w:r>
      <w:hyperlink w:anchor="3.3.1.2.6.3.---">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w:t>
      </w:r>
      <w:r>
        <w:t>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0"/>
          <w:numId w:val="1124"/>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7.1.4.---">
        <w:r>
          <w:rPr>
            <w:color w:val="0000FF"/>
            <w:u w:val="single"/>
          </w:rPr>
          <w:t>/ProcessDefinitions/Ca</w:t>
        </w:r>
      </w:hyperlink>
      <w:hyperlink w:anchor="3.2.7.1.4.---">
        <w:r>
          <w:rPr>
            <w:color w:val="0000FF"/>
            <w:u w:val="single"/>
          </w:rPr>
          <w:t>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7.4.---">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7.1.4.---">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7.4.---">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7.1.6.---">
        <w:r>
          <w:rPr>
            <w:color w:val="0000FF"/>
            <w:u w:val="single"/>
          </w:rPr>
          <w:t>/ProcessDefinitions/Examination/ExaminationService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7.7.---">
        <w:r>
          <w:rPr>
            <w:color w:val="0000FF"/>
            <w:u w:val="single"/>
          </w:rPr>
          <w:t>Bonita JMSQueueRequestor</w:t>
        </w:r>
      </w:hyperlink>
      <w:r>
        <w:t xml:space="preserve">  </w:t>
      </w:r>
    </w:p>
    <w:p w:rsidR="00B6113D" w:rsidRDefault="00A66234">
      <w:pPr>
        <w:pStyle w:val="ListParagraph"/>
        <w:numPr>
          <w:ilvl w:val="2"/>
          <w:numId w:val="1124"/>
        </w:numPr>
        <w:spacing w:after="0"/>
      </w:pPr>
      <w:r>
        <w:t xml:space="preserve"> </w:t>
      </w:r>
      <w:r>
        <w:rPr>
          <w:b/>
        </w:rPr>
        <w:t xml:space="preserve">Action Type: </w:t>
      </w:r>
      <w:r>
        <w:t>ReceivedReply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0"/>
          <w:numId w:val="1124"/>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8.1.3.---">
        <w:r>
          <w:rPr>
            <w:color w:val="0000FF"/>
            <w:u w:val="single"/>
          </w:rPr>
          <w:t>/ProcessDefinitions/CalculateBonita/CalculateBonitaS</w:t>
        </w:r>
        <w:r>
          <w:rPr>
            <w:color w:val="0000FF"/>
            <w:u w:val="single"/>
          </w:rPr>
          <w:t>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8.1.---">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8.1.3.---">
        <w:r>
          <w:rPr>
            <w:color w:val="0000FF"/>
            <w:u w:val="single"/>
          </w:rPr>
          <w:t>/ProcessDefinitions/CalculateBonita/CalculateBonitaService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8.1.---">
        <w:r>
          <w:rPr>
            <w:color w:val="0000FF"/>
            <w:u w:val="single"/>
          </w:rPr>
          <w:t>Reply to JMS Message</w:t>
        </w:r>
      </w:hyperlink>
      <w:r>
        <w:t xml:space="preserve"> </w:t>
      </w:r>
    </w:p>
    <w:p w:rsidR="00B6113D" w:rsidRDefault="00A66234">
      <w:pPr>
        <w:pStyle w:val="ListParagraph"/>
        <w:numPr>
          <w:ilvl w:val="2"/>
          <w:numId w:val="1124"/>
        </w:numPr>
        <w:spacing w:after="0"/>
      </w:pPr>
      <w:r>
        <w:t xml:space="preserve"> </w:t>
      </w:r>
      <w:r>
        <w:rPr>
          <w:b/>
        </w:rPr>
        <w:t xml:space="preserve">Action Type: </w:t>
      </w:r>
      <w:r>
        <w:t>SendReply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ListParagraph"/>
        <w:numPr>
          <w:ilvl w:val="1"/>
          <w:numId w:val="1124"/>
        </w:numPr>
        <w:spacing w:after="0"/>
      </w:pPr>
      <w:r>
        <w:t xml:space="preserve"> </w:t>
      </w:r>
      <w:r>
        <w:rPr>
          <w:b/>
        </w:rPr>
        <w:t xml:space="preserve">Source: </w:t>
      </w:r>
      <w:r>
        <w:t xml:space="preserve">BW Process </w:t>
      </w:r>
      <w:hyperlink w:anchor="3.2.8.1.5.---">
        <w:r>
          <w:rPr>
            <w:color w:val="0000FF"/>
            <w:u w:val="single"/>
          </w:rPr>
          <w:t>/ProcessDefinitions/Examination/ExaminationService</w:t>
        </w:r>
      </w:hyperlink>
      <w:r>
        <w:t xml:space="preserve"> </w:t>
      </w:r>
    </w:p>
    <w:p w:rsidR="00B6113D" w:rsidRDefault="00A66234">
      <w:pPr>
        <w:pStyle w:val="ListParagraph"/>
        <w:numPr>
          <w:ilvl w:val="2"/>
          <w:numId w:val="1124"/>
        </w:numPr>
        <w:spacing w:after="0"/>
      </w:pPr>
      <w:r>
        <w:t xml:space="preserve"> </w:t>
      </w:r>
      <w:r>
        <w:rPr>
          <w:b/>
        </w:rPr>
        <w:t xml:space="preserve">Activity: </w:t>
      </w:r>
      <w:r>
        <w:t xml:space="preserve"> </w:t>
      </w:r>
      <w:hyperlink w:anchor="3.3.1.2.8.3.---">
        <w:r>
          <w:rPr>
            <w:color w:val="0000FF"/>
            <w:u w:val="single"/>
          </w:rPr>
          <w:t>Bonita JMSQueueRequestor</w:t>
        </w:r>
      </w:hyperlink>
      <w:r>
        <w:t xml:space="preserve"> </w:t>
      </w:r>
    </w:p>
    <w:p w:rsidR="00B6113D" w:rsidRDefault="00A66234">
      <w:pPr>
        <w:pStyle w:val="ListParagraph"/>
        <w:numPr>
          <w:ilvl w:val="2"/>
          <w:numId w:val="1124"/>
        </w:numPr>
        <w:spacing w:after="0"/>
      </w:pPr>
      <w:r>
        <w:t xml:space="preserve"> </w:t>
      </w:r>
      <w:r>
        <w:rPr>
          <w:b/>
        </w:rPr>
        <w:t xml:space="preserve">Action Type: </w:t>
      </w:r>
      <w:r>
        <w:t>ReceivedReply</w:t>
      </w:r>
    </w:p>
    <w:p w:rsidR="00B6113D" w:rsidRDefault="00A66234">
      <w:pPr>
        <w:pStyle w:val="ListParagraph"/>
        <w:numPr>
          <w:ilvl w:val="2"/>
          <w:numId w:val="1124"/>
        </w:numPr>
        <w:spacing w:after="0"/>
      </w:pPr>
      <w:r>
        <w:t xml:space="preserve"> </w:t>
      </w:r>
      <w:r>
        <w:rPr>
          <w:b/>
        </w:rPr>
        <w:t xml:space="preserve">Transport Type: </w:t>
      </w:r>
      <w:r>
        <w:t xml:space="preserve">    </w:t>
      </w:r>
    </w:p>
    <w:p w:rsidR="00B6113D" w:rsidRDefault="00A66234">
      <w:pPr>
        <w:pStyle w:val="Heading8"/>
      </w:pPr>
      <w:bookmarkStart w:id="2382" w:name="3.3.1.1.3.3.1.3.---"/>
      <w:r>
        <w:t>3.3.1.1.3.3.1.3. concat($_globalVariables/ns1:GlobalVariables/ENV,$_globalVariables/ns1:GlobalVariables/AccountStateJMSQueueName)</w:t>
      </w:r>
      <w:bookmarkEnd w:id="2382"/>
    </w:p>
    <w:p w:rsidR="00B6113D" w:rsidRDefault="00A66234">
      <w:pPr>
        <w:spacing w:after="0"/>
      </w:pPr>
      <w:r>
        <w:t>Section contai</w:t>
      </w:r>
      <w:r>
        <w:t xml:space="preserve">ns list of middleware objects using concat($_globalVariables/ns1:GlobalVariables/ENV,$_globalVariables/ns1:GlobalVariables/AccountStateJMSQueueName) </w:t>
      </w:r>
    </w:p>
    <w:p w:rsidR="00B6113D" w:rsidRDefault="00A66234">
      <w:pPr>
        <w:spacing w:after="0"/>
      </w:pPr>
      <w:r>
        <w:rPr>
          <w:noProof/>
        </w:rPr>
        <w:lastRenderedPageBreak/>
        <w:drawing>
          <wp:inline distT="0" distB="0" distL="0" distR="0">
            <wp:extent cx="2976000" cy="5528000"/>
            <wp:effectExtent l="0" t="0" r="0" b="0"/>
            <wp:docPr id="199" name="Picture 199" descr="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9.png"/>
                    <pic:cNvPicPr/>
                  </pic:nvPicPr>
                  <pic:blipFill>
                    <a:blip r:embed="rId160"/>
                    <a:stretch>
                      <a:fillRect/>
                    </a:stretch>
                  </pic:blipFill>
                  <pic:spPr>
                    <a:xfrm>
                      <a:off x="0" y="0"/>
                      <a:ext cx="2976000" cy="5528000"/>
                    </a:xfrm>
                    <a:prstGeom prst="rect">
                      <a:avLst/>
                    </a:prstGeom>
                  </pic:spPr>
                </pic:pic>
              </a:graphicData>
            </a:graphic>
          </wp:inline>
        </w:drawing>
      </w:r>
      <w:r>
        <w:t xml:space="preserve"> </w:t>
      </w:r>
    </w:p>
    <w:p w:rsidR="00B6113D" w:rsidRDefault="00A66234">
      <w:pPr>
        <w:pStyle w:val="ListParagraph"/>
        <w:numPr>
          <w:ilvl w:val="0"/>
          <w:numId w:val="1125"/>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1.5.---">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1.5.---">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1.1.2.---">
        <w:r>
          <w:rPr>
            <w:color w:val="0000FF"/>
            <w:u w:val="single"/>
          </w:rPr>
          <w:t>/ProcessDefinitions/AccountState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1.7.---">
        <w:r>
          <w:rPr>
            <w:color w:val="0000FF"/>
            <w:u w:val="single"/>
          </w:rPr>
          <w:t>Bonita JMSQueueRequestor</w:t>
        </w:r>
      </w:hyperlink>
      <w:r>
        <w:t xml:space="preserve"> </w:t>
      </w:r>
    </w:p>
    <w:p w:rsidR="00B6113D" w:rsidRDefault="00A66234">
      <w:pPr>
        <w:pStyle w:val="ListParagraph"/>
        <w:numPr>
          <w:ilvl w:val="2"/>
          <w:numId w:val="1125"/>
        </w:numPr>
        <w:spacing w:after="0"/>
      </w:pPr>
      <w:r>
        <w:t xml:space="preserve"> </w:t>
      </w:r>
      <w:r>
        <w:rPr>
          <w:b/>
        </w:rPr>
        <w:t xml:space="preserve">Action Type: </w:t>
      </w:r>
      <w:r>
        <w:t>ReceivedReply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0"/>
          <w:numId w:val="1125"/>
        </w:numPr>
        <w:spacing w:after="0"/>
      </w:pPr>
      <w:r>
        <w:t xml:space="preserve"> </w:t>
      </w:r>
      <w:r>
        <w:rPr>
          <w:b/>
        </w:rPr>
        <w:t xml:space="preserve">Project: </w:t>
      </w:r>
      <w:r>
        <w:t xml:space="preserve">  </w:t>
      </w:r>
      <w:hyperlink w:anchor="3.3.1.2.2.---">
        <w:r>
          <w:rPr>
            <w:color w:val="0000FF"/>
            <w:u w:val="single"/>
          </w:rPr>
          <w:t>AccountState.ear</w:t>
        </w:r>
      </w:hyperlink>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2.1.1.---">
        <w:r>
          <w:rPr>
            <w:color w:val="0000FF"/>
            <w:u w:val="single"/>
          </w:rPr>
          <w:t>/ProcessDefinitions/AccountState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2.2.---">
        <w:r>
          <w:rPr>
            <w:color w:val="0000FF"/>
            <w:u w:val="single"/>
          </w:rPr>
          <w:t>Bonita JMSQueueRequestor</w:t>
        </w:r>
      </w:hyperlink>
      <w:r>
        <w:t xml:space="preserve"> </w:t>
      </w:r>
    </w:p>
    <w:p w:rsidR="00B6113D" w:rsidRDefault="00A66234">
      <w:pPr>
        <w:pStyle w:val="ListParagraph"/>
        <w:numPr>
          <w:ilvl w:val="2"/>
          <w:numId w:val="1125"/>
        </w:numPr>
        <w:spacing w:after="0"/>
      </w:pPr>
      <w:r>
        <w:lastRenderedPageBreak/>
        <w:t xml:space="preserve"> </w:t>
      </w:r>
      <w:r>
        <w:rPr>
          <w:b/>
        </w:rPr>
        <w:t xml:space="preserve">Action Type: </w:t>
      </w:r>
      <w:r>
        <w:t>ReceivedReply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2.1.3.---">
        <w:r>
          <w:rPr>
            <w:color w:val="0000FF"/>
            <w:u w:val="single"/>
          </w:rPr>
          <w:t>/ProcessDefiniti</w:t>
        </w:r>
        <w:r>
          <w:rPr>
            <w:color w:val="0000FF"/>
            <w:u w:val="single"/>
          </w:rPr>
          <w:t>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2.1.---">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2.1.3.---">
        <w:r>
          <w:rPr>
            <w:color w:val="0000FF"/>
            <w:u w:val="single"/>
          </w:rPr>
          <w:t>/Proce</w:t>
        </w:r>
      </w:hyperlink>
      <w:hyperlink w:anchor="3.2.2.1.3.---">
        <w:r>
          <w:rPr>
            <w:color w:val="0000FF"/>
            <w:u w:val="single"/>
          </w:rPr>
          <w:t>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2.1.---">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0"/>
          <w:numId w:val="1125"/>
        </w:numPr>
        <w:spacing w:after="0"/>
      </w:pPr>
      <w:r>
        <w:t xml:space="preserve"> </w:t>
      </w:r>
      <w:r>
        <w:rPr>
          <w:b/>
        </w:rPr>
        <w:t xml:space="preserve">Project: </w:t>
      </w:r>
      <w:r>
        <w:t xml:space="preserve"> </w:t>
      </w:r>
      <w:hyperlink w:anchor="3.3.1.2.6.---">
        <w:r>
          <w:rPr>
            <w:color w:val="0000FF"/>
            <w:u w:val="single"/>
          </w:rPr>
          <w:t>Calc</w:t>
        </w:r>
        <w:r>
          <w:rPr>
            <w:color w:val="0000FF"/>
            <w:u w:val="single"/>
          </w:rPr>
          <w:t>ulateBonita</w:t>
        </w:r>
      </w:hyperlink>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6.3.---">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6.3.---">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0"/>
          <w:numId w:val="1125"/>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7.1.4.---">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7.4.---">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w:t>
      </w:r>
      <w:r>
        <w:t>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7.1.4.---">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7.4.---">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0"/>
          <w:numId w:val="1125"/>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8.1.3.---">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8.1.---">
        <w:r>
          <w:rPr>
            <w:color w:val="0000FF"/>
            <w:u w:val="single"/>
          </w:rPr>
          <w:t>Reply to JMS Messag</w:t>
        </w:r>
        <w:r>
          <w:rPr>
            <w:color w:val="0000FF"/>
            <w:u w:val="single"/>
          </w:rPr>
          <w:t>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ListParagraph"/>
        <w:numPr>
          <w:ilvl w:val="1"/>
          <w:numId w:val="1125"/>
        </w:numPr>
        <w:spacing w:after="0"/>
      </w:pPr>
      <w:r>
        <w:t xml:space="preserve"> </w:t>
      </w:r>
      <w:r>
        <w:rPr>
          <w:b/>
        </w:rPr>
        <w:t xml:space="preserve">Source: </w:t>
      </w:r>
      <w:r>
        <w:t xml:space="preserve">BW Process </w:t>
      </w:r>
      <w:hyperlink w:anchor="3.2.8.1.3.---">
        <w:r>
          <w:rPr>
            <w:color w:val="0000FF"/>
            <w:u w:val="single"/>
          </w:rPr>
          <w:t>/ProcessDefinitions/CalculateBonita/CalculateBonitaService</w:t>
        </w:r>
      </w:hyperlink>
      <w:r>
        <w:t xml:space="preserve"> </w:t>
      </w:r>
    </w:p>
    <w:p w:rsidR="00B6113D" w:rsidRDefault="00A66234">
      <w:pPr>
        <w:pStyle w:val="ListParagraph"/>
        <w:numPr>
          <w:ilvl w:val="2"/>
          <w:numId w:val="1125"/>
        </w:numPr>
        <w:spacing w:after="0"/>
      </w:pPr>
      <w:r>
        <w:t xml:space="preserve"> </w:t>
      </w:r>
      <w:r>
        <w:rPr>
          <w:b/>
        </w:rPr>
        <w:t xml:space="preserve">Activity: </w:t>
      </w:r>
      <w:r>
        <w:t xml:space="preserve"> </w:t>
      </w:r>
      <w:hyperlink w:anchor="3.3.1.2.8.1.---">
        <w:r>
          <w:rPr>
            <w:color w:val="0000FF"/>
            <w:u w:val="single"/>
          </w:rPr>
          <w:t>Reply to JMS Message</w:t>
        </w:r>
      </w:hyperlink>
      <w:r>
        <w:t xml:space="preserve"> </w:t>
      </w:r>
    </w:p>
    <w:p w:rsidR="00B6113D" w:rsidRDefault="00A66234">
      <w:pPr>
        <w:pStyle w:val="ListParagraph"/>
        <w:numPr>
          <w:ilvl w:val="2"/>
          <w:numId w:val="1125"/>
        </w:numPr>
        <w:spacing w:after="0"/>
      </w:pPr>
      <w:r>
        <w:t xml:space="preserve"> </w:t>
      </w:r>
      <w:r>
        <w:rPr>
          <w:b/>
        </w:rPr>
        <w:t xml:space="preserve">Action Type: </w:t>
      </w:r>
      <w:r>
        <w:t>SendReply</w:t>
      </w:r>
    </w:p>
    <w:p w:rsidR="00B6113D" w:rsidRDefault="00A66234">
      <w:pPr>
        <w:pStyle w:val="ListParagraph"/>
        <w:numPr>
          <w:ilvl w:val="2"/>
          <w:numId w:val="1125"/>
        </w:numPr>
        <w:spacing w:after="0"/>
      </w:pPr>
      <w:r>
        <w:t xml:space="preserve"> </w:t>
      </w:r>
      <w:r>
        <w:rPr>
          <w:b/>
        </w:rPr>
        <w:t xml:space="preserve">Transport Type: </w:t>
      </w:r>
      <w:r>
        <w:t xml:space="preserve">    </w:t>
      </w:r>
    </w:p>
    <w:p w:rsidR="00B6113D" w:rsidRDefault="00A66234">
      <w:pPr>
        <w:pStyle w:val="Heading8"/>
      </w:pPr>
      <w:bookmarkStart w:id="2383" w:name="3.3.1.1.3.3.1.4.---"/>
      <w:r>
        <w:t>3.3.1.1.3.3.1.4. DEV.BANK.CALCULATEBONITA.REQUEST</w:t>
      </w:r>
      <w:bookmarkEnd w:id="2383"/>
    </w:p>
    <w:p w:rsidR="00B6113D" w:rsidRDefault="00A66234">
      <w:pPr>
        <w:spacing w:after="0"/>
      </w:pPr>
      <w:r>
        <w:t xml:space="preserve">Section contains list of middleware objects using DEV.BANK.CALCULATEBONITA.REQUEST </w:t>
      </w:r>
    </w:p>
    <w:p w:rsidR="00B6113D" w:rsidRDefault="00A66234">
      <w:pPr>
        <w:spacing w:after="0"/>
      </w:pPr>
      <w:r>
        <w:rPr>
          <w:noProof/>
        </w:rPr>
        <w:lastRenderedPageBreak/>
        <w:drawing>
          <wp:inline distT="0" distB="0" distL="0" distR="0">
            <wp:extent cx="4624000" cy="5736000"/>
            <wp:effectExtent l="0" t="0" r="0" b="0"/>
            <wp:docPr id="200" name="Picture 200" descr="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ng"/>
                    <pic:cNvPicPr/>
                  </pic:nvPicPr>
                  <pic:blipFill>
                    <a:blip r:embed="rId161"/>
                    <a:stretch>
                      <a:fillRect/>
                    </a:stretch>
                  </pic:blipFill>
                  <pic:spPr>
                    <a:xfrm>
                      <a:off x="0" y="0"/>
                      <a:ext cx="4624000" cy="5736000"/>
                    </a:xfrm>
                    <a:prstGeom prst="rect">
                      <a:avLst/>
                    </a:prstGeom>
                  </pic:spPr>
                </pic:pic>
              </a:graphicData>
            </a:graphic>
          </wp:inline>
        </w:drawing>
      </w:r>
      <w:r>
        <w:t xml:space="preserve"> </w:t>
      </w:r>
    </w:p>
    <w:p w:rsidR="00B6113D" w:rsidRDefault="00A66234">
      <w:pPr>
        <w:pStyle w:val="ListParagraph"/>
        <w:numPr>
          <w:ilvl w:val="0"/>
          <w:numId w:val="1126"/>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1.6.---">
        <w:r>
          <w:rPr>
            <w:color w:val="0000FF"/>
            <w:u w:val="single"/>
          </w:rPr>
          <w:t>InputParameters JMSQueueReceiver</w:t>
        </w:r>
      </w:hyperlink>
      <w:r>
        <w:t xml:space="preserve"> </w:t>
      </w:r>
    </w:p>
    <w:p w:rsidR="00B6113D" w:rsidRDefault="00A66234">
      <w:pPr>
        <w:pStyle w:val="ListParagraph"/>
        <w:numPr>
          <w:ilvl w:val="2"/>
          <w:numId w:val="1126"/>
        </w:numPr>
        <w:spacing w:after="0"/>
      </w:pPr>
      <w:r>
        <w:t xml:space="preserve"> </w:t>
      </w:r>
      <w:r>
        <w:rPr>
          <w:b/>
        </w:rPr>
        <w:t xml:space="preserve">Action Type: </w:t>
      </w:r>
      <w:r>
        <w:t>ReceiveRequest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1.1.2.---">
        <w:r>
          <w:rPr>
            <w:color w:val="0000FF"/>
            <w:u w:val="single"/>
          </w:rPr>
          <w:t>/ProcessDefinitions/AccountState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1.7.---">
        <w:r>
          <w:rPr>
            <w:color w:val="0000FF"/>
            <w:u w:val="single"/>
          </w:rPr>
          <w:t>Bonita JMSQueueRequestor</w:t>
        </w:r>
      </w:hyperlink>
      <w:r>
        <w:t xml:space="preserve"> </w:t>
      </w:r>
    </w:p>
    <w:p w:rsidR="00B6113D" w:rsidRDefault="00A66234">
      <w:pPr>
        <w:pStyle w:val="ListParagraph"/>
        <w:numPr>
          <w:ilvl w:val="2"/>
          <w:numId w:val="1126"/>
        </w:numPr>
        <w:spacing w:after="0"/>
      </w:pPr>
      <w:r>
        <w:t xml:space="preserve"> </w:t>
      </w:r>
      <w:r>
        <w:rPr>
          <w:b/>
        </w:rPr>
        <w:t xml:space="preserve">Action Type: </w:t>
      </w:r>
      <w:r>
        <w:t>SendRequest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0"/>
          <w:numId w:val="1126"/>
        </w:numPr>
        <w:spacing w:after="0"/>
      </w:pPr>
      <w:r>
        <w:t xml:space="preserve"> </w:t>
      </w:r>
      <w:r>
        <w:rPr>
          <w:b/>
        </w:rPr>
        <w:t xml:space="preserve">Project: </w:t>
      </w:r>
      <w:r>
        <w:t xml:space="preserve"> </w:t>
      </w:r>
      <w:hyperlink w:anchor="3.3.1.2.2.---">
        <w:r>
          <w:rPr>
            <w:color w:val="0000FF"/>
            <w:u w:val="single"/>
          </w:rPr>
          <w:t>AccountState.ear</w:t>
        </w:r>
      </w:hyperlink>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2.1.1.---">
        <w:r>
          <w:rPr>
            <w:color w:val="0000FF"/>
            <w:u w:val="single"/>
          </w:rPr>
          <w:t>/ProcessDefinitions/AccountState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2.2.---">
        <w:r>
          <w:rPr>
            <w:color w:val="0000FF"/>
            <w:u w:val="single"/>
          </w:rPr>
          <w:t>Bonita JMSQueueRequestor</w:t>
        </w:r>
      </w:hyperlink>
      <w:r>
        <w:t xml:space="preserve"> </w:t>
      </w:r>
    </w:p>
    <w:p w:rsidR="00B6113D" w:rsidRDefault="00A66234">
      <w:pPr>
        <w:pStyle w:val="ListParagraph"/>
        <w:numPr>
          <w:ilvl w:val="2"/>
          <w:numId w:val="1126"/>
        </w:numPr>
        <w:spacing w:after="0"/>
      </w:pPr>
      <w:r>
        <w:t xml:space="preserve"> </w:t>
      </w:r>
      <w:r>
        <w:rPr>
          <w:b/>
        </w:rPr>
        <w:t xml:space="preserve">Action Type: </w:t>
      </w:r>
      <w:r>
        <w:t>SendRequest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2.1.3.---">
        <w:r>
          <w:rPr>
            <w:color w:val="0000FF"/>
            <w:u w:val="single"/>
          </w:rPr>
          <w:t>/ProcessDefinitions/CalculateBonita/CalculateBonitaService</w:t>
        </w:r>
      </w:hyperlink>
      <w:r>
        <w:t xml:space="preserve">  </w:t>
      </w:r>
    </w:p>
    <w:p w:rsidR="00B6113D" w:rsidRDefault="00A66234">
      <w:pPr>
        <w:pStyle w:val="ListParagraph"/>
        <w:numPr>
          <w:ilvl w:val="2"/>
          <w:numId w:val="1126"/>
        </w:numPr>
        <w:spacing w:after="0"/>
      </w:pPr>
      <w:r>
        <w:lastRenderedPageBreak/>
        <w:t xml:space="preserve"> </w:t>
      </w:r>
      <w:r>
        <w:rPr>
          <w:b/>
        </w:rPr>
        <w:t xml:space="preserve">Activity: </w:t>
      </w:r>
      <w:r>
        <w:t xml:space="preserve"> </w:t>
      </w:r>
      <w:hyperlink w:anchor="3.3.1.2.2.3.---">
        <w:r>
          <w:rPr>
            <w:color w:val="0000FF"/>
            <w:u w:val="single"/>
          </w:rPr>
          <w:t>InputParameters JMSQueueReceiver</w:t>
        </w:r>
      </w:hyperlink>
      <w:r>
        <w:t xml:space="preserve"> </w:t>
      </w:r>
    </w:p>
    <w:p w:rsidR="00B6113D" w:rsidRDefault="00A66234">
      <w:pPr>
        <w:pStyle w:val="ListParagraph"/>
        <w:numPr>
          <w:ilvl w:val="2"/>
          <w:numId w:val="1126"/>
        </w:numPr>
        <w:spacing w:after="0"/>
      </w:pPr>
      <w:r>
        <w:t xml:space="preserve"> </w:t>
      </w:r>
      <w:r>
        <w:rPr>
          <w:b/>
        </w:rPr>
        <w:t xml:space="preserve">Action Type: </w:t>
      </w:r>
      <w:r>
        <w:t>ReceiveRequest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0"/>
          <w:numId w:val="1126"/>
        </w:numPr>
        <w:spacing w:after="0"/>
      </w:pPr>
      <w:r>
        <w:t xml:space="preserve"> </w:t>
      </w:r>
      <w:r>
        <w:rPr>
          <w:b/>
        </w:rPr>
        <w:t xml:space="preserve">Project: </w:t>
      </w:r>
      <w:r>
        <w:t xml:space="preserve"> </w:t>
      </w:r>
      <w:hyperlink w:anchor="3.3.1.2.6.---">
        <w:r>
          <w:rPr>
            <w:color w:val="0000FF"/>
            <w:u w:val="single"/>
          </w:rPr>
          <w:t>Ca</w:t>
        </w:r>
        <w:r>
          <w:rPr>
            <w:color w:val="0000FF"/>
            <w:u w:val="single"/>
          </w:rPr>
          <w:t>lculateBonita</w:t>
        </w:r>
      </w:hyperlink>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6.4.---">
        <w:r>
          <w:rPr>
            <w:color w:val="0000FF"/>
            <w:u w:val="single"/>
          </w:rPr>
          <w:t>InputParameters JMSQueueReceiver</w:t>
        </w:r>
      </w:hyperlink>
      <w:r>
        <w:t xml:space="preserve"> </w:t>
      </w:r>
    </w:p>
    <w:p w:rsidR="00B6113D" w:rsidRDefault="00A66234">
      <w:pPr>
        <w:pStyle w:val="ListParagraph"/>
        <w:numPr>
          <w:ilvl w:val="2"/>
          <w:numId w:val="1126"/>
        </w:numPr>
        <w:spacing w:after="0"/>
      </w:pPr>
      <w:r>
        <w:t xml:space="preserve"> </w:t>
      </w:r>
      <w:r>
        <w:rPr>
          <w:b/>
        </w:rPr>
        <w:t xml:space="preserve">Action Type: </w:t>
      </w:r>
      <w:r>
        <w:t>ReceiveRequest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0"/>
          <w:numId w:val="1126"/>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7.1.4.---">
        <w:r>
          <w:rPr>
            <w:color w:val="0000FF"/>
            <w:u w:val="single"/>
          </w:rPr>
          <w:t>/ProcessDefinitions/CalculateBonita/CalculateBonitaService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7.6.---">
        <w:r>
          <w:rPr>
            <w:color w:val="0000FF"/>
            <w:u w:val="single"/>
          </w:rPr>
          <w:t>InputParameters JMSQueueReceiver</w:t>
        </w:r>
      </w:hyperlink>
      <w:r>
        <w:t xml:space="preserve"> </w:t>
      </w:r>
    </w:p>
    <w:p w:rsidR="00B6113D" w:rsidRDefault="00A66234">
      <w:pPr>
        <w:pStyle w:val="ListParagraph"/>
        <w:numPr>
          <w:ilvl w:val="2"/>
          <w:numId w:val="1126"/>
        </w:numPr>
        <w:spacing w:after="0"/>
      </w:pPr>
      <w:r>
        <w:t xml:space="preserve"> </w:t>
      </w:r>
      <w:r>
        <w:rPr>
          <w:b/>
        </w:rPr>
        <w:t xml:space="preserve">Action Type: </w:t>
      </w:r>
      <w:r>
        <w:t>ReceiveRequest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7.1.6.---">
        <w:r>
          <w:rPr>
            <w:color w:val="0000FF"/>
            <w:u w:val="single"/>
          </w:rPr>
          <w:t>/ProcessDefinitions/Examination/ExaminationService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7.7.---">
        <w:r>
          <w:rPr>
            <w:color w:val="0000FF"/>
            <w:u w:val="single"/>
          </w:rPr>
          <w:t>Bonita JMSQueu</w:t>
        </w:r>
        <w:r>
          <w:rPr>
            <w:color w:val="0000FF"/>
            <w:u w:val="single"/>
          </w:rPr>
          <w:t>eRequestor</w:t>
        </w:r>
      </w:hyperlink>
      <w:r>
        <w:t xml:space="preserve"> </w:t>
      </w:r>
    </w:p>
    <w:p w:rsidR="00B6113D" w:rsidRDefault="00A66234">
      <w:pPr>
        <w:pStyle w:val="ListParagraph"/>
        <w:numPr>
          <w:ilvl w:val="2"/>
          <w:numId w:val="1126"/>
        </w:numPr>
        <w:spacing w:after="0"/>
      </w:pPr>
      <w:r>
        <w:t xml:space="preserve"> </w:t>
      </w:r>
      <w:r>
        <w:rPr>
          <w:b/>
        </w:rPr>
        <w:t xml:space="preserve">Action Type: </w:t>
      </w:r>
      <w:r>
        <w:t>SendRequest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0"/>
          <w:numId w:val="1126"/>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8.1.3.---">
        <w:r>
          <w:rPr>
            <w:color w:val="0000FF"/>
            <w:u w:val="single"/>
          </w:rPr>
          <w:t>/ProcessDefinitions/CalculateBonita/CalculateBonitaService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8.2.---">
        <w:r>
          <w:rPr>
            <w:color w:val="0000FF"/>
            <w:u w:val="single"/>
          </w:rPr>
          <w:t>InputParameters JMSQueueReceiver</w:t>
        </w:r>
      </w:hyperlink>
      <w:r>
        <w:t xml:space="preserve"> </w:t>
      </w:r>
    </w:p>
    <w:p w:rsidR="00B6113D" w:rsidRDefault="00A66234">
      <w:pPr>
        <w:pStyle w:val="ListParagraph"/>
        <w:numPr>
          <w:ilvl w:val="2"/>
          <w:numId w:val="1126"/>
        </w:numPr>
        <w:spacing w:after="0"/>
      </w:pPr>
      <w:r>
        <w:t xml:space="preserve"> </w:t>
      </w:r>
      <w:r>
        <w:rPr>
          <w:b/>
        </w:rPr>
        <w:t xml:space="preserve">Action Type: </w:t>
      </w:r>
      <w:r>
        <w:t>ReceiveRequest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ListParagraph"/>
        <w:numPr>
          <w:ilvl w:val="1"/>
          <w:numId w:val="1126"/>
        </w:numPr>
        <w:spacing w:after="0"/>
      </w:pPr>
      <w:r>
        <w:t xml:space="preserve"> </w:t>
      </w:r>
      <w:r>
        <w:rPr>
          <w:b/>
        </w:rPr>
        <w:t xml:space="preserve">Source: </w:t>
      </w:r>
      <w:r>
        <w:t xml:space="preserve">BW Process </w:t>
      </w:r>
      <w:hyperlink w:anchor="3.2.8.1.5.---">
        <w:r>
          <w:rPr>
            <w:color w:val="0000FF"/>
            <w:u w:val="single"/>
          </w:rPr>
          <w:t>/ProcessDefinitions/Examination/ExaminationService</w:t>
        </w:r>
      </w:hyperlink>
      <w:r>
        <w:t xml:space="preserve"> </w:t>
      </w:r>
    </w:p>
    <w:p w:rsidR="00B6113D" w:rsidRDefault="00A66234">
      <w:pPr>
        <w:pStyle w:val="ListParagraph"/>
        <w:numPr>
          <w:ilvl w:val="2"/>
          <w:numId w:val="1126"/>
        </w:numPr>
        <w:spacing w:after="0"/>
      </w:pPr>
      <w:r>
        <w:t xml:space="preserve"> </w:t>
      </w:r>
      <w:r>
        <w:rPr>
          <w:b/>
        </w:rPr>
        <w:t xml:space="preserve">Activity: </w:t>
      </w:r>
      <w:r>
        <w:t xml:space="preserve"> </w:t>
      </w:r>
      <w:hyperlink w:anchor="3.3.1.2.8.3.---">
        <w:r>
          <w:rPr>
            <w:color w:val="0000FF"/>
            <w:u w:val="single"/>
          </w:rPr>
          <w:t>Bonita JMSQueueRequestor</w:t>
        </w:r>
      </w:hyperlink>
      <w:r>
        <w:t xml:space="preserve"> </w:t>
      </w:r>
    </w:p>
    <w:p w:rsidR="00B6113D" w:rsidRDefault="00A66234">
      <w:pPr>
        <w:pStyle w:val="ListParagraph"/>
        <w:numPr>
          <w:ilvl w:val="2"/>
          <w:numId w:val="1126"/>
        </w:numPr>
        <w:spacing w:after="0"/>
      </w:pPr>
      <w:r>
        <w:t xml:space="preserve"> </w:t>
      </w:r>
      <w:r>
        <w:rPr>
          <w:b/>
        </w:rPr>
        <w:t xml:space="preserve">Action Type: </w:t>
      </w:r>
      <w:r>
        <w:t>SendRequest</w:t>
      </w:r>
    </w:p>
    <w:p w:rsidR="00B6113D" w:rsidRDefault="00A66234">
      <w:pPr>
        <w:pStyle w:val="ListParagraph"/>
        <w:numPr>
          <w:ilvl w:val="2"/>
          <w:numId w:val="1126"/>
        </w:numPr>
        <w:spacing w:after="0"/>
      </w:pPr>
      <w:r>
        <w:t xml:space="preserve"> </w:t>
      </w:r>
      <w:r>
        <w:rPr>
          <w:b/>
        </w:rPr>
        <w:t xml:space="preserve">Transport Type: </w:t>
      </w:r>
      <w:r>
        <w:t xml:space="preserve">    </w:t>
      </w:r>
    </w:p>
    <w:p w:rsidR="00B6113D" w:rsidRDefault="00A66234">
      <w:pPr>
        <w:pStyle w:val="Heading8"/>
      </w:pPr>
      <w:bookmarkStart w:id="2384" w:name="3.3.1.1.3.3.1.5.---"/>
      <w:r>
        <w:t>3.3.1.1.3.3.1.5. DEV.BANK.EXAMINATION.APPRVALUE</w:t>
      </w:r>
      <w:bookmarkEnd w:id="2384"/>
    </w:p>
    <w:p w:rsidR="00B6113D" w:rsidRDefault="00A66234">
      <w:pPr>
        <w:spacing w:after="0"/>
      </w:pPr>
      <w:r>
        <w:t xml:space="preserve">Section contains list of middleware objects using DEV.BANK.EXAMINATION.APPRVALUE </w:t>
      </w:r>
    </w:p>
    <w:p w:rsidR="00B6113D" w:rsidRDefault="00A66234">
      <w:pPr>
        <w:spacing w:after="0"/>
      </w:pPr>
      <w:r>
        <w:rPr>
          <w:noProof/>
        </w:rPr>
        <w:lastRenderedPageBreak/>
        <w:drawing>
          <wp:inline distT="0" distB="0" distL="0" distR="0">
            <wp:extent cx="5952000" cy="6248000"/>
            <wp:effectExtent l="0" t="0" r="0" b="0"/>
            <wp:docPr id="201" name="Picture 201" descr="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png"/>
                    <pic:cNvPicPr/>
                  </pic:nvPicPr>
                  <pic:blipFill>
                    <a:blip r:embed="rId154"/>
                    <a:stretch>
                      <a:fillRect/>
                    </a:stretch>
                  </pic:blipFill>
                  <pic:spPr>
                    <a:xfrm>
                      <a:off x="0" y="0"/>
                      <a:ext cx="5952000" cy="6248000"/>
                    </a:xfrm>
                    <a:prstGeom prst="rect">
                      <a:avLst/>
                    </a:prstGeom>
                  </pic:spPr>
                </pic:pic>
              </a:graphicData>
            </a:graphic>
          </wp:inline>
        </w:drawing>
      </w:r>
      <w:r>
        <w:t xml:space="preserve"> </w:t>
      </w:r>
    </w:p>
    <w:p w:rsidR="00B6113D" w:rsidRDefault="00A66234">
      <w:pPr>
        <w:pStyle w:val="ListParagraph"/>
        <w:numPr>
          <w:ilvl w:val="0"/>
          <w:numId w:val="1127"/>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7"/>
        </w:numPr>
        <w:spacing w:after="0"/>
      </w:pPr>
      <w:r>
        <w:t xml:space="preserve"> </w:t>
      </w:r>
      <w:r>
        <w:rPr>
          <w:b/>
        </w:rPr>
        <w:t xml:space="preserve">Source: </w:t>
      </w:r>
      <w:r>
        <w:t xml:space="preserve">BW Process </w:t>
      </w:r>
      <w:hyperlink w:anchor="3.2.7.1.6.---">
        <w:r>
          <w:rPr>
            <w:color w:val="0000FF"/>
            <w:u w:val="single"/>
          </w:rPr>
          <w:t>/ProcessDefinitions/Examination/ExaminationService</w:t>
        </w:r>
      </w:hyperlink>
      <w:r>
        <w:t xml:space="preserve"> </w:t>
      </w:r>
    </w:p>
    <w:p w:rsidR="00B6113D" w:rsidRDefault="00A66234">
      <w:pPr>
        <w:pStyle w:val="ListParagraph"/>
        <w:numPr>
          <w:ilvl w:val="2"/>
          <w:numId w:val="1127"/>
        </w:numPr>
        <w:spacing w:after="0"/>
      </w:pPr>
      <w:r>
        <w:t xml:space="preserve"> </w:t>
      </w:r>
      <w:r>
        <w:rPr>
          <w:b/>
        </w:rPr>
        <w:t xml:space="preserve">Activity: </w:t>
      </w:r>
      <w:r>
        <w:t xml:space="preserve"> </w:t>
      </w:r>
      <w:hyperlink w:anchor="3.3.1.2.7.8.---">
        <w:r>
          <w:rPr>
            <w:color w:val="0000FF"/>
            <w:u w:val="single"/>
          </w:rPr>
          <w:t>Appraisal WaitForJMSQueueMessage</w:t>
        </w:r>
      </w:hyperlink>
      <w:r>
        <w:t xml:space="preserve"> </w:t>
      </w:r>
    </w:p>
    <w:p w:rsidR="00B6113D" w:rsidRDefault="00A66234">
      <w:pPr>
        <w:pStyle w:val="ListParagraph"/>
        <w:numPr>
          <w:ilvl w:val="2"/>
          <w:numId w:val="1127"/>
        </w:numPr>
        <w:spacing w:after="0"/>
      </w:pPr>
      <w:r>
        <w:t xml:space="preserve"> </w:t>
      </w:r>
      <w:r>
        <w:rPr>
          <w:b/>
        </w:rPr>
        <w:t xml:space="preserve">Action Type: </w:t>
      </w:r>
      <w:r>
        <w:t>Receive</w:t>
      </w:r>
    </w:p>
    <w:p w:rsidR="00B6113D" w:rsidRDefault="00A66234">
      <w:pPr>
        <w:pStyle w:val="ListParagraph"/>
        <w:numPr>
          <w:ilvl w:val="2"/>
          <w:numId w:val="1127"/>
        </w:numPr>
        <w:spacing w:after="0"/>
      </w:pPr>
      <w:r>
        <w:t xml:space="preserve"> </w:t>
      </w:r>
      <w:r>
        <w:rPr>
          <w:b/>
        </w:rPr>
        <w:t xml:space="preserve">Transport Type: </w:t>
      </w:r>
      <w:r>
        <w:t xml:space="preserve">   </w:t>
      </w:r>
    </w:p>
    <w:p w:rsidR="00B6113D" w:rsidRDefault="00A66234">
      <w:pPr>
        <w:pStyle w:val="ListParagraph"/>
        <w:numPr>
          <w:ilvl w:val="0"/>
          <w:numId w:val="1127"/>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27"/>
        </w:numPr>
        <w:spacing w:after="0"/>
      </w:pPr>
      <w:r>
        <w:t xml:space="preserve"> </w:t>
      </w:r>
      <w:r>
        <w:rPr>
          <w:b/>
        </w:rPr>
        <w:t xml:space="preserve">Source: </w:t>
      </w:r>
      <w:r>
        <w:t xml:space="preserve">BW Process </w:t>
      </w:r>
      <w:hyperlink w:anchor="3.2.8.1.5.---">
        <w:r>
          <w:rPr>
            <w:color w:val="0000FF"/>
            <w:u w:val="single"/>
          </w:rPr>
          <w:t>/ProcessDefinitions/Examination/ExaminationService</w:t>
        </w:r>
      </w:hyperlink>
      <w:r>
        <w:t xml:space="preserve"> </w:t>
      </w:r>
    </w:p>
    <w:p w:rsidR="00B6113D" w:rsidRDefault="00A66234">
      <w:pPr>
        <w:pStyle w:val="ListParagraph"/>
        <w:numPr>
          <w:ilvl w:val="2"/>
          <w:numId w:val="1127"/>
        </w:numPr>
        <w:spacing w:after="0"/>
      </w:pPr>
      <w:r>
        <w:t xml:space="preserve"> </w:t>
      </w:r>
      <w:r>
        <w:rPr>
          <w:b/>
        </w:rPr>
        <w:t xml:space="preserve">Activity: </w:t>
      </w:r>
      <w:r>
        <w:t xml:space="preserve"> </w:t>
      </w:r>
      <w:hyperlink w:anchor="3.3.1.2.8.4.---">
        <w:r>
          <w:rPr>
            <w:color w:val="0000FF"/>
            <w:u w:val="single"/>
          </w:rPr>
          <w:t xml:space="preserve">Appraisal </w:t>
        </w:r>
        <w:r>
          <w:rPr>
            <w:color w:val="0000FF"/>
            <w:u w:val="single"/>
          </w:rPr>
          <w:t>WaitForJMSQueueMessage</w:t>
        </w:r>
      </w:hyperlink>
      <w:r>
        <w:t xml:space="preserve"> </w:t>
      </w:r>
    </w:p>
    <w:p w:rsidR="00B6113D" w:rsidRDefault="00A66234">
      <w:pPr>
        <w:pStyle w:val="ListParagraph"/>
        <w:numPr>
          <w:ilvl w:val="2"/>
          <w:numId w:val="1127"/>
        </w:numPr>
        <w:spacing w:after="0"/>
      </w:pPr>
      <w:r>
        <w:t xml:space="preserve">  </w:t>
      </w:r>
      <w:r>
        <w:rPr>
          <w:b/>
        </w:rPr>
        <w:t xml:space="preserve">Action Type: </w:t>
      </w:r>
      <w:r>
        <w:t>Receive</w:t>
      </w:r>
    </w:p>
    <w:p w:rsidR="00B6113D" w:rsidRDefault="00A66234">
      <w:pPr>
        <w:pStyle w:val="ListParagraph"/>
        <w:numPr>
          <w:ilvl w:val="2"/>
          <w:numId w:val="1127"/>
        </w:numPr>
        <w:spacing w:after="0"/>
      </w:pPr>
      <w:r>
        <w:t xml:space="preserve"> </w:t>
      </w:r>
      <w:r>
        <w:rPr>
          <w:b/>
        </w:rPr>
        <w:t xml:space="preserve">Transport Type: </w:t>
      </w:r>
      <w:r>
        <w:t xml:space="preserve">    </w:t>
      </w:r>
    </w:p>
    <w:p w:rsidR="00B6113D" w:rsidRDefault="00A66234">
      <w:pPr>
        <w:pStyle w:val="Heading8"/>
      </w:pPr>
      <w:bookmarkStart w:id="2385" w:name="3.3.1.1.3.3.1.6.---"/>
      <w:r>
        <w:lastRenderedPageBreak/>
        <w:t>3.3.1.1.3.3.1.6. DEV.BANK.EXAMINATION.TEST</w:t>
      </w:r>
      <w:bookmarkEnd w:id="2385"/>
    </w:p>
    <w:p w:rsidR="00B6113D" w:rsidRDefault="00A66234">
      <w:pPr>
        <w:spacing w:after="0"/>
      </w:pPr>
      <w:r>
        <w:t xml:space="preserve">Section contains list of middleware objects using DEV.BANK.EXAMINATION.TEST </w:t>
      </w:r>
    </w:p>
    <w:p w:rsidR="00B6113D" w:rsidRDefault="00A66234">
      <w:pPr>
        <w:spacing w:after="0"/>
      </w:pPr>
      <w:r>
        <w:rPr>
          <w:noProof/>
        </w:rPr>
        <w:drawing>
          <wp:inline distT="0" distB="0" distL="0" distR="0">
            <wp:extent cx="5328000" cy="4752000"/>
            <wp:effectExtent l="0" t="0" r="0" b="0"/>
            <wp:docPr id="202" name="Picture 202" descr="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png"/>
                    <pic:cNvPicPr/>
                  </pic:nvPicPr>
                  <pic:blipFill>
                    <a:blip r:embed="rId162"/>
                    <a:stretch>
                      <a:fillRect/>
                    </a:stretch>
                  </pic:blipFill>
                  <pic:spPr>
                    <a:xfrm>
                      <a:off x="0" y="0"/>
                      <a:ext cx="5328000" cy="4752000"/>
                    </a:xfrm>
                    <a:prstGeom prst="rect">
                      <a:avLst/>
                    </a:prstGeom>
                  </pic:spPr>
                </pic:pic>
              </a:graphicData>
            </a:graphic>
          </wp:inline>
        </w:drawing>
      </w:r>
      <w:r>
        <w:t xml:space="preserve"> </w:t>
      </w:r>
    </w:p>
    <w:p w:rsidR="00B6113D" w:rsidRDefault="00A66234">
      <w:pPr>
        <w:pStyle w:val="ListParagraph"/>
        <w:numPr>
          <w:ilvl w:val="0"/>
          <w:numId w:val="1128"/>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28"/>
        </w:numPr>
        <w:spacing w:after="0"/>
      </w:pPr>
      <w:r>
        <w:t xml:space="preserve"> </w:t>
      </w:r>
      <w:r>
        <w:rPr>
          <w:b/>
        </w:rPr>
        <w:t xml:space="preserve">Source: </w:t>
      </w:r>
      <w:r>
        <w:t xml:space="preserve">BW Process </w:t>
      </w:r>
      <w:hyperlink w:anchor="3.2.7.1.6.---">
        <w:r>
          <w:rPr>
            <w:color w:val="0000FF"/>
            <w:u w:val="single"/>
          </w:rPr>
          <w:t>/ProcessDefinitions/Examination/ExaminationService</w:t>
        </w:r>
      </w:hyperlink>
      <w:r>
        <w:t xml:space="preserve"> </w:t>
      </w:r>
    </w:p>
    <w:p w:rsidR="00B6113D" w:rsidRDefault="00A66234">
      <w:pPr>
        <w:pStyle w:val="ListParagraph"/>
        <w:numPr>
          <w:ilvl w:val="2"/>
          <w:numId w:val="1128"/>
        </w:numPr>
        <w:spacing w:after="0"/>
      </w:pPr>
      <w:r>
        <w:t xml:space="preserve"> </w:t>
      </w:r>
      <w:r>
        <w:rPr>
          <w:b/>
        </w:rPr>
        <w:t xml:space="preserve">Activity: </w:t>
      </w:r>
      <w:r>
        <w:t xml:space="preserve"> </w:t>
      </w:r>
      <w:hyperlink w:anchor="3.3.1.2.7.9.---">
        <w:r>
          <w:rPr>
            <w:color w:val="0000FF"/>
            <w:u w:val="single"/>
          </w:rPr>
          <w:t>InputParameters JMSQueueReceiver</w:t>
        </w:r>
      </w:hyperlink>
      <w:r>
        <w:t xml:space="preserve"> </w:t>
      </w:r>
    </w:p>
    <w:p w:rsidR="00B6113D" w:rsidRDefault="00A66234">
      <w:pPr>
        <w:pStyle w:val="ListParagraph"/>
        <w:numPr>
          <w:ilvl w:val="2"/>
          <w:numId w:val="1128"/>
        </w:numPr>
        <w:spacing w:after="0"/>
      </w:pPr>
      <w:r>
        <w:t xml:space="preserve"> </w:t>
      </w:r>
      <w:r>
        <w:rPr>
          <w:b/>
        </w:rPr>
        <w:t xml:space="preserve">Action Type: </w:t>
      </w:r>
      <w:r>
        <w:t>ReceiveRequest</w:t>
      </w:r>
    </w:p>
    <w:p w:rsidR="00B6113D" w:rsidRDefault="00A66234">
      <w:pPr>
        <w:pStyle w:val="ListParagraph"/>
        <w:numPr>
          <w:ilvl w:val="2"/>
          <w:numId w:val="1128"/>
        </w:numPr>
        <w:spacing w:after="0"/>
      </w:pPr>
      <w:r>
        <w:t xml:space="preserve"> </w:t>
      </w:r>
      <w:r>
        <w:rPr>
          <w:b/>
        </w:rPr>
        <w:t xml:space="preserve">Transport Type: </w:t>
      </w:r>
      <w:r>
        <w:t xml:space="preserve">   </w:t>
      </w:r>
    </w:p>
    <w:p w:rsidR="00B6113D" w:rsidRDefault="00A66234">
      <w:pPr>
        <w:pStyle w:val="ListParagraph"/>
        <w:numPr>
          <w:ilvl w:val="1"/>
          <w:numId w:val="1128"/>
        </w:numPr>
        <w:spacing w:after="0"/>
      </w:pPr>
      <w:r>
        <w:t xml:space="preserve"> </w:t>
      </w:r>
      <w:r>
        <w:rPr>
          <w:b/>
        </w:rPr>
        <w:t xml:space="preserve">Source: </w:t>
      </w:r>
      <w:r>
        <w:t>BW Pro</w:t>
      </w:r>
      <w:r>
        <w:t xml:space="preserve">cess </w:t>
      </w:r>
      <w:hyperlink w:anchor="3.2.7.1.6.---">
        <w:r>
          <w:rPr>
            <w:color w:val="0000FF"/>
            <w:u w:val="single"/>
          </w:rPr>
          <w:t>/ProcessDefinitions/Examination/ExaminationService</w:t>
        </w:r>
      </w:hyperlink>
      <w:r>
        <w:t xml:space="preserve"> </w:t>
      </w:r>
    </w:p>
    <w:p w:rsidR="00B6113D" w:rsidRDefault="00A66234">
      <w:pPr>
        <w:pStyle w:val="ListParagraph"/>
        <w:numPr>
          <w:ilvl w:val="2"/>
          <w:numId w:val="1128"/>
        </w:numPr>
        <w:spacing w:after="0"/>
      </w:pPr>
      <w:r>
        <w:t xml:space="preserve"> </w:t>
      </w:r>
      <w:r>
        <w:rPr>
          <w:b/>
        </w:rPr>
        <w:t xml:space="preserve">Activity: </w:t>
      </w:r>
      <w:r>
        <w:t xml:space="preserve"> </w:t>
      </w:r>
      <w:hyperlink w:anchor="3.3.1.2.7.10.---">
        <w:r>
          <w:rPr>
            <w:color w:val="0000FF"/>
            <w:u w:val="single"/>
          </w:rPr>
          <w:t>Result JMSQueueSender</w:t>
        </w:r>
      </w:hyperlink>
      <w:r>
        <w:t xml:space="preserve">  </w:t>
      </w:r>
    </w:p>
    <w:p w:rsidR="00B6113D" w:rsidRDefault="00A66234">
      <w:pPr>
        <w:pStyle w:val="ListParagraph"/>
        <w:numPr>
          <w:ilvl w:val="2"/>
          <w:numId w:val="1128"/>
        </w:numPr>
        <w:spacing w:after="0"/>
      </w:pPr>
      <w:r>
        <w:t xml:space="preserve"> </w:t>
      </w:r>
      <w:r>
        <w:rPr>
          <w:b/>
        </w:rPr>
        <w:t xml:space="preserve">Action Type: </w:t>
      </w:r>
      <w:r>
        <w:t>Send</w:t>
      </w:r>
    </w:p>
    <w:p w:rsidR="00B6113D" w:rsidRDefault="00A66234">
      <w:pPr>
        <w:pStyle w:val="ListParagraph"/>
        <w:numPr>
          <w:ilvl w:val="2"/>
          <w:numId w:val="1128"/>
        </w:numPr>
        <w:spacing w:after="0"/>
      </w:pPr>
      <w:r>
        <w:t xml:space="preserve"> </w:t>
      </w:r>
      <w:r>
        <w:rPr>
          <w:b/>
        </w:rPr>
        <w:t xml:space="preserve">Transport Type: </w:t>
      </w:r>
      <w:r>
        <w:t xml:space="preserve">   </w:t>
      </w:r>
    </w:p>
    <w:p w:rsidR="00B6113D" w:rsidRDefault="00A66234">
      <w:pPr>
        <w:pStyle w:val="ListParagraph"/>
        <w:numPr>
          <w:ilvl w:val="1"/>
          <w:numId w:val="1128"/>
        </w:numPr>
        <w:spacing w:after="0"/>
      </w:pPr>
      <w:r>
        <w:t xml:space="preserve"> </w:t>
      </w:r>
      <w:r>
        <w:rPr>
          <w:b/>
        </w:rPr>
        <w:t xml:space="preserve">Source: </w:t>
      </w:r>
      <w:r>
        <w:t xml:space="preserve">BW Process </w:t>
      </w:r>
      <w:hyperlink w:anchor="3.2.7.1.2.---">
        <w:r>
          <w:rPr>
            <w:color w:val="0000FF"/>
            <w:u w:val="single"/>
          </w:rPr>
          <w:t>/ProcessDefinitions/GrantingCredit</w:t>
        </w:r>
      </w:hyperlink>
      <w:r>
        <w:t xml:space="preserve"> </w:t>
      </w:r>
    </w:p>
    <w:p w:rsidR="00B6113D" w:rsidRDefault="00A66234">
      <w:pPr>
        <w:pStyle w:val="ListParagraph"/>
        <w:numPr>
          <w:ilvl w:val="2"/>
          <w:numId w:val="1128"/>
        </w:numPr>
        <w:spacing w:after="0"/>
      </w:pPr>
      <w:r>
        <w:t xml:space="preserve"> </w:t>
      </w:r>
      <w:r>
        <w:rPr>
          <w:b/>
        </w:rPr>
        <w:t xml:space="preserve">Activity: </w:t>
      </w:r>
      <w:r>
        <w:t xml:space="preserve"> </w:t>
      </w:r>
      <w:hyperlink w:anchor="3.3.1.2.7.11.---">
        <w:r>
          <w:rPr>
            <w:color w:val="0000FF"/>
            <w:u w:val="single"/>
          </w:rPr>
          <w:t>InputParameters JMSQueueSender</w:t>
        </w:r>
      </w:hyperlink>
      <w:r>
        <w:t xml:space="preserve"> </w:t>
      </w:r>
    </w:p>
    <w:p w:rsidR="00B6113D" w:rsidRDefault="00A66234">
      <w:pPr>
        <w:pStyle w:val="ListParagraph"/>
        <w:numPr>
          <w:ilvl w:val="2"/>
          <w:numId w:val="1128"/>
        </w:numPr>
        <w:spacing w:after="0"/>
      </w:pPr>
      <w:r>
        <w:t xml:space="preserve"> </w:t>
      </w:r>
      <w:r>
        <w:rPr>
          <w:b/>
        </w:rPr>
        <w:t xml:space="preserve">Action Type: </w:t>
      </w:r>
      <w:r>
        <w:t>Send</w:t>
      </w:r>
    </w:p>
    <w:p w:rsidR="00B6113D" w:rsidRDefault="00A66234">
      <w:pPr>
        <w:pStyle w:val="ListParagraph"/>
        <w:numPr>
          <w:ilvl w:val="2"/>
          <w:numId w:val="1128"/>
        </w:numPr>
        <w:spacing w:after="0"/>
      </w:pPr>
      <w:r>
        <w:t xml:space="preserve"> </w:t>
      </w:r>
      <w:r>
        <w:rPr>
          <w:b/>
        </w:rPr>
        <w:t xml:space="preserve">Transport Type: </w:t>
      </w:r>
      <w:r>
        <w:t xml:space="preserve">    </w:t>
      </w:r>
    </w:p>
    <w:p w:rsidR="00B6113D" w:rsidRDefault="00A66234">
      <w:pPr>
        <w:pStyle w:val="Heading8"/>
      </w:pPr>
      <w:bookmarkStart w:id="2386" w:name="3.3.1.1.3.3.1.7.---"/>
      <w:r>
        <w:t>3.3.1.1.3.3.1.7. DEV.BANK.GRANTINGCREDIT.RESULT</w:t>
      </w:r>
      <w:bookmarkEnd w:id="2386"/>
    </w:p>
    <w:p w:rsidR="00B6113D" w:rsidRDefault="00A66234">
      <w:pPr>
        <w:spacing w:after="0"/>
      </w:pPr>
      <w:r>
        <w:t>Section contai</w:t>
      </w:r>
      <w:r>
        <w:t xml:space="preserve">ns list of middleware objects using DEV.BANK.GRANTINGCREDIT.RESULT </w:t>
      </w:r>
    </w:p>
    <w:p w:rsidR="00B6113D" w:rsidRDefault="00A66234">
      <w:pPr>
        <w:spacing w:after="0"/>
      </w:pPr>
      <w:r>
        <w:rPr>
          <w:noProof/>
        </w:rPr>
        <w:lastRenderedPageBreak/>
        <w:drawing>
          <wp:inline distT="0" distB="0" distL="0" distR="0">
            <wp:extent cx="5328000" cy="5416000"/>
            <wp:effectExtent l="0" t="0" r="0" b="0"/>
            <wp:docPr id="203" name="Picture 203" descr="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3.png"/>
                    <pic:cNvPicPr/>
                  </pic:nvPicPr>
                  <pic:blipFill>
                    <a:blip r:embed="rId163"/>
                    <a:stretch>
                      <a:fillRect/>
                    </a:stretch>
                  </pic:blipFill>
                  <pic:spPr>
                    <a:xfrm>
                      <a:off x="0" y="0"/>
                      <a:ext cx="5328000" cy="5416000"/>
                    </a:xfrm>
                    <a:prstGeom prst="rect">
                      <a:avLst/>
                    </a:prstGeom>
                  </pic:spPr>
                </pic:pic>
              </a:graphicData>
            </a:graphic>
          </wp:inline>
        </w:drawing>
      </w:r>
      <w:r>
        <w:t xml:space="preserve"> </w:t>
      </w:r>
    </w:p>
    <w:p w:rsidR="00B6113D" w:rsidRDefault="00A66234">
      <w:pPr>
        <w:pStyle w:val="ListParagraph"/>
        <w:numPr>
          <w:ilvl w:val="0"/>
          <w:numId w:val="1129"/>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29"/>
        </w:numPr>
        <w:spacing w:after="0"/>
      </w:pPr>
      <w:r>
        <w:t xml:space="preserve"> </w:t>
      </w:r>
      <w:r>
        <w:rPr>
          <w:b/>
        </w:rPr>
        <w:t xml:space="preserve">Source: </w:t>
      </w:r>
      <w:r>
        <w:t xml:space="preserve">BW Process </w:t>
      </w:r>
      <w:hyperlink w:anchor="3.2.8.1.5.---">
        <w:r>
          <w:rPr>
            <w:color w:val="0000FF"/>
            <w:u w:val="single"/>
          </w:rPr>
          <w:t>/ProcessDefinitions/Examination/ExaminationService</w:t>
        </w:r>
      </w:hyperlink>
      <w:r>
        <w:t xml:space="preserve"> </w:t>
      </w:r>
    </w:p>
    <w:p w:rsidR="00B6113D" w:rsidRDefault="00A66234">
      <w:pPr>
        <w:pStyle w:val="ListParagraph"/>
        <w:numPr>
          <w:ilvl w:val="2"/>
          <w:numId w:val="1129"/>
        </w:numPr>
        <w:spacing w:after="0"/>
      </w:pPr>
      <w:r>
        <w:t xml:space="preserve"> </w:t>
      </w:r>
      <w:r>
        <w:rPr>
          <w:b/>
        </w:rPr>
        <w:t xml:space="preserve">Activity: </w:t>
      </w:r>
      <w:r>
        <w:t xml:space="preserve"> </w:t>
      </w:r>
      <w:hyperlink w:anchor="3.3.1.2.8.5.---">
        <w:r>
          <w:rPr>
            <w:color w:val="0000FF"/>
            <w:u w:val="single"/>
          </w:rPr>
          <w:t>InputParameters JMSQueueReceiver</w:t>
        </w:r>
      </w:hyperlink>
      <w:r>
        <w:t xml:space="preserve"> </w:t>
      </w:r>
    </w:p>
    <w:p w:rsidR="00B6113D" w:rsidRDefault="00A66234">
      <w:pPr>
        <w:pStyle w:val="ListParagraph"/>
        <w:numPr>
          <w:ilvl w:val="2"/>
          <w:numId w:val="1129"/>
        </w:numPr>
        <w:spacing w:after="0"/>
      </w:pPr>
      <w:r>
        <w:t xml:space="preserve"> </w:t>
      </w:r>
      <w:r>
        <w:rPr>
          <w:b/>
        </w:rPr>
        <w:t xml:space="preserve">Action Type: </w:t>
      </w:r>
      <w:r>
        <w:t>ReceiveRequest</w:t>
      </w:r>
    </w:p>
    <w:p w:rsidR="00B6113D" w:rsidRDefault="00A66234">
      <w:pPr>
        <w:pStyle w:val="ListParagraph"/>
        <w:numPr>
          <w:ilvl w:val="2"/>
          <w:numId w:val="1129"/>
        </w:numPr>
        <w:spacing w:after="0"/>
      </w:pPr>
      <w:r>
        <w:t xml:space="preserve"> </w:t>
      </w:r>
      <w:r>
        <w:rPr>
          <w:b/>
        </w:rPr>
        <w:t xml:space="preserve">Transport Type: </w:t>
      </w:r>
      <w:r>
        <w:t xml:space="preserve">   </w:t>
      </w:r>
    </w:p>
    <w:p w:rsidR="00B6113D" w:rsidRDefault="00A66234">
      <w:pPr>
        <w:pStyle w:val="ListParagraph"/>
        <w:numPr>
          <w:ilvl w:val="1"/>
          <w:numId w:val="1129"/>
        </w:numPr>
        <w:spacing w:after="0"/>
      </w:pPr>
      <w:r>
        <w:t xml:space="preserve"> </w:t>
      </w:r>
      <w:r>
        <w:rPr>
          <w:b/>
        </w:rPr>
        <w:t xml:space="preserve">Source: </w:t>
      </w:r>
      <w:r>
        <w:t xml:space="preserve">BW Process </w:t>
      </w:r>
      <w:hyperlink w:anchor="3.2.8.1.5.---">
        <w:r>
          <w:rPr>
            <w:color w:val="0000FF"/>
            <w:u w:val="single"/>
          </w:rPr>
          <w:t>/ProcessDefinitions/Examination/ExaminationService</w:t>
        </w:r>
      </w:hyperlink>
      <w:r>
        <w:t xml:space="preserve"> </w:t>
      </w:r>
    </w:p>
    <w:p w:rsidR="00B6113D" w:rsidRDefault="00A66234">
      <w:pPr>
        <w:pStyle w:val="ListParagraph"/>
        <w:numPr>
          <w:ilvl w:val="2"/>
          <w:numId w:val="1129"/>
        </w:numPr>
        <w:spacing w:after="0"/>
      </w:pPr>
      <w:r>
        <w:t xml:space="preserve"> </w:t>
      </w:r>
      <w:r>
        <w:rPr>
          <w:b/>
        </w:rPr>
        <w:t xml:space="preserve">Activity: </w:t>
      </w:r>
      <w:r>
        <w:t xml:space="preserve"> </w:t>
      </w:r>
      <w:hyperlink w:anchor="3.3.1.2.8.6.---">
        <w:r>
          <w:rPr>
            <w:color w:val="0000FF"/>
            <w:u w:val="single"/>
          </w:rPr>
          <w:t>Result JM</w:t>
        </w:r>
      </w:hyperlink>
      <w:hyperlink w:anchor="3.3.1.2.8.6.---">
        <w:r>
          <w:rPr>
            <w:color w:val="0000FF"/>
            <w:u w:val="single"/>
          </w:rPr>
          <w:t>SQueueSender</w:t>
        </w:r>
      </w:hyperlink>
      <w:r>
        <w:t xml:space="preserve"> </w:t>
      </w:r>
    </w:p>
    <w:p w:rsidR="00B6113D" w:rsidRDefault="00A66234">
      <w:pPr>
        <w:pStyle w:val="ListParagraph"/>
        <w:numPr>
          <w:ilvl w:val="2"/>
          <w:numId w:val="1129"/>
        </w:numPr>
        <w:spacing w:after="0"/>
      </w:pPr>
      <w:r>
        <w:t xml:space="preserve"> </w:t>
      </w:r>
      <w:r>
        <w:rPr>
          <w:b/>
        </w:rPr>
        <w:t xml:space="preserve">Action Type: </w:t>
      </w:r>
      <w:r>
        <w:t>Send</w:t>
      </w:r>
    </w:p>
    <w:p w:rsidR="00B6113D" w:rsidRDefault="00A66234">
      <w:pPr>
        <w:pStyle w:val="ListParagraph"/>
        <w:numPr>
          <w:ilvl w:val="2"/>
          <w:numId w:val="1129"/>
        </w:numPr>
        <w:spacing w:after="0"/>
      </w:pPr>
      <w:r>
        <w:t xml:space="preserve"> </w:t>
      </w:r>
      <w:r>
        <w:rPr>
          <w:b/>
        </w:rPr>
        <w:t xml:space="preserve">Transport Type: </w:t>
      </w:r>
      <w:r>
        <w:t xml:space="preserve">   </w:t>
      </w:r>
    </w:p>
    <w:p w:rsidR="00B6113D" w:rsidRDefault="00A66234">
      <w:pPr>
        <w:pStyle w:val="ListParagraph"/>
        <w:numPr>
          <w:ilvl w:val="1"/>
          <w:numId w:val="1129"/>
        </w:numPr>
        <w:spacing w:after="0"/>
      </w:pPr>
      <w:r>
        <w:t xml:space="preserve"> </w:t>
      </w:r>
      <w:r>
        <w:rPr>
          <w:b/>
        </w:rPr>
        <w:t xml:space="preserve">Source: </w:t>
      </w:r>
      <w:r>
        <w:t xml:space="preserve">BW Process </w:t>
      </w:r>
      <w:hyperlink w:anchor="3.2.8.1.1.---">
        <w:r>
          <w:rPr>
            <w:color w:val="0000FF"/>
            <w:u w:val="single"/>
          </w:rPr>
          <w:t>/ProcessDefinitions/GrantingCredit</w:t>
        </w:r>
      </w:hyperlink>
      <w:r>
        <w:t xml:space="preserve"> </w:t>
      </w:r>
    </w:p>
    <w:p w:rsidR="00B6113D" w:rsidRDefault="00A66234">
      <w:pPr>
        <w:pStyle w:val="ListParagraph"/>
        <w:numPr>
          <w:ilvl w:val="2"/>
          <w:numId w:val="1129"/>
        </w:numPr>
        <w:spacing w:after="0"/>
      </w:pPr>
      <w:r>
        <w:t xml:space="preserve"> </w:t>
      </w:r>
      <w:r>
        <w:rPr>
          <w:b/>
        </w:rPr>
        <w:t xml:space="preserve">Activity: </w:t>
      </w:r>
      <w:r>
        <w:t xml:space="preserve"> </w:t>
      </w:r>
      <w:hyperlink w:anchor="3.3.1.2.8.7.---">
        <w:r>
          <w:rPr>
            <w:color w:val="0000FF"/>
            <w:u w:val="single"/>
          </w:rPr>
          <w:t>InputParameters JMSQueueSender</w:t>
        </w:r>
      </w:hyperlink>
      <w:r>
        <w:t xml:space="preserve"> </w:t>
      </w:r>
    </w:p>
    <w:p w:rsidR="00B6113D" w:rsidRDefault="00A66234">
      <w:pPr>
        <w:pStyle w:val="ListParagraph"/>
        <w:numPr>
          <w:ilvl w:val="2"/>
          <w:numId w:val="1129"/>
        </w:numPr>
        <w:spacing w:after="0"/>
      </w:pPr>
      <w:r>
        <w:t xml:space="preserve"> </w:t>
      </w:r>
      <w:r>
        <w:rPr>
          <w:b/>
        </w:rPr>
        <w:t xml:space="preserve">Action Type: </w:t>
      </w:r>
      <w:r>
        <w:t>Send</w:t>
      </w:r>
    </w:p>
    <w:p w:rsidR="00B6113D" w:rsidRDefault="00A66234">
      <w:pPr>
        <w:pStyle w:val="ListParagraph"/>
        <w:numPr>
          <w:ilvl w:val="2"/>
          <w:numId w:val="1129"/>
        </w:numPr>
        <w:spacing w:after="0"/>
      </w:pPr>
      <w:r>
        <w:t xml:space="preserve"> </w:t>
      </w:r>
      <w:r>
        <w:rPr>
          <w:b/>
        </w:rPr>
        <w:t xml:space="preserve">Transport Type: </w:t>
      </w:r>
      <w:r>
        <w:t xml:space="preserve">   </w:t>
      </w:r>
    </w:p>
    <w:p w:rsidR="00B6113D" w:rsidRDefault="00A66234">
      <w:pPr>
        <w:pStyle w:val="ListParagraph"/>
        <w:numPr>
          <w:ilvl w:val="1"/>
          <w:numId w:val="1129"/>
        </w:numPr>
        <w:spacing w:after="0"/>
      </w:pPr>
      <w:r>
        <w:t xml:space="preserve"> </w:t>
      </w:r>
      <w:r>
        <w:rPr>
          <w:b/>
        </w:rPr>
        <w:t xml:space="preserve">Source: </w:t>
      </w:r>
      <w:r>
        <w:t xml:space="preserve">BW Process </w:t>
      </w:r>
      <w:hyperlink w:anchor="3.2.8.1.10.---">
        <w:r>
          <w:rPr>
            <w:color w:val="0000FF"/>
            <w:u w:val="single"/>
          </w:rPr>
          <w:t>/ProcessDefinitions/Output/HTMLOutput</w:t>
        </w:r>
      </w:hyperlink>
      <w:r>
        <w:t xml:space="preserve"> </w:t>
      </w:r>
    </w:p>
    <w:p w:rsidR="00B6113D" w:rsidRDefault="00A66234">
      <w:pPr>
        <w:pStyle w:val="ListParagraph"/>
        <w:numPr>
          <w:ilvl w:val="2"/>
          <w:numId w:val="1129"/>
        </w:numPr>
        <w:spacing w:after="0"/>
      </w:pPr>
      <w:r>
        <w:t xml:space="preserve"> </w:t>
      </w:r>
      <w:r>
        <w:rPr>
          <w:b/>
        </w:rPr>
        <w:t xml:space="preserve">Activity: </w:t>
      </w:r>
      <w:r>
        <w:t xml:space="preserve"> </w:t>
      </w:r>
      <w:hyperlink w:anchor="3.3.1.2.8.8.---">
        <w:r>
          <w:rPr>
            <w:color w:val="0000FF"/>
            <w:u w:val="single"/>
          </w:rPr>
          <w:t>Result JMSQueue</w:t>
        </w:r>
        <w:r>
          <w:rPr>
            <w:color w:val="0000FF"/>
            <w:u w:val="single"/>
          </w:rPr>
          <w:t>Receiver</w:t>
        </w:r>
      </w:hyperlink>
      <w:r>
        <w:t xml:space="preserve"> </w:t>
      </w:r>
    </w:p>
    <w:p w:rsidR="00B6113D" w:rsidRDefault="00A66234">
      <w:pPr>
        <w:pStyle w:val="ListParagraph"/>
        <w:numPr>
          <w:ilvl w:val="2"/>
          <w:numId w:val="1129"/>
        </w:numPr>
        <w:spacing w:after="0"/>
      </w:pPr>
      <w:r>
        <w:t xml:space="preserve"> </w:t>
      </w:r>
      <w:r>
        <w:rPr>
          <w:b/>
        </w:rPr>
        <w:t xml:space="preserve">Action Type: </w:t>
      </w:r>
      <w:r>
        <w:t>ReceiveRequest</w:t>
      </w:r>
    </w:p>
    <w:p w:rsidR="00B6113D" w:rsidRDefault="00A66234">
      <w:pPr>
        <w:pStyle w:val="ListParagraph"/>
        <w:numPr>
          <w:ilvl w:val="2"/>
          <w:numId w:val="1129"/>
        </w:numPr>
        <w:spacing w:after="0"/>
      </w:pPr>
      <w:r>
        <w:lastRenderedPageBreak/>
        <w:t xml:space="preserve"> </w:t>
      </w:r>
      <w:r>
        <w:rPr>
          <w:b/>
        </w:rPr>
        <w:t xml:space="preserve">Transport Type: </w:t>
      </w:r>
      <w:r>
        <w:t xml:space="preserve">     </w:t>
      </w:r>
    </w:p>
    <w:p w:rsidR="00B6113D" w:rsidRDefault="00A66234">
      <w:pPr>
        <w:pStyle w:val="Heading8"/>
      </w:pPr>
      <w:bookmarkStart w:id="2387" w:name="3.3.1.1.3.3.1.8.---"/>
      <w:r>
        <w:t>3.3.1.1.3.3.1.8. DEV.BANK.PAWN.CREDITREQ</w:t>
      </w:r>
      <w:bookmarkEnd w:id="2387"/>
    </w:p>
    <w:p w:rsidR="00B6113D" w:rsidRDefault="00A66234">
      <w:pPr>
        <w:spacing w:after="0"/>
      </w:pPr>
      <w:r>
        <w:t xml:space="preserve">Section contains list of middleware objects using DEV.BANK.PAWN.CREDITREQ </w:t>
      </w:r>
    </w:p>
    <w:p w:rsidR="00B6113D" w:rsidRDefault="00A66234">
      <w:pPr>
        <w:spacing w:after="0"/>
      </w:pPr>
      <w:r>
        <w:rPr>
          <w:noProof/>
        </w:rPr>
        <w:drawing>
          <wp:inline distT="0" distB="0" distL="0" distR="0">
            <wp:extent cx="3856000" cy="4888000"/>
            <wp:effectExtent l="0" t="0" r="0" b="0"/>
            <wp:docPr id="204" name="Picture 204" descr="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4.png"/>
                    <pic:cNvPicPr/>
                  </pic:nvPicPr>
                  <pic:blipFill>
                    <a:blip r:embed="rId155"/>
                    <a:stretch>
                      <a:fillRect/>
                    </a:stretch>
                  </pic:blipFill>
                  <pic:spPr>
                    <a:xfrm>
                      <a:off x="0" y="0"/>
                      <a:ext cx="3856000" cy="4888000"/>
                    </a:xfrm>
                    <a:prstGeom prst="rect">
                      <a:avLst/>
                    </a:prstGeom>
                  </pic:spPr>
                </pic:pic>
              </a:graphicData>
            </a:graphic>
          </wp:inline>
        </w:drawing>
      </w:r>
      <w:r>
        <w:t xml:space="preserve"> </w:t>
      </w:r>
    </w:p>
    <w:p w:rsidR="00B6113D" w:rsidRDefault="00A66234">
      <w:pPr>
        <w:pStyle w:val="ListParagraph"/>
        <w:numPr>
          <w:ilvl w:val="0"/>
          <w:numId w:val="1130"/>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30"/>
        </w:numPr>
        <w:spacing w:after="0"/>
      </w:pPr>
      <w:r>
        <w:t xml:space="preserve"> </w:t>
      </w:r>
      <w:r>
        <w:rPr>
          <w:b/>
        </w:rPr>
        <w:t xml:space="preserve">Source: </w:t>
      </w:r>
      <w:r>
        <w:t xml:space="preserve">BW </w:t>
      </w:r>
      <w:r>
        <w:t xml:space="preserve">Process </w:t>
      </w:r>
      <w:hyperlink w:anchor="3.2.7.1.2.---">
        <w:r>
          <w:rPr>
            <w:color w:val="0000FF"/>
            <w:u w:val="single"/>
          </w:rPr>
          <w:t>/ProcessDefinitions/GrantingCredit</w:t>
        </w:r>
      </w:hyperlink>
      <w:r>
        <w:t xml:space="preserve"> </w:t>
      </w:r>
    </w:p>
    <w:p w:rsidR="00B6113D" w:rsidRDefault="00A66234">
      <w:pPr>
        <w:pStyle w:val="ListParagraph"/>
        <w:numPr>
          <w:ilvl w:val="2"/>
          <w:numId w:val="1130"/>
        </w:numPr>
        <w:spacing w:after="0"/>
      </w:pPr>
      <w:r>
        <w:t xml:space="preserve"> </w:t>
      </w:r>
      <w:r>
        <w:rPr>
          <w:b/>
        </w:rPr>
        <w:t xml:space="preserve">Activity: </w:t>
      </w:r>
      <w:r>
        <w:t xml:space="preserve"> </w:t>
      </w:r>
      <w:hyperlink w:anchor="3.3.1.2.7.12.---">
        <w:r>
          <w:rPr>
            <w:color w:val="0000FF"/>
            <w:u w:val="single"/>
          </w:rPr>
          <w:t>Appraisal JMSQueueSender</w:t>
        </w:r>
      </w:hyperlink>
      <w:r>
        <w:t xml:space="preserve"> </w:t>
      </w:r>
    </w:p>
    <w:p w:rsidR="00B6113D" w:rsidRDefault="00A66234">
      <w:pPr>
        <w:pStyle w:val="ListParagraph"/>
        <w:numPr>
          <w:ilvl w:val="2"/>
          <w:numId w:val="1130"/>
        </w:numPr>
        <w:spacing w:after="0"/>
      </w:pPr>
      <w:r>
        <w:t xml:space="preserve"> </w:t>
      </w:r>
      <w:r>
        <w:rPr>
          <w:b/>
        </w:rPr>
        <w:t xml:space="preserve">Action Type: </w:t>
      </w:r>
      <w:r>
        <w:t>Send</w:t>
      </w:r>
    </w:p>
    <w:p w:rsidR="00B6113D" w:rsidRDefault="00A66234">
      <w:pPr>
        <w:pStyle w:val="ListParagraph"/>
        <w:numPr>
          <w:ilvl w:val="2"/>
          <w:numId w:val="1130"/>
        </w:numPr>
        <w:spacing w:after="0"/>
      </w:pPr>
      <w:r>
        <w:t xml:space="preserve"> </w:t>
      </w:r>
      <w:r>
        <w:rPr>
          <w:b/>
        </w:rPr>
        <w:t xml:space="preserve">Transport Type: </w:t>
      </w:r>
      <w:r>
        <w:t xml:space="preserve">   </w:t>
      </w:r>
    </w:p>
    <w:p w:rsidR="00B6113D" w:rsidRDefault="00A66234">
      <w:pPr>
        <w:pStyle w:val="ListParagraph"/>
        <w:numPr>
          <w:ilvl w:val="0"/>
          <w:numId w:val="1130"/>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30"/>
        </w:numPr>
        <w:spacing w:after="0"/>
      </w:pPr>
      <w:r>
        <w:t xml:space="preserve"> </w:t>
      </w:r>
      <w:r>
        <w:rPr>
          <w:b/>
        </w:rPr>
        <w:t xml:space="preserve">Source: </w:t>
      </w:r>
      <w:r>
        <w:t xml:space="preserve">BW Process </w:t>
      </w:r>
      <w:hyperlink w:anchor="3.2.8.1.1.---">
        <w:r>
          <w:rPr>
            <w:color w:val="0000FF"/>
            <w:u w:val="single"/>
          </w:rPr>
          <w:t>/ProcessDefinitions/GrantingCredit</w:t>
        </w:r>
      </w:hyperlink>
      <w:r>
        <w:t xml:space="preserve"> </w:t>
      </w:r>
    </w:p>
    <w:p w:rsidR="00B6113D" w:rsidRDefault="00A66234">
      <w:pPr>
        <w:pStyle w:val="ListParagraph"/>
        <w:numPr>
          <w:ilvl w:val="2"/>
          <w:numId w:val="1130"/>
        </w:numPr>
        <w:spacing w:after="0"/>
      </w:pPr>
      <w:r>
        <w:t xml:space="preserve"> </w:t>
      </w:r>
      <w:r>
        <w:rPr>
          <w:b/>
        </w:rPr>
        <w:t xml:space="preserve">Activity: </w:t>
      </w:r>
      <w:r>
        <w:t xml:space="preserve"> </w:t>
      </w:r>
      <w:hyperlink w:anchor="3.3.1.2.8.9.---">
        <w:r>
          <w:rPr>
            <w:color w:val="0000FF"/>
            <w:u w:val="single"/>
          </w:rPr>
          <w:t>Appraisal JMSQueueSender</w:t>
        </w:r>
      </w:hyperlink>
      <w:r>
        <w:t xml:space="preserve"> </w:t>
      </w:r>
    </w:p>
    <w:p w:rsidR="00B6113D" w:rsidRDefault="00A66234">
      <w:pPr>
        <w:pStyle w:val="ListParagraph"/>
        <w:numPr>
          <w:ilvl w:val="2"/>
          <w:numId w:val="1130"/>
        </w:numPr>
        <w:spacing w:after="0"/>
      </w:pPr>
      <w:r>
        <w:t xml:space="preserve"> </w:t>
      </w:r>
      <w:r>
        <w:rPr>
          <w:b/>
        </w:rPr>
        <w:t xml:space="preserve">Action Type: </w:t>
      </w:r>
      <w:r>
        <w:t>Send</w:t>
      </w:r>
    </w:p>
    <w:p w:rsidR="00B6113D" w:rsidRDefault="00A66234">
      <w:pPr>
        <w:pStyle w:val="ListParagraph"/>
        <w:numPr>
          <w:ilvl w:val="2"/>
          <w:numId w:val="1130"/>
        </w:numPr>
        <w:spacing w:after="0"/>
      </w:pPr>
      <w:r>
        <w:t xml:space="preserve"> </w:t>
      </w:r>
      <w:r>
        <w:rPr>
          <w:b/>
        </w:rPr>
        <w:t xml:space="preserve">Transport Type: </w:t>
      </w:r>
      <w:r>
        <w:t xml:space="preserve">    </w:t>
      </w:r>
    </w:p>
    <w:p w:rsidR="00B6113D" w:rsidRDefault="00A66234">
      <w:pPr>
        <w:pStyle w:val="Heading5"/>
      </w:pPr>
      <w:bookmarkStart w:id="2388" w:name="3.3.1.1.4.---"/>
      <w:r>
        <w:t>3.3.1.1.4. Rendezvous Messa</w:t>
      </w:r>
      <w:r>
        <w:t>ges</w:t>
      </w:r>
      <w:bookmarkEnd w:id="2388"/>
    </w:p>
    <w:p w:rsidR="00B6113D" w:rsidRDefault="00A66234">
      <w:pPr>
        <w:spacing w:after="0"/>
      </w:pPr>
      <w:r>
        <w:t>Chapter contains Rendezvous Messages from all projects.</w:t>
      </w:r>
    </w:p>
    <w:p w:rsidR="00B6113D" w:rsidRDefault="00A66234">
      <w:pPr>
        <w:pStyle w:val="Heading6"/>
      </w:pPr>
      <w:bookmarkStart w:id="2389" w:name="3.3.1.1.4.1.---"/>
      <w:r>
        <w:t>3.3.1.1.4.1. RV Transport</w:t>
      </w:r>
      <w:bookmarkEnd w:id="2389"/>
    </w:p>
    <w:p w:rsidR="00B6113D" w:rsidRDefault="00A66234">
      <w:pPr>
        <w:spacing w:after="0"/>
      </w:pPr>
      <w:r>
        <w:t>Chapter contains destinations which use RV Transport with parameters: service="7500", network="", daemon="tcp:7500".</w:t>
      </w:r>
    </w:p>
    <w:p w:rsidR="00B6113D" w:rsidRDefault="00A66234">
      <w:pPr>
        <w:pStyle w:val="Heading7"/>
      </w:pPr>
      <w:bookmarkStart w:id="2390" w:name="3.3.1.1.4.1.1.---"/>
      <w:r>
        <w:lastRenderedPageBreak/>
        <w:t>3.3.1.1.4.1.1. $AppraisalRequestSub/ActivityOutput/bo</w:t>
      </w:r>
      <w:r>
        <w:t>dy/replySubj</w:t>
      </w:r>
      <w:bookmarkEnd w:id="2390"/>
    </w:p>
    <w:p w:rsidR="00B6113D" w:rsidRDefault="00A66234">
      <w:pPr>
        <w:spacing w:after="0"/>
      </w:pPr>
      <w:r>
        <w:t xml:space="preserve">Section contains list of middleware objects using $AppraisalRequestSub/ActivityOutput/body/replySubj </w:t>
      </w:r>
    </w:p>
    <w:p w:rsidR="00B6113D" w:rsidRDefault="00A66234">
      <w:pPr>
        <w:spacing w:after="0"/>
      </w:pPr>
      <w:r>
        <w:rPr>
          <w:noProof/>
        </w:rPr>
        <w:drawing>
          <wp:inline distT="0" distB="0" distL="0" distR="0">
            <wp:extent cx="3880000" cy="5552000"/>
            <wp:effectExtent l="0" t="0" r="0" b="0"/>
            <wp:docPr id="205" name="Picture 205" descr="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png"/>
                    <pic:cNvPicPr/>
                  </pic:nvPicPr>
                  <pic:blipFill>
                    <a:blip r:embed="rId164"/>
                    <a:stretch>
                      <a:fillRect/>
                    </a:stretch>
                  </pic:blipFill>
                  <pic:spPr>
                    <a:xfrm>
                      <a:off x="0" y="0"/>
                      <a:ext cx="3880000" cy="5552000"/>
                    </a:xfrm>
                    <a:prstGeom prst="rect">
                      <a:avLst/>
                    </a:prstGeom>
                  </pic:spPr>
                </pic:pic>
              </a:graphicData>
            </a:graphic>
          </wp:inline>
        </w:drawing>
      </w:r>
      <w:r>
        <w:t xml:space="preserve"> </w:t>
      </w:r>
    </w:p>
    <w:p w:rsidR="00B6113D" w:rsidRDefault="00A66234">
      <w:pPr>
        <w:pStyle w:val="ListParagraph"/>
        <w:numPr>
          <w:ilvl w:val="0"/>
          <w:numId w:val="1131"/>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3.1.3.---">
        <w:r>
          <w:rPr>
            <w:color w:val="0000FF"/>
            <w:u w:val="single"/>
          </w:rPr>
          <w:t>/ProcessDefinitions/Appr</w:t>
        </w:r>
        <w:r>
          <w:rPr>
            <w:color w:val="0000FF"/>
            <w:u w:val="single"/>
          </w:rPr>
          <w:t>aiser2/ProcessRequest2</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3.10.---">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t xml:space="preserve"> </w:t>
      </w:r>
      <w:r>
        <w:rPr>
          <w:b/>
        </w:rPr>
        <w:t xml:space="preserve">Transport Type: </w:t>
      </w:r>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3.1.4.---">
        <w:r>
          <w:rPr>
            <w:color w:val="0000FF"/>
            <w:u w:val="single"/>
          </w:rPr>
          <w:t>/ProcessDefinitions/Appraiser3/ProcessRequest3</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3.11.---">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t xml:space="preserve"> </w:t>
      </w:r>
      <w:r>
        <w:rPr>
          <w:b/>
        </w:rPr>
        <w:t xml:space="preserve">Transport Type: </w:t>
      </w:r>
      <w:r>
        <w:t xml:space="preserve">   </w:t>
      </w:r>
    </w:p>
    <w:p w:rsidR="00B6113D" w:rsidRDefault="00A66234">
      <w:pPr>
        <w:pStyle w:val="ListParagraph"/>
        <w:numPr>
          <w:ilvl w:val="0"/>
          <w:numId w:val="1131"/>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4.1.1.---">
        <w:r>
          <w:rPr>
            <w:color w:val="0000FF"/>
            <w:u w:val="single"/>
          </w:rPr>
          <w:t>/ProcessDefinitions/Appraiser1/ProcessRequest1</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4.6.---">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lastRenderedPageBreak/>
        <w:t xml:space="preserve"> </w:t>
      </w:r>
      <w:r>
        <w:rPr>
          <w:b/>
        </w:rPr>
        <w:t xml:space="preserve">Transport Type: </w:t>
      </w:r>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4.1.2.---">
        <w:r>
          <w:rPr>
            <w:color w:val="0000FF"/>
            <w:u w:val="single"/>
          </w:rPr>
          <w:t>/ProcessDefinitions/Appraiser2/Proce</w:t>
        </w:r>
        <w:r>
          <w:rPr>
            <w:color w:val="0000FF"/>
            <w:u w:val="single"/>
          </w:rPr>
          <w:t>ssRequest2</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4.7.---">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t xml:space="preserve"> </w:t>
      </w:r>
      <w:r>
        <w:rPr>
          <w:b/>
        </w:rPr>
        <w:t xml:space="preserve">Transport Type: </w:t>
      </w:r>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4.1.3.---">
        <w:r>
          <w:rPr>
            <w:color w:val="0000FF"/>
            <w:u w:val="single"/>
          </w:rPr>
          <w:t>/ProcessDefinitions/Appraiser3/ProcessRequest3</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4.8.---">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t xml:space="preserve"> </w:t>
      </w:r>
      <w:r>
        <w:rPr>
          <w:b/>
        </w:rPr>
        <w:t xml:space="preserve">Transport Type: </w:t>
      </w:r>
      <w:r>
        <w:t xml:space="preserve">   </w:t>
      </w:r>
    </w:p>
    <w:p w:rsidR="00B6113D" w:rsidRDefault="00A66234">
      <w:pPr>
        <w:pStyle w:val="ListParagraph"/>
        <w:numPr>
          <w:ilvl w:val="1"/>
          <w:numId w:val="1131"/>
        </w:numPr>
        <w:spacing w:after="0"/>
      </w:pPr>
      <w:r>
        <w:t xml:space="preserve"> </w:t>
      </w:r>
      <w:r>
        <w:rPr>
          <w:b/>
        </w:rPr>
        <w:t xml:space="preserve">Source: </w:t>
      </w:r>
      <w:r>
        <w:t xml:space="preserve">BW Process </w:t>
      </w:r>
      <w:hyperlink w:anchor="3.2.4.1.4.---">
        <w:r>
          <w:rPr>
            <w:color w:val="0000FF"/>
            <w:u w:val="single"/>
          </w:rPr>
          <w:t>/ProcessDefinitions/Appraiser4/ProcessRequest4</w:t>
        </w:r>
      </w:hyperlink>
      <w:r>
        <w:t xml:space="preserve"> </w:t>
      </w:r>
    </w:p>
    <w:p w:rsidR="00B6113D" w:rsidRDefault="00A66234">
      <w:pPr>
        <w:pStyle w:val="ListParagraph"/>
        <w:numPr>
          <w:ilvl w:val="2"/>
          <w:numId w:val="1131"/>
        </w:numPr>
        <w:spacing w:after="0"/>
      </w:pPr>
      <w:r>
        <w:t xml:space="preserve"> </w:t>
      </w:r>
      <w:r>
        <w:rPr>
          <w:b/>
        </w:rPr>
        <w:t xml:space="preserve">Activity: </w:t>
      </w:r>
      <w:r>
        <w:t xml:space="preserve"> </w:t>
      </w:r>
      <w:hyperlink w:anchor="3.3.1.2.4.9.---">
        <w:r>
          <w:rPr>
            <w:color w:val="0000FF"/>
            <w:u w:val="single"/>
          </w:rPr>
          <w:t>ReplyToAppraisalRequest</w:t>
        </w:r>
      </w:hyperlink>
      <w:r>
        <w:t xml:space="preserve"> </w:t>
      </w:r>
    </w:p>
    <w:p w:rsidR="00B6113D" w:rsidRDefault="00A66234">
      <w:pPr>
        <w:pStyle w:val="ListParagraph"/>
        <w:numPr>
          <w:ilvl w:val="2"/>
          <w:numId w:val="1131"/>
        </w:numPr>
        <w:spacing w:after="0"/>
      </w:pPr>
      <w:r>
        <w:t xml:space="preserve"> </w:t>
      </w:r>
      <w:r>
        <w:rPr>
          <w:b/>
        </w:rPr>
        <w:t xml:space="preserve">Action Type: </w:t>
      </w:r>
      <w:r>
        <w:t>Reply</w:t>
      </w:r>
    </w:p>
    <w:p w:rsidR="00B6113D" w:rsidRDefault="00A66234">
      <w:pPr>
        <w:pStyle w:val="ListParagraph"/>
        <w:numPr>
          <w:ilvl w:val="2"/>
          <w:numId w:val="1131"/>
        </w:numPr>
        <w:spacing w:after="0"/>
      </w:pPr>
      <w:r>
        <w:t xml:space="preserve"> </w:t>
      </w:r>
      <w:r>
        <w:rPr>
          <w:b/>
        </w:rPr>
        <w:t xml:space="preserve">Transport Type: </w:t>
      </w:r>
      <w:r>
        <w:t xml:space="preserve">    </w:t>
      </w:r>
    </w:p>
    <w:p w:rsidR="00B6113D" w:rsidRDefault="00A66234">
      <w:pPr>
        <w:pStyle w:val="Heading7"/>
      </w:pPr>
      <w:bookmarkStart w:id="2391" w:name="3.3.1.1.4.1.2.---"/>
      <w:r>
        <w:t>3.3.1.1.4.1.2. $taskMin/root/confirm_subject</w:t>
      </w:r>
      <w:bookmarkEnd w:id="2391"/>
    </w:p>
    <w:p w:rsidR="00B6113D" w:rsidRDefault="00A66234">
      <w:pPr>
        <w:spacing w:after="0"/>
      </w:pPr>
      <w:r>
        <w:t xml:space="preserve">Section contains list of middleware objects using $taskMin/root/confirm_subject </w:t>
      </w:r>
    </w:p>
    <w:p w:rsidR="00B6113D" w:rsidRDefault="00A66234">
      <w:pPr>
        <w:spacing w:after="0"/>
      </w:pPr>
      <w:r>
        <w:rPr>
          <w:noProof/>
        </w:rPr>
        <w:drawing>
          <wp:inline distT="0" distB="0" distL="0" distR="0">
            <wp:extent cx="4608000" cy="3728000"/>
            <wp:effectExtent l="0" t="0" r="0" b="0"/>
            <wp:docPr id="206" name="Picture 206" descr="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6.png"/>
                    <pic:cNvPicPr/>
                  </pic:nvPicPr>
                  <pic:blipFill>
                    <a:blip r:embed="rId165"/>
                    <a:stretch>
                      <a:fillRect/>
                    </a:stretch>
                  </pic:blipFill>
                  <pic:spPr>
                    <a:xfrm>
                      <a:off x="0" y="0"/>
                      <a:ext cx="4608000" cy="3728000"/>
                    </a:xfrm>
                    <a:prstGeom prst="rect">
                      <a:avLst/>
                    </a:prstGeom>
                  </pic:spPr>
                </pic:pic>
              </a:graphicData>
            </a:graphic>
          </wp:inline>
        </w:drawing>
      </w:r>
      <w:r>
        <w:t xml:space="preserve"> </w:t>
      </w:r>
    </w:p>
    <w:p w:rsidR="00B6113D" w:rsidRDefault="00A66234">
      <w:pPr>
        <w:pStyle w:val="ListParagraph"/>
        <w:numPr>
          <w:ilvl w:val="0"/>
          <w:numId w:val="1132"/>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2"/>
        </w:numPr>
        <w:spacing w:after="0"/>
      </w:pPr>
      <w:r>
        <w:t xml:space="preserve"> </w:t>
      </w:r>
      <w:r>
        <w:rPr>
          <w:b/>
        </w:rPr>
        <w:t>S</w:t>
      </w:r>
      <w:r>
        <w:rPr>
          <w:b/>
        </w:rPr>
        <w:t xml:space="preserve">ource: </w:t>
      </w:r>
      <w:r>
        <w:t xml:space="preserve">BW Process </w:t>
      </w:r>
      <w:hyperlink w:anchor="3.2.3.1.5.---">
        <w:r>
          <w:rPr>
            <w:color w:val="0000FF"/>
            <w:u w:val="single"/>
          </w:rPr>
          <w:t>/ProcessDefinitions/BankService/PublishAppraisalRequest</w:t>
        </w:r>
      </w:hyperlink>
      <w:r>
        <w:t xml:space="preserve"> </w:t>
      </w:r>
    </w:p>
    <w:p w:rsidR="00B6113D" w:rsidRDefault="00A66234">
      <w:pPr>
        <w:pStyle w:val="ListParagraph"/>
        <w:numPr>
          <w:ilvl w:val="2"/>
          <w:numId w:val="1132"/>
        </w:numPr>
        <w:spacing w:after="0"/>
      </w:pPr>
      <w:r>
        <w:t xml:space="preserve"> </w:t>
      </w:r>
      <w:r>
        <w:rPr>
          <w:b/>
        </w:rPr>
        <w:t xml:space="preserve">Activity: </w:t>
      </w:r>
      <w:r>
        <w:t xml:space="preserve"> </w:t>
      </w:r>
      <w:hyperlink w:anchor="3.3.1.2.3.12.---">
        <w:r>
          <w:rPr>
            <w:color w:val="0000FF"/>
            <w:u w:val="single"/>
          </w:rPr>
          <w:t>SendTaskConfirmation</w:t>
        </w:r>
      </w:hyperlink>
      <w:r>
        <w:t xml:space="preserve"> </w:t>
      </w:r>
    </w:p>
    <w:p w:rsidR="00B6113D" w:rsidRDefault="00A66234">
      <w:pPr>
        <w:pStyle w:val="ListParagraph"/>
        <w:numPr>
          <w:ilvl w:val="2"/>
          <w:numId w:val="1132"/>
        </w:numPr>
        <w:spacing w:after="0"/>
      </w:pPr>
      <w:r>
        <w:t xml:space="preserve"> </w:t>
      </w:r>
      <w:r>
        <w:rPr>
          <w:b/>
        </w:rPr>
        <w:t xml:space="preserve">Action Type: </w:t>
      </w:r>
      <w:r>
        <w:t>Request</w:t>
      </w:r>
    </w:p>
    <w:p w:rsidR="00B6113D" w:rsidRDefault="00A66234">
      <w:pPr>
        <w:pStyle w:val="ListParagraph"/>
        <w:numPr>
          <w:ilvl w:val="2"/>
          <w:numId w:val="1132"/>
        </w:numPr>
        <w:spacing w:after="0"/>
      </w:pPr>
      <w:r>
        <w:t xml:space="preserve"> </w:t>
      </w:r>
      <w:r>
        <w:rPr>
          <w:b/>
        </w:rPr>
        <w:t xml:space="preserve">Transport Type: </w:t>
      </w:r>
      <w:r>
        <w:t xml:space="preserve">   </w:t>
      </w:r>
    </w:p>
    <w:p w:rsidR="00B6113D" w:rsidRDefault="00A66234">
      <w:pPr>
        <w:pStyle w:val="ListParagraph"/>
        <w:numPr>
          <w:ilvl w:val="0"/>
          <w:numId w:val="1132"/>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2"/>
        </w:numPr>
        <w:spacing w:after="0"/>
      </w:pPr>
      <w:r>
        <w:t xml:space="preserve"> </w:t>
      </w:r>
      <w:r>
        <w:rPr>
          <w:b/>
        </w:rPr>
        <w:t xml:space="preserve">Source: </w:t>
      </w:r>
      <w:r>
        <w:t xml:space="preserve">BW Process </w:t>
      </w:r>
      <w:hyperlink w:anchor="3.2.4.1.5.---">
        <w:r>
          <w:rPr>
            <w:color w:val="0000FF"/>
            <w:u w:val="single"/>
          </w:rPr>
          <w:t>/ProcessDefinitions/BankService/PublishAppraisalRequest</w:t>
        </w:r>
      </w:hyperlink>
      <w:r>
        <w:t xml:space="preserve"> </w:t>
      </w:r>
    </w:p>
    <w:p w:rsidR="00B6113D" w:rsidRDefault="00A66234">
      <w:pPr>
        <w:pStyle w:val="ListParagraph"/>
        <w:numPr>
          <w:ilvl w:val="2"/>
          <w:numId w:val="1132"/>
        </w:numPr>
        <w:spacing w:after="0"/>
      </w:pPr>
      <w:r>
        <w:t xml:space="preserve"> </w:t>
      </w:r>
      <w:r>
        <w:rPr>
          <w:b/>
        </w:rPr>
        <w:t xml:space="preserve">Activity: </w:t>
      </w:r>
      <w:r>
        <w:t xml:space="preserve"> </w:t>
      </w:r>
      <w:hyperlink w:anchor="3.3.1.2.4.10.---">
        <w:r>
          <w:rPr>
            <w:color w:val="0000FF"/>
            <w:u w:val="single"/>
          </w:rPr>
          <w:t>SendTaskConfirmation</w:t>
        </w:r>
      </w:hyperlink>
      <w:r>
        <w:t xml:space="preserve"> </w:t>
      </w:r>
    </w:p>
    <w:p w:rsidR="00B6113D" w:rsidRDefault="00A66234">
      <w:pPr>
        <w:pStyle w:val="ListParagraph"/>
        <w:numPr>
          <w:ilvl w:val="2"/>
          <w:numId w:val="1132"/>
        </w:numPr>
        <w:spacing w:after="0"/>
      </w:pPr>
      <w:r>
        <w:t xml:space="preserve"> </w:t>
      </w:r>
      <w:r>
        <w:rPr>
          <w:b/>
        </w:rPr>
        <w:t xml:space="preserve">Action Type: </w:t>
      </w:r>
      <w:r>
        <w:t>Request</w:t>
      </w:r>
    </w:p>
    <w:p w:rsidR="00B6113D" w:rsidRDefault="00A66234">
      <w:pPr>
        <w:pStyle w:val="ListParagraph"/>
        <w:numPr>
          <w:ilvl w:val="2"/>
          <w:numId w:val="1132"/>
        </w:numPr>
        <w:spacing w:after="0"/>
      </w:pPr>
      <w:r>
        <w:t xml:space="preserve"> </w:t>
      </w:r>
      <w:r>
        <w:rPr>
          <w:b/>
        </w:rPr>
        <w:t xml:space="preserve">Transport Type: </w:t>
      </w:r>
      <w:r>
        <w:t xml:space="preserve">    </w:t>
      </w:r>
    </w:p>
    <w:p w:rsidR="00B6113D" w:rsidRDefault="00A66234">
      <w:pPr>
        <w:pStyle w:val="Heading7"/>
      </w:pPr>
      <w:bookmarkStart w:id="2392" w:name="3.3.1.1.4.1.3.---"/>
      <w:r>
        <w:lastRenderedPageBreak/>
        <w:t>3.3.1.1.4.1.3. [complex expression]</w:t>
      </w:r>
      <w:bookmarkEnd w:id="2392"/>
    </w:p>
    <w:p w:rsidR="00B6113D" w:rsidRDefault="00A66234">
      <w:pPr>
        <w:spacing w:after="0"/>
      </w:pPr>
      <w:r>
        <w:t xml:space="preserve">Section contains list of middleware objects using [complex expression] </w:t>
      </w:r>
    </w:p>
    <w:p w:rsidR="00B6113D" w:rsidRDefault="00A66234">
      <w:pPr>
        <w:spacing w:after="0"/>
      </w:pPr>
      <w:r>
        <w:rPr>
          <w:noProof/>
        </w:rPr>
        <w:drawing>
          <wp:inline distT="0" distB="0" distL="0" distR="0">
            <wp:extent cx="3880000" cy="5552000"/>
            <wp:effectExtent l="0" t="0" r="0" b="0"/>
            <wp:docPr id="207" name="Picture 207" descr="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7.png"/>
                    <pic:cNvPicPr/>
                  </pic:nvPicPr>
                  <pic:blipFill>
                    <a:blip r:embed="rId166"/>
                    <a:stretch>
                      <a:fillRect/>
                    </a:stretch>
                  </pic:blipFill>
                  <pic:spPr>
                    <a:xfrm>
                      <a:off x="0" y="0"/>
                      <a:ext cx="3880000" cy="5552000"/>
                    </a:xfrm>
                    <a:prstGeom prst="rect">
                      <a:avLst/>
                    </a:prstGeom>
                  </pic:spPr>
                </pic:pic>
              </a:graphicData>
            </a:graphic>
          </wp:inline>
        </w:drawing>
      </w:r>
      <w:r>
        <w:t xml:space="preserve"> </w:t>
      </w:r>
    </w:p>
    <w:p w:rsidR="00B6113D" w:rsidRDefault="00A66234">
      <w:pPr>
        <w:pStyle w:val="ListParagraph"/>
        <w:numPr>
          <w:ilvl w:val="0"/>
          <w:numId w:val="1133"/>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3.1.2.---">
        <w:r>
          <w:rPr>
            <w:color w:val="0000FF"/>
            <w:u w:val="single"/>
          </w:rPr>
          <w:t>/Process</w:t>
        </w:r>
        <w:r>
          <w:rPr>
            <w:color w:val="0000FF"/>
            <w:u w:val="single"/>
          </w:rPr>
          <w:t>Definitions/Appraiser1/ProcessRequest</w:t>
        </w:r>
      </w:hyperlink>
      <w:hyperlink w:anchor="3.2.3.1.2.---">
        <w:r>
          <w:rPr>
            <w:color w:val="0000FF"/>
            <w:u w:val="single"/>
          </w:rPr>
          <w:t>1</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3.13.---">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3.1.3.---">
        <w:r>
          <w:rPr>
            <w:color w:val="0000FF"/>
            <w:u w:val="single"/>
          </w:rPr>
          <w:t>/ProcessDefinitions/Appraiser2/ProcessRequest2</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3.14.---">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3.1.4.---">
        <w:r>
          <w:rPr>
            <w:color w:val="0000FF"/>
            <w:u w:val="single"/>
          </w:rPr>
          <w:t>/ProcessDefinitions/Appraiser3/ProcessRe</w:t>
        </w:r>
        <w:r>
          <w:rPr>
            <w:color w:val="0000FF"/>
            <w:u w:val="single"/>
          </w:rPr>
          <w:t>quest3</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3.15.---">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0"/>
          <w:numId w:val="1133"/>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3"/>
        </w:numPr>
        <w:spacing w:after="0"/>
      </w:pPr>
      <w:r>
        <w:lastRenderedPageBreak/>
        <w:t xml:space="preserve"> </w:t>
      </w:r>
      <w:r>
        <w:rPr>
          <w:b/>
        </w:rPr>
        <w:t xml:space="preserve">Source: </w:t>
      </w:r>
      <w:r>
        <w:t xml:space="preserve">BW Process </w:t>
      </w:r>
      <w:hyperlink w:anchor="3.2.4.1.1.---">
        <w:r>
          <w:rPr>
            <w:color w:val="0000FF"/>
            <w:u w:val="single"/>
          </w:rPr>
          <w:t>/ProcessDefinition</w:t>
        </w:r>
        <w:r>
          <w:rPr>
            <w:color w:val="0000FF"/>
            <w:u w:val="single"/>
          </w:rPr>
          <w:t>s/Appraiser1/ProcessRequest1</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4.11.---">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4.1.2.---">
        <w:r>
          <w:rPr>
            <w:color w:val="0000FF"/>
            <w:u w:val="single"/>
          </w:rPr>
          <w:t>/ProcessDefinitions/Appraiser2/ProcessRequest2</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4.12.---">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4.1.3.---">
        <w:r>
          <w:rPr>
            <w:color w:val="0000FF"/>
            <w:u w:val="single"/>
          </w:rPr>
          <w:t>/ProcessDefinitions/Appraiser3/ProcessRequest3</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4.13.---">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 xml:space="preserve">Action Type: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ListParagraph"/>
        <w:numPr>
          <w:ilvl w:val="1"/>
          <w:numId w:val="1133"/>
        </w:numPr>
        <w:spacing w:after="0"/>
      </w:pPr>
      <w:r>
        <w:t xml:space="preserve"> </w:t>
      </w:r>
      <w:r>
        <w:rPr>
          <w:b/>
        </w:rPr>
        <w:t xml:space="preserve">Source: </w:t>
      </w:r>
      <w:r>
        <w:t xml:space="preserve">BW Process </w:t>
      </w:r>
      <w:hyperlink w:anchor="3.2.4.1.4.---">
        <w:r>
          <w:rPr>
            <w:color w:val="0000FF"/>
            <w:u w:val="single"/>
          </w:rPr>
          <w:t>/ProcessDefinitions/Appraiser4/ProcessRequest4</w:t>
        </w:r>
      </w:hyperlink>
      <w:r>
        <w:t xml:space="preserve"> </w:t>
      </w:r>
    </w:p>
    <w:p w:rsidR="00B6113D" w:rsidRDefault="00A66234">
      <w:pPr>
        <w:pStyle w:val="ListParagraph"/>
        <w:numPr>
          <w:ilvl w:val="2"/>
          <w:numId w:val="1133"/>
        </w:numPr>
        <w:spacing w:after="0"/>
      </w:pPr>
      <w:r>
        <w:t xml:space="preserve"> </w:t>
      </w:r>
      <w:r>
        <w:rPr>
          <w:b/>
        </w:rPr>
        <w:t xml:space="preserve">Activity: </w:t>
      </w:r>
      <w:r>
        <w:t xml:space="preserve"> </w:t>
      </w:r>
      <w:hyperlink w:anchor="3.3.1.2.4.14.---">
        <w:r>
          <w:rPr>
            <w:color w:val="0000FF"/>
            <w:u w:val="single"/>
          </w:rPr>
          <w:t>SendAppraisalValue</w:t>
        </w:r>
      </w:hyperlink>
      <w:r>
        <w:t xml:space="preserve"> </w:t>
      </w:r>
    </w:p>
    <w:p w:rsidR="00B6113D" w:rsidRDefault="00A66234">
      <w:pPr>
        <w:pStyle w:val="ListParagraph"/>
        <w:numPr>
          <w:ilvl w:val="2"/>
          <w:numId w:val="1133"/>
        </w:numPr>
        <w:spacing w:after="0"/>
      </w:pPr>
      <w:r>
        <w:t xml:space="preserve"> </w:t>
      </w:r>
      <w:r>
        <w:rPr>
          <w:b/>
        </w:rPr>
        <w:t>Action Ty</w:t>
      </w:r>
      <w:r>
        <w:rPr>
          <w:b/>
        </w:rPr>
        <w:t xml:space="preserve">pe: </w:t>
      </w:r>
      <w:r>
        <w:t>Reply</w:t>
      </w:r>
    </w:p>
    <w:p w:rsidR="00B6113D" w:rsidRDefault="00A66234">
      <w:pPr>
        <w:pStyle w:val="ListParagraph"/>
        <w:numPr>
          <w:ilvl w:val="2"/>
          <w:numId w:val="1133"/>
        </w:numPr>
        <w:spacing w:after="0"/>
      </w:pPr>
      <w:r>
        <w:t xml:space="preserve"> </w:t>
      </w:r>
      <w:r>
        <w:rPr>
          <w:b/>
        </w:rPr>
        <w:t xml:space="preserve">Transport Type: </w:t>
      </w:r>
      <w:r>
        <w:t xml:space="preserve">    </w:t>
      </w:r>
    </w:p>
    <w:p w:rsidR="00B6113D" w:rsidRDefault="00A66234">
      <w:pPr>
        <w:pStyle w:val="Heading7"/>
      </w:pPr>
      <w:bookmarkStart w:id="2393" w:name="3.3.1.1.4.1.4.---"/>
      <w:r>
        <w:t>3.3.1.1.4.1.4. DEV.APPRAISAL.APPRAISER.REQUEST</w:t>
      </w:r>
      <w:bookmarkEnd w:id="2393"/>
    </w:p>
    <w:p w:rsidR="00B6113D" w:rsidRDefault="00A66234">
      <w:pPr>
        <w:spacing w:after="0"/>
      </w:pPr>
      <w:r>
        <w:t xml:space="preserve">Section contains list of middleware objects using DEV.APPRAISAL.APPRAISER.REQUEST </w:t>
      </w:r>
    </w:p>
    <w:p w:rsidR="00B6113D" w:rsidRDefault="00A66234">
      <w:pPr>
        <w:spacing w:after="0"/>
      </w:pPr>
      <w:r>
        <w:rPr>
          <w:noProof/>
        </w:rPr>
        <w:lastRenderedPageBreak/>
        <w:drawing>
          <wp:inline distT="0" distB="0" distL="0" distR="0">
            <wp:extent cx="6000000" cy="5515231"/>
            <wp:effectExtent l="0" t="0" r="0" b="0"/>
            <wp:docPr id="208" name="Picture 208" descr="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8.png"/>
                    <pic:cNvPicPr/>
                  </pic:nvPicPr>
                  <pic:blipFill>
                    <a:blip r:embed="rId167"/>
                    <a:stretch>
                      <a:fillRect/>
                    </a:stretch>
                  </pic:blipFill>
                  <pic:spPr>
                    <a:xfrm>
                      <a:off x="0" y="0"/>
                      <a:ext cx="6000000" cy="5515231"/>
                    </a:xfrm>
                    <a:prstGeom prst="rect">
                      <a:avLst/>
                    </a:prstGeom>
                  </pic:spPr>
                </pic:pic>
              </a:graphicData>
            </a:graphic>
          </wp:inline>
        </w:drawing>
      </w:r>
      <w:r>
        <w:t xml:space="preserve"> </w:t>
      </w:r>
    </w:p>
    <w:p w:rsidR="00B6113D" w:rsidRDefault="00A66234">
      <w:pPr>
        <w:pStyle w:val="ListParagraph"/>
        <w:numPr>
          <w:ilvl w:val="0"/>
          <w:numId w:val="1134"/>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3.1.2.---">
        <w:r>
          <w:rPr>
            <w:color w:val="0000FF"/>
            <w:u w:val="single"/>
          </w:rPr>
          <w:t>/ProcessDefinitions/Appraiser1/ProcessRequest1</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3.16.---">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3.1.3.---">
        <w:r>
          <w:rPr>
            <w:color w:val="0000FF"/>
            <w:u w:val="single"/>
          </w:rPr>
          <w:t>/Pr</w:t>
        </w:r>
        <w:r>
          <w:rPr>
            <w:color w:val="0000FF"/>
            <w:u w:val="single"/>
          </w:rPr>
          <w:t>ocessDefinitions/Appraiser2/ProcessRequest2</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3.17.---">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3.1.4.---">
        <w:r>
          <w:rPr>
            <w:color w:val="0000FF"/>
            <w:u w:val="single"/>
          </w:rPr>
          <w:t>/ProcessDefinitions/Appraiser3/ProcessRequest3</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3.18.---">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3.1.5.---">
        <w:r>
          <w:rPr>
            <w:color w:val="0000FF"/>
            <w:u w:val="single"/>
          </w:rPr>
          <w:t>/ProcessDefinitions/BankService/Publi</w:t>
        </w:r>
        <w:r>
          <w:rPr>
            <w:color w:val="0000FF"/>
            <w:u w:val="single"/>
          </w:rPr>
          <w:t>shAppraisalRequest</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3.19.---">
        <w:r>
          <w:rPr>
            <w:color w:val="0000FF"/>
            <w:u w:val="single"/>
          </w:rPr>
          <w:t>PublishRVRequest</w:t>
        </w:r>
      </w:hyperlink>
      <w:r>
        <w:t xml:space="preserve"> </w:t>
      </w:r>
    </w:p>
    <w:p w:rsidR="00B6113D" w:rsidRDefault="00A66234">
      <w:pPr>
        <w:pStyle w:val="ListParagraph"/>
        <w:numPr>
          <w:ilvl w:val="2"/>
          <w:numId w:val="1134"/>
        </w:numPr>
        <w:spacing w:after="0"/>
      </w:pPr>
      <w:r>
        <w:lastRenderedPageBreak/>
        <w:t xml:space="preserve"> </w:t>
      </w:r>
      <w:r>
        <w:rPr>
          <w:b/>
        </w:rPr>
        <w:t xml:space="preserve">Action Type: </w:t>
      </w:r>
      <w:r>
        <w:t>Send</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0"/>
          <w:numId w:val="1134"/>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4.1.1.---">
        <w:r>
          <w:rPr>
            <w:color w:val="0000FF"/>
            <w:u w:val="single"/>
          </w:rPr>
          <w:t>/ProcessDefinitions/Appraiser1/ProcessRequest1</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4.15.---">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4.1.2.---">
        <w:r>
          <w:rPr>
            <w:color w:val="0000FF"/>
            <w:u w:val="single"/>
          </w:rPr>
          <w:t>/ProcessDefinitions/Appraiser2/Proces</w:t>
        </w:r>
        <w:r>
          <w:rPr>
            <w:color w:val="0000FF"/>
            <w:u w:val="single"/>
          </w:rPr>
          <w:t>sRequest2</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4.16.---">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4.1.3.---">
        <w:r>
          <w:rPr>
            <w:color w:val="0000FF"/>
            <w:u w:val="single"/>
          </w:rPr>
          <w:t>/ProcessDefinitions/Appraiser3/ProcessRequest3</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4.17.---">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4.1.4.---">
        <w:r>
          <w:rPr>
            <w:color w:val="0000FF"/>
            <w:u w:val="single"/>
          </w:rPr>
          <w:t>/ProcessDefinitions/Appraiser4/ProcessRequest4</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4.18.---">
        <w:r>
          <w:rPr>
            <w:color w:val="0000FF"/>
            <w:u w:val="single"/>
          </w:rPr>
          <w:t>AppraisalRequestSub</w:t>
        </w:r>
      </w:hyperlink>
      <w:r>
        <w:t xml:space="preserve">  </w:t>
      </w:r>
    </w:p>
    <w:p w:rsidR="00B6113D" w:rsidRDefault="00A66234">
      <w:pPr>
        <w:pStyle w:val="ListParagraph"/>
        <w:numPr>
          <w:ilvl w:val="2"/>
          <w:numId w:val="1134"/>
        </w:numPr>
        <w:spacing w:after="0"/>
      </w:pPr>
      <w:r>
        <w:t xml:space="preserve"> </w:t>
      </w:r>
      <w:r>
        <w:rPr>
          <w:b/>
        </w:rPr>
        <w:t xml:space="preserve">Action Type: </w:t>
      </w:r>
      <w:r>
        <w:t>Receive</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ListParagraph"/>
        <w:numPr>
          <w:ilvl w:val="1"/>
          <w:numId w:val="1134"/>
        </w:numPr>
        <w:spacing w:after="0"/>
      </w:pPr>
      <w:r>
        <w:t xml:space="preserve"> </w:t>
      </w:r>
      <w:r>
        <w:rPr>
          <w:b/>
        </w:rPr>
        <w:t xml:space="preserve">Source: </w:t>
      </w:r>
      <w:r>
        <w:t xml:space="preserve">BW Process </w:t>
      </w:r>
      <w:hyperlink w:anchor="3.2.4.1.5.---">
        <w:r>
          <w:rPr>
            <w:color w:val="0000FF"/>
            <w:u w:val="single"/>
          </w:rPr>
          <w:t>/ProcessDefinitions/BankService/PublishAppraisalRequest</w:t>
        </w:r>
      </w:hyperlink>
      <w:r>
        <w:t xml:space="preserve"> </w:t>
      </w:r>
    </w:p>
    <w:p w:rsidR="00B6113D" w:rsidRDefault="00A66234">
      <w:pPr>
        <w:pStyle w:val="ListParagraph"/>
        <w:numPr>
          <w:ilvl w:val="2"/>
          <w:numId w:val="1134"/>
        </w:numPr>
        <w:spacing w:after="0"/>
      </w:pPr>
      <w:r>
        <w:t xml:space="preserve"> </w:t>
      </w:r>
      <w:r>
        <w:rPr>
          <w:b/>
        </w:rPr>
        <w:t xml:space="preserve">Activity: </w:t>
      </w:r>
      <w:r>
        <w:t xml:space="preserve"> </w:t>
      </w:r>
      <w:hyperlink w:anchor="3.3.1.2.4.19.---">
        <w:r>
          <w:rPr>
            <w:color w:val="0000FF"/>
            <w:u w:val="single"/>
          </w:rPr>
          <w:t>PublishRVRequest</w:t>
        </w:r>
      </w:hyperlink>
      <w:r>
        <w:t xml:space="preserve"> </w:t>
      </w:r>
    </w:p>
    <w:p w:rsidR="00B6113D" w:rsidRDefault="00A66234">
      <w:pPr>
        <w:pStyle w:val="ListParagraph"/>
        <w:numPr>
          <w:ilvl w:val="2"/>
          <w:numId w:val="1134"/>
        </w:numPr>
        <w:spacing w:after="0"/>
      </w:pPr>
      <w:r>
        <w:t xml:space="preserve"> </w:t>
      </w:r>
      <w:r>
        <w:rPr>
          <w:b/>
        </w:rPr>
        <w:t xml:space="preserve">Action Type: </w:t>
      </w:r>
      <w:r>
        <w:t>Send</w:t>
      </w:r>
    </w:p>
    <w:p w:rsidR="00B6113D" w:rsidRDefault="00A66234">
      <w:pPr>
        <w:pStyle w:val="ListParagraph"/>
        <w:numPr>
          <w:ilvl w:val="2"/>
          <w:numId w:val="1134"/>
        </w:numPr>
        <w:spacing w:after="0"/>
      </w:pPr>
      <w:r>
        <w:t xml:space="preserve"> </w:t>
      </w:r>
      <w:r>
        <w:rPr>
          <w:b/>
        </w:rPr>
        <w:t xml:space="preserve">Transport Type: </w:t>
      </w:r>
      <w:r>
        <w:t xml:space="preserve">    </w:t>
      </w:r>
    </w:p>
    <w:p w:rsidR="00B6113D" w:rsidRDefault="00A66234">
      <w:pPr>
        <w:pStyle w:val="Heading7"/>
      </w:pPr>
      <w:bookmarkStart w:id="2394" w:name="3.3.1.1.4.1.5.---"/>
      <w:r>
        <w:t>3.3.1.1.4.1.5. DEV.APPRAISAL.APPRAISER1.CONFIRM</w:t>
      </w:r>
      <w:bookmarkEnd w:id="2394"/>
    </w:p>
    <w:p w:rsidR="00B6113D" w:rsidRDefault="00A66234">
      <w:pPr>
        <w:spacing w:after="0"/>
      </w:pPr>
      <w:r>
        <w:t xml:space="preserve">Section contains list of middleware objects using DEV.APPRAISAL.APPRAISER1.CONFIRM </w:t>
      </w:r>
    </w:p>
    <w:p w:rsidR="00B6113D" w:rsidRDefault="00A66234">
      <w:pPr>
        <w:spacing w:after="0"/>
      </w:pPr>
      <w:r>
        <w:rPr>
          <w:noProof/>
        </w:rPr>
        <w:drawing>
          <wp:inline distT="0" distB="0" distL="0" distR="0">
            <wp:extent cx="3352000" cy="3472000"/>
            <wp:effectExtent l="0" t="0" r="0" b="0"/>
            <wp:docPr id="209" name="Picture 209" descr="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9.png"/>
                    <pic:cNvPicPr/>
                  </pic:nvPicPr>
                  <pic:blipFill>
                    <a:blip r:embed="rId168"/>
                    <a:stretch>
                      <a:fillRect/>
                    </a:stretch>
                  </pic:blipFill>
                  <pic:spPr>
                    <a:xfrm>
                      <a:off x="0" y="0"/>
                      <a:ext cx="3352000" cy="3472000"/>
                    </a:xfrm>
                    <a:prstGeom prst="rect">
                      <a:avLst/>
                    </a:prstGeom>
                  </pic:spPr>
                </pic:pic>
              </a:graphicData>
            </a:graphic>
          </wp:inline>
        </w:drawing>
      </w:r>
      <w:r>
        <w:t xml:space="preserve"> </w:t>
      </w:r>
    </w:p>
    <w:p w:rsidR="00B6113D" w:rsidRDefault="00A66234">
      <w:pPr>
        <w:pStyle w:val="ListParagraph"/>
        <w:numPr>
          <w:ilvl w:val="0"/>
          <w:numId w:val="1135"/>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5"/>
        </w:numPr>
        <w:spacing w:after="0"/>
      </w:pPr>
      <w:r>
        <w:t xml:space="preserve"> </w:t>
      </w:r>
      <w:r>
        <w:rPr>
          <w:b/>
        </w:rPr>
        <w:t xml:space="preserve">Source: </w:t>
      </w:r>
      <w:r>
        <w:t xml:space="preserve">BW Process </w:t>
      </w:r>
      <w:hyperlink w:anchor="3.2.3.1.2.---">
        <w:r>
          <w:rPr>
            <w:color w:val="0000FF"/>
            <w:u w:val="single"/>
          </w:rPr>
          <w:t>/ProcessDefinitions/Appraiser1/ProcessRequest1</w:t>
        </w:r>
      </w:hyperlink>
      <w:r>
        <w:t xml:space="preserve"> </w:t>
      </w:r>
    </w:p>
    <w:p w:rsidR="00B6113D" w:rsidRDefault="00A66234">
      <w:pPr>
        <w:pStyle w:val="ListParagraph"/>
        <w:numPr>
          <w:ilvl w:val="2"/>
          <w:numId w:val="1135"/>
        </w:numPr>
        <w:spacing w:after="0"/>
      </w:pPr>
      <w:r>
        <w:lastRenderedPageBreak/>
        <w:t xml:space="preserve"> </w:t>
      </w:r>
      <w:r>
        <w:rPr>
          <w:b/>
        </w:rPr>
        <w:t xml:space="preserve">Activity: </w:t>
      </w:r>
      <w:r>
        <w:t xml:space="preserve"> </w:t>
      </w:r>
      <w:hyperlink w:anchor="3.3.1.2.3.20.---">
        <w:r>
          <w:rPr>
            <w:color w:val="0000FF"/>
            <w:u w:val="single"/>
          </w:rPr>
          <w:t>WaitForTaskConfirmation</w:t>
        </w:r>
      </w:hyperlink>
      <w:r>
        <w:t xml:space="preserve"> </w:t>
      </w:r>
    </w:p>
    <w:p w:rsidR="00B6113D" w:rsidRDefault="00A66234">
      <w:pPr>
        <w:pStyle w:val="ListParagraph"/>
        <w:numPr>
          <w:ilvl w:val="2"/>
          <w:numId w:val="1135"/>
        </w:numPr>
        <w:spacing w:after="0"/>
      </w:pPr>
      <w:r>
        <w:t xml:space="preserve"> </w:t>
      </w:r>
      <w:r>
        <w:rPr>
          <w:b/>
        </w:rPr>
        <w:t xml:space="preserve">Action Type: </w:t>
      </w:r>
      <w:r>
        <w:t>Receive</w:t>
      </w:r>
    </w:p>
    <w:p w:rsidR="00B6113D" w:rsidRDefault="00A66234">
      <w:pPr>
        <w:pStyle w:val="ListParagraph"/>
        <w:numPr>
          <w:ilvl w:val="2"/>
          <w:numId w:val="1135"/>
        </w:numPr>
        <w:spacing w:after="0"/>
      </w:pPr>
      <w:r>
        <w:t xml:space="preserve"> </w:t>
      </w:r>
      <w:r>
        <w:rPr>
          <w:b/>
        </w:rPr>
        <w:t xml:space="preserve">Transport Type: </w:t>
      </w:r>
      <w:r>
        <w:t xml:space="preserve">   </w:t>
      </w:r>
    </w:p>
    <w:p w:rsidR="00B6113D" w:rsidRDefault="00A66234">
      <w:pPr>
        <w:pStyle w:val="ListParagraph"/>
        <w:numPr>
          <w:ilvl w:val="0"/>
          <w:numId w:val="1135"/>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5"/>
        </w:numPr>
        <w:spacing w:after="0"/>
      </w:pPr>
      <w:r>
        <w:t xml:space="preserve"> </w:t>
      </w:r>
      <w:r>
        <w:rPr>
          <w:b/>
        </w:rPr>
        <w:t xml:space="preserve">Source: </w:t>
      </w:r>
      <w:r>
        <w:t xml:space="preserve">BW Process </w:t>
      </w:r>
      <w:hyperlink w:anchor="3.2.4.1.1.---">
        <w:r>
          <w:rPr>
            <w:color w:val="0000FF"/>
            <w:u w:val="single"/>
          </w:rPr>
          <w:t>/ProcessDefinitions/Appraiser1/ProcessRequest1</w:t>
        </w:r>
      </w:hyperlink>
      <w:r>
        <w:t xml:space="preserve"> </w:t>
      </w:r>
    </w:p>
    <w:p w:rsidR="00B6113D" w:rsidRDefault="00A66234">
      <w:pPr>
        <w:pStyle w:val="ListParagraph"/>
        <w:numPr>
          <w:ilvl w:val="2"/>
          <w:numId w:val="1135"/>
        </w:numPr>
        <w:spacing w:after="0"/>
      </w:pPr>
      <w:r>
        <w:t xml:space="preserve"> </w:t>
      </w:r>
      <w:r>
        <w:rPr>
          <w:b/>
        </w:rPr>
        <w:t xml:space="preserve">Activity: </w:t>
      </w:r>
      <w:r>
        <w:t xml:space="preserve"> </w:t>
      </w:r>
      <w:hyperlink w:anchor="3.3.1.2.4.20.---">
        <w:r>
          <w:rPr>
            <w:color w:val="0000FF"/>
            <w:u w:val="single"/>
          </w:rPr>
          <w:t>WaitForTaskConfirmation</w:t>
        </w:r>
      </w:hyperlink>
      <w:r>
        <w:t xml:space="preserve"> </w:t>
      </w:r>
    </w:p>
    <w:p w:rsidR="00B6113D" w:rsidRDefault="00A66234">
      <w:pPr>
        <w:pStyle w:val="ListParagraph"/>
        <w:numPr>
          <w:ilvl w:val="2"/>
          <w:numId w:val="1135"/>
        </w:numPr>
        <w:spacing w:after="0"/>
      </w:pPr>
      <w:r>
        <w:t xml:space="preserve"> </w:t>
      </w:r>
      <w:r>
        <w:rPr>
          <w:b/>
        </w:rPr>
        <w:t xml:space="preserve">Action Type: </w:t>
      </w:r>
      <w:r>
        <w:t>Receive</w:t>
      </w:r>
    </w:p>
    <w:p w:rsidR="00B6113D" w:rsidRDefault="00A66234">
      <w:pPr>
        <w:pStyle w:val="ListParagraph"/>
        <w:numPr>
          <w:ilvl w:val="2"/>
          <w:numId w:val="1135"/>
        </w:numPr>
        <w:spacing w:after="0"/>
      </w:pPr>
      <w:r>
        <w:t xml:space="preserve"> </w:t>
      </w:r>
      <w:r>
        <w:rPr>
          <w:b/>
        </w:rPr>
        <w:t xml:space="preserve">Transport Type: </w:t>
      </w:r>
      <w:r>
        <w:t xml:space="preserve">    </w:t>
      </w:r>
    </w:p>
    <w:p w:rsidR="00B6113D" w:rsidRDefault="00A66234">
      <w:pPr>
        <w:pStyle w:val="Heading7"/>
      </w:pPr>
      <w:bookmarkStart w:id="2395" w:name="3.3.1.1.4.1.6.---"/>
      <w:r>
        <w:t>3.3.1.1.4.1.6. DE</w:t>
      </w:r>
      <w:r>
        <w:t>V.APPRAISAL.APPRAISER2.CONFIRM</w:t>
      </w:r>
      <w:bookmarkEnd w:id="2395"/>
    </w:p>
    <w:p w:rsidR="00B6113D" w:rsidRDefault="00A66234">
      <w:pPr>
        <w:spacing w:after="0"/>
      </w:pPr>
      <w:r>
        <w:t xml:space="preserve">Section contains list of middleware objects using DEV.APPRAISAL.APPRAISER2.CONFIRM </w:t>
      </w:r>
    </w:p>
    <w:p w:rsidR="00B6113D" w:rsidRDefault="00A66234">
      <w:pPr>
        <w:spacing w:after="0"/>
      </w:pPr>
      <w:r>
        <w:rPr>
          <w:noProof/>
        </w:rPr>
        <w:drawing>
          <wp:inline distT="0" distB="0" distL="0" distR="0">
            <wp:extent cx="3448000" cy="3472000"/>
            <wp:effectExtent l="0" t="0" r="0" b="0"/>
            <wp:docPr id="210" name="Picture 210" descr="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png"/>
                    <pic:cNvPicPr/>
                  </pic:nvPicPr>
                  <pic:blipFill>
                    <a:blip r:embed="rId169"/>
                    <a:stretch>
                      <a:fillRect/>
                    </a:stretch>
                  </pic:blipFill>
                  <pic:spPr>
                    <a:xfrm>
                      <a:off x="0" y="0"/>
                      <a:ext cx="3448000" cy="3472000"/>
                    </a:xfrm>
                    <a:prstGeom prst="rect">
                      <a:avLst/>
                    </a:prstGeom>
                  </pic:spPr>
                </pic:pic>
              </a:graphicData>
            </a:graphic>
          </wp:inline>
        </w:drawing>
      </w:r>
      <w:r>
        <w:t xml:space="preserve"> </w:t>
      </w:r>
    </w:p>
    <w:p w:rsidR="00B6113D" w:rsidRDefault="00A66234">
      <w:pPr>
        <w:pStyle w:val="ListParagraph"/>
        <w:numPr>
          <w:ilvl w:val="0"/>
          <w:numId w:val="1136"/>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6"/>
        </w:numPr>
        <w:spacing w:after="0"/>
      </w:pPr>
      <w:r>
        <w:t xml:space="preserve"> </w:t>
      </w:r>
      <w:r>
        <w:rPr>
          <w:b/>
        </w:rPr>
        <w:t xml:space="preserve">Source: </w:t>
      </w:r>
      <w:r>
        <w:t xml:space="preserve">BW Process </w:t>
      </w:r>
      <w:hyperlink w:anchor="3.2.3.1.3.---">
        <w:r>
          <w:rPr>
            <w:color w:val="0000FF"/>
            <w:u w:val="single"/>
          </w:rPr>
          <w:t>/ProcessDefinitions/Appr</w:t>
        </w:r>
        <w:r>
          <w:rPr>
            <w:color w:val="0000FF"/>
            <w:u w:val="single"/>
          </w:rPr>
          <w:t>aiser2/ProcessRequest2</w:t>
        </w:r>
      </w:hyperlink>
      <w:r>
        <w:t xml:space="preserve"> </w:t>
      </w:r>
    </w:p>
    <w:p w:rsidR="00B6113D" w:rsidRDefault="00A66234">
      <w:pPr>
        <w:pStyle w:val="ListParagraph"/>
        <w:numPr>
          <w:ilvl w:val="2"/>
          <w:numId w:val="1136"/>
        </w:numPr>
        <w:spacing w:after="0"/>
      </w:pPr>
      <w:r>
        <w:t xml:space="preserve"> </w:t>
      </w:r>
      <w:r>
        <w:rPr>
          <w:b/>
        </w:rPr>
        <w:t xml:space="preserve">Activity: </w:t>
      </w:r>
      <w:r>
        <w:t xml:space="preserve"> </w:t>
      </w:r>
      <w:hyperlink w:anchor="3.3.1.2.3.21.---">
        <w:r>
          <w:rPr>
            <w:color w:val="0000FF"/>
            <w:u w:val="single"/>
          </w:rPr>
          <w:t>WaitForTaskConfirmation</w:t>
        </w:r>
      </w:hyperlink>
      <w:r>
        <w:t xml:space="preserve"> </w:t>
      </w:r>
    </w:p>
    <w:p w:rsidR="00B6113D" w:rsidRDefault="00A66234">
      <w:pPr>
        <w:pStyle w:val="ListParagraph"/>
        <w:numPr>
          <w:ilvl w:val="2"/>
          <w:numId w:val="1136"/>
        </w:numPr>
        <w:spacing w:after="0"/>
      </w:pPr>
      <w:r>
        <w:t xml:space="preserve"> </w:t>
      </w:r>
      <w:r>
        <w:rPr>
          <w:b/>
        </w:rPr>
        <w:t xml:space="preserve">Action Type: </w:t>
      </w:r>
      <w:r>
        <w:t>Receive</w:t>
      </w:r>
    </w:p>
    <w:p w:rsidR="00B6113D" w:rsidRDefault="00A66234">
      <w:pPr>
        <w:pStyle w:val="ListParagraph"/>
        <w:numPr>
          <w:ilvl w:val="2"/>
          <w:numId w:val="1136"/>
        </w:numPr>
        <w:spacing w:after="0"/>
      </w:pPr>
      <w:r>
        <w:t xml:space="preserve"> </w:t>
      </w:r>
      <w:r>
        <w:rPr>
          <w:b/>
        </w:rPr>
        <w:t xml:space="preserve">Transport Type: </w:t>
      </w:r>
      <w:r>
        <w:t xml:space="preserve">   </w:t>
      </w:r>
    </w:p>
    <w:p w:rsidR="00B6113D" w:rsidRDefault="00A66234">
      <w:pPr>
        <w:pStyle w:val="ListParagraph"/>
        <w:numPr>
          <w:ilvl w:val="0"/>
          <w:numId w:val="1136"/>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6"/>
        </w:numPr>
        <w:spacing w:after="0"/>
      </w:pPr>
      <w:r>
        <w:t xml:space="preserve"> </w:t>
      </w:r>
      <w:r>
        <w:rPr>
          <w:b/>
        </w:rPr>
        <w:t xml:space="preserve">Source: </w:t>
      </w:r>
      <w:r>
        <w:t xml:space="preserve">BW Process </w:t>
      </w:r>
      <w:hyperlink w:anchor="3.2.4.1.2.---">
        <w:r>
          <w:rPr>
            <w:color w:val="0000FF"/>
            <w:u w:val="single"/>
          </w:rPr>
          <w:t>/ProcessDefinitions/Appraiser2/ProcessRequest2</w:t>
        </w:r>
      </w:hyperlink>
      <w:r>
        <w:t xml:space="preserve"> </w:t>
      </w:r>
    </w:p>
    <w:p w:rsidR="00B6113D" w:rsidRDefault="00A66234">
      <w:pPr>
        <w:pStyle w:val="ListParagraph"/>
        <w:numPr>
          <w:ilvl w:val="2"/>
          <w:numId w:val="1136"/>
        </w:numPr>
        <w:spacing w:after="0"/>
      </w:pPr>
      <w:r>
        <w:t xml:space="preserve"> </w:t>
      </w:r>
      <w:r>
        <w:rPr>
          <w:b/>
        </w:rPr>
        <w:t xml:space="preserve">Activity: </w:t>
      </w:r>
      <w:r>
        <w:t xml:space="preserve"> </w:t>
      </w:r>
      <w:hyperlink w:anchor="3.3.1.2.4.21.---">
        <w:r>
          <w:rPr>
            <w:color w:val="0000FF"/>
            <w:u w:val="single"/>
          </w:rPr>
          <w:t>WaitForTaskConfirmation</w:t>
        </w:r>
      </w:hyperlink>
      <w:r>
        <w:t xml:space="preserve"> </w:t>
      </w:r>
    </w:p>
    <w:p w:rsidR="00B6113D" w:rsidRDefault="00A66234">
      <w:pPr>
        <w:pStyle w:val="ListParagraph"/>
        <w:numPr>
          <w:ilvl w:val="2"/>
          <w:numId w:val="1136"/>
        </w:numPr>
        <w:spacing w:after="0"/>
      </w:pPr>
      <w:r>
        <w:t xml:space="preserve"> </w:t>
      </w:r>
      <w:r>
        <w:rPr>
          <w:b/>
        </w:rPr>
        <w:t xml:space="preserve">Action Type: </w:t>
      </w:r>
      <w:r>
        <w:t>Receive</w:t>
      </w:r>
    </w:p>
    <w:p w:rsidR="00B6113D" w:rsidRDefault="00A66234">
      <w:pPr>
        <w:pStyle w:val="ListParagraph"/>
        <w:numPr>
          <w:ilvl w:val="2"/>
          <w:numId w:val="1136"/>
        </w:numPr>
        <w:spacing w:after="0"/>
      </w:pPr>
      <w:r>
        <w:t xml:space="preserve"> </w:t>
      </w:r>
      <w:r>
        <w:rPr>
          <w:b/>
        </w:rPr>
        <w:t xml:space="preserve">Transport Type: </w:t>
      </w:r>
      <w:r>
        <w:t xml:space="preserve">    </w:t>
      </w:r>
    </w:p>
    <w:p w:rsidR="00B6113D" w:rsidRDefault="00A66234">
      <w:pPr>
        <w:pStyle w:val="Heading7"/>
      </w:pPr>
      <w:bookmarkStart w:id="2396" w:name="3.3.1.1.4.1.7.---"/>
      <w:r>
        <w:t>3.3.1.1.4.1.7. DEV.APPRAISAL.APPRAISER3.CONFIRM</w:t>
      </w:r>
      <w:bookmarkEnd w:id="2396"/>
    </w:p>
    <w:p w:rsidR="00B6113D" w:rsidRDefault="00A66234">
      <w:pPr>
        <w:spacing w:after="0"/>
      </w:pPr>
      <w:r>
        <w:t>Sectio</w:t>
      </w:r>
      <w:r>
        <w:t xml:space="preserve">n contains list of middleware objects using DEV.APPRAISAL.APPRAISER3.CONFIRM </w:t>
      </w:r>
    </w:p>
    <w:p w:rsidR="00B6113D" w:rsidRDefault="00A66234">
      <w:pPr>
        <w:spacing w:after="0"/>
      </w:pPr>
      <w:r>
        <w:rPr>
          <w:noProof/>
        </w:rPr>
        <w:lastRenderedPageBreak/>
        <w:drawing>
          <wp:inline distT="0" distB="0" distL="0" distR="0">
            <wp:extent cx="2920000" cy="3624000"/>
            <wp:effectExtent l="0" t="0" r="0" b="0"/>
            <wp:docPr id="211" name="Picture 211" descr="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1.png"/>
                    <pic:cNvPicPr/>
                  </pic:nvPicPr>
                  <pic:blipFill>
                    <a:blip r:embed="rId170"/>
                    <a:stretch>
                      <a:fillRect/>
                    </a:stretch>
                  </pic:blipFill>
                  <pic:spPr>
                    <a:xfrm>
                      <a:off x="0" y="0"/>
                      <a:ext cx="2920000" cy="3624000"/>
                    </a:xfrm>
                    <a:prstGeom prst="rect">
                      <a:avLst/>
                    </a:prstGeom>
                  </pic:spPr>
                </pic:pic>
              </a:graphicData>
            </a:graphic>
          </wp:inline>
        </w:drawing>
      </w:r>
      <w:r>
        <w:t xml:space="preserve"> </w:t>
      </w:r>
    </w:p>
    <w:p w:rsidR="00B6113D" w:rsidRDefault="00A66234">
      <w:pPr>
        <w:pStyle w:val="ListParagraph"/>
        <w:numPr>
          <w:ilvl w:val="0"/>
          <w:numId w:val="1137"/>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7"/>
        </w:numPr>
        <w:spacing w:after="0"/>
      </w:pPr>
      <w:r>
        <w:t xml:space="preserve"> </w:t>
      </w:r>
      <w:r>
        <w:rPr>
          <w:b/>
        </w:rPr>
        <w:t xml:space="preserve">Source: </w:t>
      </w:r>
      <w:r>
        <w:t xml:space="preserve">BW Process </w:t>
      </w:r>
      <w:hyperlink w:anchor="3.2.3.1.4.---">
        <w:r>
          <w:rPr>
            <w:color w:val="0000FF"/>
            <w:u w:val="single"/>
          </w:rPr>
          <w:t>/ProcessDefinitions/Appraiser3/ProcessRequest3</w:t>
        </w:r>
      </w:hyperlink>
      <w:r>
        <w:t xml:space="preserve"> </w:t>
      </w:r>
    </w:p>
    <w:p w:rsidR="00B6113D" w:rsidRDefault="00A66234">
      <w:pPr>
        <w:pStyle w:val="ListParagraph"/>
        <w:numPr>
          <w:ilvl w:val="2"/>
          <w:numId w:val="1137"/>
        </w:numPr>
        <w:spacing w:after="0"/>
      </w:pPr>
      <w:r>
        <w:t xml:space="preserve"> </w:t>
      </w:r>
      <w:r>
        <w:rPr>
          <w:b/>
        </w:rPr>
        <w:t xml:space="preserve">Activity: </w:t>
      </w:r>
      <w:r>
        <w:t xml:space="preserve"> </w:t>
      </w:r>
      <w:hyperlink w:anchor="3.3.1.2.3.22.---">
        <w:r>
          <w:rPr>
            <w:color w:val="0000FF"/>
            <w:u w:val="single"/>
          </w:rPr>
          <w:t>WaitForTaskConfirmation</w:t>
        </w:r>
      </w:hyperlink>
      <w:r>
        <w:t xml:space="preserve"> </w:t>
      </w:r>
    </w:p>
    <w:p w:rsidR="00B6113D" w:rsidRDefault="00A66234">
      <w:pPr>
        <w:pStyle w:val="ListParagraph"/>
        <w:numPr>
          <w:ilvl w:val="2"/>
          <w:numId w:val="1137"/>
        </w:numPr>
        <w:spacing w:after="0"/>
      </w:pPr>
      <w:r>
        <w:t xml:space="preserve"> </w:t>
      </w:r>
      <w:r>
        <w:rPr>
          <w:b/>
        </w:rPr>
        <w:t xml:space="preserve">Action Type: </w:t>
      </w:r>
      <w:r>
        <w:t>Receive</w:t>
      </w:r>
    </w:p>
    <w:p w:rsidR="00B6113D" w:rsidRDefault="00A66234">
      <w:pPr>
        <w:pStyle w:val="ListParagraph"/>
        <w:numPr>
          <w:ilvl w:val="2"/>
          <w:numId w:val="1137"/>
        </w:numPr>
        <w:spacing w:after="0"/>
      </w:pPr>
      <w:r>
        <w:t xml:space="preserve"> </w:t>
      </w:r>
      <w:r>
        <w:rPr>
          <w:b/>
        </w:rPr>
        <w:t xml:space="preserve">Transport Type: </w:t>
      </w:r>
      <w:r>
        <w:t xml:space="preserve">   </w:t>
      </w:r>
    </w:p>
    <w:p w:rsidR="00B6113D" w:rsidRDefault="00A66234">
      <w:pPr>
        <w:pStyle w:val="ListParagraph"/>
        <w:numPr>
          <w:ilvl w:val="0"/>
          <w:numId w:val="1137"/>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7"/>
        </w:numPr>
        <w:spacing w:after="0"/>
      </w:pPr>
      <w:r>
        <w:t xml:space="preserve"> </w:t>
      </w:r>
      <w:r>
        <w:rPr>
          <w:b/>
        </w:rPr>
        <w:t xml:space="preserve">Source: </w:t>
      </w:r>
      <w:r>
        <w:t xml:space="preserve">BW Process </w:t>
      </w:r>
      <w:hyperlink w:anchor="3.2.4.1.3.---">
        <w:r>
          <w:rPr>
            <w:color w:val="0000FF"/>
            <w:u w:val="single"/>
          </w:rPr>
          <w:t>/ProcessDefini</w:t>
        </w:r>
      </w:hyperlink>
      <w:hyperlink w:anchor="3.2.4.1.3.---">
        <w:r>
          <w:rPr>
            <w:color w:val="0000FF"/>
            <w:u w:val="single"/>
          </w:rPr>
          <w:t>tions/Appraiser3/ProcessRequest3</w:t>
        </w:r>
      </w:hyperlink>
      <w:r>
        <w:t xml:space="preserve"> </w:t>
      </w:r>
    </w:p>
    <w:p w:rsidR="00B6113D" w:rsidRDefault="00A66234">
      <w:pPr>
        <w:pStyle w:val="ListParagraph"/>
        <w:numPr>
          <w:ilvl w:val="2"/>
          <w:numId w:val="1137"/>
        </w:numPr>
        <w:spacing w:after="0"/>
      </w:pPr>
      <w:r>
        <w:t xml:space="preserve"> </w:t>
      </w:r>
      <w:r>
        <w:rPr>
          <w:b/>
        </w:rPr>
        <w:t xml:space="preserve">Activity: </w:t>
      </w:r>
      <w:r>
        <w:t xml:space="preserve"> </w:t>
      </w:r>
      <w:hyperlink w:anchor="3.3.1.2.4.22.---">
        <w:r>
          <w:rPr>
            <w:color w:val="0000FF"/>
            <w:u w:val="single"/>
          </w:rPr>
          <w:t>WaitForTaskConfirmation</w:t>
        </w:r>
      </w:hyperlink>
      <w:r>
        <w:t xml:space="preserve"> </w:t>
      </w:r>
    </w:p>
    <w:p w:rsidR="00B6113D" w:rsidRDefault="00A66234">
      <w:pPr>
        <w:pStyle w:val="ListParagraph"/>
        <w:numPr>
          <w:ilvl w:val="2"/>
          <w:numId w:val="1137"/>
        </w:numPr>
        <w:spacing w:after="0"/>
      </w:pPr>
      <w:r>
        <w:t xml:space="preserve"> </w:t>
      </w:r>
      <w:r>
        <w:rPr>
          <w:b/>
        </w:rPr>
        <w:t xml:space="preserve">Action Type: </w:t>
      </w:r>
      <w:r>
        <w:t>Receive</w:t>
      </w:r>
    </w:p>
    <w:p w:rsidR="00B6113D" w:rsidRDefault="00A66234">
      <w:pPr>
        <w:pStyle w:val="ListParagraph"/>
        <w:numPr>
          <w:ilvl w:val="2"/>
          <w:numId w:val="1137"/>
        </w:numPr>
        <w:spacing w:after="0"/>
      </w:pPr>
      <w:r>
        <w:t xml:space="preserve"> </w:t>
      </w:r>
      <w:r>
        <w:rPr>
          <w:b/>
        </w:rPr>
        <w:t xml:space="preserve">Transport Type: </w:t>
      </w:r>
      <w:r>
        <w:t xml:space="preserve">    </w:t>
      </w:r>
    </w:p>
    <w:p w:rsidR="00B6113D" w:rsidRDefault="00A66234">
      <w:pPr>
        <w:pStyle w:val="Heading7"/>
      </w:pPr>
      <w:bookmarkStart w:id="2397" w:name="3.3.1.1.4.1.8.---"/>
      <w:r>
        <w:t>3.3.1.1.4.1.8. DEV.APPRAISAL.APPRAISER4.CONFIRM</w:t>
      </w:r>
      <w:bookmarkEnd w:id="2397"/>
    </w:p>
    <w:p w:rsidR="00B6113D" w:rsidRDefault="00A66234">
      <w:pPr>
        <w:spacing w:after="0"/>
      </w:pPr>
      <w:r>
        <w:t>Section contains lis</w:t>
      </w:r>
      <w:r>
        <w:t xml:space="preserve">t of middleware objects using DEV.APPRAISAL.APPRAISER4.CONFIRM </w:t>
      </w:r>
    </w:p>
    <w:p w:rsidR="00B6113D" w:rsidRDefault="00A66234">
      <w:pPr>
        <w:spacing w:after="0"/>
      </w:pPr>
      <w:r>
        <w:rPr>
          <w:noProof/>
        </w:rPr>
        <w:lastRenderedPageBreak/>
        <w:drawing>
          <wp:inline distT="0" distB="0" distL="0" distR="0">
            <wp:extent cx="3448000" cy="3680000"/>
            <wp:effectExtent l="0" t="0" r="0" b="0"/>
            <wp:docPr id="212" name="Picture 212" descr="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2.png"/>
                    <pic:cNvPicPr/>
                  </pic:nvPicPr>
                  <pic:blipFill>
                    <a:blip r:embed="rId171"/>
                    <a:stretch>
                      <a:fillRect/>
                    </a:stretch>
                  </pic:blipFill>
                  <pic:spPr>
                    <a:xfrm>
                      <a:off x="0" y="0"/>
                      <a:ext cx="3448000" cy="3680000"/>
                    </a:xfrm>
                    <a:prstGeom prst="rect">
                      <a:avLst/>
                    </a:prstGeom>
                  </pic:spPr>
                </pic:pic>
              </a:graphicData>
            </a:graphic>
          </wp:inline>
        </w:drawing>
      </w:r>
      <w:r>
        <w:t xml:space="preserve"> </w:t>
      </w:r>
    </w:p>
    <w:p w:rsidR="00B6113D" w:rsidRDefault="00A66234">
      <w:pPr>
        <w:pStyle w:val="ListParagraph"/>
        <w:numPr>
          <w:ilvl w:val="0"/>
          <w:numId w:val="1138"/>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8"/>
        </w:numPr>
        <w:spacing w:after="0"/>
      </w:pPr>
      <w:r>
        <w:t xml:space="preserve"> </w:t>
      </w:r>
      <w:r>
        <w:rPr>
          <w:b/>
        </w:rPr>
        <w:t xml:space="preserve">Source: </w:t>
      </w:r>
      <w:r>
        <w:t xml:space="preserve">BW Process </w:t>
      </w:r>
      <w:hyperlink w:anchor="3.2.4.1.4.---">
        <w:r>
          <w:rPr>
            <w:color w:val="0000FF"/>
            <w:u w:val="single"/>
          </w:rPr>
          <w:t>/ProcessDefinitions/Appraiser4/ProcessRequest4</w:t>
        </w:r>
      </w:hyperlink>
      <w:r>
        <w:t xml:space="preserve"> </w:t>
      </w:r>
    </w:p>
    <w:p w:rsidR="00B6113D" w:rsidRDefault="00A66234">
      <w:pPr>
        <w:pStyle w:val="ListParagraph"/>
        <w:numPr>
          <w:ilvl w:val="2"/>
          <w:numId w:val="1138"/>
        </w:numPr>
        <w:spacing w:after="0"/>
      </w:pPr>
      <w:r>
        <w:t xml:space="preserve"> </w:t>
      </w:r>
      <w:r>
        <w:rPr>
          <w:b/>
        </w:rPr>
        <w:t xml:space="preserve">Activity: </w:t>
      </w:r>
      <w:r>
        <w:t xml:space="preserve"> </w:t>
      </w:r>
      <w:hyperlink w:anchor="3.3.1.2.4.23.---">
        <w:r>
          <w:rPr>
            <w:color w:val="0000FF"/>
            <w:u w:val="single"/>
          </w:rPr>
          <w:t>WaitForTaskConfirmation</w:t>
        </w:r>
      </w:hyperlink>
      <w:r>
        <w:t xml:space="preserve"> </w:t>
      </w:r>
    </w:p>
    <w:p w:rsidR="00B6113D" w:rsidRDefault="00A66234">
      <w:pPr>
        <w:pStyle w:val="ListParagraph"/>
        <w:numPr>
          <w:ilvl w:val="2"/>
          <w:numId w:val="1138"/>
        </w:numPr>
        <w:spacing w:after="0"/>
      </w:pPr>
      <w:r>
        <w:t xml:space="preserve"> </w:t>
      </w:r>
      <w:r>
        <w:rPr>
          <w:b/>
        </w:rPr>
        <w:t xml:space="preserve">Action Type: </w:t>
      </w:r>
      <w:r>
        <w:t>Receive</w:t>
      </w:r>
    </w:p>
    <w:p w:rsidR="00B6113D" w:rsidRDefault="00A66234">
      <w:pPr>
        <w:pStyle w:val="ListParagraph"/>
        <w:numPr>
          <w:ilvl w:val="2"/>
          <w:numId w:val="1138"/>
        </w:numPr>
        <w:spacing w:after="0"/>
      </w:pPr>
      <w:r>
        <w:t xml:space="preserve"> </w:t>
      </w:r>
      <w:r>
        <w:rPr>
          <w:b/>
        </w:rPr>
        <w:t xml:space="preserve">Transport Type: </w:t>
      </w:r>
      <w:r>
        <w:t xml:space="preserve">    </w:t>
      </w:r>
    </w:p>
    <w:p w:rsidR="00B6113D" w:rsidRDefault="00A66234">
      <w:pPr>
        <w:pStyle w:val="Heading7"/>
      </w:pPr>
      <w:bookmarkStart w:id="2398" w:name="3.3.1.1.4.1.9.---"/>
      <w:r>
        <w:t>3.3.1.1.4.1.9. DEV.APPRAISAL.SERVICE.REPLY</w:t>
      </w:r>
      <w:bookmarkEnd w:id="2398"/>
    </w:p>
    <w:p w:rsidR="00B6113D" w:rsidRDefault="00A66234">
      <w:pPr>
        <w:spacing w:after="0"/>
      </w:pPr>
      <w:r>
        <w:t xml:space="preserve">Section contains list of middleware objects using DEV.APPRAISAL.SERVICE.REPLY </w:t>
      </w:r>
    </w:p>
    <w:p w:rsidR="00B6113D" w:rsidRDefault="00A66234">
      <w:pPr>
        <w:spacing w:after="0"/>
      </w:pPr>
      <w:r>
        <w:rPr>
          <w:noProof/>
        </w:rPr>
        <w:lastRenderedPageBreak/>
        <w:drawing>
          <wp:inline distT="0" distB="0" distL="0" distR="0">
            <wp:extent cx="4608000" cy="3728000"/>
            <wp:effectExtent l="0" t="0" r="0" b="0"/>
            <wp:docPr id="213" name="Picture 213" descr="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3.png"/>
                    <pic:cNvPicPr/>
                  </pic:nvPicPr>
                  <pic:blipFill>
                    <a:blip r:embed="rId172"/>
                    <a:stretch>
                      <a:fillRect/>
                    </a:stretch>
                  </pic:blipFill>
                  <pic:spPr>
                    <a:xfrm>
                      <a:off x="0" y="0"/>
                      <a:ext cx="4608000" cy="3728000"/>
                    </a:xfrm>
                    <a:prstGeom prst="rect">
                      <a:avLst/>
                    </a:prstGeom>
                  </pic:spPr>
                </pic:pic>
              </a:graphicData>
            </a:graphic>
          </wp:inline>
        </w:drawing>
      </w:r>
      <w:r>
        <w:t xml:space="preserve"> </w:t>
      </w:r>
    </w:p>
    <w:p w:rsidR="00B6113D" w:rsidRDefault="00A66234">
      <w:pPr>
        <w:pStyle w:val="ListParagraph"/>
        <w:numPr>
          <w:ilvl w:val="0"/>
          <w:numId w:val="1139"/>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39"/>
        </w:numPr>
        <w:spacing w:after="0"/>
      </w:pPr>
      <w:r>
        <w:t xml:space="preserve"> </w:t>
      </w:r>
      <w:r>
        <w:rPr>
          <w:b/>
        </w:rPr>
        <w:t xml:space="preserve">Source: </w:t>
      </w:r>
      <w:r>
        <w:t xml:space="preserve">BW Process </w:t>
      </w:r>
      <w:hyperlink w:anchor="3.2.3.1.5.---">
        <w:r>
          <w:rPr>
            <w:color w:val="0000FF"/>
            <w:u w:val="single"/>
          </w:rPr>
          <w:t>/ProcessDefinitions/BankService/PublishAppraisalRequest</w:t>
        </w:r>
      </w:hyperlink>
      <w:r>
        <w:t xml:space="preserve"> </w:t>
      </w:r>
    </w:p>
    <w:p w:rsidR="00B6113D" w:rsidRDefault="00A66234">
      <w:pPr>
        <w:pStyle w:val="ListParagraph"/>
        <w:numPr>
          <w:ilvl w:val="2"/>
          <w:numId w:val="1139"/>
        </w:numPr>
        <w:spacing w:after="0"/>
      </w:pPr>
      <w:r>
        <w:t xml:space="preserve"> </w:t>
      </w:r>
      <w:r>
        <w:rPr>
          <w:b/>
        </w:rPr>
        <w:t xml:space="preserve">Activity: </w:t>
      </w:r>
      <w:r>
        <w:t xml:space="preserve"> </w:t>
      </w:r>
      <w:hyperlink w:anchor="3.3.1.2.3.23.---">
        <w:r>
          <w:rPr>
            <w:color w:val="0000FF"/>
            <w:u w:val="single"/>
          </w:rPr>
          <w:t>WaitForReply</w:t>
        </w:r>
      </w:hyperlink>
      <w:r>
        <w:t xml:space="preserve"> </w:t>
      </w:r>
    </w:p>
    <w:p w:rsidR="00B6113D" w:rsidRDefault="00A66234">
      <w:pPr>
        <w:pStyle w:val="ListParagraph"/>
        <w:numPr>
          <w:ilvl w:val="2"/>
          <w:numId w:val="1139"/>
        </w:numPr>
        <w:spacing w:after="0"/>
      </w:pPr>
      <w:r>
        <w:t xml:space="preserve"> </w:t>
      </w:r>
      <w:r>
        <w:rPr>
          <w:b/>
        </w:rPr>
        <w:t xml:space="preserve">Action Type: </w:t>
      </w:r>
      <w:r>
        <w:t>Receive</w:t>
      </w:r>
    </w:p>
    <w:p w:rsidR="00B6113D" w:rsidRDefault="00A66234">
      <w:pPr>
        <w:pStyle w:val="ListParagraph"/>
        <w:numPr>
          <w:ilvl w:val="2"/>
          <w:numId w:val="1139"/>
        </w:numPr>
        <w:spacing w:after="0"/>
      </w:pPr>
      <w:r>
        <w:t xml:space="preserve"> </w:t>
      </w:r>
      <w:r>
        <w:rPr>
          <w:b/>
        </w:rPr>
        <w:t xml:space="preserve">Transport Type: </w:t>
      </w:r>
      <w:r>
        <w:t xml:space="preserve">    </w:t>
      </w:r>
    </w:p>
    <w:p w:rsidR="00B6113D" w:rsidRDefault="00A66234">
      <w:pPr>
        <w:pStyle w:val="ListParagraph"/>
        <w:numPr>
          <w:ilvl w:val="0"/>
          <w:numId w:val="1139"/>
        </w:numPr>
        <w:spacing w:after="0"/>
      </w:pPr>
      <w:r>
        <w:t xml:space="preserve"> </w:t>
      </w:r>
      <w:r>
        <w:rPr>
          <w:b/>
        </w:rPr>
        <w:t xml:space="preserve">Project: </w:t>
      </w:r>
      <w:r>
        <w:t xml:space="preserve"> </w:t>
      </w:r>
      <w:hyperlink w:anchor="3.3.1.2.4.---">
        <w:r>
          <w:rPr>
            <w:color w:val="0000FF"/>
            <w:u w:val="single"/>
          </w:rPr>
          <w:t>Appraisal.ear</w:t>
        </w:r>
      </w:hyperlink>
      <w:r>
        <w:t xml:space="preserve"> </w:t>
      </w:r>
    </w:p>
    <w:p w:rsidR="00B6113D" w:rsidRDefault="00A66234">
      <w:pPr>
        <w:pStyle w:val="ListParagraph"/>
        <w:numPr>
          <w:ilvl w:val="1"/>
          <w:numId w:val="1139"/>
        </w:numPr>
        <w:spacing w:after="0"/>
      </w:pPr>
      <w:r>
        <w:t xml:space="preserve"> </w:t>
      </w:r>
      <w:r>
        <w:rPr>
          <w:b/>
        </w:rPr>
        <w:t xml:space="preserve">Source: </w:t>
      </w:r>
      <w:r>
        <w:t xml:space="preserve">BW Process </w:t>
      </w:r>
      <w:hyperlink w:anchor="3.2.4.1.5.---">
        <w:r>
          <w:rPr>
            <w:color w:val="0000FF"/>
            <w:u w:val="single"/>
          </w:rPr>
          <w:t>/ProcessDefinitions/BankService/PublishAppraisalRequest</w:t>
        </w:r>
      </w:hyperlink>
      <w:r>
        <w:t xml:space="preserve"> </w:t>
      </w:r>
    </w:p>
    <w:p w:rsidR="00B6113D" w:rsidRDefault="00A66234">
      <w:pPr>
        <w:pStyle w:val="ListParagraph"/>
        <w:numPr>
          <w:ilvl w:val="2"/>
          <w:numId w:val="1139"/>
        </w:numPr>
        <w:spacing w:after="0"/>
      </w:pPr>
      <w:r>
        <w:t xml:space="preserve"> </w:t>
      </w:r>
      <w:r>
        <w:rPr>
          <w:b/>
        </w:rPr>
        <w:t xml:space="preserve">Activity: </w:t>
      </w:r>
      <w:r>
        <w:t xml:space="preserve"> </w:t>
      </w:r>
      <w:hyperlink w:anchor="3.3.1.2.4.24.---">
        <w:r>
          <w:rPr>
            <w:color w:val="0000FF"/>
            <w:u w:val="single"/>
          </w:rPr>
          <w:t>WaitForReply</w:t>
        </w:r>
      </w:hyperlink>
      <w:r>
        <w:t xml:space="preserve"> </w:t>
      </w:r>
    </w:p>
    <w:p w:rsidR="00B6113D" w:rsidRDefault="00A66234">
      <w:pPr>
        <w:pStyle w:val="ListParagraph"/>
        <w:numPr>
          <w:ilvl w:val="2"/>
          <w:numId w:val="1139"/>
        </w:numPr>
        <w:spacing w:after="0"/>
      </w:pPr>
      <w:r>
        <w:t xml:space="preserve"> </w:t>
      </w:r>
      <w:r>
        <w:rPr>
          <w:b/>
        </w:rPr>
        <w:t xml:space="preserve">Action Type: </w:t>
      </w:r>
      <w:r>
        <w:t>Rec</w:t>
      </w:r>
      <w:r>
        <w:t>eive</w:t>
      </w:r>
    </w:p>
    <w:p w:rsidR="00B6113D" w:rsidRDefault="00A66234">
      <w:pPr>
        <w:pStyle w:val="ListParagraph"/>
        <w:numPr>
          <w:ilvl w:val="2"/>
          <w:numId w:val="1139"/>
        </w:numPr>
        <w:spacing w:after="0"/>
      </w:pPr>
      <w:r>
        <w:t xml:space="preserve"> </w:t>
      </w:r>
      <w:r>
        <w:rPr>
          <w:b/>
        </w:rPr>
        <w:t xml:space="preserve">Transport Type: </w:t>
      </w:r>
      <w:r>
        <w:t xml:space="preserve">    </w:t>
      </w:r>
    </w:p>
    <w:p w:rsidR="00B6113D" w:rsidRDefault="00A66234">
      <w:pPr>
        <w:pStyle w:val="Heading6"/>
      </w:pPr>
      <w:bookmarkStart w:id="2399" w:name="3.3.1.1.4.2.---"/>
      <w:r>
        <w:t>3.3.1.1.4.2. RV Transport</w:t>
      </w:r>
      <w:bookmarkEnd w:id="2399"/>
    </w:p>
    <w:p w:rsidR="00B6113D" w:rsidRDefault="00A66234">
      <w:pPr>
        <w:spacing w:after="0"/>
      </w:pPr>
      <w:r>
        <w:t>Chapter contains destinations which use RV Transport with parameters: service="", network="", daemon="".</w:t>
      </w:r>
    </w:p>
    <w:p w:rsidR="00B6113D" w:rsidRDefault="00A66234">
      <w:pPr>
        <w:pStyle w:val="Heading7"/>
      </w:pPr>
      <w:bookmarkStart w:id="2400" w:name="3.3.1.1.4.2.1.---"/>
      <w:r>
        <w:t>3.3.1.1.4.2.1. $AppraisalRequestSub/ActivityOutput/body/replySubj</w:t>
      </w:r>
      <w:bookmarkEnd w:id="2400"/>
    </w:p>
    <w:p w:rsidR="00B6113D" w:rsidRDefault="00A66234">
      <w:pPr>
        <w:spacing w:after="0"/>
      </w:pPr>
      <w:r>
        <w:t>Section contains list of middlew</w:t>
      </w:r>
      <w:r>
        <w:t xml:space="preserve">are objects using $AppraisalRequestSub/ActivityOutput/body/replySubj </w:t>
      </w:r>
    </w:p>
    <w:p w:rsidR="00B6113D" w:rsidRDefault="00A66234">
      <w:pPr>
        <w:spacing w:after="0"/>
      </w:pPr>
      <w:r>
        <w:rPr>
          <w:noProof/>
        </w:rPr>
        <w:lastRenderedPageBreak/>
        <w:drawing>
          <wp:inline distT="0" distB="0" distL="0" distR="0">
            <wp:extent cx="3880000" cy="5552000"/>
            <wp:effectExtent l="0" t="0" r="0" b="0"/>
            <wp:docPr id="214" name="Picture 214" descr="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4.png"/>
                    <pic:cNvPicPr/>
                  </pic:nvPicPr>
                  <pic:blipFill>
                    <a:blip r:embed="rId164"/>
                    <a:stretch>
                      <a:fillRect/>
                    </a:stretch>
                  </pic:blipFill>
                  <pic:spPr>
                    <a:xfrm>
                      <a:off x="0" y="0"/>
                      <a:ext cx="3880000" cy="5552000"/>
                    </a:xfrm>
                    <a:prstGeom prst="rect">
                      <a:avLst/>
                    </a:prstGeom>
                  </pic:spPr>
                </pic:pic>
              </a:graphicData>
            </a:graphic>
          </wp:inline>
        </w:drawing>
      </w:r>
      <w:r>
        <w:t xml:space="preserve"> </w:t>
      </w:r>
    </w:p>
    <w:p w:rsidR="00B6113D" w:rsidRDefault="00A66234">
      <w:pPr>
        <w:pStyle w:val="ListParagraph"/>
        <w:numPr>
          <w:ilvl w:val="0"/>
          <w:numId w:val="1140"/>
        </w:numPr>
        <w:spacing w:after="0"/>
      </w:pPr>
      <w:r>
        <w:t xml:space="preserve"> </w:t>
      </w:r>
      <w:r>
        <w:rPr>
          <w:b/>
        </w:rPr>
        <w:t xml:space="preserve">Project: </w:t>
      </w:r>
      <w:r>
        <w:t xml:space="preserve"> </w:t>
      </w:r>
      <w:hyperlink w:anchor="3.3.1.2.3.---">
        <w:r>
          <w:rPr>
            <w:color w:val="0000FF"/>
            <w:u w:val="single"/>
          </w:rPr>
          <w:t>Appraisal</w:t>
        </w:r>
      </w:hyperlink>
      <w:r>
        <w:t xml:space="preserve"> </w:t>
      </w:r>
    </w:p>
    <w:p w:rsidR="00B6113D" w:rsidRDefault="00A66234">
      <w:pPr>
        <w:pStyle w:val="ListParagraph"/>
        <w:numPr>
          <w:ilvl w:val="1"/>
          <w:numId w:val="1140"/>
        </w:numPr>
        <w:spacing w:after="0"/>
      </w:pPr>
      <w:r>
        <w:t xml:space="preserve"> </w:t>
      </w:r>
      <w:r>
        <w:rPr>
          <w:b/>
        </w:rPr>
        <w:t xml:space="preserve">Source: </w:t>
      </w:r>
      <w:r>
        <w:t xml:space="preserve">BW Process </w:t>
      </w:r>
      <w:hyperlink w:anchor="3.2.3.1.2.---">
        <w:r>
          <w:rPr>
            <w:color w:val="0000FF"/>
            <w:u w:val="single"/>
          </w:rPr>
          <w:t>/ProcessDefinitions/Appraiser1/ProcessRequest1</w:t>
        </w:r>
      </w:hyperlink>
      <w:r>
        <w:t xml:space="preserve"> </w:t>
      </w:r>
    </w:p>
    <w:p w:rsidR="00B6113D" w:rsidRDefault="00A66234">
      <w:pPr>
        <w:pStyle w:val="ListParagraph"/>
        <w:numPr>
          <w:ilvl w:val="2"/>
          <w:numId w:val="1140"/>
        </w:numPr>
        <w:spacing w:after="0"/>
      </w:pPr>
      <w:r>
        <w:t xml:space="preserve"> </w:t>
      </w:r>
      <w:r>
        <w:rPr>
          <w:b/>
        </w:rPr>
        <w:t xml:space="preserve">Activity: </w:t>
      </w:r>
      <w:r>
        <w:t xml:space="preserve"> </w:t>
      </w:r>
      <w:hyperlink w:anchor="3.3.1.2.3.9.---">
        <w:r>
          <w:rPr>
            <w:color w:val="0000FF"/>
            <w:u w:val="single"/>
          </w:rPr>
          <w:t>ReplyToAppraisalRequest</w:t>
        </w:r>
      </w:hyperlink>
      <w:r>
        <w:t xml:space="preserve"> </w:t>
      </w:r>
    </w:p>
    <w:p w:rsidR="00B6113D" w:rsidRDefault="00A66234">
      <w:pPr>
        <w:pStyle w:val="ListParagraph"/>
        <w:numPr>
          <w:ilvl w:val="2"/>
          <w:numId w:val="1140"/>
        </w:numPr>
        <w:spacing w:after="0"/>
      </w:pPr>
      <w:r>
        <w:t xml:space="preserve"> </w:t>
      </w:r>
      <w:r>
        <w:rPr>
          <w:b/>
        </w:rPr>
        <w:t xml:space="preserve">Action Type: </w:t>
      </w:r>
      <w:r>
        <w:t>Reply</w:t>
      </w:r>
    </w:p>
    <w:p w:rsidR="00B6113D" w:rsidRDefault="00A66234">
      <w:pPr>
        <w:pStyle w:val="ListParagraph"/>
        <w:numPr>
          <w:ilvl w:val="2"/>
          <w:numId w:val="1140"/>
        </w:numPr>
        <w:spacing w:after="0"/>
      </w:pPr>
      <w:r>
        <w:t xml:space="preserve"> </w:t>
      </w:r>
      <w:r>
        <w:rPr>
          <w:b/>
        </w:rPr>
        <w:t xml:space="preserve">Transport Type: </w:t>
      </w:r>
      <w:r>
        <w:t xml:space="preserve">    </w:t>
      </w:r>
    </w:p>
    <w:p w:rsidR="00B6113D" w:rsidRDefault="00A66234">
      <w:pPr>
        <w:pStyle w:val="Heading5"/>
      </w:pPr>
      <w:bookmarkStart w:id="2401" w:name="3.3.1.1.5.---"/>
      <w:r>
        <w:t>3.3.1.1.5. SOAP Actions</w:t>
      </w:r>
      <w:bookmarkEnd w:id="2401"/>
    </w:p>
    <w:p w:rsidR="00B6113D" w:rsidRDefault="00A66234">
      <w:pPr>
        <w:spacing w:after="0"/>
      </w:pPr>
      <w:r>
        <w:t>Chapter contains SOAP Actions from all projects.</w:t>
      </w:r>
    </w:p>
    <w:p w:rsidR="00B6113D" w:rsidRDefault="00A66234">
      <w:pPr>
        <w:pStyle w:val="Heading6"/>
      </w:pPr>
      <w:bookmarkStart w:id="2402" w:name="3.3.1.1.5.1.---"/>
      <w:r>
        <w:t>3.3.1.1.5.1. SOAP URL</w:t>
      </w:r>
      <w:bookmarkEnd w:id="2402"/>
    </w:p>
    <w:p w:rsidR="00B6113D" w:rsidRDefault="00A66234">
      <w:pPr>
        <w:spacing w:after="0"/>
      </w:pPr>
      <w:r>
        <w:t>Chapter contains destinations which use SOAP URL with para</w:t>
      </w:r>
      <w:r>
        <w:t>meters: endpoint URL="http://localhost:9997".</w:t>
      </w:r>
    </w:p>
    <w:p w:rsidR="00B6113D" w:rsidRDefault="00A66234">
      <w:pPr>
        <w:pStyle w:val="Heading7"/>
      </w:pPr>
      <w:bookmarkStart w:id="2403" w:name="3.3.1.1.5.1.1.---"/>
      <w:r>
        <w:t>3.3.1.1.5.1.1. /ProcessDefinitions/GetObligator/GetObligatorService</w:t>
      </w:r>
      <w:bookmarkEnd w:id="2403"/>
    </w:p>
    <w:p w:rsidR="00B6113D" w:rsidRDefault="00A66234">
      <w:pPr>
        <w:spacing w:after="0"/>
      </w:pPr>
      <w:r>
        <w:t xml:space="preserve">Section contains list of middleware objects using /ProcessDefinitions/GetObligator/GetObligatorService </w:t>
      </w:r>
    </w:p>
    <w:p w:rsidR="00B6113D" w:rsidRDefault="00A66234">
      <w:pPr>
        <w:spacing w:after="0"/>
      </w:pPr>
      <w:r>
        <w:rPr>
          <w:noProof/>
        </w:rPr>
        <w:lastRenderedPageBreak/>
        <w:drawing>
          <wp:inline distT="0" distB="0" distL="0" distR="0">
            <wp:extent cx="2976000" cy="4512000"/>
            <wp:effectExtent l="0" t="0" r="0" b="0"/>
            <wp:docPr id="215" name="Picture 215"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173"/>
                    <a:stretch>
                      <a:fillRect/>
                    </a:stretch>
                  </pic:blipFill>
                  <pic:spPr>
                    <a:xfrm>
                      <a:off x="0" y="0"/>
                      <a:ext cx="2976000" cy="4512000"/>
                    </a:xfrm>
                    <a:prstGeom prst="rect">
                      <a:avLst/>
                    </a:prstGeom>
                  </pic:spPr>
                </pic:pic>
              </a:graphicData>
            </a:graphic>
          </wp:inline>
        </w:drawing>
      </w:r>
      <w:r>
        <w:t xml:space="preserve"> </w:t>
      </w:r>
    </w:p>
    <w:p w:rsidR="00B6113D" w:rsidRDefault="00A66234">
      <w:pPr>
        <w:pStyle w:val="ListParagraph"/>
        <w:numPr>
          <w:ilvl w:val="0"/>
          <w:numId w:val="1141"/>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1.1.4.---">
        <w:r>
          <w:rPr>
            <w:color w:val="0000FF"/>
            <w:u w:val="single"/>
          </w:rPr>
          <w:t>/ProcessDefinitions/CalculateBonita/CalculateBonitaService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1.11.---">
        <w:r>
          <w:rPr>
            <w:color w:val="0000FF"/>
            <w:u w:val="single"/>
          </w:rPr>
          <w:t>Obligators SOAPRequestReply</w:t>
        </w:r>
      </w:hyperlink>
      <w:r>
        <w:t xml:space="preserve"> </w:t>
      </w:r>
    </w:p>
    <w:p w:rsidR="00B6113D" w:rsidRDefault="00A66234">
      <w:pPr>
        <w:pStyle w:val="ListParagraph"/>
        <w:numPr>
          <w:ilvl w:val="2"/>
          <w:numId w:val="1141"/>
        </w:numPr>
        <w:spacing w:after="0"/>
      </w:pPr>
      <w:r>
        <w:t xml:space="preserve"> </w:t>
      </w:r>
      <w:r>
        <w:rPr>
          <w:b/>
        </w:rPr>
        <w:t xml:space="preserve">Action Type: </w:t>
      </w:r>
      <w:r>
        <w:t>RequestReply</w:t>
      </w:r>
    </w:p>
    <w:p w:rsidR="00B6113D" w:rsidRDefault="00A66234">
      <w:pPr>
        <w:pStyle w:val="ListParagraph"/>
        <w:numPr>
          <w:ilvl w:val="2"/>
          <w:numId w:val="1141"/>
        </w:numPr>
        <w:spacing w:after="0"/>
      </w:pPr>
      <w:r>
        <w:t xml:space="preserve"> </w:t>
      </w:r>
      <w:r>
        <w:rPr>
          <w:b/>
        </w:rPr>
        <w:t>Transp</w:t>
      </w:r>
      <w:r>
        <w:rPr>
          <w:b/>
        </w:rPr>
        <w:t xml:space="preserve">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1.1.8.---">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1.12.---">
        <w:r>
          <w:rPr>
            <w:color w:val="0000FF"/>
            <w:u w:val="single"/>
          </w:rPr>
          <w:t>ObligatorName SOAPEventSource</w:t>
        </w:r>
      </w:hyperlink>
      <w:r>
        <w:t xml:space="preserve"> </w:t>
      </w:r>
    </w:p>
    <w:p w:rsidR="00B6113D" w:rsidRDefault="00A66234">
      <w:pPr>
        <w:pStyle w:val="ListParagraph"/>
        <w:numPr>
          <w:ilvl w:val="2"/>
          <w:numId w:val="1141"/>
        </w:numPr>
        <w:spacing w:after="0"/>
      </w:pPr>
      <w:r>
        <w:t xml:space="preserve"> </w:t>
      </w:r>
      <w:r>
        <w:rPr>
          <w:b/>
        </w:rPr>
        <w:t xml:space="preserve">Action Type: </w:t>
      </w:r>
      <w:r>
        <w:t>Receive</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1.1.8.---">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1.13.---">
        <w:r>
          <w:rPr>
            <w:color w:val="0000FF"/>
            <w:u w:val="single"/>
          </w:rPr>
          <w:t>ObligatorInfo SOAPSendReply</w:t>
        </w:r>
      </w:hyperlink>
      <w:r>
        <w:t xml:space="preserve"> </w:t>
      </w:r>
    </w:p>
    <w:p w:rsidR="00B6113D" w:rsidRDefault="00A66234">
      <w:pPr>
        <w:pStyle w:val="ListParagraph"/>
        <w:numPr>
          <w:ilvl w:val="2"/>
          <w:numId w:val="1141"/>
        </w:numPr>
        <w:spacing w:after="0"/>
      </w:pPr>
      <w:r>
        <w:t xml:space="preserve"> </w:t>
      </w:r>
      <w:r>
        <w:rPr>
          <w:b/>
        </w:rPr>
        <w:t xml:space="preserve">Action Type: </w:t>
      </w:r>
      <w:r>
        <w: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0"/>
          <w:numId w:val="1141"/>
        </w:numPr>
        <w:spacing w:after="0"/>
      </w:pPr>
      <w:r>
        <w:t xml:space="preserve"> </w:t>
      </w:r>
      <w:r>
        <w:rPr>
          <w:b/>
        </w:rPr>
        <w:t xml:space="preserve">Project: </w:t>
      </w:r>
      <w:r>
        <w:t xml:space="preserve"> </w:t>
      </w:r>
      <w:hyperlink w:anchor="3.3.1.2.2.---">
        <w:r>
          <w:rPr>
            <w:color w:val="0000FF"/>
            <w:u w:val="single"/>
          </w:rPr>
          <w:t>AccountState.ear</w:t>
        </w:r>
      </w:hyperlink>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2.1.3.---">
        <w:r>
          <w:rPr>
            <w:color w:val="0000FF"/>
            <w:u w:val="single"/>
          </w:rPr>
          <w:t>/ProcessDefinitions/CalculateBonita/CalculateBonitaService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2.7.---">
        <w:r>
          <w:rPr>
            <w:color w:val="0000FF"/>
            <w:u w:val="single"/>
          </w:rPr>
          <w:t>Obligators SOAPRequestReply</w:t>
        </w:r>
      </w:hyperlink>
      <w:r>
        <w:t xml:space="preserve"> </w:t>
      </w:r>
    </w:p>
    <w:p w:rsidR="00B6113D" w:rsidRDefault="00A66234">
      <w:pPr>
        <w:pStyle w:val="ListParagraph"/>
        <w:numPr>
          <w:ilvl w:val="2"/>
          <w:numId w:val="1141"/>
        </w:numPr>
        <w:spacing w:after="0"/>
      </w:pPr>
      <w:r>
        <w:t xml:space="preserve"> </w:t>
      </w:r>
      <w:r>
        <w:rPr>
          <w:b/>
        </w:rPr>
        <w:t xml:space="preserve">Action </w:t>
      </w:r>
      <w:r>
        <w:rPr>
          <w:b/>
        </w:rPr>
        <w:t xml:space="preserve">Type: </w:t>
      </w:r>
      <w:r>
        <w:t>RequestReply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2.1.7.---">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2.8.---">
        <w:r>
          <w:rPr>
            <w:color w:val="0000FF"/>
            <w:u w:val="single"/>
          </w:rPr>
          <w:t>ObligatorName SOAPEventSource</w:t>
        </w:r>
      </w:hyperlink>
      <w:r>
        <w:t xml:space="preserve"> </w:t>
      </w:r>
    </w:p>
    <w:p w:rsidR="00B6113D" w:rsidRDefault="00A66234">
      <w:pPr>
        <w:pStyle w:val="ListParagraph"/>
        <w:numPr>
          <w:ilvl w:val="2"/>
          <w:numId w:val="1141"/>
        </w:numPr>
        <w:spacing w:after="0"/>
      </w:pPr>
      <w:r>
        <w:t xml:space="preserve"> </w:t>
      </w:r>
      <w:r>
        <w:rPr>
          <w:b/>
        </w:rPr>
        <w:t xml:space="preserve">Action Type: </w:t>
      </w:r>
      <w:r>
        <w:t>Receive</w:t>
      </w:r>
    </w:p>
    <w:p w:rsidR="00B6113D" w:rsidRDefault="00A66234">
      <w:pPr>
        <w:pStyle w:val="ListParagraph"/>
        <w:numPr>
          <w:ilvl w:val="2"/>
          <w:numId w:val="1141"/>
        </w:numPr>
        <w:spacing w:after="0"/>
      </w:pPr>
      <w:r>
        <w:t xml:space="preserve"> </w:t>
      </w:r>
      <w:r>
        <w:rPr>
          <w:b/>
        </w:rPr>
        <w:t>Tr</w:t>
      </w:r>
      <w:r>
        <w:rPr>
          <w:b/>
        </w:rPr>
        <w:t xml:space="preserve">ansport Type: </w:t>
      </w:r>
      <w:r>
        <w:t xml:space="preserve">   </w:t>
      </w:r>
    </w:p>
    <w:p w:rsidR="00B6113D" w:rsidRDefault="00A66234">
      <w:pPr>
        <w:pStyle w:val="ListParagraph"/>
        <w:numPr>
          <w:ilvl w:val="1"/>
          <w:numId w:val="1141"/>
        </w:numPr>
        <w:spacing w:after="0"/>
      </w:pPr>
      <w:r>
        <w:lastRenderedPageBreak/>
        <w:t xml:space="preserve"> </w:t>
      </w:r>
      <w:r>
        <w:rPr>
          <w:b/>
        </w:rPr>
        <w:t xml:space="preserve">Source: </w:t>
      </w:r>
      <w:r>
        <w:t xml:space="preserve">BW Process </w:t>
      </w:r>
      <w:hyperlink w:anchor="3.2.2.1.7.---">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2.9.---">
        <w:r>
          <w:rPr>
            <w:color w:val="0000FF"/>
            <w:u w:val="single"/>
          </w:rPr>
          <w:t>ObligatorInfo SOAPSendReply</w:t>
        </w:r>
      </w:hyperlink>
      <w:r>
        <w:t xml:space="preserve"> </w:t>
      </w:r>
    </w:p>
    <w:p w:rsidR="00B6113D" w:rsidRDefault="00A66234">
      <w:pPr>
        <w:pStyle w:val="ListParagraph"/>
        <w:numPr>
          <w:ilvl w:val="2"/>
          <w:numId w:val="1141"/>
        </w:numPr>
        <w:spacing w:after="0"/>
      </w:pPr>
      <w:r>
        <w:t xml:space="preserve"> </w:t>
      </w:r>
      <w:r>
        <w:rPr>
          <w:b/>
        </w:rPr>
        <w:t xml:space="preserve">Action Type: </w:t>
      </w:r>
      <w:r>
        <w: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0"/>
          <w:numId w:val="1141"/>
        </w:numPr>
        <w:spacing w:after="0"/>
      </w:pPr>
      <w:r>
        <w:t xml:space="preserve"> </w:t>
      </w:r>
      <w:r>
        <w:rPr>
          <w:b/>
        </w:rPr>
        <w:t xml:space="preserve">Project: </w:t>
      </w:r>
      <w:r>
        <w:t xml:space="preserve"> </w:t>
      </w:r>
      <w:hyperlink w:anchor="3.3.1.2.6.---">
        <w:r>
          <w:rPr>
            <w:color w:val="0000FF"/>
            <w:u w:val="single"/>
          </w:rPr>
          <w:t>CalculateBonita</w:t>
        </w:r>
      </w:hyperlink>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6.1.3.---">
        <w:r>
          <w:rPr>
            <w:color w:val="0000FF"/>
            <w:u w:val="single"/>
          </w:rPr>
          <w:t>/ProcessDefinitions/CalculateBonita/CalculateBonitaService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6.5.---">
        <w:r>
          <w:rPr>
            <w:color w:val="0000FF"/>
            <w:u w:val="single"/>
          </w:rPr>
          <w:t>Obligators SOAPRequestReply</w:t>
        </w:r>
      </w:hyperlink>
      <w:r>
        <w:t xml:space="preserve"> </w:t>
      </w:r>
    </w:p>
    <w:p w:rsidR="00B6113D" w:rsidRDefault="00A66234">
      <w:pPr>
        <w:pStyle w:val="ListParagraph"/>
        <w:numPr>
          <w:ilvl w:val="2"/>
          <w:numId w:val="1141"/>
        </w:numPr>
        <w:spacing w:after="0"/>
      </w:pPr>
      <w:r>
        <w:t xml:space="preserve"> </w:t>
      </w:r>
      <w:r>
        <w:rPr>
          <w:b/>
        </w:rPr>
        <w:t xml:space="preserve">Action Type: </w:t>
      </w:r>
      <w:r>
        <w:t>RequestReply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6.1.5.---">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6.6.---">
        <w:r>
          <w:rPr>
            <w:color w:val="0000FF"/>
            <w:u w:val="single"/>
          </w:rPr>
          <w:t>ObligatorName SOAPEventSource</w:t>
        </w:r>
      </w:hyperlink>
      <w:r>
        <w:t xml:space="preserve"> </w:t>
      </w:r>
    </w:p>
    <w:p w:rsidR="00B6113D" w:rsidRDefault="00A66234">
      <w:pPr>
        <w:pStyle w:val="ListParagraph"/>
        <w:numPr>
          <w:ilvl w:val="2"/>
          <w:numId w:val="1141"/>
        </w:numPr>
        <w:spacing w:after="0"/>
      </w:pPr>
      <w:r>
        <w:t xml:space="preserve"> </w:t>
      </w:r>
      <w:r>
        <w:rPr>
          <w:b/>
        </w:rPr>
        <w:t xml:space="preserve">Action Type: </w:t>
      </w:r>
      <w:r>
        <w:t>R</w:t>
      </w:r>
      <w:r>
        <w:t>eceive</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6.1.5.---">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6.7.---">
        <w:r>
          <w:rPr>
            <w:color w:val="0000FF"/>
            <w:u w:val="single"/>
          </w:rPr>
          <w:t>ObligatorInfo SOAPSendReply</w:t>
        </w:r>
      </w:hyperlink>
      <w:r>
        <w:t xml:space="preserve"> </w:t>
      </w:r>
    </w:p>
    <w:p w:rsidR="00B6113D" w:rsidRDefault="00A66234">
      <w:pPr>
        <w:pStyle w:val="ListParagraph"/>
        <w:numPr>
          <w:ilvl w:val="2"/>
          <w:numId w:val="1141"/>
        </w:numPr>
        <w:spacing w:after="0"/>
      </w:pPr>
      <w:r>
        <w:t xml:space="preserve"> </w:t>
      </w:r>
      <w:r>
        <w:rPr>
          <w:b/>
        </w:rPr>
        <w:t xml:space="preserve">Action Type: </w:t>
      </w:r>
      <w:r>
        <w:t>Reply</w:t>
      </w:r>
    </w:p>
    <w:p w:rsidR="00B6113D" w:rsidRDefault="00A66234">
      <w:pPr>
        <w:pStyle w:val="ListParagraph"/>
        <w:numPr>
          <w:ilvl w:val="2"/>
          <w:numId w:val="1141"/>
        </w:numPr>
        <w:spacing w:after="0"/>
      </w:pPr>
      <w:r>
        <w:t xml:space="preserve"> </w:t>
      </w:r>
      <w:r>
        <w:rPr>
          <w:b/>
        </w:rPr>
        <w:t xml:space="preserve">Transport Type: </w:t>
      </w:r>
      <w:r>
        <w:t xml:space="preserve">  </w:t>
      </w:r>
      <w:r>
        <w:t xml:space="preserve"> </w:t>
      </w:r>
    </w:p>
    <w:p w:rsidR="00B6113D" w:rsidRDefault="00A66234">
      <w:pPr>
        <w:pStyle w:val="ListParagraph"/>
        <w:numPr>
          <w:ilvl w:val="0"/>
          <w:numId w:val="1141"/>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7.1.4.---">
        <w:r>
          <w:rPr>
            <w:color w:val="0000FF"/>
            <w:u w:val="single"/>
          </w:rPr>
          <w:t>/ProcessDefinitions/CalculateBonita/CalculateBonitaService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7.13.---">
        <w:r>
          <w:rPr>
            <w:color w:val="0000FF"/>
            <w:u w:val="single"/>
          </w:rPr>
          <w:t>Obligators SOAPRequestRe</w:t>
        </w:r>
        <w:r>
          <w:rPr>
            <w:color w:val="0000FF"/>
            <w:u w:val="single"/>
          </w:rPr>
          <w:t>ply</w:t>
        </w:r>
      </w:hyperlink>
      <w:r>
        <w:t xml:space="preserve"> </w:t>
      </w:r>
    </w:p>
    <w:p w:rsidR="00B6113D" w:rsidRDefault="00A66234">
      <w:pPr>
        <w:pStyle w:val="ListParagraph"/>
        <w:numPr>
          <w:ilvl w:val="2"/>
          <w:numId w:val="1141"/>
        </w:numPr>
        <w:spacing w:after="0"/>
      </w:pPr>
      <w:r>
        <w:t xml:space="preserve"> </w:t>
      </w:r>
      <w:r>
        <w:rPr>
          <w:b/>
        </w:rPr>
        <w:t xml:space="preserve">Action Type: </w:t>
      </w:r>
      <w:r>
        <w:t>RequestReply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7.1.8.---">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7.14.---">
        <w:r>
          <w:rPr>
            <w:color w:val="0000FF"/>
            <w:u w:val="single"/>
          </w:rPr>
          <w:t>ObligatorName SOAPEventSource</w:t>
        </w:r>
      </w:hyperlink>
      <w:r>
        <w:t xml:space="preserve"> </w:t>
      </w:r>
    </w:p>
    <w:p w:rsidR="00B6113D" w:rsidRDefault="00A66234">
      <w:pPr>
        <w:pStyle w:val="ListParagraph"/>
        <w:numPr>
          <w:ilvl w:val="2"/>
          <w:numId w:val="1141"/>
        </w:numPr>
        <w:spacing w:after="0"/>
      </w:pPr>
      <w:r>
        <w:t xml:space="preserve"> </w:t>
      </w:r>
      <w:r>
        <w:rPr>
          <w:b/>
        </w:rPr>
        <w:t>Action Typ</w:t>
      </w:r>
      <w:r>
        <w:rPr>
          <w:b/>
        </w:rPr>
        <w:t xml:space="preserve">e: </w:t>
      </w:r>
      <w:r>
        <w:t>Receive</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7.1.8.---">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7.15.---">
        <w:r>
          <w:rPr>
            <w:color w:val="0000FF"/>
            <w:u w:val="single"/>
          </w:rPr>
          <w:t>ObligatorInfo SOAPSendReply</w:t>
        </w:r>
      </w:hyperlink>
      <w:r>
        <w:t xml:space="preserve"> </w:t>
      </w:r>
    </w:p>
    <w:p w:rsidR="00B6113D" w:rsidRDefault="00A66234">
      <w:pPr>
        <w:pStyle w:val="ListParagraph"/>
        <w:numPr>
          <w:ilvl w:val="2"/>
          <w:numId w:val="1141"/>
        </w:numPr>
        <w:spacing w:after="0"/>
      </w:pPr>
      <w:r>
        <w:t xml:space="preserve"> </w:t>
      </w:r>
      <w:r>
        <w:rPr>
          <w:b/>
        </w:rPr>
        <w:t xml:space="preserve">Action Type: </w:t>
      </w:r>
      <w:r>
        <w: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0"/>
          <w:numId w:val="1141"/>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8.1.3.---">
        <w:r>
          <w:rPr>
            <w:color w:val="0000FF"/>
            <w:u w:val="single"/>
          </w:rPr>
          <w:t>/ProcessDefinitions/CalculateBonita/CalculateBonitaService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8.10.---">
        <w:r>
          <w:rPr>
            <w:color w:val="0000FF"/>
            <w:u w:val="single"/>
          </w:rPr>
          <w:t>O</w:t>
        </w:r>
        <w:r>
          <w:rPr>
            <w:color w:val="0000FF"/>
            <w:u w:val="single"/>
          </w:rPr>
          <w:t>bligators SOAPRequestReply</w:t>
        </w:r>
      </w:hyperlink>
      <w:r>
        <w:t xml:space="preserve"> </w:t>
      </w:r>
    </w:p>
    <w:p w:rsidR="00B6113D" w:rsidRDefault="00A66234">
      <w:pPr>
        <w:pStyle w:val="ListParagraph"/>
        <w:numPr>
          <w:ilvl w:val="2"/>
          <w:numId w:val="1141"/>
        </w:numPr>
        <w:spacing w:after="0"/>
      </w:pPr>
      <w:r>
        <w:t xml:space="preserve"> </w:t>
      </w:r>
      <w:r>
        <w:rPr>
          <w:b/>
        </w:rPr>
        <w:t xml:space="preserve">Action Type: </w:t>
      </w:r>
      <w:r>
        <w:t>RequestReply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8.1.7.---">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8.11.---">
        <w:r>
          <w:rPr>
            <w:color w:val="0000FF"/>
            <w:u w:val="single"/>
          </w:rPr>
          <w:t>ObligatorName SOAPE</w:t>
        </w:r>
        <w:r>
          <w:rPr>
            <w:color w:val="0000FF"/>
            <w:u w:val="single"/>
          </w:rPr>
          <w:t>ventSource</w:t>
        </w:r>
      </w:hyperlink>
      <w:r>
        <w:t xml:space="preserve"> </w:t>
      </w:r>
    </w:p>
    <w:p w:rsidR="00B6113D" w:rsidRDefault="00A66234">
      <w:pPr>
        <w:pStyle w:val="ListParagraph"/>
        <w:numPr>
          <w:ilvl w:val="2"/>
          <w:numId w:val="1141"/>
        </w:numPr>
        <w:spacing w:after="0"/>
      </w:pPr>
      <w:r>
        <w:t xml:space="preserve"> </w:t>
      </w:r>
      <w:r>
        <w:rPr>
          <w:b/>
        </w:rPr>
        <w:t xml:space="preserve">Action Type: </w:t>
      </w:r>
      <w:r>
        <w:t>Receive</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ListParagraph"/>
        <w:numPr>
          <w:ilvl w:val="1"/>
          <w:numId w:val="1141"/>
        </w:numPr>
        <w:spacing w:after="0"/>
      </w:pPr>
      <w:r>
        <w:t xml:space="preserve">  </w:t>
      </w:r>
      <w:r>
        <w:rPr>
          <w:b/>
        </w:rPr>
        <w:t xml:space="preserve">Source: </w:t>
      </w:r>
      <w:r>
        <w:t xml:space="preserve">BW Process </w:t>
      </w:r>
      <w:hyperlink w:anchor="3.2.8.1.7.---">
        <w:r>
          <w:rPr>
            <w:color w:val="0000FF"/>
            <w:u w:val="single"/>
          </w:rPr>
          <w:t>/ProcessDefinitions/GetObligator/GetObligatorService</w:t>
        </w:r>
      </w:hyperlink>
      <w:r>
        <w:t xml:space="preserve"> </w:t>
      </w:r>
    </w:p>
    <w:p w:rsidR="00B6113D" w:rsidRDefault="00A66234">
      <w:pPr>
        <w:pStyle w:val="ListParagraph"/>
        <w:numPr>
          <w:ilvl w:val="2"/>
          <w:numId w:val="1141"/>
        </w:numPr>
        <w:spacing w:after="0"/>
      </w:pPr>
      <w:r>
        <w:t xml:space="preserve"> </w:t>
      </w:r>
      <w:r>
        <w:rPr>
          <w:b/>
        </w:rPr>
        <w:t xml:space="preserve">Activity: </w:t>
      </w:r>
      <w:r>
        <w:t xml:space="preserve"> </w:t>
      </w:r>
      <w:hyperlink w:anchor="3.3.1.2.8.12.---">
        <w:r>
          <w:rPr>
            <w:color w:val="0000FF"/>
            <w:u w:val="single"/>
          </w:rPr>
          <w:t>ObligatorInfo SOAPSendReply</w:t>
        </w:r>
      </w:hyperlink>
      <w:r>
        <w:t xml:space="preserve"> </w:t>
      </w:r>
    </w:p>
    <w:p w:rsidR="00B6113D" w:rsidRDefault="00A66234">
      <w:pPr>
        <w:pStyle w:val="ListParagraph"/>
        <w:numPr>
          <w:ilvl w:val="2"/>
          <w:numId w:val="1141"/>
        </w:numPr>
        <w:spacing w:after="0"/>
      </w:pPr>
      <w:r>
        <w:t xml:space="preserve"> </w:t>
      </w:r>
      <w:r>
        <w:rPr>
          <w:b/>
        </w:rPr>
        <w:t>Action Ty</w:t>
      </w:r>
      <w:r>
        <w:rPr>
          <w:b/>
        </w:rPr>
        <w:t xml:space="preserve">pe: </w:t>
      </w:r>
      <w:r>
        <w:t>Reply</w:t>
      </w:r>
    </w:p>
    <w:p w:rsidR="00B6113D" w:rsidRDefault="00A66234">
      <w:pPr>
        <w:pStyle w:val="ListParagraph"/>
        <w:numPr>
          <w:ilvl w:val="2"/>
          <w:numId w:val="1141"/>
        </w:numPr>
        <w:spacing w:after="0"/>
      </w:pPr>
      <w:r>
        <w:t xml:space="preserve"> </w:t>
      </w:r>
      <w:r>
        <w:rPr>
          <w:b/>
        </w:rPr>
        <w:t xml:space="preserve">Transport Type: </w:t>
      </w:r>
      <w:r>
        <w:t xml:space="preserve">    </w:t>
      </w:r>
    </w:p>
    <w:p w:rsidR="00B6113D" w:rsidRDefault="00A66234">
      <w:pPr>
        <w:pStyle w:val="Heading6"/>
      </w:pPr>
      <w:bookmarkStart w:id="2404" w:name="3.3.1.1.5.2.---"/>
      <w:r>
        <w:t>3.3.1.1.5.2. SOAP URL</w:t>
      </w:r>
      <w:bookmarkEnd w:id="2404"/>
    </w:p>
    <w:p w:rsidR="00B6113D" w:rsidRDefault="00A66234">
      <w:pPr>
        <w:spacing w:after="0"/>
      </w:pPr>
      <w:r>
        <w:t>Chapter contains destinations which use SOAP URL with parameters: endpoint URL="http://localhost:9998".</w:t>
      </w:r>
    </w:p>
    <w:p w:rsidR="00B6113D" w:rsidRDefault="00A66234">
      <w:pPr>
        <w:pStyle w:val="Heading7"/>
      </w:pPr>
      <w:bookmarkStart w:id="2405" w:name="3.3.1.1.5.2.1.---"/>
      <w:r>
        <w:lastRenderedPageBreak/>
        <w:t>3.3.1.1.5.2.1. /ProcessDefinitions/GetAccountState/GetAccountStateService</w:t>
      </w:r>
      <w:bookmarkEnd w:id="2405"/>
    </w:p>
    <w:p w:rsidR="00B6113D" w:rsidRDefault="00A66234">
      <w:pPr>
        <w:spacing w:after="0"/>
      </w:pPr>
      <w:r>
        <w:t xml:space="preserve">Section contains list of middleware objects using /ProcessDefinitions/GetAccountState/GetAccountStateService </w:t>
      </w:r>
    </w:p>
    <w:p w:rsidR="00B6113D" w:rsidRDefault="00A66234">
      <w:pPr>
        <w:spacing w:after="0"/>
      </w:pPr>
      <w:r>
        <w:rPr>
          <w:noProof/>
        </w:rPr>
        <w:drawing>
          <wp:inline distT="0" distB="0" distL="0" distR="0">
            <wp:extent cx="2976000" cy="4656000"/>
            <wp:effectExtent l="0" t="0" r="0" b="0"/>
            <wp:docPr id="216" name="Picture 216"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174"/>
                    <a:stretch>
                      <a:fillRect/>
                    </a:stretch>
                  </pic:blipFill>
                  <pic:spPr>
                    <a:xfrm>
                      <a:off x="0" y="0"/>
                      <a:ext cx="2976000" cy="4656000"/>
                    </a:xfrm>
                    <a:prstGeom prst="rect">
                      <a:avLst/>
                    </a:prstGeom>
                  </pic:spPr>
                </pic:pic>
              </a:graphicData>
            </a:graphic>
          </wp:inline>
        </w:drawing>
      </w:r>
      <w:r>
        <w:t xml:space="preserve"> </w:t>
      </w:r>
    </w:p>
    <w:p w:rsidR="00B6113D" w:rsidRDefault="00A66234">
      <w:pPr>
        <w:pStyle w:val="ListParagraph"/>
        <w:numPr>
          <w:ilvl w:val="0"/>
          <w:numId w:val="1142"/>
        </w:numPr>
        <w:spacing w:after="0"/>
      </w:pPr>
      <w:r>
        <w:t xml:space="preserve"> </w:t>
      </w:r>
      <w:r>
        <w:rPr>
          <w:b/>
        </w:rPr>
        <w:t xml:space="preserve">Project: </w:t>
      </w:r>
      <w:r>
        <w:t xml:space="preserve"> </w:t>
      </w:r>
      <w:hyperlink w:anchor="3.3.1.2.1.---">
        <w:r>
          <w:rPr>
            <w:color w:val="0000FF"/>
            <w:u w:val="single"/>
          </w:rPr>
          <w:t>AccountState</w:t>
        </w:r>
      </w:hyperlink>
      <w:r>
        <w:t xml:space="preserve"> </w:t>
      </w:r>
    </w:p>
    <w:p w:rsidR="00B6113D" w:rsidRDefault="00A66234">
      <w:pPr>
        <w:pStyle w:val="ListParagraph"/>
        <w:numPr>
          <w:ilvl w:val="1"/>
          <w:numId w:val="1142"/>
        </w:numPr>
        <w:spacing w:after="0"/>
      </w:pPr>
      <w:r>
        <w:t xml:space="preserve"> </w:t>
      </w:r>
      <w:r>
        <w:rPr>
          <w:b/>
        </w:rPr>
        <w:t xml:space="preserve">Source: </w:t>
      </w:r>
      <w:r>
        <w:t xml:space="preserve">BW Process </w:t>
      </w:r>
      <w:hyperlink w:anchor="3.2.1.1.2.---">
        <w:r>
          <w:rPr>
            <w:color w:val="0000FF"/>
            <w:u w:val="single"/>
          </w:rPr>
          <w:t>/ProcessDefinitions/Accoun</w:t>
        </w:r>
        <w:r>
          <w:rPr>
            <w:color w:val="0000FF"/>
            <w:u w:val="single"/>
          </w:rPr>
          <w:t>tState</w:t>
        </w:r>
      </w:hyperlink>
      <w:r>
        <w:t xml:space="preserve"> </w:t>
      </w:r>
    </w:p>
    <w:p w:rsidR="00B6113D" w:rsidRDefault="00A66234">
      <w:pPr>
        <w:pStyle w:val="ListParagraph"/>
        <w:numPr>
          <w:ilvl w:val="2"/>
          <w:numId w:val="1142"/>
        </w:numPr>
        <w:spacing w:after="0"/>
      </w:pPr>
      <w:r>
        <w:t xml:space="preserve"> </w:t>
      </w:r>
      <w:r>
        <w:rPr>
          <w:b/>
        </w:rPr>
        <w:t xml:space="preserve">Activity: </w:t>
      </w:r>
      <w:r>
        <w:t xml:space="preserve"> </w:t>
      </w:r>
      <w:hyperlink w:anchor="3.3.1.2.1.8.---">
        <w:r>
          <w:rPr>
            <w:color w:val="0000FF"/>
            <w:u w:val="single"/>
          </w:rPr>
          <w:t>AccountState SOAPRequestReply</w:t>
        </w:r>
      </w:hyperlink>
      <w:r>
        <w:t xml:space="preserve"> </w:t>
      </w:r>
    </w:p>
    <w:p w:rsidR="00B6113D" w:rsidRDefault="00A66234">
      <w:pPr>
        <w:pStyle w:val="ListParagraph"/>
        <w:numPr>
          <w:ilvl w:val="2"/>
          <w:numId w:val="1142"/>
        </w:numPr>
        <w:spacing w:after="0"/>
      </w:pPr>
      <w:r>
        <w:t xml:space="preserve"> </w:t>
      </w:r>
      <w:r>
        <w:rPr>
          <w:b/>
        </w:rPr>
        <w:t xml:space="preserve">Action Type: </w:t>
      </w:r>
      <w:r>
        <w:t>RequestReply</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ListParagraph"/>
        <w:numPr>
          <w:ilvl w:val="1"/>
          <w:numId w:val="1142"/>
        </w:numPr>
        <w:spacing w:after="0"/>
      </w:pPr>
      <w:r>
        <w:t xml:space="preserve"> </w:t>
      </w:r>
      <w:r>
        <w:rPr>
          <w:b/>
        </w:rPr>
        <w:t xml:space="preserve">Source: </w:t>
      </w:r>
      <w:r>
        <w:t xml:space="preserve">BW Process </w:t>
      </w:r>
      <w:hyperlink w:anchor="3.2.1.1.6.---">
        <w:r>
          <w:rPr>
            <w:color w:val="0000FF"/>
            <w:u w:val="single"/>
          </w:rPr>
          <w:t>/ProcessDefinitions/GetAccountState/GetAccountStateService</w:t>
        </w:r>
      </w:hyperlink>
      <w:r>
        <w:t xml:space="preserve"> </w:t>
      </w:r>
    </w:p>
    <w:p w:rsidR="00B6113D" w:rsidRDefault="00A66234">
      <w:pPr>
        <w:pStyle w:val="ListParagraph"/>
        <w:numPr>
          <w:ilvl w:val="2"/>
          <w:numId w:val="1142"/>
        </w:numPr>
        <w:spacing w:after="0"/>
      </w:pPr>
      <w:r>
        <w:t xml:space="preserve"> </w:t>
      </w:r>
      <w:r>
        <w:rPr>
          <w:b/>
        </w:rPr>
        <w:t>Ac</w:t>
      </w:r>
      <w:r>
        <w:rPr>
          <w:b/>
        </w:rPr>
        <w:t xml:space="preserve">tivity: </w:t>
      </w:r>
      <w:r>
        <w:t xml:space="preserve"> </w:t>
      </w:r>
      <w:hyperlink w:anchor="3.3.1.2.1.9.---">
        <w:r>
          <w:rPr>
            <w:color w:val="0000FF"/>
            <w:u w:val="single"/>
          </w:rPr>
          <w:t>UserName SOAPEventSource</w:t>
        </w:r>
      </w:hyperlink>
      <w:r>
        <w:t xml:space="preserve"> </w:t>
      </w:r>
    </w:p>
    <w:p w:rsidR="00B6113D" w:rsidRDefault="00A66234">
      <w:pPr>
        <w:pStyle w:val="ListParagraph"/>
        <w:numPr>
          <w:ilvl w:val="2"/>
          <w:numId w:val="1142"/>
        </w:numPr>
        <w:spacing w:after="0"/>
      </w:pPr>
      <w:r>
        <w:t xml:space="preserve"> </w:t>
      </w:r>
      <w:r>
        <w:rPr>
          <w:b/>
        </w:rPr>
        <w:t xml:space="preserve">Action Type: </w:t>
      </w:r>
      <w:r>
        <w:t>Receive</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ListParagraph"/>
        <w:numPr>
          <w:ilvl w:val="1"/>
          <w:numId w:val="1142"/>
        </w:numPr>
        <w:spacing w:after="0"/>
      </w:pPr>
      <w:r>
        <w:t xml:space="preserve"> </w:t>
      </w:r>
      <w:r>
        <w:rPr>
          <w:b/>
        </w:rPr>
        <w:t xml:space="preserve">Source: </w:t>
      </w:r>
      <w:r>
        <w:t xml:space="preserve">BW Process </w:t>
      </w:r>
      <w:hyperlink w:anchor="3.2.1.1.6.---">
        <w:r>
          <w:rPr>
            <w:color w:val="0000FF"/>
            <w:u w:val="single"/>
          </w:rPr>
          <w:t>/ProcessDefinitions/GetAccountState/GetAccountStateService</w:t>
        </w:r>
      </w:hyperlink>
      <w:r>
        <w:t xml:space="preserve"> </w:t>
      </w:r>
    </w:p>
    <w:p w:rsidR="00B6113D" w:rsidRDefault="00A66234">
      <w:pPr>
        <w:pStyle w:val="ListParagraph"/>
        <w:numPr>
          <w:ilvl w:val="2"/>
          <w:numId w:val="1142"/>
        </w:numPr>
        <w:spacing w:after="0"/>
      </w:pPr>
      <w:r>
        <w:t xml:space="preserve"> </w:t>
      </w:r>
      <w:r>
        <w:rPr>
          <w:b/>
        </w:rPr>
        <w:t xml:space="preserve">Activity: </w:t>
      </w:r>
      <w:r>
        <w:t xml:space="preserve"> </w:t>
      </w:r>
      <w:hyperlink w:anchor="3.3.1.2.1.10.---">
        <w:r>
          <w:rPr>
            <w:color w:val="0000FF"/>
            <w:u w:val="single"/>
          </w:rPr>
          <w:t>AccountState SOAPSendReply</w:t>
        </w:r>
      </w:hyperlink>
      <w:r>
        <w:t xml:space="preserve"> </w:t>
      </w:r>
    </w:p>
    <w:p w:rsidR="00B6113D" w:rsidRDefault="00A66234">
      <w:pPr>
        <w:pStyle w:val="ListParagraph"/>
        <w:numPr>
          <w:ilvl w:val="2"/>
          <w:numId w:val="1142"/>
        </w:numPr>
        <w:spacing w:after="0"/>
      </w:pPr>
      <w:r>
        <w:t xml:space="preserve"> </w:t>
      </w:r>
      <w:r>
        <w:rPr>
          <w:b/>
        </w:rPr>
        <w:t xml:space="preserve">Action Type: </w:t>
      </w:r>
      <w:r>
        <w:t>Reply</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ListParagraph"/>
        <w:numPr>
          <w:ilvl w:val="0"/>
          <w:numId w:val="1142"/>
        </w:numPr>
        <w:spacing w:after="0"/>
      </w:pPr>
      <w:r>
        <w:t xml:space="preserve"> </w:t>
      </w:r>
      <w:r>
        <w:rPr>
          <w:b/>
        </w:rPr>
        <w:t xml:space="preserve">Project: </w:t>
      </w:r>
      <w:r>
        <w:t xml:space="preserve"> </w:t>
      </w:r>
      <w:hyperlink w:anchor="3.3.1.2.2.---">
        <w:r>
          <w:rPr>
            <w:color w:val="0000FF"/>
            <w:u w:val="single"/>
          </w:rPr>
          <w:t>AccountState.ear</w:t>
        </w:r>
      </w:hyperlink>
      <w:r>
        <w:t xml:space="preserve"> </w:t>
      </w:r>
    </w:p>
    <w:p w:rsidR="00B6113D" w:rsidRDefault="00A66234">
      <w:pPr>
        <w:pStyle w:val="ListParagraph"/>
        <w:numPr>
          <w:ilvl w:val="1"/>
          <w:numId w:val="1142"/>
        </w:numPr>
        <w:spacing w:after="0"/>
      </w:pPr>
      <w:r>
        <w:t xml:space="preserve"> </w:t>
      </w:r>
      <w:r>
        <w:rPr>
          <w:b/>
        </w:rPr>
        <w:t xml:space="preserve">Source: </w:t>
      </w:r>
      <w:r>
        <w:t xml:space="preserve">BW Process </w:t>
      </w:r>
      <w:hyperlink w:anchor="3.2.2.1.1.---">
        <w:r>
          <w:rPr>
            <w:color w:val="0000FF"/>
            <w:u w:val="single"/>
          </w:rPr>
          <w:t>/ProcessDefinitions/AccountState</w:t>
        </w:r>
      </w:hyperlink>
      <w:r>
        <w:t xml:space="preserve"> </w:t>
      </w:r>
    </w:p>
    <w:p w:rsidR="00B6113D" w:rsidRDefault="00A66234">
      <w:pPr>
        <w:pStyle w:val="ListParagraph"/>
        <w:numPr>
          <w:ilvl w:val="2"/>
          <w:numId w:val="1142"/>
        </w:numPr>
        <w:spacing w:after="0"/>
      </w:pPr>
      <w:r>
        <w:t xml:space="preserve"> </w:t>
      </w:r>
      <w:r>
        <w:rPr>
          <w:b/>
        </w:rPr>
        <w:t xml:space="preserve">Activity: </w:t>
      </w:r>
      <w:r>
        <w:t xml:space="preserve"> </w:t>
      </w:r>
      <w:hyperlink w:anchor="3.3.1.2.2.4.---">
        <w:r>
          <w:rPr>
            <w:color w:val="0000FF"/>
            <w:u w:val="single"/>
          </w:rPr>
          <w:t>AccountState SOAPRequestReply</w:t>
        </w:r>
      </w:hyperlink>
      <w:r>
        <w:t xml:space="preserve"> </w:t>
      </w:r>
    </w:p>
    <w:p w:rsidR="00B6113D" w:rsidRDefault="00A66234">
      <w:pPr>
        <w:pStyle w:val="ListParagraph"/>
        <w:numPr>
          <w:ilvl w:val="2"/>
          <w:numId w:val="1142"/>
        </w:numPr>
        <w:spacing w:after="0"/>
      </w:pPr>
      <w:r>
        <w:t xml:space="preserve"> </w:t>
      </w:r>
      <w:r>
        <w:rPr>
          <w:b/>
        </w:rPr>
        <w:t xml:space="preserve">Action Type: </w:t>
      </w:r>
      <w:r>
        <w:t>RequestReply</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ListParagraph"/>
        <w:numPr>
          <w:ilvl w:val="1"/>
          <w:numId w:val="1142"/>
        </w:numPr>
        <w:spacing w:after="0"/>
      </w:pPr>
      <w:r>
        <w:lastRenderedPageBreak/>
        <w:t xml:space="preserve"> </w:t>
      </w:r>
      <w:r>
        <w:rPr>
          <w:b/>
        </w:rPr>
        <w:t xml:space="preserve">Source: </w:t>
      </w:r>
      <w:r>
        <w:t xml:space="preserve">BW Process </w:t>
      </w:r>
      <w:hyperlink w:anchor="3.2.2.1.5.---">
        <w:r>
          <w:rPr>
            <w:color w:val="0000FF"/>
            <w:u w:val="single"/>
          </w:rPr>
          <w:t>/ProcessDefinitions/GetAccountState/GetAccountStateService</w:t>
        </w:r>
      </w:hyperlink>
      <w:r>
        <w:t xml:space="preserve"> </w:t>
      </w:r>
    </w:p>
    <w:p w:rsidR="00B6113D" w:rsidRDefault="00A66234">
      <w:pPr>
        <w:pStyle w:val="ListParagraph"/>
        <w:numPr>
          <w:ilvl w:val="2"/>
          <w:numId w:val="1142"/>
        </w:numPr>
        <w:spacing w:after="0"/>
      </w:pPr>
      <w:r>
        <w:t xml:space="preserve"> </w:t>
      </w:r>
      <w:r>
        <w:rPr>
          <w:b/>
        </w:rPr>
        <w:t xml:space="preserve">Activity: </w:t>
      </w:r>
      <w:r>
        <w:t xml:space="preserve"> </w:t>
      </w:r>
      <w:hyperlink w:anchor="3.3.1.2.2.5.---">
        <w:r>
          <w:rPr>
            <w:color w:val="0000FF"/>
            <w:u w:val="single"/>
          </w:rPr>
          <w:t>UserName SOAPEventSource</w:t>
        </w:r>
      </w:hyperlink>
      <w:r>
        <w:t xml:space="preserve"> </w:t>
      </w:r>
    </w:p>
    <w:p w:rsidR="00B6113D" w:rsidRDefault="00A66234">
      <w:pPr>
        <w:pStyle w:val="ListParagraph"/>
        <w:numPr>
          <w:ilvl w:val="2"/>
          <w:numId w:val="1142"/>
        </w:numPr>
        <w:spacing w:after="0"/>
      </w:pPr>
      <w:r>
        <w:t xml:space="preserve"> </w:t>
      </w:r>
      <w:r>
        <w:rPr>
          <w:b/>
        </w:rPr>
        <w:t xml:space="preserve">Action Type: </w:t>
      </w:r>
      <w:r>
        <w:t>Receive</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ListParagraph"/>
        <w:numPr>
          <w:ilvl w:val="1"/>
          <w:numId w:val="1142"/>
        </w:numPr>
        <w:spacing w:after="0"/>
      </w:pPr>
      <w:r>
        <w:t xml:space="preserve"> </w:t>
      </w:r>
      <w:r>
        <w:rPr>
          <w:b/>
        </w:rPr>
        <w:t xml:space="preserve">Source: </w:t>
      </w:r>
      <w:r>
        <w:t xml:space="preserve">BW Process </w:t>
      </w:r>
      <w:hyperlink w:anchor="3.2.2.1.5.---">
        <w:r>
          <w:rPr>
            <w:color w:val="0000FF"/>
            <w:u w:val="single"/>
          </w:rPr>
          <w:t>/ProcessDefinitions/GetAccountState/GetAccountStateService</w:t>
        </w:r>
      </w:hyperlink>
      <w:r>
        <w:t xml:space="preserve"> </w:t>
      </w:r>
    </w:p>
    <w:p w:rsidR="00B6113D" w:rsidRDefault="00A66234">
      <w:pPr>
        <w:pStyle w:val="ListParagraph"/>
        <w:numPr>
          <w:ilvl w:val="2"/>
          <w:numId w:val="1142"/>
        </w:numPr>
        <w:spacing w:after="0"/>
      </w:pPr>
      <w:r>
        <w:t xml:space="preserve"> </w:t>
      </w:r>
      <w:r>
        <w:rPr>
          <w:b/>
        </w:rPr>
        <w:t xml:space="preserve">Activity: </w:t>
      </w:r>
      <w:r>
        <w:t xml:space="preserve"> </w:t>
      </w:r>
      <w:hyperlink w:anchor="3.3.1.2.2.6.---">
        <w:r>
          <w:rPr>
            <w:color w:val="0000FF"/>
            <w:u w:val="single"/>
          </w:rPr>
          <w:t>AccountState SOAPSendReply</w:t>
        </w:r>
      </w:hyperlink>
      <w:r>
        <w:t xml:space="preserve"> </w:t>
      </w:r>
    </w:p>
    <w:p w:rsidR="00B6113D" w:rsidRDefault="00A66234">
      <w:pPr>
        <w:pStyle w:val="ListParagraph"/>
        <w:numPr>
          <w:ilvl w:val="2"/>
          <w:numId w:val="1142"/>
        </w:numPr>
        <w:spacing w:after="0"/>
      </w:pPr>
      <w:r>
        <w:t xml:space="preserve"> </w:t>
      </w:r>
      <w:r>
        <w:rPr>
          <w:b/>
        </w:rPr>
        <w:t xml:space="preserve">Action Type: </w:t>
      </w:r>
      <w:r>
        <w:t>Reply</w:t>
      </w:r>
    </w:p>
    <w:p w:rsidR="00B6113D" w:rsidRDefault="00A66234">
      <w:pPr>
        <w:pStyle w:val="ListParagraph"/>
        <w:numPr>
          <w:ilvl w:val="2"/>
          <w:numId w:val="1142"/>
        </w:numPr>
        <w:spacing w:after="0"/>
      </w:pPr>
      <w:r>
        <w:t xml:space="preserve"> </w:t>
      </w:r>
      <w:r>
        <w:rPr>
          <w:b/>
        </w:rPr>
        <w:t xml:space="preserve">Transport Type: </w:t>
      </w:r>
      <w:r>
        <w:t xml:space="preserve">    </w:t>
      </w:r>
    </w:p>
    <w:p w:rsidR="00B6113D" w:rsidRDefault="00A66234">
      <w:pPr>
        <w:pStyle w:val="Heading7"/>
      </w:pPr>
      <w:bookmarkStart w:id="2406" w:name="3.3.1.1.5.2.2.---"/>
      <w:r>
        <w:t>3.3.1.1.5.2.2. /ProcessDefinitions/LoadParameters/LoadParametersService</w:t>
      </w:r>
      <w:bookmarkEnd w:id="2406"/>
    </w:p>
    <w:p w:rsidR="00B6113D" w:rsidRDefault="00A66234">
      <w:pPr>
        <w:spacing w:after="0"/>
      </w:pPr>
      <w:r>
        <w:t xml:space="preserve">Section contains list of middleware objects using </w:t>
      </w:r>
      <w:r>
        <w:t xml:space="preserve">/ProcessDefinitions/LoadParameters/LoadParametersService </w:t>
      </w:r>
    </w:p>
    <w:p w:rsidR="00B6113D" w:rsidRDefault="00A66234">
      <w:pPr>
        <w:spacing w:after="0"/>
      </w:pPr>
      <w:r>
        <w:rPr>
          <w:noProof/>
        </w:rPr>
        <w:drawing>
          <wp:inline distT="0" distB="0" distL="0" distR="0">
            <wp:extent cx="4864000" cy="3688000"/>
            <wp:effectExtent l="0" t="0" r="0" b="0"/>
            <wp:docPr id="217" name="Picture 217" descr="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png"/>
                    <pic:cNvPicPr/>
                  </pic:nvPicPr>
                  <pic:blipFill>
                    <a:blip r:embed="rId175"/>
                    <a:stretch>
                      <a:fillRect/>
                    </a:stretch>
                  </pic:blipFill>
                  <pic:spPr>
                    <a:xfrm>
                      <a:off x="0" y="0"/>
                      <a:ext cx="4864000" cy="3688000"/>
                    </a:xfrm>
                    <a:prstGeom prst="rect">
                      <a:avLst/>
                    </a:prstGeom>
                  </pic:spPr>
                </pic:pic>
              </a:graphicData>
            </a:graphic>
          </wp:inline>
        </w:drawing>
      </w:r>
      <w:r>
        <w:t xml:space="preserve"> </w:t>
      </w:r>
    </w:p>
    <w:p w:rsidR="00B6113D" w:rsidRDefault="00A66234">
      <w:pPr>
        <w:pStyle w:val="ListParagraph"/>
        <w:numPr>
          <w:ilvl w:val="0"/>
          <w:numId w:val="1143"/>
        </w:numPr>
        <w:spacing w:after="0"/>
      </w:pPr>
      <w:r>
        <w:t xml:space="preserve"> </w:t>
      </w:r>
      <w:r>
        <w:rPr>
          <w:b/>
        </w:rPr>
        <w:t xml:space="preserve">Project: </w:t>
      </w:r>
      <w:r>
        <w:t xml:space="preserve"> </w:t>
      </w:r>
      <w:hyperlink w:anchor="3.3.1.2.7.---">
        <w:r>
          <w:rPr>
            <w:color w:val="0000FF"/>
            <w:u w:val="single"/>
          </w:rPr>
          <w:t>GrantingCredit</w:t>
        </w:r>
      </w:hyperlink>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7.1.2.---">
        <w:r>
          <w:rPr>
            <w:color w:val="0000FF"/>
            <w:u w:val="single"/>
          </w:rPr>
          <w:t>/ProcessDefinitions/GrantingCredit</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7.16.---">
        <w:r>
          <w:rPr>
            <w:color w:val="0000FF"/>
            <w:u w:val="single"/>
          </w:rPr>
          <w:t>InputParameters SOAPRequestReply</w:t>
        </w:r>
      </w:hyperlink>
      <w:r>
        <w:t xml:space="preserve"> </w:t>
      </w:r>
    </w:p>
    <w:p w:rsidR="00B6113D" w:rsidRDefault="00A66234">
      <w:pPr>
        <w:pStyle w:val="ListParagraph"/>
        <w:numPr>
          <w:ilvl w:val="2"/>
          <w:numId w:val="1143"/>
        </w:numPr>
        <w:spacing w:after="0"/>
      </w:pPr>
      <w:r>
        <w:t xml:space="preserve"> </w:t>
      </w:r>
      <w:r>
        <w:rPr>
          <w:b/>
        </w:rPr>
        <w:t xml:space="preserve">Action Type: </w:t>
      </w:r>
      <w:r>
        <w:t>RequestReply</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7.1.10.---">
        <w:r>
          <w:rPr>
            <w:color w:val="0000FF"/>
            <w:u w:val="single"/>
          </w:rPr>
          <w:t>/ProcessDefinitions/LoadParameters/LoadParametersService</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7.17.---">
        <w:r>
          <w:rPr>
            <w:color w:val="0000FF"/>
            <w:u w:val="single"/>
          </w:rPr>
          <w:t>InputFileName from SOAPEventSource</w:t>
        </w:r>
      </w:hyperlink>
      <w:r>
        <w:t xml:space="preserve"> </w:t>
      </w:r>
    </w:p>
    <w:p w:rsidR="00B6113D" w:rsidRDefault="00A66234">
      <w:pPr>
        <w:pStyle w:val="ListParagraph"/>
        <w:numPr>
          <w:ilvl w:val="2"/>
          <w:numId w:val="1143"/>
        </w:numPr>
        <w:spacing w:after="0"/>
      </w:pPr>
      <w:r>
        <w:t xml:space="preserve"> </w:t>
      </w:r>
      <w:r>
        <w:rPr>
          <w:b/>
        </w:rPr>
        <w:t xml:space="preserve">Action Type: </w:t>
      </w:r>
      <w:r>
        <w:t>Receive</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7.1.10.---">
        <w:r>
          <w:rPr>
            <w:color w:val="0000FF"/>
            <w:u w:val="single"/>
          </w:rPr>
          <w:t>/ProcessDefinitions/LoadParameters/LoadParametersService</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7.18.---">
        <w:r>
          <w:rPr>
            <w:color w:val="0000FF"/>
            <w:u w:val="single"/>
          </w:rPr>
          <w:t>InputPar</w:t>
        </w:r>
        <w:r>
          <w:rPr>
            <w:color w:val="0000FF"/>
            <w:u w:val="single"/>
          </w:rPr>
          <w:t>ameters SOAPSendReply</w:t>
        </w:r>
      </w:hyperlink>
      <w:r>
        <w:t xml:space="preserve"> </w:t>
      </w:r>
    </w:p>
    <w:p w:rsidR="00B6113D" w:rsidRDefault="00A66234">
      <w:pPr>
        <w:pStyle w:val="ListParagraph"/>
        <w:numPr>
          <w:ilvl w:val="2"/>
          <w:numId w:val="1143"/>
        </w:numPr>
        <w:spacing w:after="0"/>
      </w:pPr>
      <w:r>
        <w:t xml:space="preserve"> </w:t>
      </w:r>
      <w:r>
        <w:rPr>
          <w:b/>
        </w:rPr>
        <w:t xml:space="preserve">Action Type: </w:t>
      </w:r>
      <w:r>
        <w:t>Reply</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7.1.12.---">
        <w:r>
          <w:rPr>
            <w:color w:val="0000FF"/>
            <w:u w:val="single"/>
          </w:rPr>
          <w:t>/ProcessDefinitions/Tests/LoadParameterServiceTest</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7.19.---">
        <w:r>
          <w:rPr>
            <w:color w:val="0000FF"/>
            <w:u w:val="single"/>
          </w:rPr>
          <w:t>SOAPRequestReply</w:t>
        </w:r>
      </w:hyperlink>
      <w:r>
        <w:t xml:space="preserve"> </w:t>
      </w:r>
    </w:p>
    <w:p w:rsidR="00B6113D" w:rsidRDefault="00A66234">
      <w:pPr>
        <w:pStyle w:val="ListParagraph"/>
        <w:numPr>
          <w:ilvl w:val="2"/>
          <w:numId w:val="1143"/>
        </w:numPr>
        <w:spacing w:after="0"/>
      </w:pPr>
      <w:r>
        <w:lastRenderedPageBreak/>
        <w:t xml:space="preserve"> </w:t>
      </w:r>
      <w:r>
        <w:rPr>
          <w:b/>
        </w:rPr>
        <w:t xml:space="preserve">Action Type: </w:t>
      </w:r>
      <w:r>
        <w:t>RequestReply</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0"/>
          <w:numId w:val="1143"/>
        </w:numPr>
        <w:spacing w:after="0"/>
      </w:pPr>
      <w:r>
        <w:t xml:space="preserve"> </w:t>
      </w:r>
      <w:r>
        <w:rPr>
          <w:b/>
        </w:rPr>
        <w:t xml:space="preserve">Project: </w:t>
      </w:r>
      <w:r>
        <w:t xml:space="preserve"> </w:t>
      </w:r>
      <w:hyperlink w:anchor="3.3.1.2.8.---">
        <w:r>
          <w:rPr>
            <w:color w:val="0000FF"/>
            <w:u w:val="single"/>
          </w:rPr>
          <w:t>GrantingCredit.ear</w:t>
        </w:r>
      </w:hyperlink>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8.1.1.---">
        <w:r>
          <w:rPr>
            <w:color w:val="0000FF"/>
            <w:u w:val="single"/>
          </w:rPr>
          <w:t>/ProcessDefinitions/GrantingCredit</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8.13.---">
        <w:r>
          <w:rPr>
            <w:color w:val="0000FF"/>
            <w:u w:val="single"/>
          </w:rPr>
          <w:t>InputParameters SOAPRequestReply</w:t>
        </w:r>
      </w:hyperlink>
      <w:r>
        <w:t xml:space="preserve"> </w:t>
      </w:r>
    </w:p>
    <w:p w:rsidR="00B6113D" w:rsidRDefault="00A66234">
      <w:pPr>
        <w:pStyle w:val="ListParagraph"/>
        <w:numPr>
          <w:ilvl w:val="2"/>
          <w:numId w:val="1143"/>
        </w:numPr>
        <w:spacing w:after="0"/>
      </w:pPr>
      <w:r>
        <w:t xml:space="preserve"> </w:t>
      </w:r>
      <w:r>
        <w:rPr>
          <w:b/>
        </w:rPr>
        <w:t xml:space="preserve">Action Type: </w:t>
      </w:r>
      <w:r>
        <w:t>RequestReply</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8.1.9.---">
        <w:r>
          <w:rPr>
            <w:color w:val="0000FF"/>
            <w:u w:val="single"/>
          </w:rPr>
          <w:t>/ProcessDefinitions/LoadParameters/LoadParametersService</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8.14.---">
        <w:r>
          <w:rPr>
            <w:color w:val="0000FF"/>
            <w:u w:val="single"/>
          </w:rPr>
          <w:t>InputFil</w:t>
        </w:r>
        <w:r>
          <w:rPr>
            <w:color w:val="0000FF"/>
            <w:u w:val="single"/>
          </w:rPr>
          <w:t>eName from SOAPEventSource</w:t>
        </w:r>
      </w:hyperlink>
      <w:r>
        <w:t xml:space="preserve"> </w:t>
      </w:r>
    </w:p>
    <w:p w:rsidR="00B6113D" w:rsidRDefault="00A66234">
      <w:pPr>
        <w:pStyle w:val="ListParagraph"/>
        <w:numPr>
          <w:ilvl w:val="2"/>
          <w:numId w:val="1143"/>
        </w:numPr>
        <w:spacing w:after="0"/>
      </w:pPr>
      <w:r>
        <w:t xml:space="preserve"> </w:t>
      </w:r>
      <w:r>
        <w:rPr>
          <w:b/>
        </w:rPr>
        <w:t xml:space="preserve">Action Type: </w:t>
      </w:r>
      <w:r>
        <w:t>Receive</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ListParagraph"/>
        <w:numPr>
          <w:ilvl w:val="1"/>
          <w:numId w:val="1143"/>
        </w:numPr>
        <w:spacing w:after="0"/>
      </w:pPr>
      <w:r>
        <w:t xml:space="preserve"> </w:t>
      </w:r>
      <w:r>
        <w:rPr>
          <w:b/>
        </w:rPr>
        <w:t xml:space="preserve">Source: </w:t>
      </w:r>
      <w:r>
        <w:t xml:space="preserve">BW Process </w:t>
      </w:r>
      <w:hyperlink w:anchor="3.2.8.1.9.---">
        <w:r>
          <w:rPr>
            <w:color w:val="0000FF"/>
            <w:u w:val="single"/>
          </w:rPr>
          <w:t>/ProcessDefinitions/LoadParameters/LoadParametersService</w:t>
        </w:r>
      </w:hyperlink>
      <w:r>
        <w:t xml:space="preserve"> </w:t>
      </w:r>
    </w:p>
    <w:p w:rsidR="00B6113D" w:rsidRDefault="00A66234">
      <w:pPr>
        <w:pStyle w:val="ListParagraph"/>
        <w:numPr>
          <w:ilvl w:val="2"/>
          <w:numId w:val="1143"/>
        </w:numPr>
        <w:spacing w:after="0"/>
      </w:pPr>
      <w:r>
        <w:t xml:space="preserve"> </w:t>
      </w:r>
      <w:r>
        <w:rPr>
          <w:b/>
        </w:rPr>
        <w:t xml:space="preserve">Activity: </w:t>
      </w:r>
      <w:r>
        <w:t xml:space="preserve"> </w:t>
      </w:r>
      <w:hyperlink w:anchor="3.3.1.2.8.15.---">
        <w:r>
          <w:rPr>
            <w:color w:val="0000FF"/>
            <w:u w:val="single"/>
          </w:rPr>
          <w:t xml:space="preserve">InputParameters </w:t>
        </w:r>
        <w:r>
          <w:rPr>
            <w:color w:val="0000FF"/>
            <w:u w:val="single"/>
          </w:rPr>
          <w:t>SOAPSendReply</w:t>
        </w:r>
      </w:hyperlink>
      <w:r>
        <w:t xml:space="preserve"> </w:t>
      </w:r>
    </w:p>
    <w:p w:rsidR="00B6113D" w:rsidRDefault="00A66234">
      <w:pPr>
        <w:pStyle w:val="ListParagraph"/>
        <w:numPr>
          <w:ilvl w:val="2"/>
          <w:numId w:val="1143"/>
        </w:numPr>
        <w:spacing w:after="0"/>
      </w:pPr>
      <w:r>
        <w:t xml:space="preserve"> </w:t>
      </w:r>
      <w:r>
        <w:rPr>
          <w:b/>
        </w:rPr>
        <w:t xml:space="preserve">Action Type: </w:t>
      </w:r>
      <w:r>
        <w:t>Reply</w:t>
      </w:r>
    </w:p>
    <w:p w:rsidR="00B6113D" w:rsidRDefault="00A66234">
      <w:pPr>
        <w:pStyle w:val="ListParagraph"/>
        <w:numPr>
          <w:ilvl w:val="2"/>
          <w:numId w:val="1143"/>
        </w:numPr>
        <w:spacing w:after="0"/>
      </w:pPr>
      <w:r>
        <w:t xml:space="preserve"> </w:t>
      </w:r>
      <w:r>
        <w:rPr>
          <w:b/>
        </w:rPr>
        <w:t xml:space="preserve">Transport Type: </w:t>
      </w:r>
      <w:r>
        <w:t xml:space="preserve">    </w:t>
      </w:r>
    </w:p>
    <w:p w:rsidR="00B6113D" w:rsidRDefault="00A66234">
      <w:pPr>
        <w:pStyle w:val="Heading4"/>
      </w:pPr>
      <w:bookmarkStart w:id="2407" w:name="3.3.1.2.---"/>
      <w:bookmarkStart w:id="2408" w:name="_Toc336871438"/>
      <w:r>
        <w:t>3.3.1.2. Projects Reference</w:t>
      </w:r>
      <w:bookmarkEnd w:id="2407"/>
      <w:bookmarkEnd w:id="2408"/>
    </w:p>
    <w:p w:rsidR="00B6113D" w:rsidRDefault="00A66234">
      <w:pPr>
        <w:spacing w:after="0"/>
      </w:pPr>
      <w:r>
        <w:t>Chapter contains project list from cross-reference documentation.</w:t>
      </w:r>
    </w:p>
    <w:p w:rsidR="00B6113D" w:rsidRDefault="00A66234">
      <w:pPr>
        <w:spacing w:after="0"/>
      </w:pPr>
      <w:r>
        <w:t>Project Cross-Reference represents relations among projects and  destinations. It shows for one project t</w:t>
      </w:r>
      <w:r>
        <w:t xml:space="preserve">he destinations which this project handles. </w:t>
      </w:r>
    </w:p>
    <w:p w:rsidR="00B6113D" w:rsidRDefault="00A66234">
      <w:pPr>
        <w:pStyle w:val="Heading5"/>
      </w:pPr>
      <w:bookmarkStart w:id="2409" w:name="3.3.1.2.1.---"/>
      <w:r>
        <w:t>3.3.1.2.1. AccountState</w:t>
      </w:r>
      <w:bookmarkEnd w:id="2409"/>
    </w:p>
    <w:p w:rsidR="00B6113D" w:rsidRDefault="00A66234">
      <w:pPr>
        <w:spacing w:after="0"/>
      </w:pPr>
      <w:r>
        <w:t xml:space="preserve">This chapter contains list of destinations handled by project </w:t>
      </w:r>
      <w:hyperlink w:anchor="3.2.1.---">
        <w:r>
          <w:rPr>
            <w:color w:val="0000FF"/>
            <w:u w:val="single"/>
          </w:rPr>
          <w:t>AccountState</w:t>
        </w:r>
      </w:hyperlink>
      <w:r>
        <w:t xml:space="preserve"> </w:t>
      </w:r>
    </w:p>
    <w:p w:rsidR="00B6113D" w:rsidRDefault="00A66234">
      <w:pPr>
        <w:spacing w:after="0"/>
      </w:pPr>
      <w:r>
        <w:t xml:space="preserve">Source: C:/TUCON/MakeDoc/projects/input/2/bw/AccountState </w:t>
      </w:r>
    </w:p>
    <w:p w:rsidR="00B6113D" w:rsidRDefault="00A66234">
      <w:pPr>
        <w:spacing w:after="0"/>
      </w:pPr>
      <w:r>
        <w:t>Description: This ap</w:t>
      </w:r>
      <w:r>
        <w:t>plication simulate get bank account state process which using rating of client bonita.</w:t>
      </w:r>
    </w:p>
    <w:p w:rsidR="00B6113D" w:rsidRDefault="00A66234">
      <w:pPr>
        <w:pStyle w:val="Heading6"/>
      </w:pPr>
      <w:bookmarkStart w:id="2410" w:name="3.3.1.2.1.1.---"/>
      <w:r>
        <w:t>3.3.1.2.1.1. databaseURL: jdbc:tibcosoftwareinc:oracle://10.246.4.34:1521;SID=ACCOUNTS</w:t>
      </w:r>
      <w:bookmarkEnd w:id="2410"/>
    </w:p>
    <w:p w:rsidR="00B6113D" w:rsidRDefault="00A66234">
      <w:pPr>
        <w:spacing w:after="0"/>
      </w:pPr>
      <w:r>
        <w:t xml:space="preserve"> </w:t>
      </w:r>
      <w:r>
        <w:rPr>
          <w:b/>
        </w:rPr>
        <w:t xml:space="preserve"> </w:t>
      </w:r>
      <w:hyperlink w:anchor="3.3.1.1.2.1.1.---">
        <w:r>
          <w:rPr>
            <w:color w:val="0000FF"/>
            <w:u w:val="single"/>
          </w:rPr>
          <w:t>databaseURL: jdbc:tibcosoftwareinc:oracl</w:t>
        </w:r>
        <w:r>
          <w:rPr>
            <w:color w:val="0000FF"/>
            <w:u w:val="single"/>
          </w:rPr>
          <w:t>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3.---">
              <w:r>
                <w:rPr>
                  <w:color w:val="0000FF"/>
                  <w:u w:val="single"/>
                </w:rPr>
                <w:t>/ProcessDefinitions/CalculateBonita/CalculateBonita</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UPDATE STATES SET PROCESSED = 'Y'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id : NUMERIC</w:t>
            </w:r>
          </w:p>
        </w:tc>
      </w:tr>
    </w:tbl>
    <w:p w:rsidR="00B6113D" w:rsidRDefault="00B6113D"/>
    <w:p w:rsidR="00B6113D" w:rsidRDefault="00A66234">
      <w:pPr>
        <w:pStyle w:val="Heading6"/>
      </w:pPr>
      <w:bookmarkStart w:id="2411" w:name="3.3.1.2.1.2.---"/>
      <w:r>
        <w:t>3.3.1.2.1.2. databaseURL: jdbc:tibcosoftwareinc:oracle://10.246.4.34:1521;SID=ACCOUNTS</w:t>
      </w:r>
      <w:bookmarkEnd w:id="2411"/>
    </w:p>
    <w:p w:rsidR="00B6113D" w:rsidRDefault="00A66234">
      <w:pPr>
        <w:spacing w:after="0"/>
      </w:pPr>
      <w:r>
        <w:t xml:space="preserve"> </w:t>
      </w:r>
      <w:r>
        <w:rPr>
          <w:b/>
        </w:rPr>
        <w:t xml:space="preserve"> </w:t>
      </w:r>
      <w:hyperlink w:anchor="3.3.1.1.2.1.1.---">
        <w:r>
          <w:rPr>
            <w:color w:val="0000FF"/>
            <w:u w:val="single"/>
          </w:rPr>
          <w:t>databaseURL: jdbc:tibcosoftwareinc:oracle://10.246.4.34:1521;SID=ACCOUNTS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UpdateCustomerDB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7.---">
              <w:r>
                <w:rPr>
                  <w:color w:val="0000FF"/>
                  <w:u w:val="single"/>
                </w:rPr>
                <w:t>/ProcessDefinitions/GetObligator/GetObligator</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w:t>
            </w:r>
            <w:r>
              <w:t>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 xml:space="preserve">UPDATE CUSTOMER SET OBLIGATOR = ? WHERE CUST_ID =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obligator_name : VARCHAR</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customer_id : INTEGER</w:t>
            </w:r>
          </w:p>
        </w:tc>
      </w:tr>
    </w:tbl>
    <w:p w:rsidR="00B6113D" w:rsidRDefault="00B6113D"/>
    <w:p w:rsidR="00B6113D" w:rsidRDefault="00A66234">
      <w:pPr>
        <w:pStyle w:val="Heading6"/>
      </w:pPr>
      <w:bookmarkStart w:id="2412" w:name="3.3.1.2.1.3.---"/>
      <w:r>
        <w:t xml:space="preserve">3.3.1.2.1.3. </w:t>
      </w:r>
      <w:r>
        <w:t>databaseURL: jdbc:tibcosoftwareinc:oracle://10.246.4.34:1521;SID=ACCOUNTS</w:t>
      </w:r>
      <w:bookmarkEnd w:id="2412"/>
    </w:p>
    <w:p w:rsidR="00B6113D" w:rsidRDefault="00A66234">
      <w:pPr>
        <w:spacing w:after="0"/>
      </w:pPr>
      <w:r>
        <w:t xml:space="preserve"> </w:t>
      </w:r>
      <w:r>
        <w:rPr>
          <w:b/>
        </w:rPr>
        <w:t xml:space="preserve"> </w:t>
      </w:r>
      <w:hyperlink w:anchor="3.3.1.1.2.1.1.---">
        <w:r>
          <w:rPr>
            <w:color w:val="0000FF"/>
            <w:u w:val="single"/>
          </w:rPr>
          <w:t>databaseURL: jdbc:tibcosoftwareinc:oracle://10.246.4.34:1521;SID=ACCOUNTS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UpdateCustomerDB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5.---">
              <w:r>
                <w:rPr>
                  <w:color w:val="0000FF"/>
                  <w:u w:val="single"/>
                </w:rPr>
                <w:t>/ProcessDefinitions/GetAccountState/GetAccountState</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w:t>
            </w:r>
            <w:r>
              <w:t>tement:</w:t>
            </w:r>
          </w:p>
        </w:tc>
        <w:tc>
          <w:tcPr>
            <w:tcW w:w="9576" w:type="dxa"/>
            <w:shd w:val="clear" w:color="auto" w:fill="FFFFFF" w:themeFill="background1"/>
          </w:tcPr>
          <w:p w:rsidR="00B6113D" w:rsidRDefault="00A66234">
            <w:pPr>
              <w:spacing w:after="0"/>
            </w:pPr>
            <w:r>
              <w:t>UPDATE CUSTOMER SET DATE = ?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 xml:space="preserve">Prepared SQL </w:t>
            </w:r>
            <w:r>
              <w:lastRenderedPageBreak/>
              <w:t>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date_now : VARCHAR</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id : INTEGER</w:t>
            </w:r>
          </w:p>
        </w:tc>
      </w:tr>
    </w:tbl>
    <w:p w:rsidR="00B6113D" w:rsidRDefault="00B6113D"/>
    <w:p w:rsidR="00B6113D" w:rsidRDefault="00A66234">
      <w:pPr>
        <w:pStyle w:val="Heading6"/>
      </w:pPr>
      <w:bookmarkStart w:id="2413" w:name="3.3.1.2.1.4.---"/>
      <w:r>
        <w:t>3.3.1.2.1.4. databaseURL: jdbc:tibcosoftwareinc:oracle://10.246.4.34:1521;SID=TIBCO</w:t>
      </w:r>
      <w:bookmarkEnd w:id="2413"/>
    </w:p>
    <w:p w:rsidR="00B6113D" w:rsidRDefault="00A66234">
      <w:pPr>
        <w:spacing w:after="0"/>
      </w:pPr>
      <w:r>
        <w:t xml:space="preserve"> </w:t>
      </w:r>
      <w:r>
        <w:rPr>
          <w:b/>
        </w:rPr>
        <w:t xml:space="preserve"> </w:t>
      </w:r>
      <w:hyperlink w:anchor="3.3.1.1.2.1.2.---">
        <w:r>
          <w:rPr>
            <w:color w:val="0000FF"/>
            <w:u w:val="single"/>
          </w:rPr>
          <w:t>databaseURL: jdbc:tibcosoftwareinc:oracle://10.246.4.34:1521;SID=TIBCO</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284"/>
        <w:gridCol w:w="7959"/>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JDBCQuery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GetAccount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5.---">
              <w:r>
                <w:rPr>
                  <w:color w:val="0000FF"/>
                  <w:u w:val="single"/>
                </w:rPr>
                <w:t>/ProcessDefinitions/GetAccountState/GetAccountState</w:t>
              </w:r>
            </w:hyperlink>
            <w:r>
              <w:t xml:space="preserve"> (BW Process)</w:t>
            </w:r>
          </w:p>
        </w:tc>
      </w:tr>
      <w:tr w:rsidR="00B6113D">
        <w:tc>
          <w:tcPr>
            <w:tcW w:w="9576" w:type="dxa"/>
            <w:shd w:val="clear" w:color="auto" w:fill="FFFFFF" w:themeFill="background1"/>
          </w:tcPr>
          <w:p w:rsidR="00B6113D" w:rsidRDefault="00A66234">
            <w:pPr>
              <w:spacing w:after="0"/>
            </w:pPr>
            <w:r>
              <w:t>Maximum rows:</w:t>
            </w:r>
          </w:p>
        </w:tc>
        <w:tc>
          <w:tcPr>
            <w:tcW w:w="9576" w:type="dxa"/>
            <w:shd w:val="clear" w:color="auto" w:fill="FFFFFF" w:themeFill="background1"/>
          </w:tcPr>
          <w:p w:rsidR="00B6113D" w:rsidRDefault="00A66234">
            <w:pPr>
              <w:spacing w:after="0"/>
            </w:pPr>
            <w:r>
              <w:t>100</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jdbc:tibcosoftwareinc:oracle://%%jdbcTIBCO/database/url_port%%;SID=%%jdbcTIBCO/database/sid%%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SELECT ID, NAME, VALUE, MONTH_INCREMENT  FROM ACCOUNTS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%%jdbcTIBCO/database/user%%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/SharedConnections/Tib</w:t>
            </w:r>
            <w:r>
              <w:t>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%%jdbcTIBCO/database/password%%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id : INTEGER</w:t>
            </w:r>
          </w:p>
        </w:tc>
      </w:tr>
    </w:tbl>
    <w:p w:rsidR="00B6113D" w:rsidRDefault="00B6113D"/>
    <w:p w:rsidR="00B6113D" w:rsidRDefault="00A66234">
      <w:pPr>
        <w:pStyle w:val="Heading6"/>
      </w:pPr>
      <w:bookmarkStart w:id="2414" w:name="3.3.1.2.1.5.---"/>
      <w:r>
        <w:lastRenderedPageBreak/>
        <w:t>3.3.1.2.1.5. Queue: [no destination]</w:t>
      </w:r>
      <w:bookmarkEnd w:id="2414"/>
    </w:p>
    <w:p w:rsidR="00B6113D" w:rsidRDefault="00A66234">
      <w:pPr>
        <w:spacing w:after="0"/>
      </w:pPr>
      <w:r>
        <w:t xml:space="preserve"> </w:t>
      </w:r>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5"/>
        <w:gridCol w:w="63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 to JMS 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4.---">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144"/>
        </w:numPr>
        <w:spacing w:after="0"/>
      </w:pPr>
      <w:r>
        <w:t>PretenderBonita</w:t>
      </w:r>
    </w:p>
    <w:p w:rsidR="00B6113D" w:rsidRDefault="00A66234">
      <w:pPr>
        <w:pStyle w:val="ListParagraph"/>
        <w:numPr>
          <w:ilvl w:val="1"/>
          <w:numId w:val="1144"/>
        </w:numPr>
        <w:spacing w:after="0"/>
      </w:pPr>
      <w:r>
        <w:t>?Name: string</w:t>
      </w:r>
    </w:p>
    <w:p w:rsidR="00B6113D" w:rsidRDefault="00A66234">
      <w:pPr>
        <w:pStyle w:val="ListParagraph"/>
        <w:numPr>
          <w:ilvl w:val="1"/>
          <w:numId w:val="1144"/>
        </w:numPr>
        <w:spacing w:after="0"/>
      </w:pPr>
      <w:r>
        <w:t xml:space="preserve">?Bonita: i8  </w:t>
      </w:r>
    </w:p>
    <w:p w:rsidR="00B6113D" w:rsidRDefault="00A66234">
      <w:pPr>
        <w:pStyle w:val="Heading6"/>
      </w:pPr>
      <w:bookmarkStart w:id="2415" w:name="3.3.1.2.1.6.---"/>
      <w:r>
        <w:t xml:space="preserve">3.3.1.2.1.6. </w:t>
      </w:r>
      <w:r>
        <w:t>Queue: DEV.BANK.CALCULATEBONITA.REQUEST</w:t>
      </w:r>
      <w:bookmarkEnd w:id="2415"/>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31"/>
        <w:gridCol w:w="631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4.---">
              <w:r>
                <w:rPr>
                  <w:color w:val="0000FF"/>
                  <w:u w:val="single"/>
                </w:rPr>
                <w:t>/Pr</w:t>
              </w:r>
              <w:r>
                <w:rPr>
                  <w:color w:val="0000FF"/>
                  <w:u w:val="single"/>
                </w:rPr>
                <w:t>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145"/>
        </w:numPr>
        <w:spacing w:after="0"/>
      </w:pPr>
      <w:r>
        <w:t>InputParameters</w:t>
      </w:r>
    </w:p>
    <w:p w:rsidR="00B6113D" w:rsidRDefault="00A66234">
      <w:pPr>
        <w:pStyle w:val="ListParagraph"/>
        <w:numPr>
          <w:ilvl w:val="1"/>
          <w:numId w:val="1145"/>
        </w:numPr>
        <w:spacing w:after="0"/>
      </w:pPr>
      <w:r>
        <w:t>?Name: string</w:t>
      </w:r>
    </w:p>
    <w:p w:rsidR="00B6113D" w:rsidRDefault="00A66234">
      <w:pPr>
        <w:pStyle w:val="ListParagraph"/>
        <w:numPr>
          <w:ilvl w:val="1"/>
          <w:numId w:val="1145"/>
        </w:numPr>
        <w:spacing w:after="0"/>
      </w:pPr>
      <w:r>
        <w:t>?RealtyValue: i8</w:t>
      </w:r>
    </w:p>
    <w:p w:rsidR="00B6113D" w:rsidRDefault="00A66234">
      <w:pPr>
        <w:pStyle w:val="ListParagraph"/>
        <w:numPr>
          <w:ilvl w:val="1"/>
          <w:numId w:val="1145"/>
        </w:numPr>
        <w:spacing w:after="0"/>
      </w:pPr>
      <w:r>
        <w:t>?Value: i8</w:t>
      </w:r>
    </w:p>
    <w:p w:rsidR="00B6113D" w:rsidRDefault="00A66234">
      <w:pPr>
        <w:pStyle w:val="ListParagraph"/>
        <w:numPr>
          <w:ilvl w:val="1"/>
          <w:numId w:val="1145"/>
        </w:numPr>
        <w:spacing w:after="0"/>
      </w:pPr>
      <w:r>
        <w:t>?MonthIncrement: i8</w:t>
      </w:r>
    </w:p>
    <w:p w:rsidR="00B6113D" w:rsidRDefault="00A66234">
      <w:pPr>
        <w:pStyle w:val="ListParagraph"/>
        <w:numPr>
          <w:ilvl w:val="1"/>
          <w:numId w:val="1145"/>
        </w:numPr>
        <w:spacing w:after="0"/>
      </w:pPr>
      <w:r>
        <w:t xml:space="preserve">?Refund: i8  </w:t>
      </w:r>
    </w:p>
    <w:p w:rsidR="00B6113D" w:rsidRDefault="00A66234">
      <w:pPr>
        <w:pStyle w:val="Heading6"/>
      </w:pPr>
      <w:bookmarkStart w:id="2416" w:name="3.3.1.2.1.7.---"/>
      <w:r>
        <w:t xml:space="preserve">3.3.1.2.1.7. </w:t>
      </w:r>
      <w:r>
        <w:t>Queue: DEV.BANK.CALCULATEBONITA.REQUEST</w:t>
      </w:r>
      <w:bookmarkEnd w:id="2416"/>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hyperlink w:anchor="3.3.1.1.3.3.1.3.---">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010"/>
        <w:gridCol w:w="82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lastRenderedPageBreak/>
              <w:t>Activity:</w:t>
            </w:r>
          </w:p>
        </w:tc>
        <w:tc>
          <w:tcPr>
            <w:tcW w:w="9576" w:type="dxa"/>
            <w:shd w:val="clear" w:color="auto" w:fill="FFFFFF" w:themeFill="background1"/>
          </w:tcPr>
          <w:p w:rsidR="00B6113D" w:rsidRDefault="00A66234">
            <w:pPr>
              <w:spacing w:after="0"/>
            </w:pPr>
            <w:r>
              <w:t>Bonita JMSQueueRequestor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2.---">
              <w:r>
                <w:rPr>
                  <w:color w:val="0000FF"/>
                  <w:u w:val="single"/>
                </w:rPr>
                <w:t>/ProcessDefinitions/AccountState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A66234">
            <w:pPr>
              <w:spacing w:after="0"/>
            </w:pPr>
            <w:r>
              <w:t>=concat($_globalVariables/ns1:GlobalVariables/ENV,$_globalVariables/ns1:GlobalVariables/AccountStateJMSQueueName)</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146"/>
        </w:numPr>
        <w:spacing w:after="0"/>
      </w:pPr>
      <w:r>
        <w:t>InputParameters</w:t>
      </w:r>
    </w:p>
    <w:p w:rsidR="00B6113D" w:rsidRDefault="00A66234">
      <w:pPr>
        <w:pStyle w:val="ListParagraph"/>
        <w:numPr>
          <w:ilvl w:val="1"/>
          <w:numId w:val="1146"/>
        </w:numPr>
        <w:spacing w:after="0"/>
      </w:pPr>
      <w:r>
        <w:t>?Name: string</w:t>
      </w:r>
    </w:p>
    <w:p w:rsidR="00B6113D" w:rsidRDefault="00A66234">
      <w:pPr>
        <w:pStyle w:val="ListParagraph"/>
        <w:numPr>
          <w:ilvl w:val="1"/>
          <w:numId w:val="1146"/>
        </w:numPr>
        <w:spacing w:after="0"/>
      </w:pPr>
      <w:r>
        <w:t>?RealtyValue: i8</w:t>
      </w:r>
    </w:p>
    <w:p w:rsidR="00B6113D" w:rsidRDefault="00A66234">
      <w:pPr>
        <w:pStyle w:val="ListParagraph"/>
        <w:numPr>
          <w:ilvl w:val="1"/>
          <w:numId w:val="1146"/>
        </w:numPr>
        <w:spacing w:after="0"/>
      </w:pPr>
      <w:r>
        <w:t>?Value: i8</w:t>
      </w:r>
    </w:p>
    <w:p w:rsidR="00B6113D" w:rsidRDefault="00A66234">
      <w:pPr>
        <w:pStyle w:val="ListParagraph"/>
        <w:numPr>
          <w:ilvl w:val="1"/>
          <w:numId w:val="1146"/>
        </w:numPr>
        <w:spacing w:after="0"/>
      </w:pPr>
      <w:r>
        <w:t>?MonthIncrement: i8</w:t>
      </w:r>
    </w:p>
    <w:p w:rsidR="00B6113D" w:rsidRDefault="00A66234">
      <w:pPr>
        <w:pStyle w:val="ListParagraph"/>
        <w:numPr>
          <w:ilvl w:val="1"/>
          <w:numId w:val="1146"/>
        </w:numPr>
        <w:spacing w:after="0"/>
      </w:pPr>
      <w:r>
        <w:t xml:space="preserve">?Refund: i8 </w:t>
      </w:r>
      <w:r>
        <w:t>Reply Message:</w:t>
      </w:r>
    </w:p>
    <w:p w:rsidR="00B6113D" w:rsidRDefault="00A66234">
      <w:pPr>
        <w:pStyle w:val="ListParagraph"/>
        <w:numPr>
          <w:ilvl w:val="0"/>
          <w:numId w:val="1147"/>
        </w:numPr>
        <w:spacing w:after="0"/>
      </w:pPr>
      <w:r>
        <w:t>PretenderBonita</w:t>
      </w:r>
    </w:p>
    <w:p w:rsidR="00B6113D" w:rsidRDefault="00A66234">
      <w:pPr>
        <w:pStyle w:val="ListParagraph"/>
        <w:numPr>
          <w:ilvl w:val="1"/>
          <w:numId w:val="1147"/>
        </w:numPr>
        <w:spacing w:after="0"/>
      </w:pPr>
      <w:r>
        <w:t>?Name: string</w:t>
      </w:r>
    </w:p>
    <w:p w:rsidR="00B6113D" w:rsidRDefault="00A66234">
      <w:pPr>
        <w:pStyle w:val="ListParagraph"/>
        <w:numPr>
          <w:ilvl w:val="1"/>
          <w:numId w:val="1147"/>
        </w:numPr>
        <w:spacing w:after="0"/>
      </w:pPr>
      <w:r>
        <w:t xml:space="preserve">?Bonita: i8  </w:t>
      </w:r>
    </w:p>
    <w:p w:rsidR="00B6113D" w:rsidRDefault="00A66234">
      <w:pPr>
        <w:pStyle w:val="Heading6"/>
      </w:pPr>
      <w:bookmarkStart w:id="2417" w:name="3.3.1.2.1.8.---"/>
      <w:r>
        <w:t>3.3.1.2.1.8. SOAP action: /ProcessDefinitions/GetAccountState/GetAccountStateService</w:t>
      </w:r>
      <w:bookmarkEnd w:id="2417"/>
    </w:p>
    <w:p w:rsidR="00B6113D" w:rsidRDefault="00A66234">
      <w:pPr>
        <w:spacing w:after="0"/>
      </w:pPr>
      <w:r>
        <w:t xml:space="preserve"> </w:t>
      </w:r>
      <w:r>
        <w:rPr>
          <w:b/>
        </w:rPr>
        <w:t xml:space="preserve"> </w:t>
      </w:r>
      <w:hyperlink w:anchor="3.3.1.1.5.2.1.---">
        <w:r>
          <w:rPr>
            <w:color w:val="0000FF"/>
            <w:u w:val="single"/>
          </w:rPr>
          <w:t>SOAP action: /ProcessDefinitions/GetAccountState/GetAccountStateServic</w:t>
        </w:r>
        <w:r>
          <w:rPr>
            <w:color w:val="0000FF"/>
            <w:u w:val="single"/>
          </w:rPr>
          <w:t>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AccountState SOAPRequestReply (BW Activity)</w:t>
            </w:r>
          </w:p>
        </w:tc>
      </w:tr>
      <w:tr w:rsidR="00B6113D">
        <w:tc>
          <w:tcPr>
            <w:tcW w:w="9576" w:type="dxa"/>
            <w:shd w:val="clear" w:color="auto" w:fill="FFFFFF" w:themeFill="background1"/>
          </w:tcPr>
          <w:p w:rsidR="00B6113D" w:rsidRDefault="00A66234">
            <w:pPr>
              <w:spacing w:after="0"/>
            </w:pPr>
            <w:r>
              <w:lastRenderedPageBreak/>
              <w:t>Source:</w:t>
            </w:r>
          </w:p>
        </w:tc>
        <w:tc>
          <w:tcPr>
            <w:tcW w:w="9576" w:type="dxa"/>
            <w:shd w:val="clear" w:color="auto" w:fill="FFFFFF" w:themeFill="background1"/>
          </w:tcPr>
          <w:p w:rsidR="00B6113D" w:rsidRDefault="00A66234">
            <w:pPr>
              <w:spacing w:after="0"/>
            </w:pPr>
            <w:r>
              <w:t xml:space="preserve"> </w:t>
            </w:r>
            <w:hyperlink w:anchor="3.2.1.1.2.---">
              <w:r>
                <w:rPr>
                  <w:color w:val="0000FF"/>
                  <w:u w:val="single"/>
                </w:rPr>
                <w:t>/ProcessDefinitions/AccountState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18" w:name="3.3.1.2.1.9.---"/>
      <w:r>
        <w:t>3.3.1.2.1.9. SOAP action: /ProcessDefinitions/GetAccountState/GetAccountStateService</w:t>
      </w:r>
      <w:bookmarkEnd w:id="2418"/>
    </w:p>
    <w:p w:rsidR="00B6113D" w:rsidRDefault="00A66234">
      <w:pPr>
        <w:spacing w:after="0"/>
      </w:pPr>
      <w:r>
        <w:t xml:space="preserve"> </w:t>
      </w:r>
      <w:r>
        <w:rPr>
          <w:b/>
        </w:rPr>
        <w:t xml:space="preserve"> </w:t>
      </w:r>
      <w:hyperlink w:anchor="3.3.1.1.5.2.1.---">
        <w:r>
          <w:rPr>
            <w:color w:val="0000FF"/>
            <w:u w:val="single"/>
          </w:rPr>
          <w:t>SOAP action: /ProcessDefinitions/GetAccountState/GetAccountStateSer</w:t>
        </w:r>
        <w:r>
          <w:rPr>
            <w:color w:val="0000FF"/>
            <w:u w:val="single"/>
          </w:rPr>
          <w:t>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UserName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6.---">
              <w:r>
                <w:rPr>
                  <w:color w:val="0000FF"/>
                  <w:u w:val="single"/>
                </w:rPr>
                <w:t>/ProcessDefinitions/GetAccountState/GetAccountStateService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19" w:name="3.3.1.2.1.10.---"/>
      <w:r>
        <w:t>3.3.1.2.1.10. SOAP action: /ProcessDefinitions/GetAccountState/GetAccountStateService</w:t>
      </w:r>
      <w:bookmarkEnd w:id="2419"/>
    </w:p>
    <w:p w:rsidR="00B6113D" w:rsidRDefault="00A66234">
      <w:pPr>
        <w:spacing w:after="0"/>
      </w:pPr>
      <w:r>
        <w:t xml:space="preserve"> </w:t>
      </w:r>
      <w:r>
        <w:rPr>
          <w:b/>
        </w:rPr>
        <w:t xml:space="preserve"> </w:t>
      </w:r>
      <w:hyperlink w:anchor="3.3.1.1.5.2.1.---">
        <w:r>
          <w:rPr>
            <w:color w:val="0000FF"/>
            <w:u w:val="single"/>
          </w:rPr>
          <w:t>SOAP a</w:t>
        </w:r>
        <w:r>
          <w:rPr>
            <w:color w:val="0000FF"/>
            <w:u w:val="single"/>
          </w:rPr>
          <w:t>ction: /ProcessDefinitions/GetAccountState/GetAccountStateService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AccountState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6.---">
              <w:r>
                <w:rPr>
                  <w:color w:val="0000FF"/>
                  <w:u w:val="single"/>
                </w:rPr>
                <w:t>/ProcessDefinitions/GetAccountState/GetAccountStateService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20" w:name="3.3.1.2.1.11.---"/>
      <w:r>
        <w:t>3.3.1.2.1.11. SOAP action: /ProcessDefinitions/GetObligator/GetObligatorService</w:t>
      </w:r>
      <w:bookmarkEnd w:id="2420"/>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10"/>
        <w:gridCol w:w="64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4.---">
              <w:r>
                <w:rPr>
                  <w:color w:val="0000FF"/>
                  <w:u w:val="single"/>
                </w:rPr>
                <w:t>/ProcessDefinitions/CalculateBonita/CalculateBonitaService</w:t>
              </w:r>
            </w:hyperlink>
            <w:r>
              <w:t xml:space="preserve"> (BW Proc</w:t>
            </w:r>
            <w:r>
              <w:t>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21" w:name="3.3.1.2.1.12.---"/>
      <w:r>
        <w:t>3.3.1.2.1.12. SOAP action: /ProcessDefinitions/GetObligator/GetObligatorService</w:t>
      </w:r>
      <w:bookmarkEnd w:id="2421"/>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ObligatorName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8.---">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w:t>
            </w:r>
            <w:r>
              <w:t>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22" w:name="3.3.1.2.1.13.---"/>
      <w:r>
        <w:t>3.3.1.2.1.13. SOAP action: /ProcessDefinitions/GetObligator/GetObligatorService</w:t>
      </w:r>
      <w:bookmarkEnd w:id="2422"/>
    </w:p>
    <w:p w:rsidR="00B6113D" w:rsidRDefault="00A66234">
      <w:pPr>
        <w:spacing w:after="0"/>
      </w:pPr>
      <w:r>
        <w:t xml:space="preserve"> </w:t>
      </w:r>
      <w:r>
        <w:rPr>
          <w:b/>
        </w:rPr>
        <w:t xml:space="preserve"> </w:t>
      </w:r>
      <w:hyperlink w:anchor="3.3.1.1.5.1.1.---">
        <w:r>
          <w:rPr>
            <w:color w:val="0000FF"/>
            <w:u w:val="single"/>
          </w:rPr>
          <w:t xml:space="preserve">SOAP </w:t>
        </w:r>
        <w:r>
          <w:rPr>
            <w:color w:val="0000FF"/>
            <w:u w:val="single"/>
          </w:rPr>
          <w:t>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ObligatorInfo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1.1.8.---">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5"/>
      </w:pPr>
      <w:bookmarkStart w:id="2423" w:name="3.3.1.2.2.---"/>
      <w:r>
        <w:t>3.3.1.2.2. AccountState.ear</w:t>
      </w:r>
      <w:bookmarkEnd w:id="2423"/>
    </w:p>
    <w:p w:rsidR="00B6113D" w:rsidRDefault="00A66234">
      <w:pPr>
        <w:spacing w:after="0"/>
      </w:pPr>
      <w:r>
        <w:t xml:space="preserve">This chapter contains list of destinations handled by project </w:t>
      </w:r>
      <w:hyperlink w:anchor="3.2.2.---">
        <w:r>
          <w:rPr>
            <w:color w:val="0000FF"/>
            <w:u w:val="single"/>
          </w:rPr>
          <w:t>AccountState.ear</w:t>
        </w:r>
      </w:hyperlink>
      <w:r>
        <w:t xml:space="preserve"> </w:t>
      </w:r>
    </w:p>
    <w:p w:rsidR="00B6113D" w:rsidRDefault="00A66234">
      <w:pPr>
        <w:spacing w:after="0"/>
      </w:pPr>
      <w:r>
        <w:t xml:space="preserve">Source: C:/TUCON/MakeDoc/projects/input/2/bw/AccountState/EAR/AccountState.ear </w:t>
      </w:r>
    </w:p>
    <w:p w:rsidR="00B6113D" w:rsidRDefault="00A66234">
      <w:pPr>
        <w:spacing w:after="0"/>
      </w:pPr>
      <w:r>
        <w:t>Description: No detailed description of project AccountState.ear available.</w:t>
      </w:r>
    </w:p>
    <w:p w:rsidR="00B6113D" w:rsidRDefault="00A66234">
      <w:pPr>
        <w:pStyle w:val="Heading6"/>
      </w:pPr>
      <w:bookmarkStart w:id="2424" w:name="3.3.1.2.2.1.---"/>
      <w:r>
        <w:t>3.3.1.2.2.1. Queue: [no destination]</w:t>
      </w:r>
      <w:bookmarkEnd w:id="2424"/>
    </w:p>
    <w:p w:rsidR="00B6113D" w:rsidRDefault="00A66234">
      <w:pPr>
        <w:spacing w:after="0"/>
      </w:pPr>
      <w:r>
        <w:t xml:space="preserve"> </w:t>
      </w:r>
      <w:r>
        <w:rPr>
          <w:b/>
        </w:rPr>
        <w:t xml:space="preserve"> </w:t>
      </w:r>
      <w:hyperlink w:anchor="3.3.1.1.3.3.1.3.---">
        <w:r>
          <w:rPr>
            <w:color w:val="0000FF"/>
            <w:u w:val="single"/>
          </w:rPr>
          <w:t>Queue: [no destinat</w:t>
        </w:r>
        <w:r>
          <w:rPr>
            <w:color w:val="0000FF"/>
            <w:u w:val="single"/>
          </w:rPr>
          <w:t>ion</w:t>
        </w:r>
      </w:hyperlink>
      <w:hyperlink w:anchor="3.3.1.1.3.3.1.3.---">
        <w:r>
          <w:rPr>
            <w:color w:val="0000FF"/>
            <w:u w:val="single"/>
          </w:rPr>
          <w:t>]</w:t>
        </w:r>
      </w:hyperlink>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5"/>
        <w:gridCol w:w="63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 to JMS 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148"/>
        </w:numPr>
        <w:spacing w:after="0"/>
      </w:pPr>
      <w:r>
        <w:t>PretenderBonita</w:t>
      </w:r>
    </w:p>
    <w:p w:rsidR="00B6113D" w:rsidRDefault="00A66234">
      <w:pPr>
        <w:pStyle w:val="ListParagraph"/>
        <w:numPr>
          <w:ilvl w:val="1"/>
          <w:numId w:val="1148"/>
        </w:numPr>
        <w:spacing w:after="0"/>
      </w:pPr>
      <w:r>
        <w:t>?Name: string</w:t>
      </w:r>
    </w:p>
    <w:p w:rsidR="00B6113D" w:rsidRDefault="00A66234">
      <w:pPr>
        <w:pStyle w:val="ListParagraph"/>
        <w:numPr>
          <w:ilvl w:val="1"/>
          <w:numId w:val="1148"/>
        </w:numPr>
        <w:spacing w:after="0"/>
      </w:pPr>
      <w:r>
        <w:t xml:space="preserve">?Bonita: i8  </w:t>
      </w:r>
    </w:p>
    <w:p w:rsidR="00B6113D" w:rsidRDefault="00A66234">
      <w:pPr>
        <w:pStyle w:val="Heading6"/>
      </w:pPr>
      <w:bookmarkStart w:id="2425" w:name="3.3.1.2.2.2.---"/>
      <w:r>
        <w:t xml:space="preserve">3.3.1.2.2.2. </w:t>
      </w:r>
      <w:r>
        <w:t>Queue: DEV.BANK.CALCULATEBONITA.REQUEST</w:t>
      </w:r>
      <w:bookmarkEnd w:id="2425"/>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hyperlink w:anchor="3.3.1.1.3.3.1.3.---">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010"/>
        <w:gridCol w:w="82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Bonita JMSQueueReques</w:t>
            </w:r>
            <w:r>
              <w:t>tor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1.---">
              <w:r>
                <w:rPr>
                  <w:color w:val="0000FF"/>
                  <w:u w:val="single"/>
                </w:rPr>
                <w:t>/ProcessDefinitions/AccountState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lastRenderedPageBreak/>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A66234">
            <w:pPr>
              <w:spacing w:after="0"/>
            </w:pPr>
            <w:r>
              <w:t>=concat($_globalVariables/ns1:GlobalVariables/ENV,$_globalVariables/ns1:GlobalVariables</w:t>
            </w:r>
            <w:r>
              <w:t>/AccountStateJMSQueueName)</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149"/>
        </w:numPr>
        <w:spacing w:after="0"/>
      </w:pPr>
      <w:r>
        <w:t>InputParameters</w:t>
      </w:r>
    </w:p>
    <w:p w:rsidR="00B6113D" w:rsidRDefault="00A66234">
      <w:pPr>
        <w:pStyle w:val="ListParagraph"/>
        <w:numPr>
          <w:ilvl w:val="1"/>
          <w:numId w:val="1149"/>
        </w:numPr>
        <w:spacing w:after="0"/>
      </w:pPr>
      <w:r>
        <w:t>?Name: string</w:t>
      </w:r>
    </w:p>
    <w:p w:rsidR="00B6113D" w:rsidRDefault="00A66234">
      <w:pPr>
        <w:pStyle w:val="ListParagraph"/>
        <w:numPr>
          <w:ilvl w:val="1"/>
          <w:numId w:val="1149"/>
        </w:numPr>
        <w:spacing w:after="0"/>
      </w:pPr>
      <w:r>
        <w:t>?RealtyValue: i8</w:t>
      </w:r>
    </w:p>
    <w:p w:rsidR="00B6113D" w:rsidRDefault="00A66234">
      <w:pPr>
        <w:pStyle w:val="ListParagraph"/>
        <w:numPr>
          <w:ilvl w:val="1"/>
          <w:numId w:val="1149"/>
        </w:numPr>
        <w:spacing w:after="0"/>
      </w:pPr>
      <w:r>
        <w:t>?Value: i8</w:t>
      </w:r>
    </w:p>
    <w:p w:rsidR="00B6113D" w:rsidRDefault="00A66234">
      <w:pPr>
        <w:pStyle w:val="ListParagraph"/>
        <w:numPr>
          <w:ilvl w:val="1"/>
          <w:numId w:val="1149"/>
        </w:numPr>
        <w:spacing w:after="0"/>
      </w:pPr>
      <w:r>
        <w:t>?MonthIncrement: i8</w:t>
      </w:r>
    </w:p>
    <w:p w:rsidR="00B6113D" w:rsidRDefault="00A66234">
      <w:pPr>
        <w:pStyle w:val="ListParagraph"/>
        <w:numPr>
          <w:ilvl w:val="1"/>
          <w:numId w:val="1149"/>
        </w:numPr>
        <w:spacing w:after="0"/>
      </w:pPr>
      <w:r>
        <w:t>?Refund: i8 Reply Message:</w:t>
      </w:r>
    </w:p>
    <w:p w:rsidR="00B6113D" w:rsidRDefault="00A66234">
      <w:pPr>
        <w:pStyle w:val="ListParagraph"/>
        <w:numPr>
          <w:ilvl w:val="0"/>
          <w:numId w:val="1150"/>
        </w:numPr>
        <w:spacing w:after="0"/>
      </w:pPr>
      <w:r>
        <w:t>PretenderBonita</w:t>
      </w:r>
    </w:p>
    <w:p w:rsidR="00B6113D" w:rsidRDefault="00A66234">
      <w:pPr>
        <w:pStyle w:val="ListParagraph"/>
        <w:numPr>
          <w:ilvl w:val="1"/>
          <w:numId w:val="1150"/>
        </w:numPr>
        <w:spacing w:after="0"/>
      </w:pPr>
      <w:r>
        <w:t>?Name: string</w:t>
      </w:r>
    </w:p>
    <w:p w:rsidR="00B6113D" w:rsidRDefault="00A66234">
      <w:pPr>
        <w:pStyle w:val="ListParagraph"/>
        <w:numPr>
          <w:ilvl w:val="1"/>
          <w:numId w:val="1150"/>
        </w:numPr>
        <w:spacing w:after="0"/>
      </w:pPr>
      <w:r>
        <w:t xml:space="preserve">?Bonita: i8  </w:t>
      </w:r>
    </w:p>
    <w:p w:rsidR="00B6113D" w:rsidRDefault="00A66234">
      <w:pPr>
        <w:pStyle w:val="Heading6"/>
      </w:pPr>
      <w:bookmarkStart w:id="2426" w:name="3.3.1.2.2.3.---"/>
      <w:r>
        <w:t xml:space="preserve">3.3.1.2.2.3. </w:t>
      </w:r>
      <w:r>
        <w:t>Queue: DEV.BANK.CALCULATEBONITA.REQUEST</w:t>
      </w:r>
      <w:bookmarkEnd w:id="2426"/>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31"/>
        <w:gridCol w:w="631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3.---">
              <w:r>
                <w:rPr>
                  <w:color w:val="0000FF"/>
                  <w:u w:val="single"/>
                </w:rPr>
                <w:t>/Pr</w:t>
              </w:r>
              <w:r>
                <w:rPr>
                  <w:color w:val="0000FF"/>
                  <w:u w:val="single"/>
                </w:rPr>
                <w:t>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lastRenderedPageBreak/>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151"/>
        </w:numPr>
        <w:spacing w:after="0"/>
      </w:pPr>
      <w:r>
        <w:t>InputParameters</w:t>
      </w:r>
    </w:p>
    <w:p w:rsidR="00B6113D" w:rsidRDefault="00A66234">
      <w:pPr>
        <w:pStyle w:val="ListParagraph"/>
        <w:numPr>
          <w:ilvl w:val="1"/>
          <w:numId w:val="1151"/>
        </w:numPr>
        <w:spacing w:after="0"/>
      </w:pPr>
      <w:r>
        <w:t>?Name: string</w:t>
      </w:r>
    </w:p>
    <w:p w:rsidR="00B6113D" w:rsidRDefault="00A66234">
      <w:pPr>
        <w:pStyle w:val="ListParagraph"/>
        <w:numPr>
          <w:ilvl w:val="1"/>
          <w:numId w:val="1151"/>
        </w:numPr>
        <w:spacing w:after="0"/>
      </w:pPr>
      <w:r>
        <w:t>?RealtyValue: i8</w:t>
      </w:r>
    </w:p>
    <w:p w:rsidR="00B6113D" w:rsidRDefault="00A66234">
      <w:pPr>
        <w:pStyle w:val="ListParagraph"/>
        <w:numPr>
          <w:ilvl w:val="1"/>
          <w:numId w:val="1151"/>
        </w:numPr>
        <w:spacing w:after="0"/>
      </w:pPr>
      <w:r>
        <w:t>?Value: i8</w:t>
      </w:r>
    </w:p>
    <w:p w:rsidR="00B6113D" w:rsidRDefault="00A66234">
      <w:pPr>
        <w:pStyle w:val="ListParagraph"/>
        <w:numPr>
          <w:ilvl w:val="1"/>
          <w:numId w:val="1151"/>
        </w:numPr>
        <w:spacing w:after="0"/>
      </w:pPr>
      <w:r>
        <w:t>?MonthIncrement: i8</w:t>
      </w:r>
    </w:p>
    <w:p w:rsidR="00B6113D" w:rsidRDefault="00A66234">
      <w:pPr>
        <w:pStyle w:val="ListParagraph"/>
        <w:numPr>
          <w:ilvl w:val="1"/>
          <w:numId w:val="1151"/>
        </w:numPr>
        <w:spacing w:after="0"/>
      </w:pPr>
      <w:r>
        <w:t xml:space="preserve">?Refund: i8  </w:t>
      </w:r>
    </w:p>
    <w:p w:rsidR="00B6113D" w:rsidRDefault="00A66234">
      <w:pPr>
        <w:pStyle w:val="Heading6"/>
      </w:pPr>
      <w:bookmarkStart w:id="2427" w:name="3.3.1.2.2.4.---"/>
      <w:r>
        <w:t xml:space="preserve">3.3.1.2.2.4. </w:t>
      </w:r>
      <w:r>
        <w:t>SOAP action: /ProcessDefinitions/GetAccountState/GetAccountStateService</w:t>
      </w:r>
      <w:bookmarkEnd w:id="2427"/>
    </w:p>
    <w:p w:rsidR="00B6113D" w:rsidRDefault="00A66234">
      <w:pPr>
        <w:spacing w:after="0"/>
      </w:pPr>
      <w:r>
        <w:t xml:space="preserve"> </w:t>
      </w:r>
      <w:r>
        <w:rPr>
          <w:b/>
        </w:rPr>
        <w:t xml:space="preserve"> </w:t>
      </w:r>
      <w:hyperlink w:anchor="3.3.1.1.5.2.1.---">
        <w:r>
          <w:rPr>
            <w:color w:val="0000FF"/>
            <w:u w:val="single"/>
          </w:rPr>
          <w:t>SOAP action: /ProcessDefinitions/GetAccountState/GetAccountStateService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AccountState SOAPRequestReply (BW Ac</w:t>
            </w:r>
            <w:r>
              <w:t>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1.---">
              <w:r>
                <w:rPr>
                  <w:color w:val="0000FF"/>
                  <w:u w:val="single"/>
                </w:rPr>
                <w:t>/ProcessDefinitions/AccountState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28" w:name="3.3.1.2.2.5.---"/>
      <w:r>
        <w:t xml:space="preserve">3.3.1.2.2.5. </w:t>
      </w:r>
      <w:r>
        <w:t>SOAP action: /ProcessDefinitions/GetAccountState/GetAccountStateService</w:t>
      </w:r>
      <w:bookmarkEnd w:id="2428"/>
    </w:p>
    <w:p w:rsidR="00B6113D" w:rsidRDefault="00A66234">
      <w:pPr>
        <w:spacing w:after="0"/>
      </w:pPr>
      <w:r>
        <w:t xml:space="preserve"> </w:t>
      </w:r>
      <w:r>
        <w:rPr>
          <w:b/>
        </w:rPr>
        <w:t xml:space="preserve"> </w:t>
      </w:r>
      <w:hyperlink w:anchor="3.3.1.1.5.2.1.---">
        <w:r>
          <w:rPr>
            <w:color w:val="0000FF"/>
            <w:u w:val="single"/>
          </w:rPr>
          <w:t>SOAP action: /ProcessDefinitions/GetAccountState/GetAccountStateService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UserName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5.---">
              <w:r>
                <w:rPr>
                  <w:color w:val="0000FF"/>
                  <w:u w:val="single"/>
                </w:rPr>
                <w:t>/ProcessDefinitions/GetAccountState/GetAccountStateService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29" w:name="3.3.1.2.2.6.---"/>
      <w:r>
        <w:t>3.3.1.2.2.6. SOAP action: /ProcessDefinitions/GetAccountState/GetAccountStateService</w:t>
      </w:r>
      <w:bookmarkEnd w:id="2429"/>
    </w:p>
    <w:p w:rsidR="00B6113D" w:rsidRDefault="00A66234">
      <w:pPr>
        <w:spacing w:after="0"/>
      </w:pPr>
      <w:r>
        <w:t xml:space="preserve"> </w:t>
      </w:r>
      <w:r>
        <w:rPr>
          <w:b/>
        </w:rPr>
        <w:t xml:space="preserve"> </w:t>
      </w:r>
      <w:hyperlink w:anchor="3.3.1.1.5.2.1.---">
        <w:r>
          <w:rPr>
            <w:color w:val="0000FF"/>
            <w:u w:val="single"/>
          </w:rPr>
          <w:t>SOAP action: /ProcessDefinitions/GetAccountState/GetAccountStateService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82"/>
        <w:gridCol w:w="656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AccountState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5.---">
              <w:r>
                <w:rPr>
                  <w:color w:val="0000FF"/>
                  <w:u w:val="single"/>
                </w:rPr>
                <w:t>/ProcessDefinitions/GetAccountState/GetAccountStateService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/ProcessDefinitions/GetAccountState/GetAccountStateService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 xml:space="preserve">endpoint </w:t>
            </w:r>
            <w:r>
              <w:t>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430" w:name="3.3.1.2.2.7.---"/>
      <w:r>
        <w:t>3.3.1.2.2.7. SOAP action: /ProcessDefinitions/GetObligator/GetObligatorService</w:t>
      </w:r>
      <w:bookmarkEnd w:id="2430"/>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10"/>
        <w:gridCol w:w="64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Obligators SOAPRequestReply (BW Activity)</w:t>
            </w:r>
          </w:p>
        </w:tc>
      </w:tr>
      <w:tr w:rsidR="00B6113D">
        <w:tc>
          <w:tcPr>
            <w:tcW w:w="9576" w:type="dxa"/>
            <w:shd w:val="clear" w:color="auto" w:fill="FFFFFF" w:themeFill="background1"/>
          </w:tcPr>
          <w:p w:rsidR="00B6113D" w:rsidRDefault="00A66234">
            <w:pPr>
              <w:spacing w:after="0"/>
            </w:pPr>
            <w:r>
              <w:lastRenderedPageBreak/>
              <w:t>Source:</w:t>
            </w:r>
          </w:p>
        </w:tc>
        <w:tc>
          <w:tcPr>
            <w:tcW w:w="9576" w:type="dxa"/>
            <w:shd w:val="clear" w:color="auto" w:fill="FFFFFF" w:themeFill="background1"/>
          </w:tcPr>
          <w:p w:rsidR="00B6113D" w:rsidRDefault="00A66234">
            <w:pPr>
              <w:spacing w:after="0"/>
            </w:pPr>
            <w:r>
              <w:t xml:space="preserve"> </w:t>
            </w:r>
            <w:hyperlink w:anchor="3.2.2.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w:t>
            </w:r>
            <w:r>
              <w:t>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31" w:name="3.3.1.2.2.8.---"/>
      <w:r>
        <w:t>3.3.1.2.2.8. SOAP action: /ProcessDefinitions/GetObligator/GetObligatorService</w:t>
      </w:r>
      <w:bookmarkEnd w:id="2431"/>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ObligatorName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7.---">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w:t>
            </w:r>
            <w:r>
              <w:t xml:space="preserve">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32" w:name="3.3.1.2.2.9.---"/>
      <w:r>
        <w:t>3.3.1.2.2.9. SOAP action: /ProcessDefinitions/GetObligator/GetObligatorService</w:t>
      </w:r>
      <w:bookmarkEnd w:id="2432"/>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ObligatorInfo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2.1.7.---">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5"/>
      </w:pPr>
      <w:bookmarkStart w:id="2433" w:name="3.3.1.2.3.---"/>
      <w:r>
        <w:t>3.3.1.2.3. Appraisal</w:t>
      </w:r>
      <w:bookmarkEnd w:id="2433"/>
    </w:p>
    <w:p w:rsidR="00B6113D" w:rsidRDefault="00A66234">
      <w:pPr>
        <w:spacing w:after="0"/>
      </w:pPr>
      <w:r>
        <w:t xml:space="preserve">This chapter contains list of destinations handled by project </w:t>
      </w:r>
      <w:hyperlink w:anchor="3.2.3.---">
        <w:r>
          <w:rPr>
            <w:color w:val="0000FF"/>
            <w:u w:val="single"/>
          </w:rPr>
          <w:t>Appraisal</w:t>
        </w:r>
      </w:hyperlink>
      <w:r>
        <w:t xml:space="preserve"> </w:t>
      </w:r>
    </w:p>
    <w:p w:rsidR="00B6113D" w:rsidRDefault="00A66234">
      <w:pPr>
        <w:spacing w:after="0"/>
      </w:pPr>
      <w:r>
        <w:t xml:space="preserve">Source: C:/TUCON/MakeDoc/projects/input/2/bw/Appraisal </w:t>
      </w:r>
    </w:p>
    <w:p w:rsidR="00B6113D" w:rsidRDefault="00A66234">
      <w:pPr>
        <w:spacing w:after="0"/>
      </w:pPr>
      <w:r>
        <w:t>Description: This application gets infor</w:t>
      </w:r>
      <w:r>
        <w:t>mation about a realty and send this information to one of appraisers (choose momentaly the least busy one). The price of the realty is then sent in EMS message.</w:t>
      </w:r>
    </w:p>
    <w:p w:rsidR="00B6113D" w:rsidRDefault="00A66234">
      <w:pPr>
        <w:pStyle w:val="Heading6"/>
      </w:pPr>
      <w:bookmarkStart w:id="2434" w:name="3.3.1.2.3.1.---"/>
      <w:r>
        <w:t>3.3.1.2.3.1. Business Event: /pawn/Events/appraisalRequest</w:t>
      </w:r>
      <w:bookmarkEnd w:id="2434"/>
    </w:p>
    <w:p w:rsidR="00B6113D" w:rsidRDefault="00A66234">
      <w:pPr>
        <w:spacing w:after="0"/>
      </w:pPr>
      <w:r>
        <w:t xml:space="preserve"> </w:t>
      </w:r>
      <w:r>
        <w:rPr>
          <w:b/>
        </w:rPr>
        <w:t xml:space="preserve"> </w:t>
      </w:r>
      <w:hyperlink w:anchor="3.3.1.1.1.1.1.---">
        <w:r>
          <w:rPr>
            <w:color w:val="0000FF"/>
            <w:u w:val="single"/>
          </w:rPr>
          <w:t>Business Event: /pawn/Events/appraisalRequest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91"/>
        <w:gridCol w:w="565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SendAppraisalReq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8.---">
              <w:r>
                <w:rPr>
                  <w:color w:val="0000FF"/>
                  <w:u w:val="single"/>
                </w:rPr>
                <w:t>/pawn/SendApprRequest</w:t>
              </w:r>
            </w:hyperlink>
            <w:r>
              <w:t xml:space="preserve"> (BW Process)</w:t>
            </w:r>
          </w:p>
        </w:tc>
      </w:tr>
      <w:tr w:rsidR="00B6113D">
        <w:tc>
          <w:tcPr>
            <w:tcW w:w="9576" w:type="dxa"/>
            <w:shd w:val="clear" w:color="auto" w:fill="FFFFFF" w:themeFill="background1"/>
          </w:tcPr>
          <w:p w:rsidR="00B6113D" w:rsidRDefault="00A66234">
            <w:pPr>
              <w:spacing w:after="0"/>
            </w:pPr>
            <w:r>
              <w:t>Serialization:</w:t>
            </w:r>
          </w:p>
        </w:tc>
        <w:tc>
          <w:tcPr>
            <w:tcW w:w="9576" w:type="dxa"/>
            <w:shd w:val="clear" w:color="auto" w:fill="FFFFFF" w:themeFill="background1"/>
          </w:tcPr>
          <w:p w:rsidR="00B6113D" w:rsidRDefault="00A66234">
            <w:pPr>
              <w:spacing w:after="0"/>
            </w:pPr>
            <w:r>
              <w:t>Default</w:t>
            </w:r>
          </w:p>
        </w:tc>
      </w:tr>
      <w:tr w:rsidR="00B6113D">
        <w:tc>
          <w:tcPr>
            <w:tcW w:w="9576" w:type="dxa"/>
            <w:shd w:val="clear" w:color="auto" w:fill="FFFFFF" w:themeFill="background1"/>
          </w:tcPr>
          <w:p w:rsidR="00B6113D" w:rsidRDefault="00A66234">
            <w:pPr>
              <w:spacing w:after="0"/>
            </w:pPr>
            <w:r>
              <w:t>Durable Subsc.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Time to Live:</w:t>
            </w:r>
          </w:p>
        </w:tc>
        <w:tc>
          <w:tcPr>
            <w:tcW w:w="9576" w:type="dxa"/>
            <w:shd w:val="clear" w:color="auto" w:fill="FFFFFF" w:themeFill="background1"/>
          </w:tcPr>
          <w:p w:rsidR="00B6113D" w:rsidRDefault="00A66234">
            <w:pPr>
              <w:spacing w:after="0"/>
            </w:pPr>
            <w:r>
              <w:t>0 null</w:t>
            </w:r>
          </w:p>
        </w:tc>
      </w:tr>
      <w:tr w:rsidR="00B6113D">
        <w:tc>
          <w:tcPr>
            <w:tcW w:w="9576" w:type="dxa"/>
            <w:shd w:val="clear" w:color="auto" w:fill="FFFFFF" w:themeFill="background1"/>
          </w:tcPr>
          <w:p w:rsidR="00B6113D" w:rsidRDefault="00A66234">
            <w:pPr>
              <w:spacing w:after="0"/>
            </w:pPr>
            <w:r>
              <w:t>Ser./Deser. Class: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 Destination Name:</w:t>
            </w:r>
          </w:p>
        </w:tc>
        <w:tc>
          <w:tcPr>
            <w:tcW w:w="9576" w:type="dxa"/>
            <w:shd w:val="clear" w:color="auto" w:fill="FFFFFF" w:themeFill="background1"/>
          </w:tcPr>
          <w:p w:rsidR="00B6113D" w:rsidRDefault="00A66234">
            <w:pPr>
              <w:spacing w:after="0"/>
            </w:pPr>
            <w:r>
              <w:t>/pawn/Channels/JMSChannel/apprReqTopic</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BusinessEvents JMS Channel</w:t>
            </w:r>
          </w:p>
        </w:tc>
      </w:tr>
    </w:tbl>
    <w:p w:rsidR="00B6113D" w:rsidRDefault="00B6113D"/>
    <w:p w:rsidR="00B6113D" w:rsidRDefault="00A66234">
      <w:pPr>
        <w:spacing w:after="0"/>
      </w:pPr>
      <w:r>
        <w:lastRenderedPageBreak/>
        <w:t>Properties:</w:t>
      </w:r>
    </w:p>
    <w:p w:rsidR="00B6113D" w:rsidRDefault="00A66234">
      <w:pPr>
        <w:pStyle w:val="ListParagraph"/>
        <w:numPr>
          <w:ilvl w:val="0"/>
          <w:numId w:val="1152"/>
        </w:numPr>
        <w:spacing w:after="0"/>
      </w:pPr>
      <w:r>
        <w:t>root</w:t>
      </w:r>
    </w:p>
    <w:p w:rsidR="00B6113D" w:rsidRDefault="00A66234">
      <w:pPr>
        <w:pStyle w:val="ListParagraph"/>
        <w:numPr>
          <w:ilvl w:val="1"/>
          <w:numId w:val="1152"/>
        </w:numPr>
        <w:spacing w:after="0"/>
      </w:pPr>
      <w:r>
        <w:t>customerName: String</w:t>
      </w:r>
    </w:p>
    <w:p w:rsidR="00B6113D" w:rsidRDefault="00A66234">
      <w:pPr>
        <w:pStyle w:val="ListParagraph"/>
        <w:numPr>
          <w:ilvl w:val="1"/>
          <w:numId w:val="1152"/>
        </w:numPr>
        <w:spacing w:after="0"/>
      </w:pPr>
      <w:r>
        <w:t xml:space="preserve">realtyDetails: String  </w:t>
      </w:r>
    </w:p>
    <w:p w:rsidR="00B6113D" w:rsidRDefault="00A66234">
      <w:pPr>
        <w:pStyle w:val="Heading6"/>
      </w:pPr>
      <w:bookmarkStart w:id="2435" w:name="3.3.1.2.3.2.---"/>
      <w:r>
        <w:t>3.3.1.2.3.2. Business Event: /pawn/Events/appraisalRequest</w:t>
      </w:r>
      <w:bookmarkEnd w:id="2435"/>
    </w:p>
    <w:p w:rsidR="00B6113D" w:rsidRDefault="00A66234">
      <w:pPr>
        <w:spacing w:after="0"/>
      </w:pPr>
      <w:r>
        <w:t xml:space="preserve"> </w:t>
      </w:r>
      <w:r>
        <w:rPr>
          <w:b/>
        </w:rPr>
        <w:t xml:space="preserve"> </w:t>
      </w:r>
      <w:hyperlink w:anchor="3.3.1.1.1.1.1.---">
        <w:r>
          <w:rPr>
            <w:color w:val="0000FF"/>
            <w:u w:val="single"/>
          </w:rPr>
          <w:t>Business Event: /pawn/Events/appraisalRequest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02"/>
        <w:gridCol w:w="624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ReceiveApprRequest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Serialization:</w:t>
            </w:r>
          </w:p>
        </w:tc>
        <w:tc>
          <w:tcPr>
            <w:tcW w:w="9576" w:type="dxa"/>
            <w:shd w:val="clear" w:color="auto" w:fill="FFFFFF" w:themeFill="background1"/>
          </w:tcPr>
          <w:p w:rsidR="00B6113D" w:rsidRDefault="00A66234">
            <w:pPr>
              <w:spacing w:after="0"/>
            </w:pPr>
            <w:r>
              <w:t>Default</w:t>
            </w:r>
          </w:p>
        </w:tc>
      </w:tr>
      <w:tr w:rsidR="00B6113D">
        <w:tc>
          <w:tcPr>
            <w:tcW w:w="9576" w:type="dxa"/>
            <w:shd w:val="clear" w:color="auto" w:fill="FFFFFF" w:themeFill="background1"/>
          </w:tcPr>
          <w:p w:rsidR="00B6113D" w:rsidRDefault="00A66234">
            <w:pPr>
              <w:spacing w:after="0"/>
            </w:pPr>
            <w:r>
              <w:t>Durable Subsc.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Time to Live:</w:t>
            </w:r>
          </w:p>
        </w:tc>
        <w:tc>
          <w:tcPr>
            <w:tcW w:w="9576" w:type="dxa"/>
            <w:shd w:val="clear" w:color="auto" w:fill="FFFFFF" w:themeFill="background1"/>
          </w:tcPr>
          <w:p w:rsidR="00B6113D" w:rsidRDefault="00A66234">
            <w:pPr>
              <w:spacing w:after="0"/>
            </w:pPr>
            <w:r>
              <w:t>0 null</w:t>
            </w:r>
          </w:p>
        </w:tc>
      </w:tr>
      <w:tr w:rsidR="00B6113D">
        <w:tc>
          <w:tcPr>
            <w:tcW w:w="9576" w:type="dxa"/>
            <w:shd w:val="clear" w:color="auto" w:fill="FFFFFF" w:themeFill="background1"/>
          </w:tcPr>
          <w:p w:rsidR="00B6113D" w:rsidRDefault="00A66234">
            <w:pPr>
              <w:spacing w:after="0"/>
            </w:pPr>
            <w:r>
              <w:t>Ser./Deser. Class: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 Destination Name:</w:t>
            </w:r>
          </w:p>
        </w:tc>
        <w:tc>
          <w:tcPr>
            <w:tcW w:w="9576" w:type="dxa"/>
            <w:shd w:val="clear" w:color="auto" w:fill="FFFFFF" w:themeFill="background1"/>
          </w:tcPr>
          <w:p w:rsidR="00B6113D" w:rsidRDefault="00A66234">
            <w:pPr>
              <w:spacing w:after="0"/>
            </w:pPr>
            <w:r>
              <w:t>/pawn/Channels/JMSChannel/apprReqTopic</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BusinessEvents JMS Channel</w:t>
            </w:r>
          </w:p>
        </w:tc>
      </w:tr>
    </w:tbl>
    <w:p w:rsidR="00B6113D" w:rsidRDefault="00B6113D"/>
    <w:p w:rsidR="00B6113D" w:rsidRDefault="00A66234">
      <w:pPr>
        <w:spacing w:after="0"/>
      </w:pPr>
      <w:r>
        <w:t>Properties:</w:t>
      </w:r>
    </w:p>
    <w:p w:rsidR="00B6113D" w:rsidRDefault="00A66234">
      <w:pPr>
        <w:pStyle w:val="ListParagraph"/>
        <w:numPr>
          <w:ilvl w:val="0"/>
          <w:numId w:val="1153"/>
        </w:numPr>
        <w:spacing w:after="0"/>
      </w:pPr>
      <w:r>
        <w:t>root</w:t>
      </w:r>
    </w:p>
    <w:p w:rsidR="00B6113D" w:rsidRDefault="00A66234">
      <w:pPr>
        <w:pStyle w:val="ListParagraph"/>
        <w:numPr>
          <w:ilvl w:val="1"/>
          <w:numId w:val="1153"/>
        </w:numPr>
        <w:spacing w:after="0"/>
      </w:pPr>
      <w:r>
        <w:t>customerName: String</w:t>
      </w:r>
    </w:p>
    <w:p w:rsidR="00B6113D" w:rsidRDefault="00A66234">
      <w:pPr>
        <w:pStyle w:val="ListParagraph"/>
        <w:numPr>
          <w:ilvl w:val="1"/>
          <w:numId w:val="1153"/>
        </w:numPr>
        <w:spacing w:after="0"/>
      </w:pPr>
      <w:r>
        <w:t xml:space="preserve">realtyDetails: String  </w:t>
      </w:r>
    </w:p>
    <w:p w:rsidR="00B6113D" w:rsidRDefault="00A66234">
      <w:pPr>
        <w:pStyle w:val="Heading6"/>
      </w:pPr>
      <w:bookmarkStart w:id="2436" w:name="3.3.1.2.3.3.---"/>
      <w:r>
        <w:t>3.3.1.2.3.3. Queue: BANK.APPRAISAL.REQUEST</w:t>
      </w:r>
      <w:bookmarkEnd w:id="2436"/>
    </w:p>
    <w:p w:rsidR="00B6113D" w:rsidRDefault="00A66234">
      <w:pPr>
        <w:spacing w:after="0"/>
      </w:pPr>
      <w:r>
        <w:t xml:space="preserve"> </w:t>
      </w:r>
      <w:r>
        <w:rPr>
          <w:b/>
        </w:rPr>
        <w:t xml:space="preserve"> </w:t>
      </w:r>
      <w:hyperlink w:anchor="3.3.1.1.3.1.1.1.---">
        <w:r>
          <w:rPr>
            <w:color w:val="0000FF"/>
            <w:u w:val="single"/>
          </w:rPr>
          <w:t>Queue: BANK.APPRAISA</w:t>
        </w:r>
        <w:r>
          <w:rPr>
            <w:color w:val="0000FF"/>
            <w:u w:val="single"/>
          </w:rPr>
          <w:t>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21"/>
        <w:gridCol w:w="52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ApprValueReceiver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6.---">
              <w:r>
                <w:rPr>
                  <w:color w:val="0000FF"/>
                  <w:u w:val="single"/>
                </w:rPr>
                <w:t>/TestProcess/apprResultReceiver</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spacing w:after="0"/>
      </w:pPr>
      <w:r>
        <w:t>Message:</w:t>
      </w:r>
    </w:p>
    <w:p w:rsidR="00B6113D" w:rsidRDefault="00A66234">
      <w:pPr>
        <w:pStyle w:val="ListParagraph"/>
        <w:numPr>
          <w:ilvl w:val="0"/>
          <w:numId w:val="1154"/>
        </w:numPr>
        <w:spacing w:after="0"/>
      </w:pPr>
      <w:r>
        <w:t>ApprResult</w:t>
      </w:r>
    </w:p>
    <w:p w:rsidR="00B6113D" w:rsidRDefault="00A66234">
      <w:pPr>
        <w:pStyle w:val="ListParagraph"/>
        <w:numPr>
          <w:ilvl w:val="1"/>
          <w:numId w:val="1154"/>
        </w:numPr>
        <w:spacing w:after="0"/>
      </w:pPr>
      <w:r>
        <w:t>?customerName: string</w:t>
      </w:r>
    </w:p>
    <w:p w:rsidR="00B6113D" w:rsidRDefault="00A66234">
      <w:pPr>
        <w:pStyle w:val="ListParagraph"/>
        <w:numPr>
          <w:ilvl w:val="1"/>
          <w:numId w:val="1154"/>
        </w:numPr>
        <w:spacing w:after="0"/>
      </w:pPr>
      <w:r>
        <w:t xml:space="preserve">?realtyValue: i8  </w:t>
      </w:r>
    </w:p>
    <w:p w:rsidR="00B6113D" w:rsidRDefault="00A66234">
      <w:pPr>
        <w:pStyle w:val="Heading6"/>
      </w:pPr>
      <w:bookmarkStart w:id="2437" w:name="3.3.1.2.3.4.---"/>
      <w:r>
        <w:t>3.3.1.2.3.4. Queue: BANK.APPRAISAL.TEST</w:t>
      </w:r>
      <w:bookmarkEnd w:id="2437"/>
    </w:p>
    <w:p w:rsidR="00B6113D" w:rsidRDefault="00A66234">
      <w:pPr>
        <w:spacing w:after="0"/>
      </w:pPr>
      <w:r>
        <w:t xml:space="preserve"> </w:t>
      </w:r>
      <w:r>
        <w:rPr>
          <w:b/>
        </w:rPr>
        <w:t xml:space="preserve"> </w:t>
      </w:r>
      <w:hyperlink w:anchor="3.3.1.1.3.1.1.2.---">
        <w:r>
          <w:rPr>
            <w:color w:val="0000FF"/>
            <w:u w:val="single"/>
          </w:rPr>
          <w:t>Queue: BANK.APPRAISAL.TEST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89"/>
        <w:gridCol w:w="5254"/>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JMS Queue 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6.---">
              <w:r>
                <w:rPr>
                  <w:color w:val="0000FF"/>
                  <w:u w:val="single"/>
                </w:rPr>
                <w:t>/TestProcess/apprResultReceiver</w:t>
              </w:r>
            </w:hyperlink>
            <w:r>
              <w:t xml:space="preserve"> (BW Process)</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lastRenderedPageBreak/>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pStyle w:val="Heading6"/>
      </w:pPr>
      <w:bookmarkStart w:id="2438" w:name="3.3.1.2.3.5.---"/>
      <w:r>
        <w:t>3.3.1.2.3.5. Queue: BANK.APPRAISAL.TEST</w:t>
      </w:r>
      <w:bookmarkEnd w:id="2438"/>
    </w:p>
    <w:p w:rsidR="00B6113D" w:rsidRDefault="00A66234">
      <w:pPr>
        <w:spacing w:after="0"/>
      </w:pPr>
      <w:r>
        <w:t xml:space="preserve"> </w:t>
      </w:r>
      <w:r>
        <w:rPr>
          <w:b/>
        </w:rPr>
        <w:t xml:space="preserve"> </w:t>
      </w:r>
      <w:hyperlink w:anchor="3.3.1.1.3.1.1.2.---">
        <w:r>
          <w:rPr>
            <w:color w:val="0000FF"/>
            <w:u w:val="single"/>
          </w:rPr>
          <w:t>Queue: BANK.APPRAISAL.TEST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35"/>
        <w:gridCol w:w="530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JMS Queue 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7.---">
              <w:r>
                <w:rPr>
                  <w:color w:val="0000FF"/>
                  <w:u w:val="single"/>
                </w:rPr>
                <w:t>/TestProcess/creditRequestSender</w:t>
              </w:r>
            </w:hyperlink>
            <w:r>
              <w:t xml:space="preserve"> (BW Process)</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spacing w:after="0"/>
      </w:pPr>
      <w:r>
        <w:t>Message:</w:t>
      </w:r>
    </w:p>
    <w:p w:rsidR="00B6113D" w:rsidRDefault="00A66234">
      <w:pPr>
        <w:pStyle w:val="ListParagraph"/>
        <w:numPr>
          <w:ilvl w:val="0"/>
          <w:numId w:val="1155"/>
        </w:numPr>
        <w:spacing w:after="0"/>
      </w:pPr>
      <w:r>
        <w:t>CreditRequest</w:t>
      </w:r>
    </w:p>
    <w:p w:rsidR="00B6113D" w:rsidRDefault="00A66234">
      <w:pPr>
        <w:pStyle w:val="ListParagraph"/>
        <w:numPr>
          <w:ilvl w:val="1"/>
          <w:numId w:val="1155"/>
        </w:numPr>
        <w:spacing w:after="0"/>
      </w:pPr>
      <w:r>
        <w:t>?Name: string</w:t>
      </w:r>
    </w:p>
    <w:p w:rsidR="00B6113D" w:rsidRDefault="00A66234">
      <w:pPr>
        <w:pStyle w:val="ListParagraph"/>
        <w:numPr>
          <w:ilvl w:val="1"/>
          <w:numId w:val="1155"/>
        </w:numPr>
        <w:spacing w:after="0"/>
      </w:pPr>
      <w:r>
        <w:t>?RealtyDetail: string</w:t>
      </w:r>
    </w:p>
    <w:p w:rsidR="00B6113D" w:rsidRDefault="00A66234">
      <w:pPr>
        <w:pStyle w:val="ListParagraph"/>
        <w:numPr>
          <w:ilvl w:val="1"/>
          <w:numId w:val="1155"/>
        </w:numPr>
        <w:spacing w:after="0"/>
      </w:pPr>
      <w:r>
        <w:t xml:space="preserve">?Pawn: boolean  </w:t>
      </w:r>
    </w:p>
    <w:p w:rsidR="00B6113D" w:rsidRDefault="00A66234">
      <w:pPr>
        <w:pStyle w:val="Heading6"/>
      </w:pPr>
      <w:bookmarkStart w:id="2439" w:name="3.3.1.2.3.6.---"/>
      <w:r>
        <w:t>3.3.1.2.3.6. Queue: DEV.BANK.APPRAISAL.REQUEST</w:t>
      </w:r>
      <w:bookmarkEnd w:id="2439"/>
    </w:p>
    <w:p w:rsidR="00B6113D" w:rsidRDefault="00A66234">
      <w:pPr>
        <w:spacing w:after="0"/>
      </w:pPr>
      <w:r>
        <w:t xml:space="preserve"> </w:t>
      </w:r>
      <w:r>
        <w:rPr>
          <w:b/>
        </w:rPr>
        <w:t xml:space="preserve"> </w:t>
      </w:r>
      <w:hyperlink w:anchor="3.3.1.1.3.1.1.3.---">
        <w:r>
          <w:rPr>
            <w:color w:val="0000FF"/>
            <w:u w:val="single"/>
          </w:rPr>
          <w:t>Queue: DEV.BANK.APPRAISAL.REQUEST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1"/>
        <w:gridCol w:w="520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JMSChannel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8.1.---">
              <w:r>
                <w:rPr>
                  <w:color w:val="0000FF"/>
                  <w:u w:val="single"/>
                </w:rPr>
                <w:t>/pawn/Channels/JMSChannel</w:t>
              </w:r>
            </w:hyperlink>
            <w:r>
              <w:t xml:space="preserve"> (Channel)</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pStyle w:val="Heading6"/>
      </w:pPr>
      <w:bookmarkStart w:id="2440" w:name="3.3.1.2.3.7.---"/>
      <w:r>
        <w:t>3.3.1.2.3.7. Queue: DEV.BANK.EXAMINATION.APPRVALUE</w:t>
      </w:r>
      <w:bookmarkEnd w:id="2440"/>
    </w:p>
    <w:p w:rsidR="00B6113D" w:rsidRDefault="00A66234">
      <w:pPr>
        <w:spacing w:after="0"/>
      </w:pPr>
      <w:r>
        <w:t xml:space="preserve"> </w:t>
      </w:r>
      <w:r>
        <w:rPr>
          <w:b/>
        </w:rPr>
        <w:t xml:space="preserve"> </w:t>
      </w:r>
      <w:hyperlink w:anchor="3.3.1.1.3.1.1.4.---">
        <w:r>
          <w:rPr>
            <w:color w:val="0000FF"/>
            <w:u w:val="single"/>
          </w:rPr>
          <w:t>Queue: DEV.BANK.EXAMINATION.APPRVALUE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85"/>
        <w:gridCol w:w="62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SendApprResult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spacing w:after="0"/>
      </w:pPr>
      <w:r>
        <w:t>Message:</w:t>
      </w:r>
    </w:p>
    <w:p w:rsidR="00B6113D" w:rsidRDefault="00A66234">
      <w:pPr>
        <w:pStyle w:val="ListParagraph"/>
        <w:numPr>
          <w:ilvl w:val="0"/>
          <w:numId w:val="1156"/>
        </w:numPr>
        <w:spacing w:after="0"/>
      </w:pPr>
      <w:r>
        <w:t>ApprResult</w:t>
      </w:r>
    </w:p>
    <w:p w:rsidR="00B6113D" w:rsidRDefault="00A66234">
      <w:pPr>
        <w:pStyle w:val="ListParagraph"/>
        <w:numPr>
          <w:ilvl w:val="1"/>
          <w:numId w:val="1156"/>
        </w:numPr>
        <w:spacing w:after="0"/>
      </w:pPr>
      <w:r>
        <w:t>?customerName: string</w:t>
      </w:r>
    </w:p>
    <w:p w:rsidR="00B6113D" w:rsidRDefault="00A66234">
      <w:pPr>
        <w:pStyle w:val="ListParagraph"/>
        <w:numPr>
          <w:ilvl w:val="1"/>
          <w:numId w:val="1156"/>
        </w:numPr>
        <w:spacing w:after="0"/>
      </w:pPr>
      <w:r>
        <w:t xml:space="preserve">?realtyValue: i8  </w:t>
      </w:r>
    </w:p>
    <w:p w:rsidR="00B6113D" w:rsidRDefault="00A66234">
      <w:pPr>
        <w:pStyle w:val="Heading6"/>
      </w:pPr>
      <w:bookmarkStart w:id="2441" w:name="3.3.1.2.3.8.---"/>
      <w:r>
        <w:t>3.3.1.2.3.8. Queue: DEV.BANK.PAWN.CREDITREQ</w:t>
      </w:r>
      <w:bookmarkEnd w:id="2441"/>
    </w:p>
    <w:p w:rsidR="00B6113D" w:rsidRDefault="00A66234">
      <w:pPr>
        <w:spacing w:after="0"/>
      </w:pPr>
      <w:r>
        <w:t xml:space="preserve"> </w:t>
      </w:r>
      <w:r>
        <w:rPr>
          <w:b/>
        </w:rPr>
        <w:t xml:space="preserve"> </w:t>
      </w:r>
      <w:hyperlink w:anchor="3.3.1.1.3.1.1.5.---">
        <w:r>
          <w:rPr>
            <w:color w:val="0000FF"/>
            <w:u w:val="single"/>
          </w:rPr>
          <w:t xml:space="preserve">Queue: </w:t>
        </w:r>
        <w:r>
          <w:rPr>
            <w:color w:val="0000FF"/>
            <w:u w:val="single"/>
          </w:rPr>
          <w:t>DEV.BANK.PAWN.CREDITREQ</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73"/>
        <w:gridCol w:w="497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CreditReqReceiver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8.---">
              <w:r>
                <w:rPr>
                  <w:color w:val="0000FF"/>
                  <w:u w:val="single"/>
                </w:rPr>
                <w:t>/pawn/SendApprRequest</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spacing w:after="0"/>
      </w:pPr>
      <w:r>
        <w:t>Message:</w:t>
      </w:r>
    </w:p>
    <w:p w:rsidR="00B6113D" w:rsidRDefault="00A66234">
      <w:pPr>
        <w:pStyle w:val="ListParagraph"/>
        <w:numPr>
          <w:ilvl w:val="0"/>
          <w:numId w:val="1157"/>
        </w:numPr>
        <w:spacing w:after="0"/>
      </w:pPr>
      <w:r>
        <w:t>CreditRequest</w:t>
      </w:r>
    </w:p>
    <w:p w:rsidR="00B6113D" w:rsidRDefault="00A66234">
      <w:pPr>
        <w:pStyle w:val="ListParagraph"/>
        <w:numPr>
          <w:ilvl w:val="1"/>
          <w:numId w:val="1157"/>
        </w:numPr>
        <w:spacing w:after="0"/>
      </w:pPr>
      <w:r>
        <w:t>?Name: string</w:t>
      </w:r>
    </w:p>
    <w:p w:rsidR="00B6113D" w:rsidRDefault="00A66234">
      <w:pPr>
        <w:pStyle w:val="ListParagraph"/>
        <w:numPr>
          <w:ilvl w:val="1"/>
          <w:numId w:val="1157"/>
        </w:numPr>
        <w:spacing w:after="0"/>
      </w:pPr>
      <w:r>
        <w:t>?RealtyDetail: string</w:t>
      </w:r>
    </w:p>
    <w:p w:rsidR="00B6113D" w:rsidRDefault="00A66234">
      <w:pPr>
        <w:pStyle w:val="ListParagraph"/>
        <w:numPr>
          <w:ilvl w:val="1"/>
          <w:numId w:val="1157"/>
        </w:numPr>
        <w:spacing w:after="0"/>
      </w:pPr>
      <w:r>
        <w:t xml:space="preserve">?Pawn: boolean  </w:t>
      </w:r>
    </w:p>
    <w:p w:rsidR="00B6113D" w:rsidRDefault="00A66234">
      <w:pPr>
        <w:pStyle w:val="Heading6"/>
      </w:pPr>
      <w:bookmarkStart w:id="2442" w:name="3.3.1.2.3.9.---"/>
      <w:r>
        <w:t>3.3.1.2.3.9. Subject: =$AppraisalRequestSub/ActivityOutput/body/replySubj</w:t>
      </w:r>
      <w:bookmarkEnd w:id="2442"/>
    </w:p>
    <w:p w:rsidR="00B6113D" w:rsidRDefault="00A66234">
      <w:pPr>
        <w:spacing w:after="0"/>
      </w:pPr>
      <w:r>
        <w:t xml:space="preserve"> </w:t>
      </w:r>
      <w:r>
        <w:rPr>
          <w:b/>
        </w:rPr>
        <w:t xml:space="preserve"> </w:t>
      </w:r>
      <w:hyperlink w:anchor="3.3.1.1.4.2.1.---">
        <w:r>
          <w:rPr>
            <w:color w:val="0000FF"/>
            <w:u w:val="single"/>
          </w:rPr>
          <w:t xml:space="preserve">Subject: </w:t>
        </w:r>
        <w:r>
          <w:rPr>
            <w:color w:val="0000FF"/>
            <w:u w:val="single"/>
          </w:rPr>
          <w:t>=$AppraisalRequestSub/ActivityOutput/body/replySubj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2.---">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bl>
    <w:p w:rsidR="00B6113D" w:rsidRDefault="00B6113D"/>
    <w:p w:rsidR="00B6113D" w:rsidRDefault="00A66234">
      <w:pPr>
        <w:spacing w:after="0"/>
      </w:pPr>
      <w:r>
        <w:t>Message:</w:t>
      </w:r>
    </w:p>
    <w:p w:rsidR="00B6113D" w:rsidRDefault="00A66234">
      <w:pPr>
        <w:pStyle w:val="ListParagraph"/>
        <w:numPr>
          <w:ilvl w:val="0"/>
          <w:numId w:val="1158"/>
        </w:numPr>
        <w:spacing w:after="0"/>
      </w:pPr>
      <w:r>
        <w:t>ApprReply</w:t>
      </w:r>
    </w:p>
    <w:p w:rsidR="00B6113D" w:rsidRDefault="00A66234">
      <w:pPr>
        <w:pStyle w:val="ListParagraph"/>
        <w:numPr>
          <w:ilvl w:val="1"/>
          <w:numId w:val="1158"/>
        </w:numPr>
        <w:spacing w:after="0"/>
      </w:pPr>
      <w:r>
        <w:t>?confirmSubj: string</w:t>
      </w:r>
    </w:p>
    <w:p w:rsidR="00B6113D" w:rsidRDefault="00A66234">
      <w:pPr>
        <w:pStyle w:val="ListParagraph"/>
        <w:numPr>
          <w:ilvl w:val="1"/>
          <w:numId w:val="1158"/>
        </w:numPr>
        <w:spacing w:after="0"/>
      </w:pPr>
      <w:r>
        <w:t xml:space="preserve">?tasksNumber: i4  </w:t>
      </w:r>
    </w:p>
    <w:p w:rsidR="00B6113D" w:rsidRDefault="00A66234">
      <w:pPr>
        <w:pStyle w:val="Heading6"/>
      </w:pPr>
      <w:bookmarkStart w:id="2443" w:name="3.3.1.2.3.10.---"/>
      <w:r>
        <w:t>3.3.1.2.3.10. Subject: =$AppraisalRequestSub/ActivityOutput/body/replySubj</w:t>
      </w:r>
      <w:bookmarkEnd w:id="2443"/>
    </w:p>
    <w:p w:rsidR="00B6113D" w:rsidRDefault="00A66234">
      <w:pPr>
        <w:spacing w:after="0"/>
      </w:pPr>
      <w:r>
        <w:t xml:space="preserve"> </w:t>
      </w:r>
      <w:r>
        <w:rPr>
          <w:b/>
        </w:rPr>
        <w:t xml:space="preserve"> </w:t>
      </w:r>
      <w:hyperlink w:anchor="3.3.1.1.4.1.1.---">
        <w:r>
          <w:rPr>
            <w:color w:val="0000FF"/>
            <w:u w:val="single"/>
          </w:rPr>
          <w:t>Subject: =$AppraisalRequestSub/ActivityOutput/body/replySubj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w:t>
            </w:r>
            <w:r>
              <w:t>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3.---">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59"/>
        </w:numPr>
        <w:spacing w:after="0"/>
      </w:pPr>
      <w:r>
        <w:t>ApprReply</w:t>
      </w:r>
    </w:p>
    <w:p w:rsidR="00B6113D" w:rsidRDefault="00A66234">
      <w:pPr>
        <w:pStyle w:val="ListParagraph"/>
        <w:numPr>
          <w:ilvl w:val="1"/>
          <w:numId w:val="1159"/>
        </w:numPr>
        <w:spacing w:after="0"/>
      </w:pPr>
      <w:r>
        <w:t>?confirmSubj: string</w:t>
      </w:r>
    </w:p>
    <w:p w:rsidR="00B6113D" w:rsidRDefault="00A66234">
      <w:pPr>
        <w:pStyle w:val="ListParagraph"/>
        <w:numPr>
          <w:ilvl w:val="1"/>
          <w:numId w:val="1159"/>
        </w:numPr>
        <w:spacing w:after="0"/>
      </w:pPr>
      <w:r>
        <w:t xml:space="preserve">?tasksNumber: i4  </w:t>
      </w:r>
    </w:p>
    <w:p w:rsidR="00B6113D" w:rsidRDefault="00A66234">
      <w:pPr>
        <w:pStyle w:val="Heading6"/>
      </w:pPr>
      <w:bookmarkStart w:id="2444" w:name="3.3.1.2.3.11.---"/>
      <w:r>
        <w:t>3.3.1.2.3.11. Subject: =$AppraisalRequestSub/ActivityOutput/body/replySubj</w:t>
      </w:r>
      <w:bookmarkEnd w:id="2444"/>
    </w:p>
    <w:p w:rsidR="00B6113D" w:rsidRDefault="00A66234">
      <w:pPr>
        <w:spacing w:after="0"/>
      </w:pPr>
      <w:r>
        <w:t xml:space="preserve"> </w:t>
      </w:r>
      <w:r>
        <w:rPr>
          <w:b/>
        </w:rPr>
        <w:t xml:space="preserve"> </w:t>
      </w:r>
      <w:hyperlink w:anchor="3.3.1.1.4.1.1.---">
        <w:r>
          <w:rPr>
            <w:color w:val="0000FF"/>
            <w:u w:val="single"/>
          </w:rPr>
          <w:t>Subject: =$AppraisalRequestSub/ActivityOutput/body/replySubj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4.---">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0"/>
        </w:numPr>
        <w:spacing w:after="0"/>
      </w:pPr>
      <w:r>
        <w:t>ApprReply</w:t>
      </w:r>
    </w:p>
    <w:p w:rsidR="00B6113D" w:rsidRDefault="00A66234">
      <w:pPr>
        <w:pStyle w:val="ListParagraph"/>
        <w:numPr>
          <w:ilvl w:val="1"/>
          <w:numId w:val="1160"/>
        </w:numPr>
        <w:spacing w:after="0"/>
      </w:pPr>
      <w:r>
        <w:t>?confirmSubj: string</w:t>
      </w:r>
    </w:p>
    <w:p w:rsidR="00B6113D" w:rsidRDefault="00A66234">
      <w:pPr>
        <w:pStyle w:val="ListParagraph"/>
        <w:numPr>
          <w:ilvl w:val="1"/>
          <w:numId w:val="1160"/>
        </w:numPr>
        <w:spacing w:after="0"/>
      </w:pPr>
      <w:r>
        <w:t xml:space="preserve">?tasksNumber: i4  </w:t>
      </w:r>
    </w:p>
    <w:p w:rsidR="00B6113D" w:rsidRDefault="00A66234">
      <w:pPr>
        <w:pStyle w:val="Heading6"/>
      </w:pPr>
      <w:bookmarkStart w:id="2445" w:name="3.3.1.2.3.12.---"/>
      <w:r>
        <w:t>3.3.1.2.3.12. Subject: =$taskMin/root/confirm_subject</w:t>
      </w:r>
      <w:bookmarkEnd w:id="2445"/>
    </w:p>
    <w:p w:rsidR="00B6113D" w:rsidRDefault="00A66234">
      <w:pPr>
        <w:spacing w:after="0"/>
      </w:pPr>
      <w:r>
        <w:t xml:space="preserve"> </w:t>
      </w:r>
      <w:r>
        <w:rPr>
          <w:b/>
        </w:rPr>
        <w:t xml:space="preserve"> </w:t>
      </w:r>
      <w:hyperlink w:anchor="3.3.1.1.4.1.2.---">
        <w:r>
          <w:rPr>
            <w:color w:val="0000FF"/>
            <w:u w:val="single"/>
          </w:rPr>
          <w:t>Subject: =$taskMin/root/confirm_subject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02"/>
        <w:gridCol w:w="834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Reply Subject:</w:t>
            </w:r>
          </w:p>
        </w:tc>
        <w:tc>
          <w:tcPr>
            <w:tcW w:w="9576" w:type="dxa"/>
            <w:shd w:val="clear" w:color="auto" w:fill="FFFFFF" w:themeFill="background1"/>
          </w:tcPr>
          <w:p w:rsidR="00B6113D" w:rsidRDefault="00A66234">
            <w:pPr>
              <w:spacing w:after="0"/>
            </w:pPr>
            <w:r>
              <w:t>concat($_globalVariables/ns:GlobalVariables/ENV,".</w:t>
            </w:r>
            <w:r>
              <w:t>",$_globalVariables/ns:GlobalVariables/AppraisalResultSubject)</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61"/>
        </w:numPr>
        <w:spacing w:after="0"/>
      </w:pPr>
      <w:r>
        <w:t>ApprDetails</w:t>
      </w:r>
    </w:p>
    <w:p w:rsidR="00B6113D" w:rsidRDefault="00A66234">
      <w:pPr>
        <w:pStyle w:val="ListParagraph"/>
        <w:numPr>
          <w:ilvl w:val="1"/>
          <w:numId w:val="1161"/>
        </w:numPr>
        <w:spacing w:after="0"/>
      </w:pPr>
      <w:r>
        <w:t>?customerName: string</w:t>
      </w:r>
    </w:p>
    <w:p w:rsidR="00B6113D" w:rsidRDefault="00A66234">
      <w:pPr>
        <w:pStyle w:val="ListParagraph"/>
        <w:numPr>
          <w:ilvl w:val="1"/>
          <w:numId w:val="1161"/>
        </w:numPr>
        <w:spacing w:after="0"/>
      </w:pPr>
      <w:r>
        <w:t>?realtyDetails: string Reply Message:</w:t>
      </w:r>
    </w:p>
    <w:p w:rsidR="00B6113D" w:rsidRDefault="00A66234">
      <w:pPr>
        <w:pStyle w:val="ListParagraph"/>
        <w:numPr>
          <w:ilvl w:val="0"/>
          <w:numId w:val="1162"/>
        </w:numPr>
        <w:spacing w:after="0"/>
      </w:pPr>
      <w:r>
        <w:t>ApprResult</w:t>
      </w:r>
    </w:p>
    <w:p w:rsidR="00B6113D" w:rsidRDefault="00A66234">
      <w:pPr>
        <w:pStyle w:val="ListParagraph"/>
        <w:numPr>
          <w:ilvl w:val="1"/>
          <w:numId w:val="1162"/>
        </w:numPr>
        <w:spacing w:after="0"/>
      </w:pPr>
      <w:r>
        <w:t>?customerName: string</w:t>
      </w:r>
    </w:p>
    <w:p w:rsidR="00B6113D" w:rsidRDefault="00A66234">
      <w:pPr>
        <w:pStyle w:val="ListParagraph"/>
        <w:numPr>
          <w:ilvl w:val="1"/>
          <w:numId w:val="1162"/>
        </w:numPr>
        <w:spacing w:after="0"/>
      </w:pPr>
      <w:r>
        <w:t xml:space="preserve">?realtyValue: i8  </w:t>
      </w:r>
    </w:p>
    <w:p w:rsidR="00B6113D" w:rsidRDefault="00A66234">
      <w:pPr>
        <w:pStyle w:val="Heading6"/>
      </w:pPr>
      <w:bookmarkStart w:id="2446" w:name="3.3.1.2.3.13.---"/>
      <w:r>
        <w:t>3.3.1.2.3.13. Subject: =[complex expression]</w:t>
      </w:r>
      <w:bookmarkEnd w:id="2446"/>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2.---">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3"/>
        </w:numPr>
        <w:spacing w:after="0"/>
      </w:pPr>
      <w:r>
        <w:t>ApprResult</w:t>
      </w:r>
    </w:p>
    <w:p w:rsidR="00B6113D" w:rsidRDefault="00A66234">
      <w:pPr>
        <w:pStyle w:val="ListParagraph"/>
        <w:numPr>
          <w:ilvl w:val="1"/>
          <w:numId w:val="1163"/>
        </w:numPr>
        <w:spacing w:after="0"/>
      </w:pPr>
      <w:r>
        <w:t>?customerName: string</w:t>
      </w:r>
    </w:p>
    <w:p w:rsidR="00B6113D" w:rsidRDefault="00A66234">
      <w:pPr>
        <w:pStyle w:val="ListParagraph"/>
        <w:numPr>
          <w:ilvl w:val="1"/>
          <w:numId w:val="1163"/>
        </w:numPr>
        <w:spacing w:after="0"/>
      </w:pPr>
      <w:r>
        <w:t xml:space="preserve">?realtyValue: i8  </w:t>
      </w:r>
    </w:p>
    <w:p w:rsidR="00B6113D" w:rsidRDefault="00A66234">
      <w:pPr>
        <w:pStyle w:val="Heading6"/>
      </w:pPr>
      <w:bookmarkStart w:id="2447" w:name="3.3.1.2.3.14.---"/>
      <w:r>
        <w:t>3.3.1.2.3.14. Subject: =[complex expression]</w:t>
      </w:r>
      <w:bookmarkEnd w:id="2447"/>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3.---">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4"/>
        </w:numPr>
        <w:spacing w:after="0"/>
      </w:pPr>
      <w:r>
        <w:t>ApprResult</w:t>
      </w:r>
    </w:p>
    <w:p w:rsidR="00B6113D" w:rsidRDefault="00A66234">
      <w:pPr>
        <w:pStyle w:val="ListParagraph"/>
        <w:numPr>
          <w:ilvl w:val="1"/>
          <w:numId w:val="1164"/>
        </w:numPr>
        <w:spacing w:after="0"/>
      </w:pPr>
      <w:r>
        <w:t>?customerName: string</w:t>
      </w:r>
    </w:p>
    <w:p w:rsidR="00B6113D" w:rsidRDefault="00A66234">
      <w:pPr>
        <w:pStyle w:val="ListParagraph"/>
        <w:numPr>
          <w:ilvl w:val="1"/>
          <w:numId w:val="1164"/>
        </w:numPr>
        <w:spacing w:after="0"/>
      </w:pPr>
      <w:r>
        <w:t xml:space="preserve">?realtyValue: i8  </w:t>
      </w:r>
    </w:p>
    <w:p w:rsidR="00B6113D" w:rsidRDefault="00A66234">
      <w:pPr>
        <w:pStyle w:val="Heading6"/>
      </w:pPr>
      <w:bookmarkStart w:id="2448" w:name="3.3.1.2.3.15.---"/>
      <w:r>
        <w:t>3.3.1.2.3.15. Subject: =[complex expression]</w:t>
      </w:r>
      <w:bookmarkEnd w:id="2448"/>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4.---">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lastRenderedPageBreak/>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5"/>
        </w:numPr>
        <w:spacing w:after="0"/>
      </w:pPr>
      <w:r>
        <w:t>ApprResult</w:t>
      </w:r>
    </w:p>
    <w:p w:rsidR="00B6113D" w:rsidRDefault="00A66234">
      <w:pPr>
        <w:pStyle w:val="ListParagraph"/>
        <w:numPr>
          <w:ilvl w:val="1"/>
          <w:numId w:val="1165"/>
        </w:numPr>
        <w:spacing w:after="0"/>
      </w:pPr>
      <w:r>
        <w:t>?customerName: string</w:t>
      </w:r>
    </w:p>
    <w:p w:rsidR="00B6113D" w:rsidRDefault="00A66234">
      <w:pPr>
        <w:pStyle w:val="ListParagraph"/>
        <w:numPr>
          <w:ilvl w:val="1"/>
          <w:numId w:val="1165"/>
        </w:numPr>
        <w:spacing w:after="0"/>
      </w:pPr>
      <w:r>
        <w:t xml:space="preserve">?realtyValue: i8  </w:t>
      </w:r>
    </w:p>
    <w:p w:rsidR="00B6113D" w:rsidRDefault="00A66234">
      <w:pPr>
        <w:pStyle w:val="Heading6"/>
      </w:pPr>
      <w:bookmarkStart w:id="2449" w:name="3.3.1.2.3.16.---"/>
      <w:r>
        <w:t>3.3.1.2.3.16. Subject: DEV.APPRAISAL.APPRAISER.REQUEST</w:t>
      </w:r>
      <w:bookmarkEnd w:id="2449"/>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2.---">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6"/>
        </w:numPr>
        <w:spacing w:after="0"/>
      </w:pPr>
      <w:r>
        <w:t>ApprRequest</w:t>
      </w:r>
    </w:p>
    <w:p w:rsidR="00B6113D" w:rsidRDefault="00A66234">
      <w:pPr>
        <w:pStyle w:val="ListParagraph"/>
        <w:numPr>
          <w:ilvl w:val="1"/>
          <w:numId w:val="1166"/>
        </w:numPr>
        <w:spacing w:after="0"/>
      </w:pPr>
      <w:r>
        <w:t xml:space="preserve">?replySubj: string  </w:t>
      </w:r>
    </w:p>
    <w:p w:rsidR="00B6113D" w:rsidRDefault="00A66234">
      <w:pPr>
        <w:pStyle w:val="Heading6"/>
      </w:pPr>
      <w:bookmarkStart w:id="2450" w:name="3.3.1.2.3.17.---"/>
      <w:r>
        <w:t>3.3.1.2.3.17. Subject: DEV.APPRAISAL.APPRAISER.REQUEST</w:t>
      </w:r>
      <w:bookmarkEnd w:id="2450"/>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3.---">
              <w:r>
                <w:rPr>
                  <w:color w:val="0000FF"/>
                  <w:u w:val="single"/>
                </w:rPr>
                <w:t>/ProcessD</w:t>
              </w:r>
              <w:r>
                <w:rPr>
                  <w:color w:val="0000FF"/>
                  <w:u w:val="single"/>
                </w:rPr>
                <w:t>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7"/>
        </w:numPr>
        <w:spacing w:after="0"/>
      </w:pPr>
      <w:r>
        <w:t>ApprRequest</w:t>
      </w:r>
    </w:p>
    <w:p w:rsidR="00B6113D" w:rsidRDefault="00A66234">
      <w:pPr>
        <w:pStyle w:val="ListParagraph"/>
        <w:numPr>
          <w:ilvl w:val="1"/>
          <w:numId w:val="1167"/>
        </w:numPr>
        <w:spacing w:after="0"/>
      </w:pPr>
      <w:r>
        <w:t xml:space="preserve">?replySubj: string  </w:t>
      </w:r>
    </w:p>
    <w:p w:rsidR="00B6113D" w:rsidRDefault="00A66234">
      <w:pPr>
        <w:pStyle w:val="Heading6"/>
      </w:pPr>
      <w:bookmarkStart w:id="2451" w:name="3.3.1.2.3.18.---"/>
      <w:r>
        <w:t xml:space="preserve">3.3.1.2.3.18. </w:t>
      </w:r>
      <w:r>
        <w:t>Subject: DEV.APPRAISAL.APPRAISER.REQUEST</w:t>
      </w:r>
      <w:bookmarkEnd w:id="2451"/>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4.---">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lastRenderedPageBreak/>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8"/>
        </w:numPr>
        <w:spacing w:after="0"/>
      </w:pPr>
      <w:r>
        <w:t>ApprRequest</w:t>
      </w:r>
    </w:p>
    <w:p w:rsidR="00B6113D" w:rsidRDefault="00A66234">
      <w:pPr>
        <w:pStyle w:val="ListParagraph"/>
        <w:numPr>
          <w:ilvl w:val="1"/>
          <w:numId w:val="1168"/>
        </w:numPr>
        <w:spacing w:after="0"/>
      </w:pPr>
      <w:r>
        <w:t xml:space="preserve">?replySubj: string  </w:t>
      </w:r>
    </w:p>
    <w:p w:rsidR="00B6113D" w:rsidRDefault="00A66234">
      <w:pPr>
        <w:pStyle w:val="Heading6"/>
      </w:pPr>
      <w:bookmarkStart w:id="2452" w:name="3.3.1.2.3.19.---"/>
      <w:r>
        <w:t xml:space="preserve">3.3.1.2.3.19. </w:t>
      </w:r>
      <w:r>
        <w:t>Subject: DEV.APPRAISAL.APPRAISER.REQUEST</w:t>
      </w:r>
      <w:bookmarkEnd w:id="2452"/>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28"/>
        <w:gridCol w:w="631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PublishRVRequest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69"/>
        </w:numPr>
        <w:spacing w:after="0"/>
      </w:pPr>
      <w:r>
        <w:t>ApprRequest</w:t>
      </w:r>
    </w:p>
    <w:p w:rsidR="00B6113D" w:rsidRDefault="00A66234">
      <w:pPr>
        <w:pStyle w:val="ListParagraph"/>
        <w:numPr>
          <w:ilvl w:val="1"/>
          <w:numId w:val="1169"/>
        </w:numPr>
        <w:spacing w:after="0"/>
      </w:pPr>
      <w:r>
        <w:t xml:space="preserve">?replySubj: string  </w:t>
      </w:r>
    </w:p>
    <w:p w:rsidR="00B6113D" w:rsidRDefault="00A66234">
      <w:pPr>
        <w:pStyle w:val="Heading6"/>
      </w:pPr>
      <w:bookmarkStart w:id="2453" w:name="3.3.1.2.3.20.---"/>
      <w:r>
        <w:t xml:space="preserve">3.3.1.2.3.20. </w:t>
      </w:r>
      <w:r>
        <w:t>Subject: DEV.APPRAISAL.APPRAISER1.CONFIRM</w:t>
      </w:r>
      <w:bookmarkEnd w:id="2453"/>
    </w:p>
    <w:p w:rsidR="00B6113D" w:rsidRDefault="00A66234">
      <w:pPr>
        <w:spacing w:after="0"/>
      </w:pPr>
      <w:r>
        <w:t xml:space="preserve"> </w:t>
      </w:r>
      <w:r>
        <w:rPr>
          <w:b/>
        </w:rPr>
        <w:t xml:space="preserve"> </w:t>
      </w:r>
      <w:hyperlink w:anchor="3.3.1.1.4.1.5.---">
        <w:r>
          <w:rPr>
            <w:color w:val="0000FF"/>
            <w:u w:val="single"/>
          </w:rPr>
          <w:t>Subject: DEV.APPRAISAL.APPRAISER1.CONFIRM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2.---">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0"/>
        </w:numPr>
        <w:spacing w:after="0"/>
      </w:pPr>
      <w:r>
        <w:t>ApprDetails</w:t>
      </w:r>
    </w:p>
    <w:p w:rsidR="00B6113D" w:rsidRDefault="00A66234">
      <w:pPr>
        <w:pStyle w:val="ListParagraph"/>
        <w:numPr>
          <w:ilvl w:val="1"/>
          <w:numId w:val="1170"/>
        </w:numPr>
        <w:spacing w:after="0"/>
      </w:pPr>
      <w:r>
        <w:t>?customerName: string</w:t>
      </w:r>
    </w:p>
    <w:p w:rsidR="00B6113D" w:rsidRDefault="00A66234">
      <w:pPr>
        <w:pStyle w:val="ListParagraph"/>
        <w:numPr>
          <w:ilvl w:val="1"/>
          <w:numId w:val="1170"/>
        </w:numPr>
        <w:spacing w:after="0"/>
      </w:pPr>
      <w:r>
        <w:t xml:space="preserve">?realtyDetails: string  </w:t>
      </w:r>
    </w:p>
    <w:p w:rsidR="00B6113D" w:rsidRDefault="00A66234">
      <w:pPr>
        <w:pStyle w:val="Heading6"/>
      </w:pPr>
      <w:bookmarkStart w:id="2454" w:name="3.3.1.2.3.21.---"/>
      <w:r>
        <w:t xml:space="preserve">3.3.1.2.3.21. </w:t>
      </w:r>
      <w:r>
        <w:t>Subject: DEV.APPRAISAL.APPRAISER2.CONFIRM</w:t>
      </w:r>
      <w:bookmarkEnd w:id="2454"/>
    </w:p>
    <w:p w:rsidR="00B6113D" w:rsidRDefault="00A66234">
      <w:pPr>
        <w:spacing w:after="0"/>
      </w:pPr>
      <w:r>
        <w:t xml:space="preserve"> </w:t>
      </w:r>
      <w:r>
        <w:rPr>
          <w:b/>
        </w:rPr>
        <w:t xml:space="preserve"> </w:t>
      </w:r>
      <w:hyperlink w:anchor="3.3.1.1.4.1.6.---">
        <w:r>
          <w:rPr>
            <w:color w:val="0000FF"/>
            <w:u w:val="single"/>
          </w:rPr>
          <w:t>Subject: DEV.APPRAISAL.APPRAISER2.CONFIRM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3.---">
              <w:r>
                <w:rPr>
                  <w:color w:val="0000FF"/>
                  <w:u w:val="single"/>
                </w:rPr>
                <w:t>/ProcessDefinitio</w:t>
              </w:r>
              <w:r>
                <w:rPr>
                  <w:color w:val="0000FF"/>
                  <w:u w:val="single"/>
                </w:rPr>
                <w:t>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lastRenderedPageBreak/>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1"/>
        </w:numPr>
        <w:spacing w:after="0"/>
      </w:pPr>
      <w:r>
        <w:t>ApprDetails</w:t>
      </w:r>
    </w:p>
    <w:p w:rsidR="00B6113D" w:rsidRDefault="00A66234">
      <w:pPr>
        <w:pStyle w:val="ListParagraph"/>
        <w:numPr>
          <w:ilvl w:val="1"/>
          <w:numId w:val="1171"/>
        </w:numPr>
        <w:spacing w:after="0"/>
      </w:pPr>
      <w:r>
        <w:t>?customerName: string</w:t>
      </w:r>
    </w:p>
    <w:p w:rsidR="00B6113D" w:rsidRDefault="00A66234">
      <w:pPr>
        <w:pStyle w:val="ListParagraph"/>
        <w:numPr>
          <w:ilvl w:val="1"/>
          <w:numId w:val="1171"/>
        </w:numPr>
        <w:spacing w:after="0"/>
      </w:pPr>
      <w:r>
        <w:t xml:space="preserve">?realtyDetails: string  </w:t>
      </w:r>
    </w:p>
    <w:p w:rsidR="00B6113D" w:rsidRDefault="00A66234">
      <w:pPr>
        <w:pStyle w:val="Heading6"/>
      </w:pPr>
      <w:bookmarkStart w:id="2455" w:name="3.3.1.2.3.22.---"/>
      <w:r>
        <w:t xml:space="preserve">3.3.1.2.3.22. </w:t>
      </w:r>
      <w:r>
        <w:t>Subject: DEV.APPRAISAL.APPRAISER3.CONFIRM</w:t>
      </w:r>
      <w:bookmarkEnd w:id="2455"/>
    </w:p>
    <w:p w:rsidR="00B6113D" w:rsidRDefault="00A66234">
      <w:pPr>
        <w:spacing w:after="0"/>
      </w:pPr>
      <w:r>
        <w:t xml:space="preserve"> </w:t>
      </w:r>
      <w:r>
        <w:rPr>
          <w:b/>
        </w:rPr>
        <w:t xml:space="preserve"> </w:t>
      </w:r>
      <w:hyperlink w:anchor="3.3.1.1.4.1.7.---">
        <w:r>
          <w:rPr>
            <w:color w:val="0000FF"/>
            <w:u w:val="single"/>
          </w:rPr>
          <w:t>Subject: DEV.APPRAISAL.APPRAISER3.CONFIRM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4.---">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2"/>
        </w:numPr>
        <w:spacing w:after="0"/>
      </w:pPr>
      <w:r>
        <w:t>ApprDetails</w:t>
      </w:r>
    </w:p>
    <w:p w:rsidR="00B6113D" w:rsidRDefault="00A66234">
      <w:pPr>
        <w:pStyle w:val="ListParagraph"/>
        <w:numPr>
          <w:ilvl w:val="1"/>
          <w:numId w:val="1172"/>
        </w:numPr>
        <w:spacing w:after="0"/>
      </w:pPr>
      <w:r>
        <w:t>?customerName: string</w:t>
      </w:r>
    </w:p>
    <w:p w:rsidR="00B6113D" w:rsidRDefault="00A66234">
      <w:pPr>
        <w:pStyle w:val="ListParagraph"/>
        <w:numPr>
          <w:ilvl w:val="1"/>
          <w:numId w:val="1172"/>
        </w:numPr>
        <w:spacing w:after="0"/>
      </w:pPr>
      <w:r>
        <w:t xml:space="preserve">?realtyDetails: string  </w:t>
      </w:r>
    </w:p>
    <w:p w:rsidR="00B6113D" w:rsidRDefault="00A66234">
      <w:pPr>
        <w:pStyle w:val="Heading6"/>
      </w:pPr>
      <w:bookmarkStart w:id="2456" w:name="3.3.1.2.3.23.---"/>
      <w:r>
        <w:t xml:space="preserve">3.3.1.2.3.23. </w:t>
      </w:r>
      <w:r>
        <w:t>Subject: DEV.APPRAISAL.SERVICE.REPLY</w:t>
      </w:r>
      <w:bookmarkEnd w:id="2456"/>
    </w:p>
    <w:p w:rsidR="00B6113D" w:rsidRDefault="00A66234">
      <w:pPr>
        <w:spacing w:after="0"/>
      </w:pPr>
      <w:r>
        <w:t xml:space="preserve"> </w:t>
      </w:r>
      <w:r>
        <w:rPr>
          <w:b/>
        </w:rPr>
        <w:t xml:space="preserve"> </w:t>
      </w:r>
      <w:hyperlink w:anchor="3.3.1.1.4.1.9.---">
        <w:r>
          <w:rPr>
            <w:color w:val="0000FF"/>
            <w:u w:val="single"/>
          </w:rPr>
          <w:t>Subject: DEV.APPRAISAL.SERVICE.REPLY</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28"/>
        <w:gridCol w:w="631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3"/>
        </w:numPr>
        <w:spacing w:after="0"/>
      </w:pPr>
      <w:r>
        <w:t>ApprReply</w:t>
      </w:r>
    </w:p>
    <w:p w:rsidR="00B6113D" w:rsidRDefault="00A66234">
      <w:pPr>
        <w:pStyle w:val="ListParagraph"/>
        <w:numPr>
          <w:ilvl w:val="1"/>
          <w:numId w:val="1173"/>
        </w:numPr>
        <w:spacing w:after="0"/>
      </w:pPr>
      <w:r>
        <w:t>?confirmSubj: string</w:t>
      </w:r>
    </w:p>
    <w:p w:rsidR="00B6113D" w:rsidRDefault="00A66234">
      <w:pPr>
        <w:pStyle w:val="ListParagraph"/>
        <w:numPr>
          <w:ilvl w:val="1"/>
          <w:numId w:val="1173"/>
        </w:numPr>
        <w:spacing w:after="0"/>
      </w:pPr>
      <w:r>
        <w:t xml:space="preserve">?tasksNumber: i4   </w:t>
      </w:r>
    </w:p>
    <w:p w:rsidR="00B6113D" w:rsidRDefault="00A66234">
      <w:pPr>
        <w:pStyle w:val="Heading6"/>
      </w:pPr>
      <w:bookmarkStart w:id="2457" w:name="3.3.1.2.3.24.---"/>
      <w:r>
        <w:t xml:space="preserve">3.3.1.2.3.24. </w:t>
      </w:r>
      <w:r>
        <w:t>Topic: DEV.BANK.APPRAISAL.REQUEST</w:t>
      </w:r>
      <w:bookmarkEnd w:id="2457"/>
    </w:p>
    <w:p w:rsidR="00B6113D" w:rsidRDefault="00A66234">
      <w:pPr>
        <w:spacing w:after="0"/>
      </w:pPr>
      <w:r>
        <w:t xml:space="preserve"> </w:t>
      </w:r>
      <w:r>
        <w:rPr>
          <w:b/>
        </w:rPr>
        <w:t xml:space="preserve"> </w:t>
      </w:r>
      <w:hyperlink w:anchor="3.3.1.1.3.1.2.1.---">
        <w:r>
          <w:rPr>
            <w:color w:val="0000FF"/>
            <w:u w:val="single"/>
          </w:rPr>
          <w:t>Topic: DEV.BANK.APPRAISAL.REQUEST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1"/>
        <w:gridCol w:w="520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lastRenderedPageBreak/>
              <w:t>Activity:</w:t>
            </w:r>
          </w:p>
        </w:tc>
        <w:tc>
          <w:tcPr>
            <w:tcW w:w="9576" w:type="dxa"/>
            <w:shd w:val="clear" w:color="auto" w:fill="FFFFFF" w:themeFill="background1"/>
          </w:tcPr>
          <w:p w:rsidR="00B6113D" w:rsidRDefault="00A66234">
            <w:pPr>
              <w:spacing w:after="0"/>
            </w:pPr>
            <w:r>
              <w:t>JMSChannel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3.8.1.---">
              <w:r>
                <w:rPr>
                  <w:color w:val="0000FF"/>
                  <w:u w:val="single"/>
                </w:rPr>
                <w:t>/pawn/Channels/JMSChannel</w:t>
              </w:r>
            </w:hyperlink>
            <w:r>
              <w:t xml:space="preserve"> (Channel)</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pStyle w:val="Heading5"/>
      </w:pPr>
      <w:bookmarkStart w:id="2458" w:name="3.3.1.2.4.---"/>
      <w:r>
        <w:t>3.3.1.2.4. Appraisal.ear</w:t>
      </w:r>
      <w:bookmarkEnd w:id="2458"/>
    </w:p>
    <w:p w:rsidR="00B6113D" w:rsidRDefault="00A66234">
      <w:pPr>
        <w:spacing w:after="0"/>
      </w:pPr>
      <w:r>
        <w:t xml:space="preserve">This chapter contains list of destinations handled by project </w:t>
      </w:r>
      <w:hyperlink w:anchor="3.2.4.---">
        <w:r>
          <w:rPr>
            <w:color w:val="0000FF"/>
            <w:u w:val="single"/>
          </w:rPr>
          <w:t>Appraisal.ear</w:t>
        </w:r>
      </w:hyperlink>
      <w:r>
        <w:t xml:space="preserve"> </w:t>
      </w:r>
    </w:p>
    <w:p w:rsidR="00B6113D" w:rsidRDefault="00A66234">
      <w:pPr>
        <w:spacing w:after="0"/>
      </w:pPr>
      <w:r>
        <w:t>Source: C:/TUCON/MakeDoc/projects/input/2/bw/Appraisal/EAR/App</w:t>
      </w:r>
      <w:r>
        <w:t xml:space="preserve">raisal.ear </w:t>
      </w:r>
    </w:p>
    <w:p w:rsidR="00B6113D" w:rsidRDefault="00A66234">
      <w:pPr>
        <w:spacing w:after="0"/>
      </w:pPr>
      <w:r>
        <w:t>Description: No detailed description of project Appraisal.ear available.</w:t>
      </w:r>
    </w:p>
    <w:p w:rsidR="00B6113D" w:rsidRDefault="00A66234">
      <w:pPr>
        <w:pStyle w:val="Heading6"/>
      </w:pPr>
      <w:bookmarkStart w:id="2459" w:name="3.3.1.2.4.1.---"/>
      <w:r>
        <w:t>3.3.1.2.4.1. Business Event: /pawn/Events/appraisalRequest</w:t>
      </w:r>
      <w:bookmarkEnd w:id="2459"/>
    </w:p>
    <w:p w:rsidR="00B6113D" w:rsidRDefault="00A66234">
      <w:pPr>
        <w:spacing w:after="0"/>
      </w:pPr>
      <w:r>
        <w:t xml:space="preserve"> </w:t>
      </w:r>
      <w:r>
        <w:rPr>
          <w:b/>
        </w:rPr>
        <w:t xml:space="preserve"> </w:t>
      </w:r>
      <w:hyperlink w:anchor="3.3.1.1.1.1.1.---">
        <w:r>
          <w:rPr>
            <w:color w:val="0000FF"/>
            <w:u w:val="single"/>
          </w:rPr>
          <w:t>Business Event: /pawn/Events/appraisalRequest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91"/>
        <w:gridCol w:w="565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SendAppraisalReq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6.---">
              <w:r>
                <w:rPr>
                  <w:color w:val="0000FF"/>
                  <w:u w:val="single"/>
                </w:rPr>
                <w:t>/pawn/SendApprRequest</w:t>
              </w:r>
            </w:hyperlink>
            <w:r>
              <w:t xml:space="preserve"> (BW Process)</w:t>
            </w:r>
          </w:p>
        </w:tc>
      </w:tr>
      <w:tr w:rsidR="00B6113D">
        <w:tc>
          <w:tcPr>
            <w:tcW w:w="9576" w:type="dxa"/>
            <w:shd w:val="clear" w:color="auto" w:fill="FFFFFF" w:themeFill="background1"/>
          </w:tcPr>
          <w:p w:rsidR="00B6113D" w:rsidRDefault="00A66234">
            <w:pPr>
              <w:spacing w:after="0"/>
            </w:pPr>
            <w:r>
              <w:t>Serialization:</w:t>
            </w:r>
          </w:p>
        </w:tc>
        <w:tc>
          <w:tcPr>
            <w:tcW w:w="9576" w:type="dxa"/>
            <w:shd w:val="clear" w:color="auto" w:fill="FFFFFF" w:themeFill="background1"/>
          </w:tcPr>
          <w:p w:rsidR="00B6113D" w:rsidRDefault="00A66234">
            <w:pPr>
              <w:spacing w:after="0"/>
            </w:pPr>
            <w:r>
              <w:t>Default</w:t>
            </w:r>
          </w:p>
        </w:tc>
      </w:tr>
      <w:tr w:rsidR="00B6113D">
        <w:tc>
          <w:tcPr>
            <w:tcW w:w="9576" w:type="dxa"/>
            <w:shd w:val="clear" w:color="auto" w:fill="FFFFFF" w:themeFill="background1"/>
          </w:tcPr>
          <w:p w:rsidR="00B6113D" w:rsidRDefault="00A66234">
            <w:pPr>
              <w:spacing w:after="0"/>
            </w:pPr>
            <w:r>
              <w:t>Durable Subsc.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Time to Live:</w:t>
            </w:r>
          </w:p>
        </w:tc>
        <w:tc>
          <w:tcPr>
            <w:tcW w:w="9576" w:type="dxa"/>
            <w:shd w:val="clear" w:color="auto" w:fill="FFFFFF" w:themeFill="background1"/>
          </w:tcPr>
          <w:p w:rsidR="00B6113D" w:rsidRDefault="00A66234">
            <w:pPr>
              <w:spacing w:after="0"/>
            </w:pPr>
            <w:r>
              <w:t>0 null</w:t>
            </w:r>
          </w:p>
        </w:tc>
      </w:tr>
      <w:tr w:rsidR="00B6113D">
        <w:tc>
          <w:tcPr>
            <w:tcW w:w="9576" w:type="dxa"/>
            <w:shd w:val="clear" w:color="auto" w:fill="FFFFFF" w:themeFill="background1"/>
          </w:tcPr>
          <w:p w:rsidR="00B6113D" w:rsidRDefault="00A66234">
            <w:pPr>
              <w:spacing w:after="0"/>
            </w:pPr>
            <w:r>
              <w:t>Ser./Deser. Class: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 Destination Name:</w:t>
            </w:r>
          </w:p>
        </w:tc>
        <w:tc>
          <w:tcPr>
            <w:tcW w:w="9576" w:type="dxa"/>
            <w:shd w:val="clear" w:color="auto" w:fill="FFFFFF" w:themeFill="background1"/>
          </w:tcPr>
          <w:p w:rsidR="00B6113D" w:rsidRDefault="00A66234">
            <w:pPr>
              <w:spacing w:after="0"/>
            </w:pPr>
            <w:r>
              <w:t>/pawn/Channels/JMSChannel/apprReqTopic</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BusinessEvents JMS Channel</w:t>
            </w:r>
          </w:p>
        </w:tc>
      </w:tr>
    </w:tbl>
    <w:p w:rsidR="00B6113D" w:rsidRDefault="00B6113D"/>
    <w:p w:rsidR="00B6113D" w:rsidRDefault="00A66234">
      <w:pPr>
        <w:spacing w:after="0"/>
      </w:pPr>
      <w:r>
        <w:t>Properties:</w:t>
      </w:r>
    </w:p>
    <w:p w:rsidR="00B6113D" w:rsidRDefault="00A66234">
      <w:pPr>
        <w:pStyle w:val="ListParagraph"/>
        <w:numPr>
          <w:ilvl w:val="0"/>
          <w:numId w:val="1174"/>
        </w:numPr>
        <w:spacing w:after="0"/>
      </w:pPr>
      <w:r>
        <w:t>root</w:t>
      </w:r>
    </w:p>
    <w:p w:rsidR="00B6113D" w:rsidRDefault="00A66234">
      <w:pPr>
        <w:pStyle w:val="ListParagraph"/>
        <w:numPr>
          <w:ilvl w:val="1"/>
          <w:numId w:val="1174"/>
        </w:numPr>
        <w:spacing w:after="0"/>
      </w:pPr>
      <w:r>
        <w:t>customerName: String</w:t>
      </w:r>
    </w:p>
    <w:p w:rsidR="00B6113D" w:rsidRDefault="00A66234">
      <w:pPr>
        <w:pStyle w:val="ListParagraph"/>
        <w:numPr>
          <w:ilvl w:val="1"/>
          <w:numId w:val="1174"/>
        </w:numPr>
        <w:spacing w:after="0"/>
      </w:pPr>
      <w:r>
        <w:t xml:space="preserve">realtyDetails: String  </w:t>
      </w:r>
    </w:p>
    <w:p w:rsidR="00B6113D" w:rsidRDefault="00A66234">
      <w:pPr>
        <w:pStyle w:val="Heading6"/>
      </w:pPr>
      <w:bookmarkStart w:id="2460" w:name="3.3.1.2.4.2.---"/>
      <w:r>
        <w:t>3.3.1.2.4.2. Business Event: /pawn/Events/appraisalRequest</w:t>
      </w:r>
      <w:bookmarkEnd w:id="2460"/>
    </w:p>
    <w:p w:rsidR="00B6113D" w:rsidRDefault="00A66234">
      <w:pPr>
        <w:spacing w:after="0"/>
      </w:pPr>
      <w:r>
        <w:t xml:space="preserve"> </w:t>
      </w:r>
      <w:r>
        <w:rPr>
          <w:b/>
        </w:rPr>
        <w:t xml:space="preserve"> </w:t>
      </w:r>
      <w:hyperlink w:anchor="3.3.1.1.1.1.1.---">
        <w:r>
          <w:rPr>
            <w:color w:val="0000FF"/>
            <w:u w:val="single"/>
          </w:rPr>
          <w:t>Business Event: /pawn/Events/appraisalRequest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02"/>
        <w:gridCol w:w="624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ReceiveApprRequest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Serialization:</w:t>
            </w:r>
          </w:p>
        </w:tc>
        <w:tc>
          <w:tcPr>
            <w:tcW w:w="9576" w:type="dxa"/>
            <w:shd w:val="clear" w:color="auto" w:fill="FFFFFF" w:themeFill="background1"/>
          </w:tcPr>
          <w:p w:rsidR="00B6113D" w:rsidRDefault="00A66234">
            <w:pPr>
              <w:spacing w:after="0"/>
            </w:pPr>
            <w:r>
              <w:t>Default</w:t>
            </w:r>
          </w:p>
        </w:tc>
      </w:tr>
      <w:tr w:rsidR="00B6113D">
        <w:tc>
          <w:tcPr>
            <w:tcW w:w="9576" w:type="dxa"/>
            <w:shd w:val="clear" w:color="auto" w:fill="FFFFFF" w:themeFill="background1"/>
          </w:tcPr>
          <w:p w:rsidR="00B6113D" w:rsidRDefault="00A66234">
            <w:pPr>
              <w:spacing w:after="0"/>
            </w:pPr>
            <w:r>
              <w:t>Durable Subsc. Name:</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Time to Live:</w:t>
            </w:r>
          </w:p>
        </w:tc>
        <w:tc>
          <w:tcPr>
            <w:tcW w:w="9576" w:type="dxa"/>
            <w:shd w:val="clear" w:color="auto" w:fill="FFFFFF" w:themeFill="background1"/>
          </w:tcPr>
          <w:p w:rsidR="00B6113D" w:rsidRDefault="00A66234">
            <w:pPr>
              <w:spacing w:after="0"/>
            </w:pPr>
            <w:r>
              <w:t>0 null</w:t>
            </w:r>
          </w:p>
        </w:tc>
      </w:tr>
      <w:tr w:rsidR="00B6113D">
        <w:tc>
          <w:tcPr>
            <w:tcW w:w="9576" w:type="dxa"/>
            <w:shd w:val="clear" w:color="auto" w:fill="FFFFFF" w:themeFill="background1"/>
          </w:tcPr>
          <w:p w:rsidR="00B6113D" w:rsidRDefault="00A66234">
            <w:pPr>
              <w:spacing w:after="0"/>
            </w:pPr>
            <w:r>
              <w:t>Ser./Deser. Class: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 Destination Name:</w:t>
            </w:r>
          </w:p>
        </w:tc>
        <w:tc>
          <w:tcPr>
            <w:tcW w:w="9576" w:type="dxa"/>
            <w:shd w:val="clear" w:color="auto" w:fill="FFFFFF" w:themeFill="background1"/>
          </w:tcPr>
          <w:p w:rsidR="00B6113D" w:rsidRDefault="00A66234">
            <w:pPr>
              <w:spacing w:after="0"/>
            </w:pPr>
            <w:r>
              <w:t>/pawn/Channels/JMSChannel/apprReqTopic</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BusinessEvents JMS Channel</w:t>
            </w:r>
          </w:p>
        </w:tc>
      </w:tr>
    </w:tbl>
    <w:p w:rsidR="00B6113D" w:rsidRDefault="00B6113D"/>
    <w:p w:rsidR="00B6113D" w:rsidRDefault="00A66234">
      <w:pPr>
        <w:spacing w:after="0"/>
      </w:pPr>
      <w:r>
        <w:t>Properties:</w:t>
      </w:r>
    </w:p>
    <w:p w:rsidR="00B6113D" w:rsidRDefault="00A66234">
      <w:pPr>
        <w:pStyle w:val="ListParagraph"/>
        <w:numPr>
          <w:ilvl w:val="0"/>
          <w:numId w:val="1175"/>
        </w:numPr>
        <w:spacing w:after="0"/>
      </w:pPr>
      <w:r>
        <w:t>root</w:t>
      </w:r>
    </w:p>
    <w:p w:rsidR="00B6113D" w:rsidRDefault="00A66234">
      <w:pPr>
        <w:pStyle w:val="ListParagraph"/>
        <w:numPr>
          <w:ilvl w:val="1"/>
          <w:numId w:val="1175"/>
        </w:numPr>
        <w:spacing w:after="0"/>
      </w:pPr>
      <w:r>
        <w:t>customerName: String</w:t>
      </w:r>
    </w:p>
    <w:p w:rsidR="00B6113D" w:rsidRDefault="00A66234">
      <w:pPr>
        <w:pStyle w:val="ListParagraph"/>
        <w:numPr>
          <w:ilvl w:val="1"/>
          <w:numId w:val="1175"/>
        </w:numPr>
        <w:spacing w:after="0"/>
      </w:pPr>
      <w:r>
        <w:t xml:space="preserve">realtyDetails: String  </w:t>
      </w:r>
    </w:p>
    <w:p w:rsidR="00B6113D" w:rsidRDefault="00A66234">
      <w:pPr>
        <w:pStyle w:val="Heading6"/>
      </w:pPr>
      <w:bookmarkStart w:id="2461" w:name="3.3.1.2.4.3.---"/>
      <w:r>
        <w:lastRenderedPageBreak/>
        <w:t>3.3.1.2.4.3. Queue: DEV.BANK.APPRAISAL.REQUEST</w:t>
      </w:r>
      <w:bookmarkEnd w:id="2461"/>
    </w:p>
    <w:p w:rsidR="00B6113D" w:rsidRDefault="00A66234">
      <w:pPr>
        <w:spacing w:after="0"/>
      </w:pPr>
      <w:r>
        <w:t xml:space="preserve"> </w:t>
      </w:r>
      <w:r>
        <w:rPr>
          <w:b/>
        </w:rPr>
        <w:t xml:space="preserve"> </w:t>
      </w:r>
      <w:hyperlink w:anchor="3.3.1.1.3.1.1.3.---">
        <w:r>
          <w:rPr>
            <w:color w:val="0000FF"/>
            <w:u w:val="single"/>
          </w:rPr>
          <w:t>Queue: DEV.BANK.APPRAISAL.REQUEST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1"/>
        <w:gridCol w:w="520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JMSChannel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7.1.---">
              <w:r>
                <w:rPr>
                  <w:color w:val="0000FF"/>
                  <w:u w:val="single"/>
                </w:rPr>
                <w:t>/pawn/Channels/JMSChannel</w:t>
              </w:r>
            </w:hyperlink>
            <w:r>
              <w:t xml:space="preserve"> (Channel)</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pStyle w:val="Heading6"/>
      </w:pPr>
      <w:bookmarkStart w:id="2462" w:name="3.3.1.2.4.4.---"/>
      <w:r>
        <w:t>3.3.1.2.4.4. Queue: DEV.BANK.EXAMINATION.APPRVALUE</w:t>
      </w:r>
      <w:bookmarkEnd w:id="2462"/>
    </w:p>
    <w:p w:rsidR="00B6113D" w:rsidRDefault="00A66234">
      <w:pPr>
        <w:spacing w:after="0"/>
      </w:pPr>
      <w:r>
        <w:t xml:space="preserve"> </w:t>
      </w:r>
      <w:r>
        <w:rPr>
          <w:b/>
        </w:rPr>
        <w:t xml:space="preserve"> </w:t>
      </w:r>
      <w:hyperlink w:anchor="3.3.1.1.3.1.1.4.---">
        <w:r>
          <w:rPr>
            <w:color w:val="0000FF"/>
            <w:u w:val="single"/>
          </w:rPr>
          <w:t>Queue: DEV.BANK.EXAMINATION.APPRVALUE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85"/>
        <w:gridCol w:w="62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SendApprResult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bl>
    <w:p w:rsidR="00B6113D" w:rsidRDefault="00B6113D"/>
    <w:p w:rsidR="00B6113D" w:rsidRDefault="00A66234">
      <w:pPr>
        <w:spacing w:after="0"/>
      </w:pPr>
      <w:r>
        <w:t>Message:</w:t>
      </w:r>
    </w:p>
    <w:p w:rsidR="00B6113D" w:rsidRDefault="00A66234">
      <w:pPr>
        <w:pStyle w:val="ListParagraph"/>
        <w:numPr>
          <w:ilvl w:val="0"/>
          <w:numId w:val="1176"/>
        </w:numPr>
        <w:spacing w:after="0"/>
      </w:pPr>
      <w:r>
        <w:t>ApprResult</w:t>
      </w:r>
    </w:p>
    <w:p w:rsidR="00B6113D" w:rsidRDefault="00A66234">
      <w:pPr>
        <w:pStyle w:val="ListParagraph"/>
        <w:numPr>
          <w:ilvl w:val="1"/>
          <w:numId w:val="1176"/>
        </w:numPr>
        <w:spacing w:after="0"/>
      </w:pPr>
      <w:r>
        <w:t>?customerName: string</w:t>
      </w:r>
    </w:p>
    <w:p w:rsidR="00B6113D" w:rsidRDefault="00A66234">
      <w:pPr>
        <w:pStyle w:val="ListParagraph"/>
        <w:numPr>
          <w:ilvl w:val="1"/>
          <w:numId w:val="1176"/>
        </w:numPr>
        <w:spacing w:after="0"/>
      </w:pPr>
      <w:r>
        <w:t xml:space="preserve">?realtyValue: i8  </w:t>
      </w:r>
    </w:p>
    <w:p w:rsidR="00B6113D" w:rsidRDefault="00A66234">
      <w:pPr>
        <w:pStyle w:val="Heading6"/>
      </w:pPr>
      <w:bookmarkStart w:id="2463" w:name="3.3.1.2.4.5.---"/>
      <w:r>
        <w:t>3.3.1.2.4.5. Queue: DEV.BANK.PAWN.CREDITREQ</w:t>
      </w:r>
      <w:bookmarkEnd w:id="2463"/>
    </w:p>
    <w:p w:rsidR="00B6113D" w:rsidRDefault="00A66234">
      <w:pPr>
        <w:spacing w:after="0"/>
      </w:pPr>
      <w:r>
        <w:t xml:space="preserve"> </w:t>
      </w:r>
      <w:r>
        <w:rPr>
          <w:b/>
        </w:rPr>
        <w:t xml:space="preserve"> </w:t>
      </w:r>
      <w:hyperlink w:anchor="3.3.1.1.3.1.1.5.---">
        <w:r>
          <w:rPr>
            <w:color w:val="0000FF"/>
            <w:u w:val="single"/>
          </w:rPr>
          <w:t>Queue: DEV.BANK.PAWN.CREDITREQ</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73"/>
        <w:gridCol w:w="497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CreditReqReceiver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6.---">
              <w:r>
                <w:rPr>
                  <w:color w:val="0000FF"/>
                  <w:u w:val="single"/>
                </w:rPr>
                <w:t>/pawn/SendApprRequest</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spacing w:after="0"/>
      </w:pPr>
      <w:r>
        <w:t>Message:</w:t>
      </w:r>
    </w:p>
    <w:p w:rsidR="00B6113D" w:rsidRDefault="00A66234">
      <w:pPr>
        <w:pStyle w:val="ListParagraph"/>
        <w:numPr>
          <w:ilvl w:val="0"/>
          <w:numId w:val="1177"/>
        </w:numPr>
        <w:spacing w:after="0"/>
      </w:pPr>
      <w:r>
        <w:t>CreditRequest</w:t>
      </w:r>
    </w:p>
    <w:p w:rsidR="00B6113D" w:rsidRDefault="00A66234">
      <w:pPr>
        <w:pStyle w:val="ListParagraph"/>
        <w:numPr>
          <w:ilvl w:val="1"/>
          <w:numId w:val="1177"/>
        </w:numPr>
        <w:spacing w:after="0"/>
      </w:pPr>
      <w:r>
        <w:t>?Name: string</w:t>
      </w:r>
    </w:p>
    <w:p w:rsidR="00B6113D" w:rsidRDefault="00A66234">
      <w:pPr>
        <w:pStyle w:val="ListParagraph"/>
        <w:numPr>
          <w:ilvl w:val="1"/>
          <w:numId w:val="1177"/>
        </w:numPr>
        <w:spacing w:after="0"/>
      </w:pPr>
      <w:r>
        <w:t>?RealtyDetail: string</w:t>
      </w:r>
    </w:p>
    <w:p w:rsidR="00B6113D" w:rsidRDefault="00A66234">
      <w:pPr>
        <w:pStyle w:val="ListParagraph"/>
        <w:numPr>
          <w:ilvl w:val="1"/>
          <w:numId w:val="1177"/>
        </w:numPr>
        <w:spacing w:after="0"/>
      </w:pPr>
      <w:r>
        <w:t xml:space="preserve">?Pawn: boolean  </w:t>
      </w:r>
    </w:p>
    <w:p w:rsidR="00B6113D" w:rsidRDefault="00A66234">
      <w:pPr>
        <w:pStyle w:val="Heading6"/>
      </w:pPr>
      <w:bookmarkStart w:id="2464" w:name="3.3.1.2.4.6.---"/>
      <w:r>
        <w:t>3.3.1.2.4.6. Subject: =$AppraisalRequestSub/ActivityOutput/body/replySubj</w:t>
      </w:r>
      <w:bookmarkEnd w:id="2464"/>
    </w:p>
    <w:p w:rsidR="00B6113D" w:rsidRDefault="00A66234">
      <w:pPr>
        <w:spacing w:after="0"/>
      </w:pPr>
      <w:r>
        <w:t xml:space="preserve"> </w:t>
      </w:r>
      <w:r>
        <w:rPr>
          <w:b/>
        </w:rPr>
        <w:t xml:space="preserve"> </w:t>
      </w:r>
      <w:hyperlink w:anchor="3.3.1.1.4.1.1.---">
        <w:r>
          <w:rPr>
            <w:color w:val="0000FF"/>
            <w:u w:val="single"/>
          </w:rPr>
          <w:t>Subject: =$AppraisalRequestSub/ActivityOutput/body/replySubj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w:t>
            </w:r>
            <w:r>
              <w:t>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lastRenderedPageBreak/>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1.---">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8"/>
        </w:numPr>
        <w:spacing w:after="0"/>
      </w:pPr>
      <w:r>
        <w:t>ApprReply</w:t>
      </w:r>
    </w:p>
    <w:p w:rsidR="00B6113D" w:rsidRDefault="00A66234">
      <w:pPr>
        <w:pStyle w:val="ListParagraph"/>
        <w:numPr>
          <w:ilvl w:val="1"/>
          <w:numId w:val="1178"/>
        </w:numPr>
        <w:spacing w:after="0"/>
      </w:pPr>
      <w:r>
        <w:t>?confirmSubj: string</w:t>
      </w:r>
    </w:p>
    <w:p w:rsidR="00B6113D" w:rsidRDefault="00A66234">
      <w:pPr>
        <w:pStyle w:val="ListParagraph"/>
        <w:numPr>
          <w:ilvl w:val="1"/>
          <w:numId w:val="1178"/>
        </w:numPr>
        <w:spacing w:after="0"/>
      </w:pPr>
      <w:r>
        <w:t xml:space="preserve">?tasksNumber: i4  </w:t>
      </w:r>
    </w:p>
    <w:p w:rsidR="00B6113D" w:rsidRDefault="00A66234">
      <w:pPr>
        <w:pStyle w:val="Heading6"/>
      </w:pPr>
      <w:bookmarkStart w:id="2465" w:name="3.3.1.2.4.7.---"/>
      <w:r>
        <w:t>3.3.1.2.4.7. Subject: =$AppraisalRequestSub/ActivityOutput/body/replySubj</w:t>
      </w:r>
      <w:bookmarkEnd w:id="2465"/>
    </w:p>
    <w:p w:rsidR="00B6113D" w:rsidRDefault="00A66234">
      <w:pPr>
        <w:spacing w:after="0"/>
      </w:pPr>
      <w:r>
        <w:t xml:space="preserve"> </w:t>
      </w:r>
      <w:r>
        <w:rPr>
          <w:b/>
        </w:rPr>
        <w:t xml:space="preserve"> </w:t>
      </w:r>
      <w:hyperlink w:anchor="3.3.1.1.4.1.1.---">
        <w:r>
          <w:rPr>
            <w:color w:val="0000FF"/>
            <w:u w:val="single"/>
          </w:rPr>
          <w:t xml:space="preserve">Subject: </w:t>
        </w:r>
        <w:r>
          <w:rPr>
            <w:color w:val="0000FF"/>
            <w:u w:val="single"/>
          </w:rPr>
          <w:t>=$AppraisalRequestSub/ActivityOutput/body/replySubj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2.---">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79"/>
        </w:numPr>
        <w:spacing w:after="0"/>
      </w:pPr>
      <w:r>
        <w:t>ApprReply</w:t>
      </w:r>
    </w:p>
    <w:p w:rsidR="00B6113D" w:rsidRDefault="00A66234">
      <w:pPr>
        <w:pStyle w:val="ListParagraph"/>
        <w:numPr>
          <w:ilvl w:val="1"/>
          <w:numId w:val="1179"/>
        </w:numPr>
        <w:spacing w:after="0"/>
      </w:pPr>
      <w:r>
        <w:t>?confirmSubj: string</w:t>
      </w:r>
    </w:p>
    <w:p w:rsidR="00B6113D" w:rsidRDefault="00A66234">
      <w:pPr>
        <w:pStyle w:val="ListParagraph"/>
        <w:numPr>
          <w:ilvl w:val="1"/>
          <w:numId w:val="1179"/>
        </w:numPr>
        <w:spacing w:after="0"/>
      </w:pPr>
      <w:r>
        <w:t xml:space="preserve">?tasksNumber: i4  </w:t>
      </w:r>
    </w:p>
    <w:p w:rsidR="00B6113D" w:rsidRDefault="00A66234">
      <w:pPr>
        <w:pStyle w:val="Heading6"/>
      </w:pPr>
      <w:bookmarkStart w:id="2466" w:name="3.3.1.2.4.8.---"/>
      <w:r>
        <w:t>3.3.1.2.4.8. Subject: =$AppraisalRequestSub/ActivityOutput/body/replySubj</w:t>
      </w:r>
      <w:bookmarkEnd w:id="2466"/>
    </w:p>
    <w:p w:rsidR="00B6113D" w:rsidRDefault="00A66234">
      <w:pPr>
        <w:spacing w:after="0"/>
      </w:pPr>
      <w:r>
        <w:t xml:space="preserve"> </w:t>
      </w:r>
      <w:r>
        <w:rPr>
          <w:b/>
        </w:rPr>
        <w:t xml:space="preserve"> </w:t>
      </w:r>
      <w:hyperlink w:anchor="3.3.1.1.4.1.1.---">
        <w:r>
          <w:rPr>
            <w:color w:val="0000FF"/>
            <w:u w:val="single"/>
          </w:rPr>
          <w:t>Subject: =$AppraisalRequestSub/ActivityOutput/body/replySubj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3.---">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0"/>
        </w:numPr>
        <w:spacing w:after="0"/>
      </w:pPr>
      <w:r>
        <w:t>ApprReply</w:t>
      </w:r>
    </w:p>
    <w:p w:rsidR="00B6113D" w:rsidRDefault="00A66234">
      <w:pPr>
        <w:pStyle w:val="ListParagraph"/>
        <w:numPr>
          <w:ilvl w:val="1"/>
          <w:numId w:val="1180"/>
        </w:numPr>
        <w:spacing w:after="0"/>
      </w:pPr>
      <w:r>
        <w:t>?confirmSubj: string</w:t>
      </w:r>
    </w:p>
    <w:p w:rsidR="00B6113D" w:rsidRDefault="00A66234">
      <w:pPr>
        <w:pStyle w:val="ListParagraph"/>
        <w:numPr>
          <w:ilvl w:val="1"/>
          <w:numId w:val="1180"/>
        </w:numPr>
        <w:spacing w:after="0"/>
      </w:pPr>
      <w:r>
        <w:t xml:space="preserve">?tasksNumber: i4  </w:t>
      </w:r>
    </w:p>
    <w:p w:rsidR="00B6113D" w:rsidRDefault="00A66234">
      <w:pPr>
        <w:pStyle w:val="Heading6"/>
      </w:pPr>
      <w:bookmarkStart w:id="2467" w:name="3.3.1.2.4.9.---"/>
      <w:r>
        <w:lastRenderedPageBreak/>
        <w:t>3.3.1.2.4.9. Subject: =$AppraisalRequestSub/ActivityOutput/body/replySubj</w:t>
      </w:r>
      <w:bookmarkEnd w:id="2467"/>
    </w:p>
    <w:p w:rsidR="00B6113D" w:rsidRDefault="00A66234">
      <w:pPr>
        <w:spacing w:after="0"/>
      </w:pPr>
      <w:r>
        <w:t xml:space="preserve"> </w:t>
      </w:r>
      <w:r>
        <w:rPr>
          <w:b/>
        </w:rPr>
        <w:t xml:space="preserve"> </w:t>
      </w:r>
      <w:hyperlink w:anchor="3.3.1.1.4.1.1.---">
        <w:r>
          <w:rPr>
            <w:color w:val="0000FF"/>
            <w:u w:val="single"/>
          </w:rPr>
          <w:t>Subject: =$AppraisalRequestSub/ActivityOutput/body/replySubj</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ReplyToAppraisalRequest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4.---">
              <w:r>
                <w:rPr>
                  <w:color w:val="0000FF"/>
                  <w:u w:val="single"/>
                </w:rPr>
                <w:t>/ProcessDefinitions/Appraiser4/ProcessRequest4</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1"/>
        </w:numPr>
        <w:spacing w:after="0"/>
      </w:pPr>
      <w:r>
        <w:t>ApprReply</w:t>
      </w:r>
    </w:p>
    <w:p w:rsidR="00B6113D" w:rsidRDefault="00A66234">
      <w:pPr>
        <w:pStyle w:val="ListParagraph"/>
        <w:numPr>
          <w:ilvl w:val="1"/>
          <w:numId w:val="1181"/>
        </w:numPr>
        <w:spacing w:after="0"/>
      </w:pPr>
      <w:r>
        <w:t>?confirmSubj: string</w:t>
      </w:r>
    </w:p>
    <w:p w:rsidR="00B6113D" w:rsidRDefault="00A66234">
      <w:pPr>
        <w:pStyle w:val="ListParagraph"/>
        <w:numPr>
          <w:ilvl w:val="1"/>
          <w:numId w:val="1181"/>
        </w:numPr>
        <w:spacing w:after="0"/>
      </w:pPr>
      <w:r>
        <w:t xml:space="preserve">?tasksNumber: i4  </w:t>
      </w:r>
    </w:p>
    <w:p w:rsidR="00B6113D" w:rsidRDefault="00A66234">
      <w:pPr>
        <w:pStyle w:val="Heading6"/>
      </w:pPr>
      <w:bookmarkStart w:id="2468" w:name="3.3.1.2.4.10.---"/>
      <w:r>
        <w:t>3.3.1.2.4.10. Subject: =$taskMin/root/confirm_subject</w:t>
      </w:r>
      <w:bookmarkEnd w:id="2468"/>
    </w:p>
    <w:p w:rsidR="00B6113D" w:rsidRDefault="00A66234">
      <w:pPr>
        <w:spacing w:after="0"/>
      </w:pPr>
      <w:r>
        <w:t xml:space="preserve"> </w:t>
      </w:r>
      <w:r>
        <w:rPr>
          <w:b/>
        </w:rPr>
        <w:t xml:space="preserve"> </w:t>
      </w:r>
      <w:hyperlink w:anchor="3.3.1.1.4.1.2.---">
        <w:r>
          <w:rPr>
            <w:color w:val="0000FF"/>
            <w:u w:val="single"/>
          </w:rPr>
          <w:t>Subject: =$taskMin/root/confirm_subject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902"/>
        <w:gridCol w:w="834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Reply Subject:</w:t>
            </w:r>
          </w:p>
        </w:tc>
        <w:tc>
          <w:tcPr>
            <w:tcW w:w="9576" w:type="dxa"/>
            <w:shd w:val="clear" w:color="auto" w:fill="FFFFFF" w:themeFill="background1"/>
          </w:tcPr>
          <w:p w:rsidR="00B6113D" w:rsidRDefault="00A66234">
            <w:pPr>
              <w:spacing w:after="0"/>
            </w:pPr>
            <w:r>
              <w:t>concat($_globalVariables/ns:GlobalVariables/ENV,".",$_globalVariables/ns:GlobalVariables/AppraisalResultSubject)</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2"/>
        </w:numPr>
        <w:spacing w:after="0"/>
      </w:pPr>
      <w:r>
        <w:t>ApprDetails</w:t>
      </w:r>
    </w:p>
    <w:p w:rsidR="00B6113D" w:rsidRDefault="00A66234">
      <w:pPr>
        <w:pStyle w:val="ListParagraph"/>
        <w:numPr>
          <w:ilvl w:val="1"/>
          <w:numId w:val="1182"/>
        </w:numPr>
        <w:spacing w:after="0"/>
      </w:pPr>
      <w:r>
        <w:t>?customerName: string</w:t>
      </w:r>
    </w:p>
    <w:p w:rsidR="00B6113D" w:rsidRDefault="00A66234">
      <w:pPr>
        <w:pStyle w:val="ListParagraph"/>
        <w:numPr>
          <w:ilvl w:val="1"/>
          <w:numId w:val="1182"/>
        </w:numPr>
        <w:spacing w:after="0"/>
      </w:pPr>
      <w:r>
        <w:t>?realtyDetails: string Reply Message:</w:t>
      </w:r>
    </w:p>
    <w:p w:rsidR="00B6113D" w:rsidRDefault="00A66234">
      <w:pPr>
        <w:pStyle w:val="ListParagraph"/>
        <w:numPr>
          <w:ilvl w:val="0"/>
          <w:numId w:val="1183"/>
        </w:numPr>
        <w:spacing w:after="0"/>
      </w:pPr>
      <w:r>
        <w:lastRenderedPageBreak/>
        <w:t>ApprResult</w:t>
      </w:r>
    </w:p>
    <w:p w:rsidR="00B6113D" w:rsidRDefault="00A66234">
      <w:pPr>
        <w:pStyle w:val="ListParagraph"/>
        <w:numPr>
          <w:ilvl w:val="1"/>
          <w:numId w:val="1183"/>
        </w:numPr>
        <w:spacing w:after="0"/>
      </w:pPr>
      <w:r>
        <w:t>?customerName: string</w:t>
      </w:r>
    </w:p>
    <w:p w:rsidR="00B6113D" w:rsidRDefault="00A66234">
      <w:pPr>
        <w:pStyle w:val="ListParagraph"/>
        <w:numPr>
          <w:ilvl w:val="1"/>
          <w:numId w:val="1183"/>
        </w:numPr>
        <w:spacing w:after="0"/>
      </w:pPr>
      <w:r>
        <w:t xml:space="preserve">?realtyValue: i8  </w:t>
      </w:r>
    </w:p>
    <w:p w:rsidR="00B6113D" w:rsidRDefault="00A66234">
      <w:pPr>
        <w:pStyle w:val="Heading6"/>
      </w:pPr>
      <w:bookmarkStart w:id="2469" w:name="3.3.1.2.4.11.---"/>
      <w:r>
        <w:t>3.3.1.2.4.11. Subject: =[complex expression]</w:t>
      </w:r>
      <w:bookmarkEnd w:id="2469"/>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1.---">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4"/>
        </w:numPr>
        <w:spacing w:after="0"/>
      </w:pPr>
      <w:r>
        <w:t>ApprResult</w:t>
      </w:r>
    </w:p>
    <w:p w:rsidR="00B6113D" w:rsidRDefault="00A66234">
      <w:pPr>
        <w:pStyle w:val="ListParagraph"/>
        <w:numPr>
          <w:ilvl w:val="1"/>
          <w:numId w:val="1184"/>
        </w:numPr>
        <w:spacing w:after="0"/>
      </w:pPr>
      <w:r>
        <w:t>?customerName: string</w:t>
      </w:r>
    </w:p>
    <w:p w:rsidR="00B6113D" w:rsidRDefault="00A66234">
      <w:pPr>
        <w:pStyle w:val="ListParagraph"/>
        <w:numPr>
          <w:ilvl w:val="1"/>
          <w:numId w:val="1184"/>
        </w:numPr>
        <w:spacing w:after="0"/>
      </w:pPr>
      <w:r>
        <w:t xml:space="preserve">?realtyValue: i8  </w:t>
      </w:r>
    </w:p>
    <w:p w:rsidR="00B6113D" w:rsidRDefault="00A66234">
      <w:pPr>
        <w:pStyle w:val="Heading6"/>
      </w:pPr>
      <w:bookmarkStart w:id="2470" w:name="3.3.1.2.4.12.---"/>
      <w:r>
        <w:t>3.3.1.2.4.12. Subject: =[complex expression]</w:t>
      </w:r>
      <w:bookmarkEnd w:id="2470"/>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2.---">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5"/>
        </w:numPr>
        <w:spacing w:after="0"/>
      </w:pPr>
      <w:r>
        <w:t>ApprResult</w:t>
      </w:r>
    </w:p>
    <w:p w:rsidR="00B6113D" w:rsidRDefault="00A66234">
      <w:pPr>
        <w:pStyle w:val="ListParagraph"/>
        <w:numPr>
          <w:ilvl w:val="1"/>
          <w:numId w:val="1185"/>
        </w:numPr>
        <w:spacing w:after="0"/>
      </w:pPr>
      <w:r>
        <w:t>?customerName: string</w:t>
      </w:r>
    </w:p>
    <w:p w:rsidR="00B6113D" w:rsidRDefault="00A66234">
      <w:pPr>
        <w:pStyle w:val="ListParagraph"/>
        <w:numPr>
          <w:ilvl w:val="1"/>
          <w:numId w:val="1185"/>
        </w:numPr>
        <w:spacing w:after="0"/>
      </w:pPr>
      <w:r>
        <w:t xml:space="preserve">?realtyValue: i8  </w:t>
      </w:r>
    </w:p>
    <w:p w:rsidR="00B6113D" w:rsidRDefault="00A66234">
      <w:pPr>
        <w:pStyle w:val="Heading6"/>
      </w:pPr>
      <w:bookmarkStart w:id="2471" w:name="3.3.1.2.4.13.---"/>
      <w:r>
        <w:t>3.3.1.2.4.13. Subject: =[complex expression]</w:t>
      </w:r>
      <w:bookmarkEnd w:id="2471"/>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3.---">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86"/>
        </w:numPr>
        <w:spacing w:after="0"/>
      </w:pPr>
      <w:r>
        <w:t>ApprResult</w:t>
      </w:r>
    </w:p>
    <w:p w:rsidR="00B6113D" w:rsidRDefault="00A66234">
      <w:pPr>
        <w:pStyle w:val="ListParagraph"/>
        <w:numPr>
          <w:ilvl w:val="1"/>
          <w:numId w:val="1186"/>
        </w:numPr>
        <w:spacing w:after="0"/>
      </w:pPr>
      <w:r>
        <w:t>?customerName: string</w:t>
      </w:r>
    </w:p>
    <w:p w:rsidR="00B6113D" w:rsidRDefault="00A66234">
      <w:pPr>
        <w:pStyle w:val="ListParagraph"/>
        <w:numPr>
          <w:ilvl w:val="1"/>
          <w:numId w:val="1186"/>
        </w:numPr>
        <w:spacing w:after="0"/>
      </w:pPr>
      <w:r>
        <w:t xml:space="preserve">?realtyValue: i8  </w:t>
      </w:r>
    </w:p>
    <w:p w:rsidR="00B6113D" w:rsidRDefault="00A66234">
      <w:pPr>
        <w:pStyle w:val="Heading6"/>
      </w:pPr>
      <w:bookmarkStart w:id="2472" w:name="3.3.1.2.4.14.---"/>
      <w:r>
        <w:t>3.3.1.2.4.14. Subject: =[complex expression]</w:t>
      </w:r>
      <w:bookmarkEnd w:id="2472"/>
    </w:p>
    <w:p w:rsidR="00B6113D" w:rsidRDefault="00A66234">
      <w:pPr>
        <w:spacing w:after="0"/>
      </w:pPr>
      <w:r>
        <w:t xml:space="preserve"> </w:t>
      </w:r>
      <w:r>
        <w:rPr>
          <w:b/>
        </w:rPr>
        <w:t xml:space="preserve"> </w:t>
      </w:r>
      <w:hyperlink w:anchor="3.3.1.1.4.1.3.---">
        <w:r>
          <w:rPr>
            <w:color w:val="0000FF"/>
            <w:u w:val="single"/>
          </w:rPr>
          <w:t>Subject: =[complex expression</w:t>
        </w:r>
      </w:hyperlink>
      <w:hyperlink w:anchor="3.3.1.1.4.1.3.---">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SendAppraisalValue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4.---">
              <w:r>
                <w:rPr>
                  <w:color w:val="0000FF"/>
                  <w:u w:val="single"/>
                </w:rPr>
                <w:t>/ProcessDefinitions/Appraiser4/ProcessRequest4</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7"/>
        </w:numPr>
        <w:spacing w:after="0"/>
      </w:pPr>
      <w:r>
        <w:t>ApprResult</w:t>
      </w:r>
    </w:p>
    <w:p w:rsidR="00B6113D" w:rsidRDefault="00A66234">
      <w:pPr>
        <w:pStyle w:val="ListParagraph"/>
        <w:numPr>
          <w:ilvl w:val="1"/>
          <w:numId w:val="1187"/>
        </w:numPr>
        <w:spacing w:after="0"/>
      </w:pPr>
      <w:r>
        <w:t>?customerName: string</w:t>
      </w:r>
    </w:p>
    <w:p w:rsidR="00B6113D" w:rsidRDefault="00A66234">
      <w:pPr>
        <w:pStyle w:val="ListParagraph"/>
        <w:numPr>
          <w:ilvl w:val="1"/>
          <w:numId w:val="1187"/>
        </w:numPr>
        <w:spacing w:after="0"/>
      </w:pPr>
      <w:r>
        <w:t xml:space="preserve">?realtyValue: i8  </w:t>
      </w:r>
    </w:p>
    <w:p w:rsidR="00B6113D" w:rsidRDefault="00A66234">
      <w:pPr>
        <w:pStyle w:val="Heading6"/>
      </w:pPr>
      <w:bookmarkStart w:id="2473" w:name="3.3.1.2.4.15.---"/>
      <w:r>
        <w:t>3.3.1.2.4.15. Subject: DEV.APPRAISAL.APPRAISER.REQUEST</w:t>
      </w:r>
      <w:bookmarkEnd w:id="2473"/>
    </w:p>
    <w:p w:rsidR="00B6113D" w:rsidRDefault="00A66234">
      <w:pPr>
        <w:spacing w:after="0"/>
      </w:pPr>
      <w:r>
        <w:t xml:space="preserve"> </w:t>
      </w:r>
      <w:r>
        <w:rPr>
          <w:b/>
        </w:rPr>
        <w:t xml:space="preserve"> </w:t>
      </w:r>
      <w:hyperlink w:anchor="3.3.1.1.4.1.4.---">
        <w:r>
          <w:rPr>
            <w:color w:val="0000FF"/>
            <w:u w:val="single"/>
          </w:rPr>
          <w:t xml:space="preserve">Subject: </w:t>
        </w:r>
        <w:r>
          <w:rPr>
            <w:color w:val="0000FF"/>
            <w:u w:val="single"/>
          </w:rPr>
          <w:t>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1.---">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88"/>
        </w:numPr>
        <w:spacing w:after="0"/>
      </w:pPr>
      <w:r>
        <w:t>ApprRequest</w:t>
      </w:r>
    </w:p>
    <w:p w:rsidR="00B6113D" w:rsidRDefault="00A66234">
      <w:pPr>
        <w:pStyle w:val="ListParagraph"/>
        <w:numPr>
          <w:ilvl w:val="1"/>
          <w:numId w:val="1188"/>
        </w:numPr>
        <w:spacing w:after="0"/>
      </w:pPr>
      <w:r>
        <w:t xml:space="preserve">?replySubj: string  </w:t>
      </w:r>
    </w:p>
    <w:p w:rsidR="00B6113D" w:rsidRDefault="00A66234">
      <w:pPr>
        <w:pStyle w:val="Heading6"/>
      </w:pPr>
      <w:bookmarkStart w:id="2474" w:name="3.3.1.2.4.16.---"/>
      <w:r>
        <w:t>3.3.1.2.4.16. Subject: DEV.APPRAISAL.APPRAISER.REQUEST</w:t>
      </w:r>
      <w:bookmarkEnd w:id="2474"/>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2.---">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89"/>
        </w:numPr>
        <w:spacing w:after="0"/>
      </w:pPr>
      <w:r>
        <w:t>ApprRequest</w:t>
      </w:r>
    </w:p>
    <w:p w:rsidR="00B6113D" w:rsidRDefault="00A66234">
      <w:pPr>
        <w:pStyle w:val="ListParagraph"/>
        <w:numPr>
          <w:ilvl w:val="1"/>
          <w:numId w:val="1189"/>
        </w:numPr>
        <w:spacing w:after="0"/>
      </w:pPr>
      <w:r>
        <w:t xml:space="preserve">?replySubj: string  </w:t>
      </w:r>
    </w:p>
    <w:p w:rsidR="00B6113D" w:rsidRDefault="00A66234">
      <w:pPr>
        <w:pStyle w:val="Heading6"/>
      </w:pPr>
      <w:bookmarkStart w:id="2475" w:name="3.3.1.2.4.17.---"/>
      <w:r>
        <w:t>3.3.1.2.4.17. Subject: DEV.APPRAISAL.APPRAISER.REQUEST</w:t>
      </w:r>
      <w:bookmarkEnd w:id="2475"/>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3.---">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0"/>
        </w:numPr>
        <w:spacing w:after="0"/>
      </w:pPr>
      <w:r>
        <w:t>ApprRequest</w:t>
      </w:r>
    </w:p>
    <w:p w:rsidR="00B6113D" w:rsidRDefault="00A66234">
      <w:pPr>
        <w:pStyle w:val="ListParagraph"/>
        <w:numPr>
          <w:ilvl w:val="1"/>
          <w:numId w:val="1190"/>
        </w:numPr>
        <w:spacing w:after="0"/>
      </w:pPr>
      <w:r>
        <w:t xml:space="preserve">?replySubj: string </w:t>
      </w:r>
      <w:r>
        <w:t xml:space="preserve"> </w:t>
      </w:r>
    </w:p>
    <w:p w:rsidR="00B6113D" w:rsidRDefault="00A66234">
      <w:pPr>
        <w:pStyle w:val="Heading6"/>
      </w:pPr>
      <w:bookmarkStart w:id="2476" w:name="3.3.1.2.4.18.---"/>
      <w:r>
        <w:t>3.3.1.2.4.18. Subject: DEV.APPRAISAL.APPRAISER.REQUEST</w:t>
      </w:r>
      <w:bookmarkEnd w:id="2476"/>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AppraisalRequestSub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4.---">
              <w:r>
                <w:rPr>
                  <w:color w:val="0000FF"/>
                  <w:u w:val="single"/>
                </w:rPr>
                <w:t>/ProcessDefinitions/Appraiser4/ProcessRequest4</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1"/>
        </w:numPr>
        <w:spacing w:after="0"/>
      </w:pPr>
      <w:r>
        <w:t>ApprRequest</w:t>
      </w:r>
    </w:p>
    <w:p w:rsidR="00B6113D" w:rsidRDefault="00A66234">
      <w:pPr>
        <w:pStyle w:val="ListParagraph"/>
        <w:numPr>
          <w:ilvl w:val="1"/>
          <w:numId w:val="1191"/>
        </w:numPr>
        <w:spacing w:after="0"/>
      </w:pPr>
      <w:r>
        <w:t xml:space="preserve">?replySubj: string  </w:t>
      </w:r>
    </w:p>
    <w:p w:rsidR="00B6113D" w:rsidRDefault="00A66234">
      <w:pPr>
        <w:pStyle w:val="Heading6"/>
      </w:pPr>
      <w:bookmarkStart w:id="2477" w:name="3.3.1.2.4.19.---"/>
      <w:r>
        <w:t xml:space="preserve">3.3.1.2.4.19. </w:t>
      </w:r>
      <w:r>
        <w:t>Subject: DEV.APPRAISAL.APPRAISER.REQUEST</w:t>
      </w:r>
      <w:bookmarkEnd w:id="2477"/>
    </w:p>
    <w:p w:rsidR="00B6113D" w:rsidRDefault="00A66234">
      <w:pPr>
        <w:spacing w:after="0"/>
      </w:pPr>
      <w:r>
        <w:t xml:space="preserve"> </w:t>
      </w:r>
      <w:r>
        <w:rPr>
          <w:b/>
        </w:rPr>
        <w:t xml:space="preserve"> </w:t>
      </w:r>
      <w:hyperlink w:anchor="3.3.1.1.4.1.4.---">
        <w:r>
          <w:rPr>
            <w:color w:val="0000FF"/>
            <w:u w:val="single"/>
          </w:rPr>
          <w:t>Subject: DEV.APPRAISAL.APPRAISER.REQUEST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28"/>
        <w:gridCol w:w="631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PublishRVRequest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5.---">
              <w:r>
                <w:rPr>
                  <w:color w:val="0000FF"/>
                  <w:u w:val="single"/>
                </w:rPr>
                <w:t>/ProcessDefinitions/BankServi</w:t>
              </w:r>
              <w:r>
                <w:rPr>
                  <w:color w:val="0000FF"/>
                  <w:u w:val="single"/>
                </w:rPr>
                <w:t>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92"/>
        </w:numPr>
        <w:spacing w:after="0"/>
      </w:pPr>
      <w:r>
        <w:t>ApprRequest</w:t>
      </w:r>
    </w:p>
    <w:p w:rsidR="00B6113D" w:rsidRDefault="00A66234">
      <w:pPr>
        <w:pStyle w:val="ListParagraph"/>
        <w:numPr>
          <w:ilvl w:val="1"/>
          <w:numId w:val="1192"/>
        </w:numPr>
        <w:spacing w:after="0"/>
      </w:pPr>
      <w:r>
        <w:t xml:space="preserve">?replySubj: string  </w:t>
      </w:r>
    </w:p>
    <w:p w:rsidR="00B6113D" w:rsidRDefault="00A66234">
      <w:pPr>
        <w:pStyle w:val="Heading6"/>
      </w:pPr>
      <w:bookmarkStart w:id="2478" w:name="3.3.1.2.4.20.---"/>
      <w:r>
        <w:t>3.3.1.2.4.20. Subject: DEV.APPRAISAL.APPRAISER1.CONFIRM</w:t>
      </w:r>
      <w:bookmarkEnd w:id="2478"/>
    </w:p>
    <w:p w:rsidR="00B6113D" w:rsidRDefault="00A66234">
      <w:pPr>
        <w:spacing w:after="0"/>
      </w:pPr>
      <w:r>
        <w:t xml:space="preserve"> </w:t>
      </w:r>
      <w:r>
        <w:rPr>
          <w:b/>
        </w:rPr>
        <w:t xml:space="preserve"> </w:t>
      </w:r>
      <w:hyperlink w:anchor="3.3.1.1.4.1.5.---">
        <w:r>
          <w:rPr>
            <w:color w:val="0000FF"/>
            <w:u w:val="single"/>
          </w:rPr>
          <w:t>Subject: DEV.APPRAISAL.APPRAISER1.CONFIRM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1.---">
              <w:r>
                <w:rPr>
                  <w:color w:val="0000FF"/>
                  <w:u w:val="single"/>
                </w:rPr>
                <w:t>/ProcessDefinitions/Appraiser1/ProcessRequest1</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3"/>
        </w:numPr>
        <w:spacing w:after="0"/>
      </w:pPr>
      <w:r>
        <w:t>ApprDetails</w:t>
      </w:r>
    </w:p>
    <w:p w:rsidR="00B6113D" w:rsidRDefault="00A66234">
      <w:pPr>
        <w:pStyle w:val="ListParagraph"/>
        <w:numPr>
          <w:ilvl w:val="1"/>
          <w:numId w:val="1193"/>
        </w:numPr>
        <w:spacing w:after="0"/>
      </w:pPr>
      <w:r>
        <w:t>?customerName: string</w:t>
      </w:r>
    </w:p>
    <w:p w:rsidR="00B6113D" w:rsidRDefault="00A66234">
      <w:pPr>
        <w:pStyle w:val="ListParagraph"/>
        <w:numPr>
          <w:ilvl w:val="1"/>
          <w:numId w:val="1193"/>
        </w:numPr>
        <w:spacing w:after="0"/>
      </w:pPr>
      <w:r>
        <w:t xml:space="preserve">?realtyDetails: string   </w:t>
      </w:r>
    </w:p>
    <w:p w:rsidR="00B6113D" w:rsidRDefault="00A66234">
      <w:pPr>
        <w:pStyle w:val="Heading6"/>
      </w:pPr>
      <w:bookmarkStart w:id="2479" w:name="3.3.1.2.4.21.---"/>
      <w:r>
        <w:t>3.3.1.2.4.21. Subject: DEV.APPRAISAL.APPRAISER2.CONFIRM</w:t>
      </w:r>
      <w:bookmarkEnd w:id="2479"/>
    </w:p>
    <w:p w:rsidR="00B6113D" w:rsidRDefault="00A66234">
      <w:pPr>
        <w:spacing w:after="0"/>
      </w:pPr>
      <w:r>
        <w:t xml:space="preserve"> </w:t>
      </w:r>
      <w:r>
        <w:rPr>
          <w:b/>
        </w:rPr>
        <w:t xml:space="preserve"> </w:t>
      </w:r>
      <w:hyperlink w:anchor="3.3.1.1.4.1.6.---">
        <w:r>
          <w:rPr>
            <w:color w:val="0000FF"/>
            <w:u w:val="single"/>
          </w:rPr>
          <w:t>Subject: DEV.APPRAISAL.APPRAISER2.CONFIRM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2.---">
              <w:r>
                <w:rPr>
                  <w:color w:val="0000FF"/>
                  <w:u w:val="single"/>
                </w:rPr>
                <w:t>/ProcessDefinitions/Appraiser2/ProcessRequest2</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4"/>
        </w:numPr>
        <w:spacing w:after="0"/>
      </w:pPr>
      <w:r>
        <w:t>ApprDetails</w:t>
      </w:r>
    </w:p>
    <w:p w:rsidR="00B6113D" w:rsidRDefault="00A66234">
      <w:pPr>
        <w:pStyle w:val="ListParagraph"/>
        <w:numPr>
          <w:ilvl w:val="1"/>
          <w:numId w:val="1194"/>
        </w:numPr>
        <w:spacing w:after="0"/>
      </w:pPr>
      <w:r>
        <w:t>?customerName: string</w:t>
      </w:r>
    </w:p>
    <w:p w:rsidR="00B6113D" w:rsidRDefault="00A66234">
      <w:pPr>
        <w:pStyle w:val="ListParagraph"/>
        <w:numPr>
          <w:ilvl w:val="1"/>
          <w:numId w:val="1194"/>
        </w:numPr>
        <w:spacing w:after="0"/>
      </w:pPr>
      <w:r>
        <w:t xml:space="preserve">?realtyDetails: string   </w:t>
      </w:r>
    </w:p>
    <w:p w:rsidR="00B6113D" w:rsidRDefault="00A66234">
      <w:pPr>
        <w:pStyle w:val="Heading6"/>
      </w:pPr>
      <w:bookmarkStart w:id="2480" w:name="3.3.1.2.4.22.---"/>
      <w:r>
        <w:t>3.3.1.2.4.22. Subject: DEV.APPRAISAL.APPRAISER3.CONFIRM</w:t>
      </w:r>
      <w:bookmarkEnd w:id="2480"/>
    </w:p>
    <w:p w:rsidR="00B6113D" w:rsidRDefault="00A66234">
      <w:pPr>
        <w:spacing w:after="0"/>
      </w:pPr>
      <w:r>
        <w:t xml:space="preserve"> </w:t>
      </w:r>
      <w:r>
        <w:rPr>
          <w:b/>
        </w:rPr>
        <w:t xml:space="preserve"> </w:t>
      </w:r>
      <w:hyperlink w:anchor="3.3.1.1.4.1.7.---">
        <w:r>
          <w:rPr>
            <w:color w:val="0000FF"/>
            <w:u w:val="single"/>
          </w:rPr>
          <w:t>Subject: DEV.APPRAISAL.APPRAISER3.CONFIRM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3.---">
              <w:r>
                <w:rPr>
                  <w:color w:val="0000FF"/>
                  <w:u w:val="single"/>
                </w:rPr>
                <w:t>/ProcessDefinitions/Appraiser3/ProcessRequest3</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lastRenderedPageBreak/>
        <w:t>Message:</w:t>
      </w:r>
    </w:p>
    <w:p w:rsidR="00B6113D" w:rsidRDefault="00A66234">
      <w:pPr>
        <w:pStyle w:val="ListParagraph"/>
        <w:numPr>
          <w:ilvl w:val="0"/>
          <w:numId w:val="1195"/>
        </w:numPr>
        <w:spacing w:after="0"/>
      </w:pPr>
      <w:r>
        <w:t>ApprDetails</w:t>
      </w:r>
    </w:p>
    <w:p w:rsidR="00B6113D" w:rsidRDefault="00A66234">
      <w:pPr>
        <w:pStyle w:val="ListParagraph"/>
        <w:numPr>
          <w:ilvl w:val="1"/>
          <w:numId w:val="1195"/>
        </w:numPr>
        <w:spacing w:after="0"/>
      </w:pPr>
      <w:r>
        <w:t>?customerName: string</w:t>
      </w:r>
    </w:p>
    <w:p w:rsidR="00B6113D" w:rsidRDefault="00A66234">
      <w:pPr>
        <w:pStyle w:val="ListParagraph"/>
        <w:numPr>
          <w:ilvl w:val="1"/>
          <w:numId w:val="1195"/>
        </w:numPr>
        <w:spacing w:after="0"/>
      </w:pPr>
      <w:r>
        <w:t xml:space="preserve">?realtyDetails: string   </w:t>
      </w:r>
    </w:p>
    <w:p w:rsidR="00B6113D" w:rsidRDefault="00A66234">
      <w:pPr>
        <w:pStyle w:val="Heading6"/>
      </w:pPr>
      <w:bookmarkStart w:id="2481" w:name="3.3.1.2.4.23.---"/>
      <w:r>
        <w:t>3.3.1.2.4.23. Subject: DEV.APPRAISAL.APPRAISER4.CONFIRM</w:t>
      </w:r>
      <w:bookmarkEnd w:id="2481"/>
    </w:p>
    <w:p w:rsidR="00B6113D" w:rsidRDefault="00A66234">
      <w:pPr>
        <w:spacing w:after="0"/>
      </w:pPr>
      <w:r>
        <w:t xml:space="preserve"> </w:t>
      </w:r>
      <w:r>
        <w:rPr>
          <w:b/>
        </w:rPr>
        <w:t xml:space="preserve"> </w:t>
      </w:r>
      <w:hyperlink w:anchor="3.3.1.1.4.1.8.---">
        <w:r>
          <w:rPr>
            <w:color w:val="0000FF"/>
            <w:u w:val="single"/>
          </w:rPr>
          <w:t>Subject: DEV.APPRAISAL.APPRAISER4.CONFIRM</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592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WaitForTaskConfirmation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4.---">
              <w:r>
                <w:rPr>
                  <w:color w:val="0000FF"/>
                  <w:u w:val="single"/>
                </w:rPr>
                <w:t>/ProcessDefinitions/Appraiser4/ProcessRequest4</w:t>
              </w:r>
            </w:hyperlink>
            <w:r>
              <w:t xml:space="preserve"> (BW Process)</w:t>
            </w:r>
          </w:p>
        </w:tc>
      </w:tr>
      <w:tr w:rsidR="00B6113D">
        <w:tc>
          <w:tcPr>
            <w:tcW w:w="9576" w:type="dxa"/>
            <w:shd w:val="clear" w:color="auto" w:fill="FFFFFF" w:themeFill="background1"/>
          </w:tcPr>
          <w:p w:rsidR="00B6113D" w:rsidRDefault="00A66234">
            <w:pPr>
              <w:spacing w:after="0"/>
            </w:pPr>
            <w:r>
              <w:t>RV Network: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6"/>
        </w:numPr>
        <w:spacing w:after="0"/>
      </w:pPr>
      <w:r>
        <w:t>ApprDetails</w:t>
      </w:r>
    </w:p>
    <w:p w:rsidR="00B6113D" w:rsidRDefault="00A66234">
      <w:pPr>
        <w:pStyle w:val="ListParagraph"/>
        <w:numPr>
          <w:ilvl w:val="1"/>
          <w:numId w:val="1196"/>
        </w:numPr>
        <w:spacing w:after="0"/>
      </w:pPr>
      <w:r>
        <w:t>?customerName: string</w:t>
      </w:r>
    </w:p>
    <w:p w:rsidR="00B6113D" w:rsidRDefault="00A66234">
      <w:pPr>
        <w:pStyle w:val="ListParagraph"/>
        <w:numPr>
          <w:ilvl w:val="1"/>
          <w:numId w:val="1196"/>
        </w:numPr>
        <w:spacing w:after="0"/>
      </w:pPr>
      <w:r>
        <w:t xml:space="preserve">?realtyDetails: string   </w:t>
      </w:r>
    </w:p>
    <w:p w:rsidR="00B6113D" w:rsidRDefault="00A66234">
      <w:pPr>
        <w:pStyle w:val="Heading6"/>
      </w:pPr>
      <w:bookmarkStart w:id="2482" w:name="3.3.1.2.4.24.---"/>
      <w:r>
        <w:t>3.3.1.2.4.24. Subject: DEV.APPRAISAL.SERVICE.REPLY</w:t>
      </w:r>
      <w:bookmarkEnd w:id="2482"/>
    </w:p>
    <w:p w:rsidR="00B6113D" w:rsidRDefault="00A66234">
      <w:pPr>
        <w:spacing w:after="0"/>
      </w:pPr>
      <w:r>
        <w:t xml:space="preserve"> </w:t>
      </w:r>
      <w:r>
        <w:rPr>
          <w:b/>
        </w:rPr>
        <w:t xml:space="preserve"> </w:t>
      </w:r>
      <w:hyperlink w:anchor="3.3.1.1.4.1.9.---">
        <w:r>
          <w:rPr>
            <w:color w:val="0000FF"/>
            <w:u w:val="single"/>
          </w:rPr>
          <w:t>Subject: DEV.APPRAISAL.SERVICE.REPLY</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28"/>
        <w:gridCol w:w="631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WaitForReply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1.5.---">
              <w:r>
                <w:rPr>
                  <w:color w:val="0000FF"/>
                  <w:u w:val="single"/>
                </w:rPr>
                <w:t>/ProcessDefinitions/BankService/PublishAppraisalRequest</w:t>
              </w:r>
            </w:hyperlink>
            <w:r>
              <w:t xml:space="preserve"> (BW Process)</w:t>
            </w:r>
          </w:p>
        </w:tc>
      </w:tr>
      <w:tr w:rsidR="00B6113D">
        <w:tc>
          <w:tcPr>
            <w:tcW w:w="9576" w:type="dxa"/>
            <w:shd w:val="clear" w:color="auto" w:fill="FFFFFF" w:themeFill="background1"/>
          </w:tcPr>
          <w:p w:rsidR="00B6113D" w:rsidRDefault="00A66234">
            <w:pPr>
              <w:spacing w:after="0"/>
            </w:pPr>
            <w:r>
              <w:t>RV Networ</w:t>
            </w:r>
            <w:r>
              <w:t>k:</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Transport Type:</w:t>
            </w:r>
          </w:p>
        </w:tc>
        <w:tc>
          <w:tcPr>
            <w:tcW w:w="9576" w:type="dxa"/>
            <w:shd w:val="clear" w:color="auto" w:fill="FFFFFF" w:themeFill="background1"/>
          </w:tcPr>
          <w:p w:rsidR="00B6113D" w:rsidRDefault="00A66234">
            <w:pPr>
              <w:spacing w:after="0"/>
            </w:pPr>
            <w:r>
              <w:t>Reliable</w:t>
            </w:r>
          </w:p>
        </w:tc>
      </w:tr>
      <w:tr w:rsidR="00B6113D">
        <w:tc>
          <w:tcPr>
            <w:tcW w:w="9576" w:type="dxa"/>
            <w:shd w:val="clear" w:color="auto" w:fill="FFFFFF" w:themeFill="background1"/>
          </w:tcPr>
          <w:p w:rsidR="00B6113D" w:rsidRDefault="00A66234">
            <w:pPr>
              <w:spacing w:after="0"/>
            </w:pPr>
            <w:r>
              <w:t>RV Service:</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Rendezvous</w:t>
            </w:r>
          </w:p>
        </w:tc>
      </w:tr>
      <w:tr w:rsidR="00B6113D">
        <w:tc>
          <w:tcPr>
            <w:tcW w:w="9576" w:type="dxa"/>
            <w:shd w:val="clear" w:color="auto" w:fill="FFFFFF" w:themeFill="background1"/>
          </w:tcPr>
          <w:p w:rsidR="00B6113D" w:rsidRDefault="00A66234">
            <w:pPr>
              <w:spacing w:after="0"/>
            </w:pPr>
            <w:r>
              <w:t>RV Daemon:</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Message:</w:t>
      </w:r>
    </w:p>
    <w:p w:rsidR="00B6113D" w:rsidRDefault="00A66234">
      <w:pPr>
        <w:pStyle w:val="ListParagraph"/>
        <w:numPr>
          <w:ilvl w:val="0"/>
          <w:numId w:val="1197"/>
        </w:numPr>
        <w:spacing w:after="0"/>
      </w:pPr>
      <w:r>
        <w:t>ApprReply</w:t>
      </w:r>
    </w:p>
    <w:p w:rsidR="00B6113D" w:rsidRDefault="00A66234">
      <w:pPr>
        <w:pStyle w:val="ListParagraph"/>
        <w:numPr>
          <w:ilvl w:val="1"/>
          <w:numId w:val="1197"/>
        </w:numPr>
        <w:spacing w:after="0"/>
      </w:pPr>
      <w:r>
        <w:t>?confirmSubj: string</w:t>
      </w:r>
    </w:p>
    <w:p w:rsidR="00B6113D" w:rsidRDefault="00A66234">
      <w:pPr>
        <w:pStyle w:val="ListParagraph"/>
        <w:numPr>
          <w:ilvl w:val="1"/>
          <w:numId w:val="1197"/>
        </w:numPr>
        <w:spacing w:after="0"/>
      </w:pPr>
      <w:r>
        <w:t xml:space="preserve">?tasksNumber: i4   </w:t>
      </w:r>
    </w:p>
    <w:p w:rsidR="00B6113D" w:rsidRDefault="00A66234">
      <w:pPr>
        <w:pStyle w:val="Heading6"/>
      </w:pPr>
      <w:bookmarkStart w:id="2483" w:name="3.3.1.2.4.25.---"/>
      <w:r>
        <w:t>3.3.1.2.4.25. Topic: DEV.BANK.APPRAISAL.REQUEST</w:t>
      </w:r>
      <w:bookmarkEnd w:id="2483"/>
    </w:p>
    <w:p w:rsidR="00B6113D" w:rsidRDefault="00A66234">
      <w:pPr>
        <w:spacing w:after="0"/>
      </w:pPr>
      <w:r>
        <w:t xml:space="preserve"> </w:t>
      </w:r>
      <w:r>
        <w:rPr>
          <w:b/>
        </w:rPr>
        <w:t xml:space="preserve"> </w:t>
      </w:r>
      <w:hyperlink w:anchor="3.3.1.1.3.1.2.1.---">
        <w:r>
          <w:rPr>
            <w:color w:val="0000FF"/>
            <w:u w:val="single"/>
          </w:rPr>
          <w:t>Topic: DEV.BANK.APPRAISAL.REQUEST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41"/>
        <w:gridCol w:w="520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JMSChannel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4.7.1.---">
              <w:r>
                <w:rPr>
                  <w:color w:val="0000FF"/>
                  <w:u w:val="single"/>
                </w:rPr>
                <w:t>/pawn/Channels/JMSChannel</w:t>
              </w:r>
            </w:hyperlink>
            <w:r>
              <w:t xml:space="preserve"> (Channel)</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Provider URL:</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pStyle w:val="Heading5"/>
      </w:pPr>
      <w:bookmarkStart w:id="2484" w:name="3.3.1.2.5.---"/>
      <w:r>
        <w:lastRenderedPageBreak/>
        <w:t>3.3.1.2.5. Benefits</w:t>
      </w:r>
      <w:bookmarkEnd w:id="2484"/>
    </w:p>
    <w:p w:rsidR="00B6113D" w:rsidRDefault="00A66234">
      <w:pPr>
        <w:spacing w:after="0"/>
      </w:pPr>
      <w:r>
        <w:t xml:space="preserve">This chapter contains list of destinations handled by project </w:t>
      </w:r>
      <w:hyperlink w:anchor="3.2.5.---">
        <w:r>
          <w:rPr>
            <w:color w:val="0000FF"/>
            <w:u w:val="single"/>
          </w:rPr>
          <w:t>Benefits</w:t>
        </w:r>
      </w:hyperlink>
      <w:r>
        <w:t xml:space="preserve"> </w:t>
      </w:r>
    </w:p>
    <w:p w:rsidR="00B6113D" w:rsidRDefault="00A66234">
      <w:pPr>
        <w:spacing w:after="0"/>
      </w:pPr>
      <w:r>
        <w:t xml:space="preserve">Source: C:/TUCON/MakeDoc/projects/input/2/bw/Benefits </w:t>
      </w:r>
    </w:p>
    <w:p w:rsidR="00B6113D" w:rsidRDefault="00A66234">
      <w:pPr>
        <w:spacing w:after="0"/>
      </w:pPr>
      <w:r>
        <w:t xml:space="preserve">Description: </w:t>
      </w:r>
    </w:p>
    <w:p w:rsidR="00B6113D" w:rsidRDefault="00A66234">
      <w:pPr>
        <w:pStyle w:val="Heading6"/>
      </w:pPr>
      <w:bookmarkStart w:id="2485" w:name="3.3.1.2.5.1.---"/>
      <w:r>
        <w:t>3.3.1.2.5.1. Queue: queue/iProcess/Panther</w:t>
      </w:r>
      <w:bookmarkEnd w:id="2485"/>
    </w:p>
    <w:p w:rsidR="00B6113D" w:rsidRDefault="00A66234">
      <w:pPr>
        <w:spacing w:after="0"/>
      </w:pPr>
      <w:r>
        <w:t xml:space="preserve"> </w:t>
      </w:r>
      <w:r>
        <w:rPr>
          <w:b/>
        </w:rPr>
        <w:t xml:space="preserve"> </w:t>
      </w:r>
      <w:hyperlink w:anchor="3.3.1.1.3.2.1.1.---">
        <w:r>
          <w:rPr>
            <w:color w:val="0000FF"/>
            <w:u w:val="single"/>
          </w:rPr>
          <w:t>Queue: queue/iProcess/Panther</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8"/>
        <w:gridCol w:w="691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iProcessPantherBWServiceAgent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5.6.1.---">
              <w:r>
                <w:rPr>
                  <w:color w:val="0000FF"/>
                  <w:u w:val="single"/>
                </w:rPr>
                <w:t>/SharedResources/iProcessWrapper/iProcessPantherBWServiceAgent</w:t>
              </w:r>
            </w:hyperlink>
            <w:r>
              <w:t xml:space="preserve"> (ServiceAgent)</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pStyle w:val="Heading5"/>
      </w:pPr>
      <w:bookmarkStart w:id="2486" w:name="3.3.1.2.6.---"/>
      <w:r>
        <w:t>3.3.1.2.6. CalculateBonita</w:t>
      </w:r>
      <w:bookmarkEnd w:id="2486"/>
    </w:p>
    <w:p w:rsidR="00B6113D" w:rsidRDefault="00A66234">
      <w:pPr>
        <w:spacing w:after="0"/>
      </w:pPr>
      <w:r>
        <w:t xml:space="preserve">This chapter contains list of destinations handled by project </w:t>
      </w:r>
      <w:hyperlink w:anchor="3.2.6.---">
        <w:r>
          <w:rPr>
            <w:color w:val="0000FF"/>
            <w:u w:val="single"/>
          </w:rPr>
          <w:t>CalculateBonita</w:t>
        </w:r>
      </w:hyperlink>
      <w:r>
        <w:t xml:space="preserve"> </w:t>
      </w:r>
    </w:p>
    <w:p w:rsidR="00B6113D" w:rsidRDefault="00A66234">
      <w:pPr>
        <w:spacing w:after="0"/>
      </w:pPr>
      <w:r>
        <w:t xml:space="preserve">Source: C:/TUCON/MakeDoc/projects/input/2/bw/CalculateBonita </w:t>
      </w:r>
    </w:p>
    <w:p w:rsidR="00B6113D" w:rsidRDefault="00A66234">
      <w:pPr>
        <w:spacing w:after="0"/>
      </w:pPr>
      <w:r>
        <w:t>Description: Design Time Library which serves for calcul</w:t>
      </w:r>
      <w:r>
        <w:t>ating pretender bonita. This library using EMS for communication.</w:t>
      </w:r>
    </w:p>
    <w:p w:rsidR="00B6113D" w:rsidRDefault="00A66234">
      <w:pPr>
        <w:pStyle w:val="Heading6"/>
      </w:pPr>
      <w:bookmarkStart w:id="2487" w:name="3.3.1.2.6.1.---"/>
      <w:r>
        <w:t>3.3.1.2.6.1. databaseURL: jdbc:tibcosoftwareinc:oracle://10.246.4.34:1521;SID=ACCOUNTS</w:t>
      </w:r>
      <w:bookmarkEnd w:id="2487"/>
    </w:p>
    <w:p w:rsidR="00B6113D" w:rsidRDefault="00A66234">
      <w:pPr>
        <w:spacing w:after="0"/>
      </w:pPr>
      <w:r>
        <w:t xml:space="preserve"> </w:t>
      </w:r>
      <w:r>
        <w:rPr>
          <w:b/>
        </w:rPr>
        <w:t xml:space="preserve"> </w:t>
      </w:r>
      <w:hyperlink w:anchor="3.3.1.1.2.1.1.---">
        <w:r>
          <w:rPr>
            <w:color w:val="0000FF"/>
            <w:u w:val="single"/>
          </w:rPr>
          <w:t>databaseURL: jdbc:tibcosoftwareinc:oracle://10.246.4.34:1521;</w:t>
        </w:r>
        <w:r>
          <w:rPr>
            <w:color w:val="0000FF"/>
            <w:u w:val="single"/>
          </w:rPr>
          <w:t>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2.---">
              <w:r>
                <w:rPr>
                  <w:color w:val="0000FF"/>
                  <w:u w:val="single"/>
                </w:rPr>
                <w:t>/ProcessDefinitions/CalculateBonita/CalculateBonita</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UPDATE STATES SET PROCESSED = 'Y'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w:t>
            </w:r>
            <w:r>
              <w:t>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id : NUMERIC</w:t>
            </w:r>
          </w:p>
        </w:tc>
      </w:tr>
    </w:tbl>
    <w:p w:rsidR="00B6113D" w:rsidRDefault="00B6113D"/>
    <w:p w:rsidR="00B6113D" w:rsidRDefault="00A66234">
      <w:pPr>
        <w:pStyle w:val="Heading6"/>
      </w:pPr>
      <w:bookmarkStart w:id="2488" w:name="3.3.1.2.6.2.---"/>
      <w:r>
        <w:t xml:space="preserve">3.3.1.2.6.2. </w:t>
      </w:r>
      <w:r>
        <w:t>databaseURL: jdbc:tibcosoftwareinc:oracle://10.246.4.34:1521;SID=ACCOUNTS</w:t>
      </w:r>
      <w:bookmarkEnd w:id="2488"/>
    </w:p>
    <w:p w:rsidR="00B6113D" w:rsidRDefault="00A66234">
      <w:pPr>
        <w:spacing w:after="0"/>
      </w:pPr>
      <w:r>
        <w:t xml:space="preserve"> </w:t>
      </w:r>
      <w:r>
        <w:rPr>
          <w:b/>
        </w:rPr>
        <w:t xml:space="preserve"> </w:t>
      </w:r>
      <w:hyperlink w:anchor="3.3.1.1.2.1.1.---">
        <w:r>
          <w:rPr>
            <w:color w:val="0000FF"/>
            <w:u w:val="single"/>
          </w:rPr>
          <w:t>databaseURL: jdbc:tibcosoftwareinc:oracle://10.246.4.34:1521;SID=ACCOUNTS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UpdateCustomerDB (JDBCCall)</w:t>
            </w:r>
          </w:p>
        </w:tc>
      </w:tr>
      <w:tr w:rsidR="00B6113D">
        <w:tc>
          <w:tcPr>
            <w:tcW w:w="9576" w:type="dxa"/>
            <w:shd w:val="clear" w:color="auto" w:fill="FFFFFF" w:themeFill="background1"/>
          </w:tcPr>
          <w:p w:rsidR="00B6113D" w:rsidRDefault="00A66234">
            <w:pPr>
              <w:spacing w:after="0"/>
            </w:pPr>
            <w:r>
              <w:t>Sourc</w:t>
            </w:r>
            <w:r>
              <w:t>e:</w:t>
            </w:r>
          </w:p>
        </w:tc>
        <w:tc>
          <w:tcPr>
            <w:tcW w:w="9576" w:type="dxa"/>
            <w:shd w:val="clear" w:color="auto" w:fill="FFFFFF" w:themeFill="background1"/>
          </w:tcPr>
          <w:p w:rsidR="00B6113D" w:rsidRDefault="00A66234">
            <w:pPr>
              <w:spacing w:after="0"/>
            </w:pPr>
            <w:r>
              <w:t xml:space="preserve"> </w:t>
            </w:r>
            <w:hyperlink w:anchor="3.2.6.1.4.---">
              <w:r>
                <w:rPr>
                  <w:color w:val="0000FF"/>
                  <w:u w:val="single"/>
                </w:rPr>
                <w:t>/ProcessDefinitions/GetObligator/GetObligator</w:t>
              </w:r>
            </w:hyperlink>
            <w:r>
              <w:t xml:space="preserve"> (BW Process)</w:t>
            </w:r>
          </w:p>
        </w:tc>
      </w:tr>
      <w:tr w:rsidR="00B6113D">
        <w:tc>
          <w:tcPr>
            <w:tcW w:w="9576" w:type="dxa"/>
            <w:shd w:val="clear" w:color="auto" w:fill="FFFFFF" w:themeFill="background1"/>
          </w:tcPr>
          <w:p w:rsidR="00B6113D" w:rsidRDefault="00A66234">
            <w:pPr>
              <w:spacing w:after="0"/>
            </w:pPr>
            <w:r>
              <w:lastRenderedPageBreak/>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 xml:space="preserve">UPDATE CUSTOMER SET OBLIGATOR = ? WHERE CUST_ID =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obligator_name : VARCHAR</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customer_id : INTEGER</w:t>
            </w:r>
          </w:p>
        </w:tc>
      </w:tr>
    </w:tbl>
    <w:p w:rsidR="00B6113D" w:rsidRDefault="00B6113D"/>
    <w:p w:rsidR="00B6113D" w:rsidRDefault="00A66234">
      <w:pPr>
        <w:pStyle w:val="Heading6"/>
      </w:pPr>
      <w:bookmarkStart w:id="2489" w:name="3.3.1.2.6.3.---"/>
      <w:r>
        <w:t>3.3.1.2.6.3. Queue: [no destination]</w:t>
      </w:r>
      <w:bookmarkEnd w:id="2489"/>
    </w:p>
    <w:p w:rsidR="00B6113D" w:rsidRDefault="00A66234">
      <w:pPr>
        <w:spacing w:after="0"/>
      </w:pPr>
      <w:r>
        <w:t xml:space="preserve"> </w:t>
      </w:r>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5"/>
        <w:gridCol w:w="63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 to JMS 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198"/>
        </w:numPr>
        <w:spacing w:after="0"/>
      </w:pPr>
      <w:r>
        <w:t>PretenderBonita</w:t>
      </w:r>
    </w:p>
    <w:p w:rsidR="00B6113D" w:rsidRDefault="00A66234">
      <w:pPr>
        <w:pStyle w:val="ListParagraph"/>
        <w:numPr>
          <w:ilvl w:val="1"/>
          <w:numId w:val="1198"/>
        </w:numPr>
        <w:spacing w:after="0"/>
      </w:pPr>
      <w:r>
        <w:t>?Name: string</w:t>
      </w:r>
    </w:p>
    <w:p w:rsidR="00B6113D" w:rsidRDefault="00A66234">
      <w:pPr>
        <w:pStyle w:val="ListParagraph"/>
        <w:numPr>
          <w:ilvl w:val="1"/>
          <w:numId w:val="1198"/>
        </w:numPr>
        <w:spacing w:after="0"/>
      </w:pPr>
      <w:r>
        <w:t xml:space="preserve">?Bonita: i8  </w:t>
      </w:r>
    </w:p>
    <w:p w:rsidR="00B6113D" w:rsidRDefault="00A66234">
      <w:pPr>
        <w:pStyle w:val="Heading6"/>
      </w:pPr>
      <w:bookmarkStart w:id="2490" w:name="3.3.1.2.6.4.---"/>
      <w:r>
        <w:t xml:space="preserve">3.3.1.2.6.4. </w:t>
      </w:r>
      <w:r>
        <w:t>Queue: DEV.BANK.CALCULATEBONITA.REQUEST</w:t>
      </w:r>
      <w:bookmarkEnd w:id="2490"/>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31"/>
        <w:gridCol w:w="631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lastRenderedPageBreak/>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199"/>
        </w:numPr>
        <w:spacing w:after="0"/>
      </w:pPr>
      <w:r>
        <w:t>InputParameters</w:t>
      </w:r>
    </w:p>
    <w:p w:rsidR="00B6113D" w:rsidRDefault="00A66234">
      <w:pPr>
        <w:pStyle w:val="ListParagraph"/>
        <w:numPr>
          <w:ilvl w:val="1"/>
          <w:numId w:val="1199"/>
        </w:numPr>
        <w:spacing w:after="0"/>
      </w:pPr>
      <w:r>
        <w:t>?Name: string</w:t>
      </w:r>
    </w:p>
    <w:p w:rsidR="00B6113D" w:rsidRDefault="00A66234">
      <w:pPr>
        <w:pStyle w:val="ListParagraph"/>
        <w:numPr>
          <w:ilvl w:val="1"/>
          <w:numId w:val="1199"/>
        </w:numPr>
        <w:spacing w:after="0"/>
      </w:pPr>
      <w:r>
        <w:t>?RealtyValue: i8</w:t>
      </w:r>
    </w:p>
    <w:p w:rsidR="00B6113D" w:rsidRDefault="00A66234">
      <w:pPr>
        <w:pStyle w:val="ListParagraph"/>
        <w:numPr>
          <w:ilvl w:val="1"/>
          <w:numId w:val="1199"/>
        </w:numPr>
        <w:spacing w:after="0"/>
      </w:pPr>
      <w:r>
        <w:t>?Value: i8</w:t>
      </w:r>
    </w:p>
    <w:p w:rsidR="00B6113D" w:rsidRDefault="00A66234">
      <w:pPr>
        <w:pStyle w:val="ListParagraph"/>
        <w:numPr>
          <w:ilvl w:val="1"/>
          <w:numId w:val="1199"/>
        </w:numPr>
        <w:spacing w:after="0"/>
      </w:pPr>
      <w:r>
        <w:t>?MonthIncrement: i8</w:t>
      </w:r>
    </w:p>
    <w:p w:rsidR="00B6113D" w:rsidRDefault="00A66234">
      <w:pPr>
        <w:pStyle w:val="ListParagraph"/>
        <w:numPr>
          <w:ilvl w:val="1"/>
          <w:numId w:val="1199"/>
        </w:numPr>
        <w:spacing w:after="0"/>
      </w:pPr>
      <w:r>
        <w:t xml:space="preserve">?Refund: i8  </w:t>
      </w:r>
    </w:p>
    <w:p w:rsidR="00B6113D" w:rsidRDefault="00A66234">
      <w:pPr>
        <w:pStyle w:val="Heading6"/>
      </w:pPr>
      <w:bookmarkStart w:id="2491" w:name="3.3.1.2.6.5.---"/>
      <w:r>
        <w:t xml:space="preserve">3.3.1.2.6.5. </w:t>
      </w:r>
      <w:r>
        <w:t>SOAP action: /ProcessDefinitions/GetObligator/GetObligatorService</w:t>
      </w:r>
      <w:bookmarkEnd w:id="2491"/>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10"/>
        <w:gridCol w:w="64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92" w:name="3.3.1.2.6.6.---"/>
      <w:r>
        <w:t>3.3.1.2.6.6. SOAP action: /ProcessDefinitions/GetObligator/GetObligatorService</w:t>
      </w:r>
      <w:bookmarkEnd w:id="2492"/>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ObligatorName SOAPEventSource (BW Activi</w:t>
            </w:r>
            <w:r>
              <w:t>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5.---">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493" w:name="3.3.1.2.6.7.---"/>
      <w:r>
        <w:t>3.3.1.2.6.7. SOAP action: /ProcessDefinitions/GetObligator/GetObligatorService</w:t>
      </w:r>
      <w:bookmarkEnd w:id="2493"/>
    </w:p>
    <w:p w:rsidR="00B6113D" w:rsidRDefault="00A66234">
      <w:pPr>
        <w:spacing w:after="0"/>
      </w:pPr>
      <w:r>
        <w:t xml:space="preserve"> </w:t>
      </w:r>
      <w:r>
        <w:rPr>
          <w:b/>
        </w:rPr>
        <w:t xml:space="preserve"> </w:t>
      </w:r>
      <w:hyperlink w:anchor="3.3.1.1.5.1.1.---">
        <w:r>
          <w:rPr>
            <w:color w:val="0000FF"/>
            <w:u w:val="single"/>
          </w:rPr>
          <w:t>SOAP 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ObligatorInfo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6.1.5.---">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5"/>
      </w:pPr>
      <w:bookmarkStart w:id="2494" w:name="3.3.1.2.7.---"/>
      <w:r>
        <w:t xml:space="preserve">3.3.1.2.7. </w:t>
      </w:r>
      <w:r>
        <w:t>GrantingCredit</w:t>
      </w:r>
      <w:bookmarkEnd w:id="2494"/>
    </w:p>
    <w:p w:rsidR="00B6113D" w:rsidRDefault="00A66234">
      <w:pPr>
        <w:spacing w:after="0"/>
      </w:pPr>
      <w:r>
        <w:t xml:space="preserve">This chapter contains list of destinations handled by project </w:t>
      </w:r>
      <w:hyperlink w:anchor="3.2.7.---">
        <w:r>
          <w:rPr>
            <w:color w:val="0000FF"/>
            <w:u w:val="single"/>
          </w:rPr>
          <w:t>GrantingCredit</w:t>
        </w:r>
      </w:hyperlink>
      <w:r>
        <w:t xml:space="preserve"> </w:t>
      </w:r>
    </w:p>
    <w:p w:rsidR="00B6113D" w:rsidRDefault="00A66234">
      <w:pPr>
        <w:spacing w:after="0"/>
      </w:pPr>
      <w:r>
        <w:t xml:space="preserve">Source: C:/TUCON/MakeDoc/projects/input/2/bw/GrantingCredit </w:t>
      </w:r>
    </w:p>
    <w:p w:rsidR="00B6113D" w:rsidRDefault="00A66234">
      <w:pPr>
        <w:spacing w:after="0"/>
      </w:pPr>
      <w:r>
        <w:t>Description: The application Granting credit provides resolution wheth</w:t>
      </w:r>
      <w:r>
        <w:t>er a credit (or mortgage) can be granded to a user. Information about user is the input of the application.</w:t>
      </w:r>
    </w:p>
    <w:p w:rsidR="00B6113D" w:rsidRDefault="00A66234">
      <w:pPr>
        <w:pStyle w:val="Heading6"/>
      </w:pPr>
      <w:bookmarkStart w:id="2495" w:name="3.3.1.2.7.1.---"/>
      <w:r>
        <w:t>3.3.1.2.7.1. databaseURL: jdbc:tibcosoftwareinc:oracle://10.246.4.34:1521;SID=ACCOUNTS</w:t>
      </w:r>
      <w:bookmarkEnd w:id="2495"/>
    </w:p>
    <w:p w:rsidR="00B6113D" w:rsidRDefault="00A66234">
      <w:pPr>
        <w:spacing w:after="0"/>
      </w:pPr>
      <w:r>
        <w:t xml:space="preserve"> </w:t>
      </w:r>
      <w:r>
        <w:rPr>
          <w:b/>
        </w:rPr>
        <w:t xml:space="preserve"> </w:t>
      </w:r>
      <w:hyperlink w:anchor="3.3.1.1.2.1.1.---">
        <w:r>
          <w:rPr>
            <w:color w:val="0000FF"/>
            <w:u w:val="single"/>
          </w:rPr>
          <w:t>databaseURL: jdbc:t</w:t>
        </w:r>
        <w:r>
          <w:rPr>
            <w:color w:val="0000FF"/>
            <w:u w:val="single"/>
          </w:rPr>
          <w: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3.---">
              <w:r>
                <w:rPr>
                  <w:color w:val="0000FF"/>
                  <w:u w:val="single"/>
                </w:rPr>
                <w:t>/ProcessDefinitions/CalculateBonita/CalculateBonita</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UPDATE STATES SET PROCESSED = 'Y'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id : NUMERIC</w:t>
            </w:r>
          </w:p>
        </w:tc>
      </w:tr>
    </w:tbl>
    <w:p w:rsidR="00B6113D" w:rsidRDefault="00B6113D"/>
    <w:p w:rsidR="00B6113D" w:rsidRDefault="00A66234">
      <w:pPr>
        <w:pStyle w:val="Heading6"/>
      </w:pPr>
      <w:bookmarkStart w:id="2496" w:name="3.3.1.2.7.2.---"/>
      <w:r>
        <w:t>3.3.1.2.7.2. databaseURL: jdbc:tibcosoftwareinc:oracle://10.246.4.34:1521;SID=ACCOUNTS</w:t>
      </w:r>
      <w:bookmarkEnd w:id="2496"/>
    </w:p>
    <w:p w:rsidR="00B6113D" w:rsidRDefault="00A66234">
      <w:pPr>
        <w:spacing w:after="0"/>
      </w:pPr>
      <w:r>
        <w:t xml:space="preserve"> </w:t>
      </w:r>
      <w:r>
        <w:rPr>
          <w:b/>
        </w:rPr>
        <w:t xml:space="preserve"> </w:t>
      </w:r>
      <w:hyperlink w:anchor="3.3.1.1.2.1.1.---">
        <w:r>
          <w:rPr>
            <w:color w:val="0000FF"/>
            <w:u w:val="single"/>
          </w:rPr>
          <w:t>databaseURL: jdbc:tibcosoftwareinc:oracle://10.246.4.34:1521;SID=ACCOUNTS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w:t>
            </w:r>
            <w:r>
              <w:t>CustomerDB (JDBCCall)</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7.---">
              <w:r>
                <w:rPr>
                  <w:color w:val="0000FF"/>
                  <w:u w:val="single"/>
                </w:rPr>
                <w:t>/ProcessDefinitions/GetObligator/GetObligator</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 xml:space="preserve">UPDATE CUSTOMER SET OBLIGATOR = ? WHERE CUST_ID =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lastRenderedPageBreak/>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obligator_name : VARCHAR</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customer_id : INTEGER</w:t>
            </w:r>
          </w:p>
        </w:tc>
      </w:tr>
    </w:tbl>
    <w:p w:rsidR="00B6113D" w:rsidRDefault="00B6113D"/>
    <w:p w:rsidR="00B6113D" w:rsidRDefault="00A66234">
      <w:pPr>
        <w:pStyle w:val="Heading6"/>
      </w:pPr>
      <w:bookmarkStart w:id="2497" w:name="3.3.1.2.7.3.---"/>
      <w:r>
        <w:t xml:space="preserve">3.3.1.2.7.3. </w:t>
      </w:r>
      <w:r>
        <w:t>databaseURL: jdbc:tibcosoftwareinc:oracle://10.246.4.34:1521;SID=ACCOUNTS</w:t>
      </w:r>
      <w:bookmarkEnd w:id="2497"/>
    </w:p>
    <w:p w:rsidR="00B6113D" w:rsidRDefault="00A66234">
      <w:pPr>
        <w:spacing w:after="0"/>
      </w:pPr>
      <w:r>
        <w:t xml:space="preserve"> </w:t>
      </w:r>
      <w:r>
        <w:rPr>
          <w:b/>
        </w:rPr>
        <w:t xml:space="preserve"> </w:t>
      </w:r>
      <w:hyperlink w:anchor="3.3.1.1.2.1.1.---">
        <w:r>
          <w:rPr>
            <w:color w:val="0000FF"/>
            <w:u w:val="single"/>
          </w:rPr>
          <w:t>databaseURL: jdbc:tibcosoftwareinc:oracle://10.246.4.34:1521;SID=ACCOUNTS</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323"/>
        <w:gridCol w:w="6920"/>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JDBCUpdate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UpdateCustomerDB (JDBCCall)</w:t>
            </w:r>
          </w:p>
        </w:tc>
      </w:tr>
      <w:tr w:rsidR="00B6113D">
        <w:tc>
          <w:tcPr>
            <w:tcW w:w="9576" w:type="dxa"/>
            <w:shd w:val="clear" w:color="auto" w:fill="FFFFFF" w:themeFill="background1"/>
          </w:tcPr>
          <w:p w:rsidR="00B6113D" w:rsidRDefault="00A66234">
            <w:pPr>
              <w:spacing w:after="0"/>
            </w:pPr>
            <w:r>
              <w:t>Sourc</w:t>
            </w:r>
            <w:r>
              <w:t>e:</w:t>
            </w:r>
          </w:p>
        </w:tc>
        <w:tc>
          <w:tcPr>
            <w:tcW w:w="9576" w:type="dxa"/>
            <w:shd w:val="clear" w:color="auto" w:fill="FFFFFF" w:themeFill="background1"/>
          </w:tcPr>
          <w:p w:rsidR="00B6113D" w:rsidRDefault="00A66234">
            <w:pPr>
              <w:spacing w:after="0"/>
            </w:pPr>
            <w:r>
              <w:t xml:space="preserve"> </w:t>
            </w:r>
            <w:hyperlink w:anchor="3.2.7.1.5.---">
              <w:r>
                <w:rPr>
                  <w:color w:val="0000FF"/>
                  <w:u w:val="single"/>
                </w:rPr>
                <w:t>/ProcessDefinitions/Examination/Examination</w:t>
              </w:r>
            </w:hyperlink>
            <w:r>
              <w:t xml:space="preserve"> (BW Process)</w:t>
            </w:r>
          </w:p>
        </w:tc>
      </w:tr>
      <w:tr w:rsidR="00B6113D">
        <w:tc>
          <w:tcPr>
            <w:tcW w:w="9576" w:type="dxa"/>
            <w:shd w:val="clear" w:color="auto" w:fill="FFFFFF" w:themeFill="background1"/>
          </w:tcPr>
          <w:p w:rsidR="00B6113D" w:rsidRDefault="00A66234">
            <w:pPr>
              <w:spacing w:after="0"/>
            </w:pPr>
            <w:r>
              <w:t>Query timeout:</w:t>
            </w:r>
          </w:p>
        </w:tc>
        <w:tc>
          <w:tcPr>
            <w:tcW w:w="9576" w:type="dxa"/>
            <w:shd w:val="clear" w:color="auto" w:fill="FFFFFF" w:themeFill="background1"/>
          </w:tcPr>
          <w:p w:rsidR="00B6113D" w:rsidRDefault="00A66234">
            <w:pPr>
              <w:spacing w:after="0"/>
            </w:pPr>
            <w:r>
              <w:t>10</w:t>
            </w:r>
          </w:p>
        </w:tc>
      </w:tr>
      <w:tr w:rsidR="00B6113D">
        <w:tc>
          <w:tcPr>
            <w:tcW w:w="9576" w:type="dxa"/>
            <w:shd w:val="clear" w:color="auto" w:fill="FFFFFF" w:themeFill="background1"/>
          </w:tcPr>
          <w:p w:rsidR="00B6113D" w:rsidRDefault="00A66234">
            <w:pPr>
              <w:spacing w:after="0"/>
            </w:pPr>
            <w:r>
              <w:t>Override transaction behaviour:</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Database URL:</w:t>
            </w:r>
          </w:p>
        </w:tc>
        <w:tc>
          <w:tcPr>
            <w:tcW w:w="9576" w:type="dxa"/>
            <w:shd w:val="clear" w:color="auto" w:fill="FFFFFF" w:themeFill="background1"/>
          </w:tcPr>
          <w:p w:rsidR="00B6113D" w:rsidRDefault="00A66234">
            <w:pPr>
              <w:spacing w:after="0"/>
            </w:pPr>
            <w:r>
              <w:t>jdbc:tibcosoftwareinc:oracle://%%jdbc/url_port%%;SID=%%jdbc/sid%%</w:t>
            </w:r>
          </w:p>
        </w:tc>
      </w:tr>
      <w:tr w:rsidR="00B6113D">
        <w:tc>
          <w:tcPr>
            <w:tcW w:w="9576" w:type="dxa"/>
            <w:shd w:val="clear" w:color="auto" w:fill="FFFFFF" w:themeFill="background1"/>
          </w:tcPr>
          <w:p w:rsidR="00B6113D" w:rsidRDefault="00A66234">
            <w:pPr>
              <w:spacing w:after="0"/>
            </w:pPr>
            <w:r>
              <w:t>SQL Statement:</w:t>
            </w:r>
          </w:p>
        </w:tc>
        <w:tc>
          <w:tcPr>
            <w:tcW w:w="9576" w:type="dxa"/>
            <w:shd w:val="clear" w:color="auto" w:fill="FFFFFF" w:themeFill="background1"/>
          </w:tcPr>
          <w:p w:rsidR="00B6113D" w:rsidRDefault="00A66234">
            <w:pPr>
              <w:spacing w:after="0"/>
            </w:pPr>
            <w:r>
              <w:t>UPDATE STATES SET INTEREST = ? WHERE ID = ?</w:t>
            </w:r>
          </w:p>
        </w:tc>
      </w:tr>
      <w:tr w:rsidR="00B6113D">
        <w:tc>
          <w:tcPr>
            <w:tcW w:w="9576" w:type="dxa"/>
            <w:shd w:val="clear" w:color="auto" w:fill="FFFFFF" w:themeFill="background1"/>
          </w:tcPr>
          <w:p w:rsidR="00B6113D" w:rsidRDefault="00A66234">
            <w:pPr>
              <w:spacing w:after="0"/>
            </w:pPr>
            <w:r>
              <w:t>User name:</w:t>
            </w:r>
          </w:p>
        </w:tc>
        <w:tc>
          <w:tcPr>
            <w:tcW w:w="9576" w:type="dxa"/>
            <w:shd w:val="clear" w:color="auto" w:fill="FFFFFF" w:themeFill="background1"/>
          </w:tcPr>
          <w:p w:rsidR="00B6113D" w:rsidRDefault="00A66234">
            <w:pPr>
              <w:spacing w:after="0"/>
            </w:pPr>
            <w:r>
              <w:t>%%jdbc/user%%</w:t>
            </w:r>
          </w:p>
        </w:tc>
      </w:tr>
      <w:tr w:rsidR="00B6113D">
        <w:tc>
          <w:tcPr>
            <w:tcW w:w="9576" w:type="dxa"/>
            <w:shd w:val="clear" w:color="auto" w:fill="FFFFFF" w:themeFill="background1"/>
          </w:tcPr>
          <w:p w:rsidR="00B6113D" w:rsidRDefault="00A66234">
            <w:pPr>
              <w:spacing w:after="0"/>
            </w:pPr>
            <w:r>
              <w:t>Use Shared JNDI Configuration:</w:t>
            </w:r>
          </w:p>
        </w:tc>
        <w:tc>
          <w:tcPr>
            <w:tcW w:w="9576" w:type="dxa"/>
            <w:shd w:val="clear" w:color="auto" w:fill="FFFFFF" w:themeFill="background1"/>
          </w:tcPr>
          <w:p w:rsidR="00B6113D" w:rsidRDefault="00A66234">
            <w:pPr>
              <w:spacing w:after="0"/>
            </w:pPr>
            <w:r>
              <w:t>true</w:t>
            </w:r>
          </w:p>
        </w:tc>
      </w:tr>
      <w:tr w:rsidR="00B6113D">
        <w:tc>
          <w:tcPr>
            <w:tcW w:w="9576" w:type="dxa"/>
            <w:shd w:val="clear" w:color="auto" w:fill="FFFFFF" w:themeFill="background1"/>
          </w:tcPr>
          <w:p w:rsidR="00B6113D" w:rsidRDefault="00A66234">
            <w:pPr>
              <w:spacing w:after="0"/>
            </w:pPr>
            <w:r>
              <w:t>JDBC Driver:</w:t>
            </w:r>
          </w:p>
        </w:tc>
        <w:tc>
          <w:tcPr>
            <w:tcW w:w="9576" w:type="dxa"/>
            <w:shd w:val="clear" w:color="auto" w:fill="FFFFFF" w:themeFill="background1"/>
          </w:tcPr>
          <w:p w:rsidR="00B6113D" w:rsidRDefault="00A66234">
            <w:pPr>
              <w:spacing w:after="0"/>
            </w:pPr>
            <w:r>
              <w:t>tibcosoftwareinc.jdbc.oracle.OracleDriver</w:t>
            </w:r>
          </w:p>
        </w:tc>
      </w:tr>
      <w:tr w:rsidR="00B6113D">
        <w:tc>
          <w:tcPr>
            <w:tcW w:w="9576" w:type="dxa"/>
            <w:shd w:val="clear" w:color="auto" w:fill="FFFFFF" w:themeFill="background1"/>
          </w:tcPr>
          <w:p w:rsidR="00B6113D" w:rsidRDefault="00A66234">
            <w:pPr>
              <w:spacing w:after="0"/>
            </w:pPr>
            <w:r>
              <w:t>JDBC Connection:</w:t>
            </w:r>
          </w:p>
        </w:tc>
        <w:tc>
          <w:tcPr>
            <w:tcW w:w="9576" w:type="dxa"/>
            <w:shd w:val="clear" w:color="auto" w:fill="FFFFFF" w:themeFill="background1"/>
          </w:tcPr>
          <w:p w:rsidR="00B6113D" w:rsidRDefault="00A66234">
            <w:pPr>
              <w:spacing w:after="0"/>
            </w:pPr>
            <w:r>
              <w:t>/SharedConnections/SharedTibco.sharedjdbc</w:t>
            </w:r>
          </w:p>
        </w:tc>
      </w:tr>
      <w:tr w:rsidR="00B6113D">
        <w:tc>
          <w:tcPr>
            <w:tcW w:w="9576" w:type="dxa"/>
            <w:shd w:val="clear" w:color="auto" w:fill="FFFFFF" w:themeFill="background1"/>
          </w:tcPr>
          <w:p w:rsidR="00B6113D" w:rsidRDefault="00A66234">
            <w:pPr>
              <w:spacing w:after="0"/>
            </w:pPr>
            <w:r>
              <w:t>Password:</w:t>
            </w:r>
          </w:p>
        </w:tc>
        <w:tc>
          <w:tcPr>
            <w:tcW w:w="9576" w:type="dxa"/>
            <w:shd w:val="clear" w:color="auto" w:fill="FFFFFF" w:themeFill="background1"/>
          </w:tcPr>
          <w:p w:rsidR="00B6113D" w:rsidRDefault="00A66234">
            <w:pPr>
              <w:spacing w:after="0"/>
            </w:pPr>
            <w:r>
              <w:t>%%jdbc/password%%</w:t>
            </w:r>
          </w:p>
        </w:tc>
      </w:tr>
      <w:tr w:rsidR="00B6113D">
        <w:tc>
          <w:tcPr>
            <w:tcW w:w="9576" w:type="dxa"/>
            <w:shd w:val="clear" w:color="auto" w:fill="FFFFFF" w:themeFill="background1"/>
          </w:tcPr>
          <w:p w:rsidR="00B6113D" w:rsidRDefault="00A66234">
            <w:pPr>
              <w:spacing w:after="0"/>
            </w:pPr>
            <w:r>
              <w:t>JDBC Connection type:</w:t>
            </w:r>
          </w:p>
        </w:tc>
        <w:tc>
          <w:tcPr>
            <w:tcW w:w="9576" w:type="dxa"/>
            <w:shd w:val="clear" w:color="auto" w:fill="FFFFFF" w:themeFill="background1"/>
          </w:tcPr>
          <w:p w:rsidR="00B6113D" w:rsidRDefault="00A66234">
            <w:pPr>
              <w:spacing w:after="0"/>
            </w:pPr>
            <w:r>
              <w:t>JDBC</w:t>
            </w:r>
          </w:p>
        </w:tc>
      </w:tr>
      <w:tr w:rsidR="00B6113D">
        <w:tc>
          <w:tcPr>
            <w:tcW w:w="9576" w:type="dxa"/>
            <w:shd w:val="clear" w:color="auto" w:fill="FFFFFF" w:themeFill="background1"/>
          </w:tcPr>
          <w:p w:rsidR="00B6113D" w:rsidRDefault="00A66234">
            <w:pPr>
              <w:spacing w:after="0"/>
            </w:pPr>
            <w:r>
              <w:t>Login timeout:</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Maximum connections:</w:t>
            </w:r>
          </w:p>
        </w:tc>
        <w:tc>
          <w:tcPr>
            <w:tcW w:w="9576" w:type="dxa"/>
            <w:shd w:val="clear" w:color="auto" w:fill="FFFFFF" w:themeFill="background1"/>
          </w:tcPr>
          <w:p w:rsidR="00B6113D" w:rsidRDefault="00A66234">
            <w:pPr>
              <w:spacing w:after="0"/>
            </w:pPr>
            <w:r>
              <w:t>120</w:t>
            </w:r>
          </w:p>
        </w:tc>
      </w:tr>
      <w:tr w:rsidR="00B6113D">
        <w:tc>
          <w:tcPr>
            <w:tcW w:w="9576" w:type="dxa"/>
            <w:shd w:val="clear" w:color="auto" w:fill="FFFFFF" w:themeFill="background1"/>
          </w:tcPr>
          <w:p w:rsidR="00B6113D" w:rsidRDefault="00A66234">
            <w:pPr>
              <w:spacing w:after="0"/>
            </w:pPr>
            <w:r>
              <w:t>Prepared SQL parameters: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interest : DECIMAL</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customer_id : INTEGER</w:t>
            </w:r>
          </w:p>
        </w:tc>
      </w:tr>
    </w:tbl>
    <w:p w:rsidR="00B6113D" w:rsidRDefault="00B6113D"/>
    <w:p w:rsidR="00B6113D" w:rsidRDefault="00A66234">
      <w:pPr>
        <w:pStyle w:val="Heading6"/>
      </w:pPr>
      <w:bookmarkStart w:id="2498" w:name="3.3.1.2.7.4.---"/>
      <w:r>
        <w:t>3.3.1.2.7.4. Queue: [no destination]</w:t>
      </w:r>
      <w:bookmarkEnd w:id="2498"/>
    </w:p>
    <w:p w:rsidR="00B6113D" w:rsidRDefault="00A66234">
      <w:pPr>
        <w:spacing w:after="0"/>
      </w:pPr>
      <w:r>
        <w:t xml:space="preserve"> </w:t>
      </w:r>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5"/>
        <w:gridCol w:w="63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 to JMS 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4.---">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lastRenderedPageBreak/>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00"/>
        </w:numPr>
        <w:spacing w:after="0"/>
      </w:pPr>
      <w:r>
        <w:t>PretenderBonita</w:t>
      </w:r>
    </w:p>
    <w:p w:rsidR="00B6113D" w:rsidRDefault="00A66234">
      <w:pPr>
        <w:pStyle w:val="ListParagraph"/>
        <w:numPr>
          <w:ilvl w:val="1"/>
          <w:numId w:val="1200"/>
        </w:numPr>
        <w:spacing w:after="0"/>
      </w:pPr>
      <w:r>
        <w:t>?Name: string</w:t>
      </w:r>
    </w:p>
    <w:p w:rsidR="00B6113D" w:rsidRDefault="00A66234">
      <w:pPr>
        <w:pStyle w:val="ListParagraph"/>
        <w:numPr>
          <w:ilvl w:val="1"/>
          <w:numId w:val="1200"/>
        </w:numPr>
        <w:spacing w:after="0"/>
      </w:pPr>
      <w:r>
        <w:t xml:space="preserve">?Bonita: i8  </w:t>
      </w:r>
    </w:p>
    <w:p w:rsidR="00B6113D" w:rsidRDefault="00A66234">
      <w:pPr>
        <w:pStyle w:val="Heading6"/>
      </w:pPr>
      <w:bookmarkStart w:id="2499" w:name="3.3.1.2.7.5.---"/>
      <w:r>
        <w:t>3.3.1.2.7.5. Queue: BANK.EXAMINATION.TEST</w:t>
      </w:r>
      <w:bookmarkEnd w:id="2499"/>
    </w:p>
    <w:p w:rsidR="00B6113D" w:rsidRDefault="00A66234">
      <w:pPr>
        <w:spacing w:after="0"/>
      </w:pPr>
      <w:r>
        <w:t xml:space="preserve"> </w:t>
      </w:r>
      <w:r>
        <w:rPr>
          <w:b/>
        </w:rPr>
        <w:t xml:space="preserve"> </w:t>
      </w:r>
      <w:hyperlink w:anchor="3.3.1.1.3.3.1.1.---">
        <w:r>
          <w:rPr>
            <w:color w:val="0000FF"/>
            <w:u w:val="single"/>
          </w:rPr>
          <w:t>Queue: BANK.EXAMINATION.TEST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52"/>
        <w:gridCol w:w="599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Result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11.---">
              <w:r>
                <w:rPr>
                  <w:color w:val="0000FF"/>
                  <w:u w:val="single"/>
                </w:rPr>
                <w:t>/ProcessDefinitions/Output/HTMLOutput</w:t>
              </w:r>
            </w:hyperlink>
            <w:r>
              <w:t xml:space="preserve"> (BW Process)</w:t>
            </w:r>
          </w:p>
        </w:tc>
      </w:tr>
      <w:tr w:rsidR="00B6113D">
        <w:tc>
          <w:tcPr>
            <w:tcW w:w="9576" w:type="dxa"/>
            <w:shd w:val="clear" w:color="auto" w:fill="FFFFFF" w:themeFill="background1"/>
          </w:tcPr>
          <w:p w:rsidR="00B6113D" w:rsidRDefault="00A66234">
            <w:pPr>
              <w:spacing w:after="0"/>
            </w:pPr>
            <w:r>
              <w:t>JMS Acknowledg</w:t>
            </w:r>
            <w:r>
              <w:t>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01"/>
        </w:numPr>
        <w:spacing w:after="0"/>
      </w:pPr>
      <w:r>
        <w:t>GrantingCreditResult</w:t>
      </w:r>
    </w:p>
    <w:p w:rsidR="00B6113D" w:rsidRDefault="00A66234">
      <w:pPr>
        <w:pStyle w:val="ListParagraph"/>
        <w:numPr>
          <w:ilvl w:val="1"/>
          <w:numId w:val="1201"/>
        </w:numPr>
        <w:spacing w:after="0"/>
      </w:pPr>
      <w:r>
        <w:t>?Name: string</w:t>
      </w:r>
    </w:p>
    <w:p w:rsidR="00B6113D" w:rsidRDefault="00A66234">
      <w:pPr>
        <w:pStyle w:val="ListParagraph"/>
        <w:numPr>
          <w:ilvl w:val="1"/>
          <w:numId w:val="1201"/>
        </w:numPr>
        <w:spacing w:after="0"/>
      </w:pPr>
      <w:r>
        <w:t>?RealtyValue: i8</w:t>
      </w:r>
    </w:p>
    <w:p w:rsidR="00B6113D" w:rsidRDefault="00A66234">
      <w:pPr>
        <w:pStyle w:val="ListParagraph"/>
        <w:numPr>
          <w:ilvl w:val="1"/>
          <w:numId w:val="1201"/>
        </w:numPr>
        <w:spacing w:after="0"/>
      </w:pPr>
      <w:r>
        <w:t>?Value: i8</w:t>
      </w:r>
    </w:p>
    <w:p w:rsidR="00B6113D" w:rsidRDefault="00A66234">
      <w:pPr>
        <w:pStyle w:val="ListParagraph"/>
        <w:numPr>
          <w:ilvl w:val="1"/>
          <w:numId w:val="1201"/>
        </w:numPr>
        <w:spacing w:after="0"/>
      </w:pPr>
      <w:r>
        <w:t>?State: boolean</w:t>
      </w:r>
    </w:p>
    <w:p w:rsidR="00B6113D" w:rsidRDefault="00A66234">
      <w:pPr>
        <w:pStyle w:val="ListParagraph"/>
        <w:numPr>
          <w:ilvl w:val="1"/>
          <w:numId w:val="1201"/>
        </w:numPr>
        <w:spacing w:after="0"/>
      </w:pPr>
      <w:r>
        <w:t>?Interest: r8</w:t>
      </w:r>
    </w:p>
    <w:p w:rsidR="00B6113D" w:rsidRDefault="00A66234">
      <w:pPr>
        <w:pStyle w:val="ListParagraph"/>
        <w:numPr>
          <w:ilvl w:val="1"/>
          <w:numId w:val="1201"/>
        </w:numPr>
        <w:spacing w:after="0"/>
      </w:pPr>
      <w:r>
        <w:t>?RealtyDetail: string</w:t>
      </w:r>
    </w:p>
    <w:p w:rsidR="00B6113D" w:rsidRDefault="00A66234">
      <w:pPr>
        <w:pStyle w:val="ListParagraph"/>
        <w:numPr>
          <w:ilvl w:val="1"/>
          <w:numId w:val="1201"/>
        </w:numPr>
        <w:spacing w:after="0"/>
      </w:pPr>
      <w:r>
        <w:t>?Refund: i8</w:t>
      </w:r>
    </w:p>
    <w:p w:rsidR="00B6113D" w:rsidRDefault="00A66234">
      <w:pPr>
        <w:pStyle w:val="ListParagraph"/>
        <w:numPr>
          <w:ilvl w:val="1"/>
          <w:numId w:val="1201"/>
        </w:numPr>
        <w:spacing w:after="0"/>
      </w:pPr>
      <w:r>
        <w:t xml:space="preserve">?Pawn: boolean  </w:t>
      </w:r>
    </w:p>
    <w:p w:rsidR="00B6113D" w:rsidRDefault="00A66234">
      <w:pPr>
        <w:pStyle w:val="Heading6"/>
      </w:pPr>
      <w:bookmarkStart w:id="2500" w:name="3.3.1.2.7.6.---"/>
      <w:r>
        <w:t>3.3.1.2.7.6. Queue: DEV.BANK.CALCULATEBONITA.REQUEST</w:t>
      </w:r>
      <w:bookmarkEnd w:id="2500"/>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31"/>
        <w:gridCol w:w="631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4.---">
              <w:r>
                <w:rPr>
                  <w:color w:val="0000FF"/>
                  <w:u w:val="single"/>
                </w:rPr>
                <w:t>/ProcessDefinitions/CalculateBonita/CalculateBo</w:t>
              </w:r>
              <w:r>
                <w:rPr>
                  <w:color w:val="0000FF"/>
                  <w:u w:val="single"/>
                </w:rPr>
                <w:t>nitaService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02"/>
        </w:numPr>
        <w:spacing w:after="0"/>
      </w:pPr>
      <w:r>
        <w:lastRenderedPageBreak/>
        <w:t>InputParameters</w:t>
      </w:r>
    </w:p>
    <w:p w:rsidR="00B6113D" w:rsidRDefault="00A66234">
      <w:pPr>
        <w:pStyle w:val="ListParagraph"/>
        <w:numPr>
          <w:ilvl w:val="1"/>
          <w:numId w:val="1202"/>
        </w:numPr>
        <w:spacing w:after="0"/>
      </w:pPr>
      <w:r>
        <w:t>?Name: string</w:t>
      </w:r>
    </w:p>
    <w:p w:rsidR="00B6113D" w:rsidRDefault="00A66234">
      <w:pPr>
        <w:pStyle w:val="ListParagraph"/>
        <w:numPr>
          <w:ilvl w:val="1"/>
          <w:numId w:val="1202"/>
        </w:numPr>
        <w:spacing w:after="0"/>
      </w:pPr>
      <w:r>
        <w:t>?RealtyValue: i8</w:t>
      </w:r>
    </w:p>
    <w:p w:rsidR="00B6113D" w:rsidRDefault="00A66234">
      <w:pPr>
        <w:pStyle w:val="ListParagraph"/>
        <w:numPr>
          <w:ilvl w:val="1"/>
          <w:numId w:val="1202"/>
        </w:numPr>
        <w:spacing w:after="0"/>
      </w:pPr>
      <w:r>
        <w:t>?Value: i8</w:t>
      </w:r>
    </w:p>
    <w:p w:rsidR="00B6113D" w:rsidRDefault="00A66234">
      <w:pPr>
        <w:pStyle w:val="ListParagraph"/>
        <w:numPr>
          <w:ilvl w:val="1"/>
          <w:numId w:val="1202"/>
        </w:numPr>
        <w:spacing w:after="0"/>
      </w:pPr>
      <w:r>
        <w:t>?MonthIncrement: i8</w:t>
      </w:r>
    </w:p>
    <w:p w:rsidR="00B6113D" w:rsidRDefault="00A66234">
      <w:pPr>
        <w:pStyle w:val="ListParagraph"/>
        <w:numPr>
          <w:ilvl w:val="1"/>
          <w:numId w:val="1202"/>
        </w:numPr>
        <w:spacing w:after="0"/>
      </w:pPr>
      <w:r>
        <w:t xml:space="preserve">?Refund: i8  </w:t>
      </w:r>
    </w:p>
    <w:p w:rsidR="00B6113D" w:rsidRDefault="00A66234">
      <w:pPr>
        <w:pStyle w:val="Heading6"/>
      </w:pPr>
      <w:bookmarkStart w:id="2501" w:name="3.3.1.2.7.7.---"/>
      <w:r>
        <w:t>3.3.1.2.7.7. Queue: DEV.BANK.CALCULATEBONITA.REQUEST</w:t>
      </w:r>
      <w:bookmarkEnd w:id="2501"/>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hyperlink w:anchor="3.3.1.1.3.3.1.2.---">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08"/>
        <w:gridCol w:w="683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Bonita JMSQueueRequestor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6.---">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A66234">
            <w:pPr>
              <w:spacing w:after="0"/>
            </w:pPr>
            <w:r>
              <w:t>=concat($_globalVariables/ns1:GlobalVariables/ENV, $_globalVariables/ns1:GlobalVariables/ExaminationJMSQueueName)</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03"/>
        </w:numPr>
        <w:spacing w:after="0"/>
      </w:pPr>
      <w:r>
        <w:t>InputParameters</w:t>
      </w:r>
    </w:p>
    <w:p w:rsidR="00B6113D" w:rsidRDefault="00A66234">
      <w:pPr>
        <w:pStyle w:val="ListParagraph"/>
        <w:numPr>
          <w:ilvl w:val="1"/>
          <w:numId w:val="1203"/>
        </w:numPr>
        <w:spacing w:after="0"/>
      </w:pPr>
      <w:r>
        <w:t>?Name: string</w:t>
      </w:r>
    </w:p>
    <w:p w:rsidR="00B6113D" w:rsidRDefault="00A66234">
      <w:pPr>
        <w:pStyle w:val="ListParagraph"/>
        <w:numPr>
          <w:ilvl w:val="1"/>
          <w:numId w:val="1203"/>
        </w:numPr>
        <w:spacing w:after="0"/>
      </w:pPr>
      <w:r>
        <w:t>?RealtyValue: i8</w:t>
      </w:r>
    </w:p>
    <w:p w:rsidR="00B6113D" w:rsidRDefault="00A66234">
      <w:pPr>
        <w:pStyle w:val="ListParagraph"/>
        <w:numPr>
          <w:ilvl w:val="1"/>
          <w:numId w:val="1203"/>
        </w:numPr>
        <w:spacing w:after="0"/>
      </w:pPr>
      <w:r>
        <w:t>?Value: i8</w:t>
      </w:r>
    </w:p>
    <w:p w:rsidR="00B6113D" w:rsidRDefault="00A66234">
      <w:pPr>
        <w:pStyle w:val="ListParagraph"/>
        <w:numPr>
          <w:ilvl w:val="1"/>
          <w:numId w:val="1203"/>
        </w:numPr>
        <w:spacing w:after="0"/>
      </w:pPr>
      <w:r>
        <w:t>?MonthIncrement: i8</w:t>
      </w:r>
    </w:p>
    <w:p w:rsidR="00B6113D" w:rsidRDefault="00A66234">
      <w:pPr>
        <w:pStyle w:val="ListParagraph"/>
        <w:numPr>
          <w:ilvl w:val="1"/>
          <w:numId w:val="1203"/>
        </w:numPr>
        <w:spacing w:after="0"/>
      </w:pPr>
      <w:r>
        <w:t xml:space="preserve">?Refund: i8 </w:t>
      </w:r>
      <w:r>
        <w:t>Reply Message:</w:t>
      </w:r>
    </w:p>
    <w:p w:rsidR="00B6113D" w:rsidRDefault="00A66234">
      <w:pPr>
        <w:pStyle w:val="ListParagraph"/>
        <w:numPr>
          <w:ilvl w:val="0"/>
          <w:numId w:val="1204"/>
        </w:numPr>
        <w:spacing w:after="0"/>
      </w:pPr>
      <w:r>
        <w:t>PretenderBonita</w:t>
      </w:r>
    </w:p>
    <w:p w:rsidR="00B6113D" w:rsidRDefault="00A66234">
      <w:pPr>
        <w:pStyle w:val="ListParagraph"/>
        <w:numPr>
          <w:ilvl w:val="1"/>
          <w:numId w:val="1204"/>
        </w:numPr>
        <w:spacing w:after="0"/>
      </w:pPr>
      <w:r>
        <w:t>?Name: string</w:t>
      </w:r>
    </w:p>
    <w:p w:rsidR="00B6113D" w:rsidRDefault="00A66234">
      <w:pPr>
        <w:pStyle w:val="ListParagraph"/>
        <w:numPr>
          <w:ilvl w:val="1"/>
          <w:numId w:val="1204"/>
        </w:numPr>
        <w:spacing w:after="0"/>
      </w:pPr>
      <w:r>
        <w:t xml:space="preserve">?Bonita: i8  </w:t>
      </w:r>
    </w:p>
    <w:p w:rsidR="00B6113D" w:rsidRDefault="00A66234">
      <w:pPr>
        <w:pStyle w:val="Heading6"/>
      </w:pPr>
      <w:bookmarkStart w:id="2502" w:name="3.3.1.2.7.8.---"/>
      <w:r>
        <w:t>3.3.1.2.7.8. Queue: DEV.BANK.EXAMINATION.APPRVALUE</w:t>
      </w:r>
      <w:bookmarkEnd w:id="2502"/>
    </w:p>
    <w:p w:rsidR="00B6113D" w:rsidRDefault="00A66234">
      <w:pPr>
        <w:spacing w:after="0"/>
      </w:pPr>
      <w:r>
        <w:t xml:space="preserve"> </w:t>
      </w:r>
      <w:r>
        <w:rPr>
          <w:b/>
        </w:rPr>
        <w:t xml:space="preserve"> </w:t>
      </w:r>
      <w:hyperlink w:anchor="3.3.1.1.3.3.1.5.---">
        <w:r>
          <w:rPr>
            <w:color w:val="0000FF"/>
            <w:u w:val="single"/>
          </w:rPr>
          <w:t>Queue: DEV.BANK.EXAMINATION.APPRVALUE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35"/>
        <w:gridCol w:w="600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 WaitForJMSQueueMessage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6.---">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w:t>
            </w:r>
            <w:r>
              <w: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lastRenderedPageBreak/>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05"/>
        </w:numPr>
        <w:spacing w:after="0"/>
      </w:pPr>
      <w:r>
        <w:t>AppraisalResult</w:t>
      </w:r>
    </w:p>
    <w:p w:rsidR="00B6113D" w:rsidRDefault="00A66234">
      <w:pPr>
        <w:pStyle w:val="ListParagraph"/>
        <w:numPr>
          <w:ilvl w:val="1"/>
          <w:numId w:val="1205"/>
        </w:numPr>
        <w:spacing w:after="0"/>
      </w:pPr>
      <w:r>
        <w:t>?customerName: string</w:t>
      </w:r>
    </w:p>
    <w:p w:rsidR="00B6113D" w:rsidRDefault="00A66234">
      <w:pPr>
        <w:pStyle w:val="ListParagraph"/>
        <w:numPr>
          <w:ilvl w:val="1"/>
          <w:numId w:val="1205"/>
        </w:numPr>
        <w:spacing w:after="0"/>
      </w:pPr>
      <w:r>
        <w:t xml:space="preserve">?realtyValue: i8  </w:t>
      </w:r>
    </w:p>
    <w:p w:rsidR="00B6113D" w:rsidRDefault="00A66234">
      <w:pPr>
        <w:pStyle w:val="Heading6"/>
      </w:pPr>
      <w:bookmarkStart w:id="2503" w:name="3.3.1.2.7.9.---"/>
      <w:r>
        <w:t>3.3.1.2.7.9. Queue: DEV.BANK.EXAMINATION.TEST</w:t>
      </w:r>
      <w:bookmarkEnd w:id="2503"/>
    </w:p>
    <w:p w:rsidR="00B6113D" w:rsidRDefault="00A66234">
      <w:pPr>
        <w:spacing w:after="0"/>
      </w:pPr>
      <w:r>
        <w:t xml:space="preserve"> </w:t>
      </w:r>
      <w:r>
        <w:rPr>
          <w:b/>
        </w:rPr>
        <w:t xml:space="preserve"> </w:t>
      </w:r>
      <w:hyperlink w:anchor="3.3.1.1.3.3.1.6.---">
        <w:r>
          <w:rPr>
            <w:color w:val="0000FF"/>
            <w:u w:val="single"/>
          </w:rPr>
          <w:t>Queue: DEV.BANK.EXAMINATION.TEST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35"/>
        <w:gridCol w:w="600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6.---">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06"/>
        </w:numPr>
        <w:spacing w:after="0"/>
      </w:pPr>
      <w:r>
        <w:t>InputParameters</w:t>
      </w:r>
    </w:p>
    <w:p w:rsidR="00B6113D" w:rsidRDefault="00A66234">
      <w:pPr>
        <w:pStyle w:val="ListParagraph"/>
        <w:numPr>
          <w:ilvl w:val="1"/>
          <w:numId w:val="1206"/>
        </w:numPr>
        <w:spacing w:after="0"/>
      </w:pPr>
      <w:r>
        <w:t>?Name: string</w:t>
      </w:r>
    </w:p>
    <w:p w:rsidR="00B6113D" w:rsidRDefault="00A66234">
      <w:pPr>
        <w:pStyle w:val="ListParagraph"/>
        <w:numPr>
          <w:ilvl w:val="1"/>
          <w:numId w:val="1206"/>
        </w:numPr>
        <w:spacing w:after="0"/>
      </w:pPr>
      <w:r>
        <w:t>?RealtyValue: i8</w:t>
      </w:r>
    </w:p>
    <w:p w:rsidR="00B6113D" w:rsidRDefault="00A66234">
      <w:pPr>
        <w:pStyle w:val="ListParagraph"/>
        <w:numPr>
          <w:ilvl w:val="1"/>
          <w:numId w:val="1206"/>
        </w:numPr>
        <w:spacing w:after="0"/>
      </w:pPr>
      <w:r>
        <w:t>?Value: i8</w:t>
      </w:r>
    </w:p>
    <w:p w:rsidR="00B6113D" w:rsidRDefault="00A66234">
      <w:pPr>
        <w:pStyle w:val="ListParagraph"/>
        <w:numPr>
          <w:ilvl w:val="1"/>
          <w:numId w:val="1206"/>
        </w:numPr>
        <w:spacing w:after="0"/>
      </w:pPr>
      <w:r>
        <w:t>?RealtyDetail: string</w:t>
      </w:r>
    </w:p>
    <w:p w:rsidR="00B6113D" w:rsidRDefault="00A66234">
      <w:pPr>
        <w:pStyle w:val="ListParagraph"/>
        <w:numPr>
          <w:ilvl w:val="1"/>
          <w:numId w:val="1206"/>
        </w:numPr>
        <w:spacing w:after="0"/>
      </w:pPr>
      <w:r>
        <w:t>?Salary: i8</w:t>
      </w:r>
    </w:p>
    <w:p w:rsidR="00B6113D" w:rsidRDefault="00A66234">
      <w:pPr>
        <w:pStyle w:val="ListParagraph"/>
        <w:numPr>
          <w:ilvl w:val="1"/>
          <w:numId w:val="1206"/>
        </w:numPr>
        <w:spacing w:after="0"/>
      </w:pPr>
      <w:r>
        <w:t>?Refund: i8</w:t>
      </w:r>
    </w:p>
    <w:p w:rsidR="00B6113D" w:rsidRDefault="00A66234">
      <w:pPr>
        <w:pStyle w:val="ListParagraph"/>
        <w:numPr>
          <w:ilvl w:val="1"/>
          <w:numId w:val="1206"/>
        </w:numPr>
        <w:spacing w:after="0"/>
      </w:pPr>
      <w:r>
        <w:t xml:space="preserve">?Pawn: boolean  </w:t>
      </w:r>
    </w:p>
    <w:p w:rsidR="00B6113D" w:rsidRDefault="00A66234">
      <w:pPr>
        <w:pStyle w:val="Heading6"/>
      </w:pPr>
      <w:bookmarkStart w:id="2504" w:name="3.3.1.2.7.10.---"/>
      <w:r>
        <w:t>3.3.1.2.7.10. Queue: DEV.BANK.EXAMINATION.TEST</w:t>
      </w:r>
      <w:bookmarkEnd w:id="2504"/>
    </w:p>
    <w:p w:rsidR="00B6113D" w:rsidRDefault="00A66234">
      <w:pPr>
        <w:spacing w:after="0"/>
      </w:pPr>
      <w:r>
        <w:t xml:space="preserve"> </w:t>
      </w:r>
      <w:r>
        <w:rPr>
          <w:b/>
        </w:rPr>
        <w:t xml:space="preserve"> </w:t>
      </w:r>
      <w:hyperlink w:anchor="3.3.1.1.3.3.1.6.---">
        <w:r>
          <w:rPr>
            <w:color w:val="0000FF"/>
            <w:u w:val="single"/>
          </w:rPr>
          <w:t>Queue: DEV.BANK.EXAMINATION.TEST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05"/>
        <w:gridCol w:w="603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Result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6.---">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lastRenderedPageBreak/>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07"/>
        </w:numPr>
        <w:spacing w:after="0"/>
      </w:pPr>
      <w:r>
        <w:t>GrantingCreditResult</w:t>
      </w:r>
    </w:p>
    <w:p w:rsidR="00B6113D" w:rsidRDefault="00A66234">
      <w:pPr>
        <w:pStyle w:val="ListParagraph"/>
        <w:numPr>
          <w:ilvl w:val="1"/>
          <w:numId w:val="1207"/>
        </w:numPr>
        <w:spacing w:after="0"/>
      </w:pPr>
      <w:r>
        <w:t>?Name: string</w:t>
      </w:r>
    </w:p>
    <w:p w:rsidR="00B6113D" w:rsidRDefault="00A66234">
      <w:pPr>
        <w:pStyle w:val="ListParagraph"/>
        <w:numPr>
          <w:ilvl w:val="1"/>
          <w:numId w:val="1207"/>
        </w:numPr>
        <w:spacing w:after="0"/>
      </w:pPr>
      <w:r>
        <w:t>?RealtyValue: i8</w:t>
      </w:r>
    </w:p>
    <w:p w:rsidR="00B6113D" w:rsidRDefault="00A66234">
      <w:pPr>
        <w:pStyle w:val="ListParagraph"/>
        <w:numPr>
          <w:ilvl w:val="1"/>
          <w:numId w:val="1207"/>
        </w:numPr>
        <w:spacing w:after="0"/>
      </w:pPr>
      <w:r>
        <w:t>?Value: i8</w:t>
      </w:r>
    </w:p>
    <w:p w:rsidR="00B6113D" w:rsidRDefault="00A66234">
      <w:pPr>
        <w:pStyle w:val="ListParagraph"/>
        <w:numPr>
          <w:ilvl w:val="1"/>
          <w:numId w:val="1207"/>
        </w:numPr>
        <w:spacing w:after="0"/>
      </w:pPr>
      <w:r>
        <w:t>?State: boolean</w:t>
      </w:r>
    </w:p>
    <w:p w:rsidR="00B6113D" w:rsidRDefault="00A66234">
      <w:pPr>
        <w:pStyle w:val="ListParagraph"/>
        <w:numPr>
          <w:ilvl w:val="1"/>
          <w:numId w:val="1207"/>
        </w:numPr>
        <w:spacing w:after="0"/>
      </w:pPr>
      <w:r>
        <w:t>?Interest: r8</w:t>
      </w:r>
    </w:p>
    <w:p w:rsidR="00B6113D" w:rsidRDefault="00A66234">
      <w:pPr>
        <w:pStyle w:val="ListParagraph"/>
        <w:numPr>
          <w:ilvl w:val="1"/>
          <w:numId w:val="1207"/>
        </w:numPr>
        <w:spacing w:after="0"/>
      </w:pPr>
      <w:r>
        <w:t>?RealtyDetail: string</w:t>
      </w:r>
    </w:p>
    <w:p w:rsidR="00B6113D" w:rsidRDefault="00A66234">
      <w:pPr>
        <w:pStyle w:val="ListParagraph"/>
        <w:numPr>
          <w:ilvl w:val="1"/>
          <w:numId w:val="1207"/>
        </w:numPr>
        <w:spacing w:after="0"/>
      </w:pPr>
      <w:r>
        <w:t>?Refund: i8</w:t>
      </w:r>
    </w:p>
    <w:p w:rsidR="00B6113D" w:rsidRDefault="00A66234">
      <w:pPr>
        <w:pStyle w:val="ListParagraph"/>
        <w:numPr>
          <w:ilvl w:val="1"/>
          <w:numId w:val="1207"/>
        </w:numPr>
        <w:spacing w:after="0"/>
      </w:pPr>
      <w:r>
        <w:t xml:space="preserve">?Pawn: boolean  </w:t>
      </w:r>
    </w:p>
    <w:p w:rsidR="00B6113D" w:rsidRDefault="00A66234">
      <w:pPr>
        <w:pStyle w:val="Heading6"/>
      </w:pPr>
      <w:bookmarkStart w:id="2505" w:name="3.3.1.2.7.11.---"/>
      <w:r>
        <w:t>3.3.1.2.7.11. Queue: DEV.BANK.EXAMINATION.TEST</w:t>
      </w:r>
      <w:bookmarkEnd w:id="2505"/>
    </w:p>
    <w:p w:rsidR="00B6113D" w:rsidRDefault="00A66234">
      <w:pPr>
        <w:spacing w:after="0"/>
      </w:pPr>
      <w:r>
        <w:t xml:space="preserve"> </w:t>
      </w:r>
      <w:r>
        <w:rPr>
          <w:b/>
        </w:rPr>
        <w:t xml:space="preserve"> </w:t>
      </w:r>
      <w:hyperlink w:anchor="3.3.1.1.3.3.1.6.---">
        <w:r>
          <w:rPr>
            <w:color w:val="0000FF"/>
            <w:u w:val="single"/>
          </w:rPr>
          <w:t>Queue: DEV.BANK.EXAMINATION.TEST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22"/>
        <w:gridCol w:w="602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2.---">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08"/>
        </w:numPr>
        <w:spacing w:after="0"/>
      </w:pPr>
      <w:r>
        <w:t>InputParameters</w:t>
      </w:r>
    </w:p>
    <w:p w:rsidR="00B6113D" w:rsidRDefault="00A66234">
      <w:pPr>
        <w:pStyle w:val="ListParagraph"/>
        <w:numPr>
          <w:ilvl w:val="1"/>
          <w:numId w:val="1208"/>
        </w:numPr>
        <w:spacing w:after="0"/>
      </w:pPr>
      <w:r>
        <w:t>?Name: string</w:t>
      </w:r>
    </w:p>
    <w:p w:rsidR="00B6113D" w:rsidRDefault="00A66234">
      <w:pPr>
        <w:pStyle w:val="ListParagraph"/>
        <w:numPr>
          <w:ilvl w:val="1"/>
          <w:numId w:val="1208"/>
        </w:numPr>
        <w:spacing w:after="0"/>
      </w:pPr>
      <w:r>
        <w:t>?RealtyValue: i8</w:t>
      </w:r>
    </w:p>
    <w:p w:rsidR="00B6113D" w:rsidRDefault="00A66234">
      <w:pPr>
        <w:pStyle w:val="ListParagraph"/>
        <w:numPr>
          <w:ilvl w:val="1"/>
          <w:numId w:val="1208"/>
        </w:numPr>
        <w:spacing w:after="0"/>
      </w:pPr>
      <w:r>
        <w:t>?Value: i8</w:t>
      </w:r>
    </w:p>
    <w:p w:rsidR="00B6113D" w:rsidRDefault="00A66234">
      <w:pPr>
        <w:pStyle w:val="ListParagraph"/>
        <w:numPr>
          <w:ilvl w:val="1"/>
          <w:numId w:val="1208"/>
        </w:numPr>
        <w:spacing w:after="0"/>
      </w:pPr>
      <w:r>
        <w:t>?RealtyDetail: string</w:t>
      </w:r>
    </w:p>
    <w:p w:rsidR="00B6113D" w:rsidRDefault="00A66234">
      <w:pPr>
        <w:pStyle w:val="ListParagraph"/>
        <w:numPr>
          <w:ilvl w:val="1"/>
          <w:numId w:val="1208"/>
        </w:numPr>
        <w:spacing w:after="0"/>
      </w:pPr>
      <w:r>
        <w:t>?Salary: i8</w:t>
      </w:r>
    </w:p>
    <w:p w:rsidR="00B6113D" w:rsidRDefault="00A66234">
      <w:pPr>
        <w:pStyle w:val="ListParagraph"/>
        <w:numPr>
          <w:ilvl w:val="1"/>
          <w:numId w:val="1208"/>
        </w:numPr>
        <w:spacing w:after="0"/>
      </w:pPr>
      <w:r>
        <w:t>?Refund: i8</w:t>
      </w:r>
    </w:p>
    <w:p w:rsidR="00B6113D" w:rsidRDefault="00A66234">
      <w:pPr>
        <w:pStyle w:val="ListParagraph"/>
        <w:numPr>
          <w:ilvl w:val="1"/>
          <w:numId w:val="1208"/>
        </w:numPr>
        <w:spacing w:after="0"/>
      </w:pPr>
      <w:r>
        <w:t xml:space="preserve">?Pawn: boolean  </w:t>
      </w:r>
    </w:p>
    <w:p w:rsidR="00B6113D" w:rsidRDefault="00A66234">
      <w:pPr>
        <w:pStyle w:val="Heading6"/>
      </w:pPr>
      <w:bookmarkStart w:id="2506" w:name="3.3.1.2.7.12.---"/>
      <w:r>
        <w:t>3.3.1.2.7.12. Queue: DEV.BANK.PAWN.CREDITREQ</w:t>
      </w:r>
      <w:bookmarkEnd w:id="2506"/>
    </w:p>
    <w:p w:rsidR="00B6113D" w:rsidRDefault="00A66234">
      <w:pPr>
        <w:spacing w:after="0"/>
      </w:pPr>
      <w:r>
        <w:t xml:space="preserve"> </w:t>
      </w:r>
      <w:r>
        <w:rPr>
          <w:b/>
        </w:rPr>
        <w:t xml:space="preserve"> </w:t>
      </w:r>
      <w:hyperlink w:anchor="3.3.1.1.3.3.1.8.---">
        <w:r>
          <w:rPr>
            <w:color w:val="0000FF"/>
            <w:u w:val="single"/>
          </w:rPr>
          <w:t>Queue: DEV.BANK.PAWN.CREDITREQ</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22"/>
        <w:gridCol w:w="602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2.---">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lastRenderedPageBreak/>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w:t>
            </w:r>
            <w:r>
              <w: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09"/>
        </w:numPr>
        <w:spacing w:after="0"/>
      </w:pPr>
      <w:r>
        <w:t>AppraisalRequest</w:t>
      </w:r>
    </w:p>
    <w:p w:rsidR="00B6113D" w:rsidRDefault="00A66234">
      <w:pPr>
        <w:pStyle w:val="ListParagraph"/>
        <w:numPr>
          <w:ilvl w:val="1"/>
          <w:numId w:val="1209"/>
        </w:numPr>
        <w:spacing w:after="0"/>
      </w:pPr>
      <w:r>
        <w:t>?Name: string</w:t>
      </w:r>
    </w:p>
    <w:p w:rsidR="00B6113D" w:rsidRDefault="00A66234">
      <w:pPr>
        <w:pStyle w:val="ListParagraph"/>
        <w:numPr>
          <w:ilvl w:val="1"/>
          <w:numId w:val="1209"/>
        </w:numPr>
        <w:spacing w:after="0"/>
      </w:pPr>
      <w:r>
        <w:t>?RealtyDetail: string</w:t>
      </w:r>
    </w:p>
    <w:p w:rsidR="00B6113D" w:rsidRDefault="00A66234">
      <w:pPr>
        <w:pStyle w:val="ListParagraph"/>
        <w:numPr>
          <w:ilvl w:val="1"/>
          <w:numId w:val="1209"/>
        </w:numPr>
        <w:spacing w:after="0"/>
      </w:pPr>
      <w:r>
        <w:t xml:space="preserve">?Pawn: boolean  </w:t>
      </w:r>
    </w:p>
    <w:p w:rsidR="00B6113D" w:rsidRDefault="00A66234">
      <w:pPr>
        <w:pStyle w:val="Heading6"/>
      </w:pPr>
      <w:bookmarkStart w:id="2507" w:name="3.3.1.2.7.13.---"/>
      <w:r>
        <w:t>3.3.1.2.7.13. SOAP action: /ProcessDefinitions/GetObligator/GetObligatorService</w:t>
      </w:r>
      <w:bookmarkEnd w:id="2507"/>
    </w:p>
    <w:p w:rsidR="00B6113D" w:rsidRDefault="00A66234">
      <w:pPr>
        <w:spacing w:after="0"/>
      </w:pPr>
      <w:r>
        <w:t xml:space="preserve"> </w:t>
      </w:r>
      <w:r>
        <w:rPr>
          <w:b/>
        </w:rPr>
        <w:t xml:space="preserve"> </w:t>
      </w:r>
      <w:hyperlink w:anchor="3.3.1.1.5.1.1.---">
        <w:r>
          <w:rPr>
            <w:color w:val="0000FF"/>
            <w:u w:val="single"/>
          </w:rPr>
          <w:t xml:space="preserve">SOAP action: </w:t>
        </w:r>
        <w:r>
          <w:rPr>
            <w:color w:val="0000FF"/>
            <w:u w:val="single"/>
          </w:rPr>
          <w:t>/ProcessDefinitions/GetObligator/GetObligatorService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10"/>
        <w:gridCol w:w="64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4.---">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08" w:name="3.3.1.2.7.14.---"/>
      <w:r>
        <w:t>3.3.1.2.7.14. SOAP action: /ProcessDefinitions/GetObligator/GetObligatorService</w:t>
      </w:r>
      <w:bookmarkEnd w:id="2508"/>
    </w:p>
    <w:p w:rsidR="00B6113D" w:rsidRDefault="00A66234">
      <w:pPr>
        <w:spacing w:after="0"/>
      </w:pPr>
      <w:r>
        <w:t xml:space="preserve"> </w:t>
      </w:r>
      <w:r>
        <w:rPr>
          <w:b/>
        </w:rPr>
        <w:t xml:space="preserve"> </w:t>
      </w:r>
      <w:hyperlink w:anchor="3.3.1.1.5.1.1.---">
        <w:r>
          <w:rPr>
            <w:color w:val="0000FF"/>
            <w:u w:val="single"/>
          </w:rPr>
          <w:t xml:space="preserve">SOAP </w:t>
        </w:r>
        <w:r>
          <w:rPr>
            <w:color w:val="0000FF"/>
            <w:u w:val="single"/>
          </w:rPr>
          <w:t>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ObligatorName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8.---">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09" w:name="3.3.1.2.7.15.---"/>
      <w:r>
        <w:t>3.3.1.2.7.15. SOAP action: /ProcessDefinitions/GetObligator/GetObligatorService</w:t>
      </w:r>
      <w:bookmarkEnd w:id="2509"/>
    </w:p>
    <w:p w:rsidR="00B6113D" w:rsidRDefault="00A66234">
      <w:pPr>
        <w:spacing w:after="0"/>
      </w:pPr>
      <w:r>
        <w:t xml:space="preserve"> </w:t>
      </w:r>
      <w:r>
        <w:rPr>
          <w:b/>
        </w:rPr>
        <w:t xml:space="preserve"> </w:t>
      </w:r>
      <w:hyperlink w:anchor="3.3.1.1.5.1.1.---">
        <w:r>
          <w:rPr>
            <w:color w:val="0000FF"/>
            <w:u w:val="single"/>
          </w:rPr>
          <w:t xml:space="preserve">SOAP </w:t>
        </w:r>
        <w:r>
          <w:rPr>
            <w:color w:val="0000FF"/>
            <w:u w:val="single"/>
          </w:rPr>
          <w:t>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ObligatorInfo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8.---">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lastRenderedPageBreak/>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10" w:name="3.3.1.2.7.16.---"/>
      <w:r>
        <w:t>3.3.1.2.7.16. SOAP action: /ProcessDefinitions/LoadParameters/LoadParametersService</w:t>
      </w:r>
      <w:bookmarkEnd w:id="2510"/>
    </w:p>
    <w:p w:rsidR="00B6113D" w:rsidRDefault="00A66234">
      <w:pPr>
        <w:spacing w:after="0"/>
      </w:pPr>
      <w:r>
        <w:t xml:space="preserve"> </w:t>
      </w:r>
      <w:r>
        <w:rPr>
          <w:b/>
        </w:rPr>
        <w:t xml:space="preserve"> </w:t>
      </w:r>
      <w:hyperlink w:anchor="3.3.1.1.5.2.2.---">
        <w:r>
          <w:rPr>
            <w:color w:val="0000FF"/>
            <w:u w:val="single"/>
          </w:rPr>
          <w:t xml:space="preserve">SOAP action: </w:t>
        </w:r>
        <w:r>
          <w:rPr>
            <w:color w:val="0000FF"/>
            <w:u w:val="single"/>
          </w:rPr>
          <w:t>/ProcessDefinitions/LoadParameters/LoadParametersService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2.---">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w:t>
            </w:r>
            <w:r>
              <w:t>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511" w:name="3.3.1.2.7.17.---"/>
      <w:r>
        <w:t>3.3.1.2.7.17. SOAP action: /ProcessDefinitions/LoadParameters/LoadParametersService</w:t>
      </w:r>
      <w:bookmarkEnd w:id="2511"/>
    </w:p>
    <w:p w:rsidR="00B6113D" w:rsidRDefault="00A66234">
      <w:pPr>
        <w:spacing w:after="0"/>
      </w:pPr>
      <w:r>
        <w:t xml:space="preserve"> </w:t>
      </w:r>
      <w:r>
        <w:rPr>
          <w:b/>
        </w:rPr>
        <w:t xml:space="preserve"> </w:t>
      </w:r>
      <w:hyperlink w:anchor="3.3.1.1.5.2.2.---">
        <w:r>
          <w:rPr>
            <w:color w:val="0000FF"/>
            <w:u w:val="single"/>
          </w:rPr>
          <w:t xml:space="preserve">SOAP action: </w:t>
        </w:r>
        <w:r>
          <w:rPr>
            <w:color w:val="0000FF"/>
            <w:u w:val="single"/>
          </w:rPr>
          <w:t>/ProcessDefinitions/LoadParameters/LoadParametersService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InputFileName from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10.---">
              <w:r>
                <w:rPr>
                  <w:color w:val="0000FF"/>
                  <w:u w:val="single"/>
                </w:rPr>
                <w:t>/ProcessDefinitions/LoadParameters/LoadParametersService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512" w:name="3.3.1.2.7.18.---"/>
      <w:r>
        <w:t>3.3.1.2.7.18. SOAP action: /ProcessDefinitions/LoadParameters/LoadParametersService</w:t>
      </w:r>
      <w:bookmarkEnd w:id="2512"/>
    </w:p>
    <w:p w:rsidR="00B6113D" w:rsidRDefault="00A66234">
      <w:pPr>
        <w:spacing w:after="0"/>
      </w:pPr>
      <w:r>
        <w:t xml:space="preserve"> </w:t>
      </w:r>
      <w:r>
        <w:rPr>
          <w:b/>
        </w:rPr>
        <w:t xml:space="preserve"> </w:t>
      </w:r>
      <w:hyperlink w:anchor="3.3.1.1.5.2.2.---">
        <w:r>
          <w:rPr>
            <w:color w:val="0000FF"/>
            <w:u w:val="single"/>
          </w:rPr>
          <w:t>SOAP action: /ProcessDefinitions/LoadParameters/LoadParametersService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10.---">
              <w:r>
                <w:rPr>
                  <w:color w:val="0000FF"/>
                  <w:u w:val="single"/>
                </w:rPr>
                <w:t>/ProcessDefinitions/LoadParame</w:t>
              </w:r>
              <w:r>
                <w:rPr>
                  <w:color w:val="0000FF"/>
                  <w:u w:val="single"/>
                </w:rPr>
                <w:t>ters/LoadParametersService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513" w:name="3.3.1.2.7.19.---"/>
      <w:r>
        <w:t xml:space="preserve">3.3.1.2.7.19. </w:t>
      </w:r>
      <w:r>
        <w:t>SOAP action: /ProcessDefinitions/LoadParameters/LoadParametersService</w:t>
      </w:r>
      <w:bookmarkEnd w:id="2513"/>
    </w:p>
    <w:p w:rsidR="00B6113D" w:rsidRDefault="00A66234">
      <w:pPr>
        <w:spacing w:after="0"/>
      </w:pPr>
      <w:r>
        <w:t xml:space="preserve"> </w:t>
      </w:r>
      <w:r>
        <w:rPr>
          <w:b/>
        </w:rPr>
        <w:t xml:space="preserve"> </w:t>
      </w:r>
      <w:hyperlink w:anchor="3.3.1.1.5.2.2.---">
        <w:r>
          <w:rPr>
            <w:color w:val="0000FF"/>
            <w:u w:val="single"/>
          </w:rPr>
          <w:t>SOAP action: /ProcessDefinitions/LoadParameters/LoadParametersService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7.1.12.---">
              <w:r>
                <w:rPr>
                  <w:color w:val="0000FF"/>
                  <w:u w:val="single"/>
                </w:rPr>
                <w:t>/ProcessDefinitions/Tests/LoadParameterServiceTest</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5"/>
      </w:pPr>
      <w:bookmarkStart w:id="2514" w:name="3.3.1.2.8.---"/>
      <w:r>
        <w:t xml:space="preserve">3.3.1.2.8. </w:t>
      </w:r>
      <w:r>
        <w:t>GrantingCredit.ear</w:t>
      </w:r>
      <w:bookmarkEnd w:id="2514"/>
    </w:p>
    <w:p w:rsidR="00B6113D" w:rsidRDefault="00A66234">
      <w:pPr>
        <w:spacing w:after="0"/>
      </w:pPr>
      <w:r>
        <w:t xml:space="preserve">This chapter contains list of destinations handled by project </w:t>
      </w:r>
      <w:hyperlink w:anchor="3.2.8.---">
        <w:r>
          <w:rPr>
            <w:color w:val="0000FF"/>
            <w:u w:val="single"/>
          </w:rPr>
          <w:t>GrantingCredit.ear</w:t>
        </w:r>
      </w:hyperlink>
      <w:r>
        <w:t xml:space="preserve"> </w:t>
      </w:r>
    </w:p>
    <w:p w:rsidR="00B6113D" w:rsidRDefault="00A66234">
      <w:pPr>
        <w:spacing w:after="0"/>
      </w:pPr>
      <w:r>
        <w:t xml:space="preserve">Source: C:/TUCON/MakeDoc/projects/input/2/bw/GrantingCredit/EAR/GrantingCredit.ear </w:t>
      </w:r>
    </w:p>
    <w:p w:rsidR="00B6113D" w:rsidRDefault="00A66234">
      <w:pPr>
        <w:spacing w:after="0"/>
      </w:pPr>
      <w:r>
        <w:t>Description: No detailed description of</w:t>
      </w:r>
      <w:r>
        <w:t xml:space="preserve"> project GrantingCredit.ear available.</w:t>
      </w:r>
    </w:p>
    <w:p w:rsidR="00B6113D" w:rsidRDefault="00A66234">
      <w:pPr>
        <w:pStyle w:val="Heading6"/>
      </w:pPr>
      <w:bookmarkStart w:id="2515" w:name="3.3.1.2.8.1.---"/>
      <w:r>
        <w:lastRenderedPageBreak/>
        <w:t>3.3.1.2.8.1. Queue: [no destination]</w:t>
      </w:r>
      <w:bookmarkEnd w:id="2515"/>
    </w:p>
    <w:p w:rsidR="00B6113D" w:rsidRDefault="00A66234">
      <w:pPr>
        <w:spacing w:after="0"/>
      </w:pPr>
      <w:r>
        <w:t xml:space="preserve"> </w:t>
      </w:r>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3.---">
        <w:r>
          <w:rPr>
            <w:color w:val="0000FF"/>
            <w:u w:val="single"/>
          </w:rPr>
          <w:t>Queue: [no destination</w:t>
        </w:r>
      </w:hyperlink>
      <w:hyperlink w:anchor="3.3.1.1.3.3.1.3.---">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hyperlink w:anchor="3.3.1.1.3.3.1.2.---">
        <w:r>
          <w:rPr>
            <w:color w:val="0000FF"/>
            <w:u w:val="single"/>
          </w:rPr>
          <w:t>Queue: [no destination</w:t>
        </w:r>
      </w:hyperlink>
      <w:hyperlink w:anchor="3.3.1.1.3.3.1.2.---">
        <w:r>
          <w:rPr>
            <w:color w:val="0000FF"/>
            <w:u w:val="single"/>
          </w:rPr>
          <w: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85"/>
        <w:gridCol w:w="635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Reply to JMS 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w:t>
            </w:r>
            <w:r>
              <w:t>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10"/>
        </w:numPr>
        <w:spacing w:after="0"/>
      </w:pPr>
      <w:r>
        <w:t>PretenderBonita</w:t>
      </w:r>
    </w:p>
    <w:p w:rsidR="00B6113D" w:rsidRDefault="00A66234">
      <w:pPr>
        <w:pStyle w:val="ListParagraph"/>
        <w:numPr>
          <w:ilvl w:val="1"/>
          <w:numId w:val="1210"/>
        </w:numPr>
        <w:spacing w:after="0"/>
      </w:pPr>
      <w:r>
        <w:t>?Name: string</w:t>
      </w:r>
    </w:p>
    <w:p w:rsidR="00B6113D" w:rsidRDefault="00A66234">
      <w:pPr>
        <w:pStyle w:val="ListParagraph"/>
        <w:numPr>
          <w:ilvl w:val="1"/>
          <w:numId w:val="1210"/>
        </w:numPr>
        <w:spacing w:after="0"/>
      </w:pPr>
      <w:r>
        <w:t xml:space="preserve">?Bonita: i8  </w:t>
      </w:r>
    </w:p>
    <w:p w:rsidR="00B6113D" w:rsidRDefault="00A66234">
      <w:pPr>
        <w:pStyle w:val="Heading6"/>
      </w:pPr>
      <w:bookmarkStart w:id="2516" w:name="3.3.1.2.8.2.---"/>
      <w:r>
        <w:t>3.3.1.2.8.2. Queue: DEV.BANK.CALCULATEBONITA.REQUEST</w:t>
      </w:r>
      <w:bookmarkEnd w:id="2516"/>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931"/>
        <w:gridCol w:w="6312"/>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11"/>
        </w:numPr>
        <w:spacing w:after="0"/>
      </w:pPr>
      <w:r>
        <w:t>InputParameters</w:t>
      </w:r>
    </w:p>
    <w:p w:rsidR="00B6113D" w:rsidRDefault="00A66234">
      <w:pPr>
        <w:pStyle w:val="ListParagraph"/>
        <w:numPr>
          <w:ilvl w:val="1"/>
          <w:numId w:val="1211"/>
        </w:numPr>
        <w:spacing w:after="0"/>
      </w:pPr>
      <w:r>
        <w:t>?Name: string</w:t>
      </w:r>
    </w:p>
    <w:p w:rsidR="00B6113D" w:rsidRDefault="00A66234">
      <w:pPr>
        <w:pStyle w:val="ListParagraph"/>
        <w:numPr>
          <w:ilvl w:val="1"/>
          <w:numId w:val="1211"/>
        </w:numPr>
        <w:spacing w:after="0"/>
      </w:pPr>
      <w:r>
        <w:t>?RealtyValue: i8</w:t>
      </w:r>
    </w:p>
    <w:p w:rsidR="00B6113D" w:rsidRDefault="00A66234">
      <w:pPr>
        <w:pStyle w:val="ListParagraph"/>
        <w:numPr>
          <w:ilvl w:val="1"/>
          <w:numId w:val="1211"/>
        </w:numPr>
        <w:spacing w:after="0"/>
      </w:pPr>
      <w:r>
        <w:t>?Value: i8</w:t>
      </w:r>
    </w:p>
    <w:p w:rsidR="00B6113D" w:rsidRDefault="00A66234">
      <w:pPr>
        <w:pStyle w:val="ListParagraph"/>
        <w:numPr>
          <w:ilvl w:val="1"/>
          <w:numId w:val="1211"/>
        </w:numPr>
        <w:spacing w:after="0"/>
      </w:pPr>
      <w:r>
        <w:t>?MonthIncrement: i8</w:t>
      </w:r>
    </w:p>
    <w:p w:rsidR="00B6113D" w:rsidRDefault="00A66234">
      <w:pPr>
        <w:pStyle w:val="ListParagraph"/>
        <w:numPr>
          <w:ilvl w:val="1"/>
          <w:numId w:val="1211"/>
        </w:numPr>
        <w:spacing w:after="0"/>
      </w:pPr>
      <w:r>
        <w:t xml:space="preserve">?Refund: i8  </w:t>
      </w:r>
    </w:p>
    <w:p w:rsidR="00B6113D" w:rsidRDefault="00A66234">
      <w:pPr>
        <w:pStyle w:val="Heading6"/>
      </w:pPr>
      <w:bookmarkStart w:id="2517" w:name="3.3.1.2.8.3.---"/>
      <w:r>
        <w:t>3.3.1.2.8.3. Queue: DEV.BANK.CALCULATEBONITA.REQUEST</w:t>
      </w:r>
      <w:bookmarkEnd w:id="2517"/>
    </w:p>
    <w:p w:rsidR="00B6113D" w:rsidRDefault="00A66234">
      <w:pPr>
        <w:spacing w:after="0"/>
      </w:pPr>
      <w:r>
        <w:t xml:space="preserve"> </w:t>
      </w:r>
      <w:r>
        <w:rPr>
          <w:b/>
        </w:rPr>
        <w:t xml:space="preserve"> </w:t>
      </w:r>
      <w:hyperlink w:anchor="3.3.1.1.3.3.1.4.---">
        <w:r>
          <w:rPr>
            <w:color w:val="0000FF"/>
            <w:u w:val="single"/>
          </w:rPr>
          <w:t>Queue: DEV.BANK.CALCULATEBONITA.REQUEST</w:t>
        </w:r>
      </w:hyperlink>
      <w:r>
        <w:rPr>
          <w:b/>
        </w:rPr>
        <w:t xml:space="preserve"> </w:t>
      </w:r>
      <w:hyperlink w:anchor="3.3.1.1.3.3.1.2.---">
        <w:r>
          <w:rPr>
            <w:color w:val="0000FF"/>
            <w:u w:val="single"/>
          </w:rPr>
          <w:t>Queue: DEV.BANK.CALCULATEBONITA.REQUEST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408"/>
        <w:gridCol w:w="6835"/>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w:t>
            </w:r>
          </w:p>
        </w:tc>
      </w:tr>
      <w:tr w:rsidR="00B6113D">
        <w:tc>
          <w:tcPr>
            <w:tcW w:w="9576" w:type="dxa"/>
            <w:shd w:val="clear" w:color="auto" w:fill="FFFFFF" w:themeFill="background1"/>
          </w:tcPr>
          <w:p w:rsidR="00B6113D" w:rsidRDefault="00A66234">
            <w:pPr>
              <w:spacing w:after="0"/>
            </w:pPr>
            <w:r>
              <w:lastRenderedPageBreak/>
              <w:t>Activity:</w:t>
            </w:r>
          </w:p>
        </w:tc>
        <w:tc>
          <w:tcPr>
            <w:tcW w:w="9576" w:type="dxa"/>
            <w:shd w:val="clear" w:color="auto" w:fill="FFFFFF" w:themeFill="background1"/>
          </w:tcPr>
          <w:p w:rsidR="00B6113D" w:rsidRDefault="00A66234">
            <w:pPr>
              <w:spacing w:after="0"/>
            </w:pPr>
            <w:r>
              <w:t>Bonita JMSQueueRequestor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5.---">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w:t>
            </w:r>
            <w:r>
              <w:t>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A66234">
            <w:pPr>
              <w:spacing w:after="0"/>
            </w:pPr>
            <w:r>
              <w:t>=concat($_globalVariables/ns1:GlobalVariables/ENV, $_globalVariables/ns1:GlobalVariables/ExaminationJMSQueueName)</w:t>
            </w: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12"/>
        </w:numPr>
        <w:spacing w:after="0"/>
      </w:pPr>
      <w:r>
        <w:t>InputParameters</w:t>
      </w:r>
    </w:p>
    <w:p w:rsidR="00B6113D" w:rsidRDefault="00A66234">
      <w:pPr>
        <w:pStyle w:val="ListParagraph"/>
        <w:numPr>
          <w:ilvl w:val="1"/>
          <w:numId w:val="1212"/>
        </w:numPr>
        <w:spacing w:after="0"/>
      </w:pPr>
      <w:r>
        <w:t>?Name: string</w:t>
      </w:r>
    </w:p>
    <w:p w:rsidR="00B6113D" w:rsidRDefault="00A66234">
      <w:pPr>
        <w:pStyle w:val="ListParagraph"/>
        <w:numPr>
          <w:ilvl w:val="1"/>
          <w:numId w:val="1212"/>
        </w:numPr>
        <w:spacing w:after="0"/>
      </w:pPr>
      <w:r>
        <w:t>?RealtyValue: i8</w:t>
      </w:r>
    </w:p>
    <w:p w:rsidR="00B6113D" w:rsidRDefault="00A66234">
      <w:pPr>
        <w:pStyle w:val="ListParagraph"/>
        <w:numPr>
          <w:ilvl w:val="1"/>
          <w:numId w:val="1212"/>
        </w:numPr>
        <w:spacing w:after="0"/>
      </w:pPr>
      <w:r>
        <w:t>?Value: i8</w:t>
      </w:r>
    </w:p>
    <w:p w:rsidR="00B6113D" w:rsidRDefault="00A66234">
      <w:pPr>
        <w:pStyle w:val="ListParagraph"/>
        <w:numPr>
          <w:ilvl w:val="1"/>
          <w:numId w:val="1212"/>
        </w:numPr>
        <w:spacing w:after="0"/>
      </w:pPr>
      <w:r>
        <w:t>?MonthIncrement: i8</w:t>
      </w:r>
    </w:p>
    <w:p w:rsidR="00B6113D" w:rsidRDefault="00A66234">
      <w:pPr>
        <w:pStyle w:val="ListParagraph"/>
        <w:numPr>
          <w:ilvl w:val="1"/>
          <w:numId w:val="1212"/>
        </w:numPr>
        <w:spacing w:after="0"/>
      </w:pPr>
      <w:r>
        <w:t>?Refund: i8 Reply Message:</w:t>
      </w:r>
    </w:p>
    <w:p w:rsidR="00B6113D" w:rsidRDefault="00A66234">
      <w:pPr>
        <w:pStyle w:val="ListParagraph"/>
        <w:numPr>
          <w:ilvl w:val="0"/>
          <w:numId w:val="1213"/>
        </w:numPr>
        <w:spacing w:after="0"/>
      </w:pPr>
      <w:r>
        <w:t>PretenderBonita</w:t>
      </w:r>
    </w:p>
    <w:p w:rsidR="00B6113D" w:rsidRDefault="00A66234">
      <w:pPr>
        <w:pStyle w:val="ListParagraph"/>
        <w:numPr>
          <w:ilvl w:val="1"/>
          <w:numId w:val="1213"/>
        </w:numPr>
        <w:spacing w:after="0"/>
      </w:pPr>
      <w:r>
        <w:t>?Name: string</w:t>
      </w:r>
    </w:p>
    <w:p w:rsidR="00B6113D" w:rsidRDefault="00A66234">
      <w:pPr>
        <w:pStyle w:val="ListParagraph"/>
        <w:numPr>
          <w:ilvl w:val="1"/>
          <w:numId w:val="1213"/>
        </w:numPr>
        <w:spacing w:after="0"/>
      </w:pPr>
      <w:r>
        <w:t xml:space="preserve">?Bonita: i8  </w:t>
      </w:r>
    </w:p>
    <w:p w:rsidR="00B6113D" w:rsidRDefault="00A66234">
      <w:pPr>
        <w:pStyle w:val="Heading6"/>
      </w:pPr>
      <w:bookmarkStart w:id="2518" w:name="3.3.1.2.8.4.---"/>
      <w:r>
        <w:t>3.3.1.2.8.4. Queue: DEV.BANK.EXAMINATION.APPRVALUE</w:t>
      </w:r>
      <w:bookmarkEnd w:id="2518"/>
    </w:p>
    <w:p w:rsidR="00B6113D" w:rsidRDefault="00A66234">
      <w:pPr>
        <w:spacing w:after="0"/>
      </w:pPr>
      <w:r>
        <w:t xml:space="preserve"> </w:t>
      </w:r>
      <w:r>
        <w:rPr>
          <w:b/>
        </w:rPr>
        <w:t xml:space="preserve"> </w:t>
      </w:r>
      <w:hyperlink w:anchor="3.3.1.1.3.3.1.5.---">
        <w:r>
          <w:rPr>
            <w:color w:val="0000FF"/>
            <w:u w:val="single"/>
          </w:rPr>
          <w:t xml:space="preserve">Queue: </w:t>
        </w:r>
        <w:r>
          <w:rPr>
            <w:color w:val="0000FF"/>
            <w:u w:val="single"/>
          </w:rPr>
          <w:t>DEV.BANK.EXAMINATION.APPRVALUE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35"/>
        <w:gridCol w:w="600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 WaitForJMSQueueMessage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5.---">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14"/>
        </w:numPr>
        <w:spacing w:after="0"/>
      </w:pPr>
      <w:r>
        <w:t>AppraisalResult</w:t>
      </w:r>
    </w:p>
    <w:p w:rsidR="00B6113D" w:rsidRDefault="00A66234">
      <w:pPr>
        <w:pStyle w:val="ListParagraph"/>
        <w:numPr>
          <w:ilvl w:val="1"/>
          <w:numId w:val="1214"/>
        </w:numPr>
        <w:spacing w:after="0"/>
      </w:pPr>
      <w:r>
        <w:t>?customerName: string</w:t>
      </w:r>
    </w:p>
    <w:p w:rsidR="00B6113D" w:rsidRDefault="00A66234">
      <w:pPr>
        <w:pStyle w:val="ListParagraph"/>
        <w:numPr>
          <w:ilvl w:val="1"/>
          <w:numId w:val="1214"/>
        </w:numPr>
        <w:spacing w:after="0"/>
      </w:pPr>
      <w:r>
        <w:t xml:space="preserve">?realtyValue: i8  </w:t>
      </w:r>
    </w:p>
    <w:p w:rsidR="00B6113D" w:rsidRDefault="00A66234">
      <w:pPr>
        <w:pStyle w:val="Heading6"/>
      </w:pPr>
      <w:bookmarkStart w:id="2519" w:name="3.3.1.2.8.5.---"/>
      <w:r>
        <w:lastRenderedPageBreak/>
        <w:t>3.3.1.2.8.5. Queue: DEV.BANK.GRANTINGCREDIT.RESULT</w:t>
      </w:r>
      <w:bookmarkEnd w:id="2519"/>
    </w:p>
    <w:p w:rsidR="00B6113D" w:rsidRDefault="00A66234">
      <w:pPr>
        <w:spacing w:after="0"/>
      </w:pPr>
      <w:r>
        <w:t xml:space="preserve"> </w:t>
      </w:r>
      <w:r>
        <w:rPr>
          <w:b/>
        </w:rPr>
        <w:t xml:space="preserve"> </w:t>
      </w:r>
      <w:hyperlink w:anchor="3.3.1.1.3.3.1.7.---">
        <w:r>
          <w:rPr>
            <w:color w:val="0000FF"/>
            <w:u w:val="single"/>
          </w:rPr>
          <w:t>Queue: DEV.BANK.GRANTINGCREDIT.RESULT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35"/>
        <w:gridCol w:w="600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5.---">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15"/>
        </w:numPr>
        <w:spacing w:after="0"/>
      </w:pPr>
      <w:r>
        <w:t>InputParameters</w:t>
      </w:r>
    </w:p>
    <w:p w:rsidR="00B6113D" w:rsidRDefault="00A66234">
      <w:pPr>
        <w:pStyle w:val="ListParagraph"/>
        <w:numPr>
          <w:ilvl w:val="1"/>
          <w:numId w:val="1215"/>
        </w:numPr>
        <w:spacing w:after="0"/>
      </w:pPr>
      <w:r>
        <w:t>?Name: string</w:t>
      </w:r>
    </w:p>
    <w:p w:rsidR="00B6113D" w:rsidRDefault="00A66234">
      <w:pPr>
        <w:pStyle w:val="ListParagraph"/>
        <w:numPr>
          <w:ilvl w:val="1"/>
          <w:numId w:val="1215"/>
        </w:numPr>
        <w:spacing w:after="0"/>
      </w:pPr>
      <w:r>
        <w:t>?RealtyValue: i8</w:t>
      </w:r>
    </w:p>
    <w:p w:rsidR="00B6113D" w:rsidRDefault="00A66234">
      <w:pPr>
        <w:pStyle w:val="ListParagraph"/>
        <w:numPr>
          <w:ilvl w:val="1"/>
          <w:numId w:val="1215"/>
        </w:numPr>
        <w:spacing w:after="0"/>
      </w:pPr>
      <w:r>
        <w:t>?Value: i8</w:t>
      </w:r>
    </w:p>
    <w:p w:rsidR="00B6113D" w:rsidRDefault="00A66234">
      <w:pPr>
        <w:pStyle w:val="ListParagraph"/>
        <w:numPr>
          <w:ilvl w:val="1"/>
          <w:numId w:val="1215"/>
        </w:numPr>
        <w:spacing w:after="0"/>
      </w:pPr>
      <w:r>
        <w:t>?RealtyDetail: string</w:t>
      </w:r>
    </w:p>
    <w:p w:rsidR="00B6113D" w:rsidRDefault="00A66234">
      <w:pPr>
        <w:pStyle w:val="ListParagraph"/>
        <w:numPr>
          <w:ilvl w:val="1"/>
          <w:numId w:val="1215"/>
        </w:numPr>
        <w:spacing w:after="0"/>
      </w:pPr>
      <w:r>
        <w:t>?Salary: i8</w:t>
      </w:r>
    </w:p>
    <w:p w:rsidR="00B6113D" w:rsidRDefault="00A66234">
      <w:pPr>
        <w:pStyle w:val="ListParagraph"/>
        <w:numPr>
          <w:ilvl w:val="1"/>
          <w:numId w:val="1215"/>
        </w:numPr>
        <w:spacing w:after="0"/>
      </w:pPr>
      <w:r>
        <w:t>?Refund: i8</w:t>
      </w:r>
    </w:p>
    <w:p w:rsidR="00B6113D" w:rsidRDefault="00A66234">
      <w:pPr>
        <w:pStyle w:val="ListParagraph"/>
        <w:numPr>
          <w:ilvl w:val="1"/>
          <w:numId w:val="1215"/>
        </w:numPr>
        <w:spacing w:after="0"/>
      </w:pPr>
      <w:r>
        <w:t xml:space="preserve">?Pawn: boolean  </w:t>
      </w:r>
    </w:p>
    <w:p w:rsidR="00B6113D" w:rsidRDefault="00A66234">
      <w:pPr>
        <w:pStyle w:val="Heading6"/>
      </w:pPr>
      <w:bookmarkStart w:id="2520" w:name="3.3.1.2.8.6.---"/>
      <w:r>
        <w:t>3.3.1.2.8.6. Queue: DEV.BANK.GRANTINGCREDIT.RESULT</w:t>
      </w:r>
      <w:bookmarkEnd w:id="2520"/>
    </w:p>
    <w:p w:rsidR="00B6113D" w:rsidRDefault="00A66234">
      <w:pPr>
        <w:spacing w:after="0"/>
      </w:pPr>
      <w:r>
        <w:t xml:space="preserve"> </w:t>
      </w:r>
      <w:r>
        <w:rPr>
          <w:b/>
        </w:rPr>
        <w:t xml:space="preserve"> </w:t>
      </w:r>
      <w:hyperlink w:anchor="3.3.1.1.3.3.1.7.---">
        <w:r>
          <w:rPr>
            <w:color w:val="0000FF"/>
            <w:u w:val="single"/>
          </w:rPr>
          <w:t xml:space="preserve">Queue: </w:t>
        </w:r>
        <w:r>
          <w:rPr>
            <w:color w:val="0000FF"/>
            <w:u w:val="single"/>
          </w:rPr>
          <w:t>DEV.BANK.GRANTINGCREDIT.RESULT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05"/>
        <w:gridCol w:w="603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Result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5.---">
              <w:r>
                <w:rPr>
                  <w:color w:val="0000FF"/>
                  <w:u w:val="single"/>
                </w:rPr>
                <w:t>/ProcessDefinitions/Examination/ExaminationService</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w:t>
            </w:r>
            <w:r>
              <w:t>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16"/>
        </w:numPr>
        <w:spacing w:after="0"/>
      </w:pPr>
      <w:r>
        <w:t>GrantingCreditResult</w:t>
      </w:r>
    </w:p>
    <w:p w:rsidR="00B6113D" w:rsidRDefault="00A66234">
      <w:pPr>
        <w:pStyle w:val="ListParagraph"/>
        <w:numPr>
          <w:ilvl w:val="1"/>
          <w:numId w:val="1216"/>
        </w:numPr>
        <w:spacing w:after="0"/>
      </w:pPr>
      <w:r>
        <w:t>?Name: string</w:t>
      </w:r>
    </w:p>
    <w:p w:rsidR="00B6113D" w:rsidRDefault="00A66234">
      <w:pPr>
        <w:pStyle w:val="ListParagraph"/>
        <w:numPr>
          <w:ilvl w:val="1"/>
          <w:numId w:val="1216"/>
        </w:numPr>
        <w:spacing w:after="0"/>
      </w:pPr>
      <w:r>
        <w:t>?RealtyValue: i8</w:t>
      </w:r>
    </w:p>
    <w:p w:rsidR="00B6113D" w:rsidRDefault="00A66234">
      <w:pPr>
        <w:pStyle w:val="ListParagraph"/>
        <w:numPr>
          <w:ilvl w:val="1"/>
          <w:numId w:val="1216"/>
        </w:numPr>
        <w:spacing w:after="0"/>
      </w:pPr>
      <w:r>
        <w:t>?Value: i8</w:t>
      </w:r>
    </w:p>
    <w:p w:rsidR="00B6113D" w:rsidRDefault="00A66234">
      <w:pPr>
        <w:pStyle w:val="ListParagraph"/>
        <w:numPr>
          <w:ilvl w:val="1"/>
          <w:numId w:val="1216"/>
        </w:numPr>
        <w:spacing w:after="0"/>
      </w:pPr>
      <w:r>
        <w:lastRenderedPageBreak/>
        <w:t>?State: boolean</w:t>
      </w:r>
    </w:p>
    <w:p w:rsidR="00B6113D" w:rsidRDefault="00A66234">
      <w:pPr>
        <w:pStyle w:val="ListParagraph"/>
        <w:numPr>
          <w:ilvl w:val="1"/>
          <w:numId w:val="1216"/>
        </w:numPr>
        <w:spacing w:after="0"/>
      </w:pPr>
      <w:r>
        <w:t>?Interest: r8</w:t>
      </w:r>
    </w:p>
    <w:p w:rsidR="00B6113D" w:rsidRDefault="00A66234">
      <w:pPr>
        <w:pStyle w:val="ListParagraph"/>
        <w:numPr>
          <w:ilvl w:val="1"/>
          <w:numId w:val="1216"/>
        </w:numPr>
        <w:spacing w:after="0"/>
      </w:pPr>
      <w:r>
        <w:t>?RealtyDetail: string</w:t>
      </w:r>
    </w:p>
    <w:p w:rsidR="00B6113D" w:rsidRDefault="00A66234">
      <w:pPr>
        <w:pStyle w:val="ListParagraph"/>
        <w:numPr>
          <w:ilvl w:val="1"/>
          <w:numId w:val="1216"/>
        </w:numPr>
        <w:spacing w:after="0"/>
      </w:pPr>
      <w:r>
        <w:t>?Refund: i8</w:t>
      </w:r>
    </w:p>
    <w:p w:rsidR="00B6113D" w:rsidRDefault="00A66234">
      <w:pPr>
        <w:pStyle w:val="ListParagraph"/>
        <w:numPr>
          <w:ilvl w:val="1"/>
          <w:numId w:val="1216"/>
        </w:numPr>
        <w:spacing w:after="0"/>
      </w:pPr>
      <w:r>
        <w:t xml:space="preserve">?Pawn: boolean  </w:t>
      </w:r>
    </w:p>
    <w:p w:rsidR="00B6113D" w:rsidRDefault="00A66234">
      <w:pPr>
        <w:pStyle w:val="Heading6"/>
      </w:pPr>
      <w:bookmarkStart w:id="2521" w:name="3.3.1.2.8.7.---"/>
      <w:r>
        <w:t xml:space="preserve">3.3.1.2.8.7. </w:t>
      </w:r>
      <w:r>
        <w:t>Queue: DEV.BANK.GRANTINGCREDIT.RESULT</w:t>
      </w:r>
      <w:bookmarkEnd w:id="2521"/>
    </w:p>
    <w:p w:rsidR="00B6113D" w:rsidRDefault="00A66234">
      <w:pPr>
        <w:spacing w:after="0"/>
      </w:pPr>
      <w:r>
        <w:t xml:space="preserve"> </w:t>
      </w:r>
      <w:r>
        <w:rPr>
          <w:b/>
        </w:rPr>
        <w:t xml:space="preserve"> </w:t>
      </w:r>
      <w:hyperlink w:anchor="3.3.1.1.3.3.1.7.---">
        <w:r>
          <w:rPr>
            <w:color w:val="0000FF"/>
            <w:u w:val="single"/>
          </w:rPr>
          <w:t>Queue: DEV.BANK.GRANTINGCREDIT.RESULT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22"/>
        <w:gridCol w:w="602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1.---">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17"/>
        </w:numPr>
        <w:spacing w:after="0"/>
      </w:pPr>
      <w:r>
        <w:t>InputParameters</w:t>
      </w:r>
    </w:p>
    <w:p w:rsidR="00B6113D" w:rsidRDefault="00A66234">
      <w:pPr>
        <w:pStyle w:val="ListParagraph"/>
        <w:numPr>
          <w:ilvl w:val="1"/>
          <w:numId w:val="1217"/>
        </w:numPr>
        <w:spacing w:after="0"/>
      </w:pPr>
      <w:r>
        <w:t>?Name: string</w:t>
      </w:r>
    </w:p>
    <w:p w:rsidR="00B6113D" w:rsidRDefault="00A66234">
      <w:pPr>
        <w:pStyle w:val="ListParagraph"/>
        <w:numPr>
          <w:ilvl w:val="1"/>
          <w:numId w:val="1217"/>
        </w:numPr>
        <w:spacing w:after="0"/>
      </w:pPr>
      <w:r>
        <w:t>?RealtyValue: i8</w:t>
      </w:r>
    </w:p>
    <w:p w:rsidR="00B6113D" w:rsidRDefault="00A66234">
      <w:pPr>
        <w:pStyle w:val="ListParagraph"/>
        <w:numPr>
          <w:ilvl w:val="1"/>
          <w:numId w:val="1217"/>
        </w:numPr>
        <w:spacing w:after="0"/>
      </w:pPr>
      <w:r>
        <w:t>?Value: i8</w:t>
      </w:r>
    </w:p>
    <w:p w:rsidR="00B6113D" w:rsidRDefault="00A66234">
      <w:pPr>
        <w:pStyle w:val="ListParagraph"/>
        <w:numPr>
          <w:ilvl w:val="1"/>
          <w:numId w:val="1217"/>
        </w:numPr>
        <w:spacing w:after="0"/>
      </w:pPr>
      <w:r>
        <w:t>?RealtyDetail: string</w:t>
      </w:r>
    </w:p>
    <w:p w:rsidR="00B6113D" w:rsidRDefault="00A66234">
      <w:pPr>
        <w:pStyle w:val="ListParagraph"/>
        <w:numPr>
          <w:ilvl w:val="1"/>
          <w:numId w:val="1217"/>
        </w:numPr>
        <w:spacing w:after="0"/>
      </w:pPr>
      <w:r>
        <w:t>?Salary: i8</w:t>
      </w:r>
    </w:p>
    <w:p w:rsidR="00B6113D" w:rsidRDefault="00A66234">
      <w:pPr>
        <w:pStyle w:val="ListParagraph"/>
        <w:numPr>
          <w:ilvl w:val="1"/>
          <w:numId w:val="1217"/>
        </w:numPr>
        <w:spacing w:after="0"/>
      </w:pPr>
      <w:r>
        <w:t>?Refund: i8</w:t>
      </w:r>
    </w:p>
    <w:p w:rsidR="00B6113D" w:rsidRDefault="00A66234">
      <w:pPr>
        <w:pStyle w:val="ListParagraph"/>
        <w:numPr>
          <w:ilvl w:val="1"/>
          <w:numId w:val="1217"/>
        </w:numPr>
        <w:spacing w:after="0"/>
      </w:pPr>
      <w:r>
        <w:t xml:space="preserve">?Pawn: boolean  </w:t>
      </w:r>
    </w:p>
    <w:p w:rsidR="00B6113D" w:rsidRDefault="00A66234">
      <w:pPr>
        <w:pStyle w:val="Heading6"/>
      </w:pPr>
      <w:bookmarkStart w:id="2522" w:name="3.3.1.2.8.8.---"/>
      <w:r>
        <w:t>3.3.1.2.8.8. Queue: DEV.BANK.GRANTINGCREDIT.RESULT</w:t>
      </w:r>
      <w:bookmarkEnd w:id="2522"/>
    </w:p>
    <w:p w:rsidR="00B6113D" w:rsidRDefault="00A66234">
      <w:pPr>
        <w:spacing w:after="0"/>
      </w:pPr>
      <w:r>
        <w:t xml:space="preserve"> </w:t>
      </w:r>
      <w:r>
        <w:rPr>
          <w:b/>
        </w:rPr>
        <w:t xml:space="preserve"> </w:t>
      </w:r>
      <w:hyperlink w:anchor="3.3.1.1.3.3.1.7.---">
        <w:r>
          <w:rPr>
            <w:color w:val="0000FF"/>
            <w:u w:val="single"/>
          </w:rPr>
          <w:t>Queue: DEV.BANK.GRANTINGCREDIT.RESULT</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52"/>
        <w:gridCol w:w="599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ReceiveRequest</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Result JMSQueueReceiver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10.---">
              <w:r>
                <w:rPr>
                  <w:color w:val="0000FF"/>
                  <w:u w:val="single"/>
                </w:rPr>
                <w:t>/ProcessDefinitions/Output/HTMLOutput</w:t>
              </w:r>
            </w:hyperlink>
            <w:r>
              <w:t xml:space="preserve"> (BW Process)</w:t>
            </w:r>
          </w:p>
        </w:tc>
      </w:tr>
      <w:tr w:rsidR="00B6113D">
        <w:tc>
          <w:tcPr>
            <w:tcW w:w="9576" w:type="dxa"/>
            <w:shd w:val="clear" w:color="auto" w:fill="FFFFFF" w:themeFill="background1"/>
          </w:tcPr>
          <w:p w:rsidR="00B6113D" w:rsidRDefault="00A66234">
            <w:pPr>
              <w:spacing w:after="0"/>
            </w:pPr>
            <w:r>
              <w:t>JMS Acknowledge Mode:</w:t>
            </w:r>
          </w:p>
        </w:tc>
        <w:tc>
          <w:tcPr>
            <w:tcW w:w="9576" w:type="dxa"/>
            <w:shd w:val="clear" w:color="auto" w:fill="FFFFFF" w:themeFill="background1"/>
          </w:tcPr>
          <w:p w:rsidR="00B6113D" w:rsidRDefault="00A66234">
            <w:pPr>
              <w:spacing w:after="0"/>
            </w:pPr>
            <w:r>
              <w:t>Auto</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w:t>
            </w:r>
            <w:r>
              <w:t xml:space="preserve">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Message:</w:t>
      </w:r>
    </w:p>
    <w:p w:rsidR="00B6113D" w:rsidRDefault="00A66234">
      <w:pPr>
        <w:pStyle w:val="ListParagraph"/>
        <w:numPr>
          <w:ilvl w:val="0"/>
          <w:numId w:val="1218"/>
        </w:numPr>
        <w:spacing w:after="0"/>
      </w:pPr>
      <w:r>
        <w:lastRenderedPageBreak/>
        <w:t>GrantingCreditResult</w:t>
      </w:r>
    </w:p>
    <w:p w:rsidR="00B6113D" w:rsidRDefault="00A66234">
      <w:pPr>
        <w:pStyle w:val="ListParagraph"/>
        <w:numPr>
          <w:ilvl w:val="1"/>
          <w:numId w:val="1218"/>
        </w:numPr>
        <w:spacing w:after="0"/>
      </w:pPr>
      <w:r>
        <w:t>?Name: string</w:t>
      </w:r>
    </w:p>
    <w:p w:rsidR="00B6113D" w:rsidRDefault="00A66234">
      <w:pPr>
        <w:pStyle w:val="ListParagraph"/>
        <w:numPr>
          <w:ilvl w:val="1"/>
          <w:numId w:val="1218"/>
        </w:numPr>
        <w:spacing w:after="0"/>
      </w:pPr>
      <w:r>
        <w:t>?RealtyValue: i8</w:t>
      </w:r>
    </w:p>
    <w:p w:rsidR="00B6113D" w:rsidRDefault="00A66234">
      <w:pPr>
        <w:pStyle w:val="ListParagraph"/>
        <w:numPr>
          <w:ilvl w:val="1"/>
          <w:numId w:val="1218"/>
        </w:numPr>
        <w:spacing w:after="0"/>
      </w:pPr>
      <w:r>
        <w:t>?Value: i8</w:t>
      </w:r>
    </w:p>
    <w:p w:rsidR="00B6113D" w:rsidRDefault="00A66234">
      <w:pPr>
        <w:pStyle w:val="ListParagraph"/>
        <w:numPr>
          <w:ilvl w:val="1"/>
          <w:numId w:val="1218"/>
        </w:numPr>
        <w:spacing w:after="0"/>
      </w:pPr>
      <w:r>
        <w:t>?State: boolean</w:t>
      </w:r>
    </w:p>
    <w:p w:rsidR="00B6113D" w:rsidRDefault="00A66234">
      <w:pPr>
        <w:pStyle w:val="ListParagraph"/>
        <w:numPr>
          <w:ilvl w:val="1"/>
          <w:numId w:val="1218"/>
        </w:numPr>
        <w:spacing w:after="0"/>
      </w:pPr>
      <w:r>
        <w:t>?Interest: r8</w:t>
      </w:r>
    </w:p>
    <w:p w:rsidR="00B6113D" w:rsidRDefault="00A66234">
      <w:pPr>
        <w:pStyle w:val="ListParagraph"/>
        <w:numPr>
          <w:ilvl w:val="1"/>
          <w:numId w:val="1218"/>
        </w:numPr>
        <w:spacing w:after="0"/>
      </w:pPr>
      <w:r>
        <w:t>?RealtyDetail: string</w:t>
      </w:r>
    </w:p>
    <w:p w:rsidR="00B6113D" w:rsidRDefault="00A66234">
      <w:pPr>
        <w:pStyle w:val="ListParagraph"/>
        <w:numPr>
          <w:ilvl w:val="1"/>
          <w:numId w:val="1218"/>
        </w:numPr>
        <w:spacing w:after="0"/>
      </w:pPr>
      <w:r>
        <w:t>?Refund: i8</w:t>
      </w:r>
    </w:p>
    <w:p w:rsidR="00B6113D" w:rsidRDefault="00A66234">
      <w:pPr>
        <w:pStyle w:val="ListParagraph"/>
        <w:numPr>
          <w:ilvl w:val="1"/>
          <w:numId w:val="1218"/>
        </w:numPr>
        <w:spacing w:after="0"/>
      </w:pPr>
      <w:r>
        <w:t xml:space="preserve">?Pawn: boolean  </w:t>
      </w:r>
    </w:p>
    <w:p w:rsidR="00B6113D" w:rsidRDefault="00A66234">
      <w:pPr>
        <w:pStyle w:val="Heading6"/>
      </w:pPr>
      <w:bookmarkStart w:id="2523" w:name="3.3.1.2.8.9.---"/>
      <w:r>
        <w:t>3.3.1.2.8.9. Queue: DEV.BANK.PAWN.CREDITREQ</w:t>
      </w:r>
      <w:bookmarkEnd w:id="2523"/>
    </w:p>
    <w:p w:rsidR="00B6113D" w:rsidRDefault="00A66234">
      <w:pPr>
        <w:spacing w:after="0"/>
      </w:pPr>
      <w:r>
        <w:t xml:space="preserve"> </w:t>
      </w:r>
      <w:r>
        <w:rPr>
          <w:b/>
        </w:rPr>
        <w:t xml:space="preserve"> </w:t>
      </w:r>
      <w:hyperlink w:anchor="3.3.1.1.3.3.1.8.---">
        <w:r>
          <w:rPr>
            <w:color w:val="0000FF"/>
            <w:u w:val="single"/>
          </w:rPr>
          <w:t>Queue: DEV.BANK.PAWN.CREDITREQ</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22"/>
        <w:gridCol w:w="6021"/>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Send</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Appraisal JMSQueueSender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1.---">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t>Queue Connection Factory:</w:t>
            </w:r>
          </w:p>
        </w:tc>
        <w:tc>
          <w:tcPr>
            <w:tcW w:w="9576" w:type="dxa"/>
            <w:shd w:val="clear" w:color="auto" w:fill="FFFFFF" w:themeFill="background1"/>
          </w:tcPr>
          <w:p w:rsidR="00B6113D" w:rsidRDefault="00A66234">
            <w:pPr>
              <w:spacing w:after="0"/>
            </w:pPr>
            <w:r>
              <w:t>QueueConnectionFactory</w:t>
            </w:r>
          </w:p>
        </w:tc>
      </w:tr>
      <w:tr w:rsidR="00B6113D">
        <w:tc>
          <w:tcPr>
            <w:tcW w:w="9576" w:type="dxa"/>
            <w:shd w:val="clear" w:color="auto" w:fill="FFFFFF" w:themeFill="background1"/>
          </w:tcPr>
          <w:p w:rsidR="00B6113D" w:rsidRDefault="00A66234">
            <w:pPr>
              <w:spacing w:after="0"/>
            </w:pPr>
            <w:r>
              <w:t>JMS Message Type:</w:t>
            </w:r>
          </w:p>
        </w:tc>
        <w:tc>
          <w:tcPr>
            <w:tcW w:w="9576" w:type="dxa"/>
            <w:shd w:val="clear" w:color="auto" w:fill="FFFFFF" w:themeFill="background1"/>
          </w:tcPr>
          <w:p w:rsidR="00B6113D" w:rsidRDefault="00A66234">
            <w:pPr>
              <w:spacing w:after="0"/>
            </w:pPr>
            <w:r>
              <w:t>XMLText</w:t>
            </w:r>
          </w:p>
        </w:tc>
      </w:tr>
      <w:tr w:rsidR="00B6113D">
        <w:tc>
          <w:tcPr>
            <w:tcW w:w="9576" w:type="dxa"/>
            <w:shd w:val="clear" w:color="auto" w:fill="FFFFFF" w:themeFill="background1"/>
          </w:tcPr>
          <w:p w:rsidR="00B6113D" w:rsidRDefault="00A66234">
            <w:pPr>
              <w:spacing w:after="0"/>
            </w:pPr>
            <w:r>
              <w:t>JNDI Context URL:</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JMS Delivery Mode:</w:t>
            </w:r>
          </w:p>
        </w:tc>
        <w:tc>
          <w:tcPr>
            <w:tcW w:w="9576" w:type="dxa"/>
            <w:shd w:val="clear" w:color="auto" w:fill="FFFFFF" w:themeFill="background1"/>
          </w:tcPr>
          <w:p w:rsidR="00B6113D" w:rsidRDefault="00A66234">
            <w:pPr>
              <w:spacing w:after="0"/>
            </w:pPr>
            <w:r>
              <w:t>Persistent</w:t>
            </w:r>
          </w:p>
        </w:tc>
      </w:tr>
      <w:tr w:rsidR="00B6113D">
        <w:tc>
          <w:tcPr>
            <w:tcW w:w="9576" w:type="dxa"/>
            <w:shd w:val="clear" w:color="auto" w:fill="FFFFFF" w:themeFill="background1"/>
          </w:tcPr>
          <w:p w:rsidR="00B6113D" w:rsidRDefault="00A66234">
            <w:pPr>
              <w:spacing w:after="0"/>
            </w:pPr>
            <w:r>
              <w:t>JNDI Context Factory:</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Topic Connection Factory:</w:t>
            </w:r>
          </w:p>
        </w:tc>
        <w:tc>
          <w:tcPr>
            <w:tcW w:w="9576" w:type="dxa"/>
            <w:shd w:val="clear" w:color="auto" w:fill="FFFFFF" w:themeFill="background1"/>
          </w:tcPr>
          <w:p w:rsidR="00B6113D" w:rsidRDefault="00A66234">
            <w:pPr>
              <w:spacing w:after="0"/>
            </w:pPr>
            <w:r>
              <w:t>TopicConnectionFactory</w:t>
            </w:r>
          </w:p>
        </w:tc>
      </w:tr>
      <w:tr w:rsidR="00B6113D">
        <w:tc>
          <w:tcPr>
            <w:tcW w:w="9576" w:type="dxa"/>
            <w:shd w:val="clear" w:color="auto" w:fill="FFFFFF" w:themeFill="background1"/>
          </w:tcPr>
          <w:p w:rsidR="00B6113D" w:rsidRDefault="00A66234">
            <w:pPr>
              <w:spacing w:after="0"/>
            </w:pPr>
            <w:r>
              <w:t>Priority:</w:t>
            </w:r>
          </w:p>
        </w:tc>
        <w:tc>
          <w:tcPr>
            <w:tcW w:w="9576" w:type="dxa"/>
            <w:shd w:val="clear" w:color="auto" w:fill="FFFFFF" w:themeFill="background1"/>
          </w:tcPr>
          <w:p w:rsidR="00B6113D" w:rsidRDefault="00A66234">
            <w:pPr>
              <w:spacing w:after="0"/>
            </w:pPr>
            <w:r>
              <w:t>4</w:t>
            </w:r>
          </w:p>
        </w:tc>
      </w:tr>
      <w:tr w:rsidR="00B6113D">
        <w:tc>
          <w:tcPr>
            <w:tcW w:w="9576" w:type="dxa"/>
            <w:shd w:val="clear" w:color="auto" w:fill="FFFFFF" w:themeFill="background1"/>
          </w:tcPr>
          <w:p w:rsidR="00B6113D" w:rsidRDefault="00A66234">
            <w:pPr>
              <w:spacing w:after="0"/>
            </w:pPr>
            <w:r>
              <w:t>Reply Destination:</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Expiration:</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Transport Format:</w:t>
            </w:r>
          </w:p>
        </w:tc>
        <w:tc>
          <w:tcPr>
            <w:tcW w:w="9576" w:type="dxa"/>
            <w:shd w:val="clear" w:color="auto" w:fill="FFFFFF" w:themeFill="background1"/>
          </w:tcPr>
          <w:p w:rsidR="00B6113D" w:rsidRDefault="00A66234">
            <w:pPr>
              <w:spacing w:after="0"/>
            </w:pPr>
            <w:r>
              <w:t>JMS</w:t>
            </w:r>
          </w:p>
        </w:tc>
      </w:tr>
    </w:tbl>
    <w:p w:rsidR="00B6113D" w:rsidRDefault="00B6113D"/>
    <w:p w:rsidR="00B6113D" w:rsidRDefault="00A66234">
      <w:pPr>
        <w:spacing w:after="0"/>
      </w:pPr>
      <w:r>
        <w:t>Message:</w:t>
      </w:r>
    </w:p>
    <w:p w:rsidR="00B6113D" w:rsidRDefault="00A66234">
      <w:pPr>
        <w:pStyle w:val="ListParagraph"/>
        <w:numPr>
          <w:ilvl w:val="0"/>
          <w:numId w:val="1219"/>
        </w:numPr>
        <w:spacing w:after="0"/>
      </w:pPr>
      <w:r>
        <w:t>AppraisalRequest</w:t>
      </w:r>
    </w:p>
    <w:p w:rsidR="00B6113D" w:rsidRDefault="00A66234">
      <w:pPr>
        <w:pStyle w:val="ListParagraph"/>
        <w:numPr>
          <w:ilvl w:val="1"/>
          <w:numId w:val="1219"/>
        </w:numPr>
        <w:spacing w:after="0"/>
      </w:pPr>
      <w:r>
        <w:t>?Name: string</w:t>
      </w:r>
    </w:p>
    <w:p w:rsidR="00B6113D" w:rsidRDefault="00A66234">
      <w:pPr>
        <w:pStyle w:val="ListParagraph"/>
        <w:numPr>
          <w:ilvl w:val="1"/>
          <w:numId w:val="1219"/>
        </w:numPr>
        <w:spacing w:after="0"/>
      </w:pPr>
      <w:r>
        <w:t>?RealtyDetail: string</w:t>
      </w:r>
    </w:p>
    <w:p w:rsidR="00B6113D" w:rsidRDefault="00A66234">
      <w:pPr>
        <w:pStyle w:val="ListParagraph"/>
        <w:numPr>
          <w:ilvl w:val="1"/>
          <w:numId w:val="1219"/>
        </w:numPr>
        <w:spacing w:after="0"/>
      </w:pPr>
      <w:r>
        <w:t xml:space="preserve">?Pawn: boolean  </w:t>
      </w:r>
    </w:p>
    <w:p w:rsidR="00B6113D" w:rsidRDefault="00A66234">
      <w:pPr>
        <w:pStyle w:val="Heading6"/>
      </w:pPr>
      <w:bookmarkStart w:id="2524" w:name="3.3.1.2.8.10.---"/>
      <w:r>
        <w:t>3.3.1.2.8.10. SOAP action: /ProcessDefinitions/GetObligator/GetObligatorService</w:t>
      </w:r>
      <w:bookmarkEnd w:id="2524"/>
    </w:p>
    <w:p w:rsidR="00B6113D" w:rsidRDefault="00A66234">
      <w:pPr>
        <w:spacing w:after="0"/>
      </w:pPr>
      <w:r>
        <w:t xml:space="preserve"> </w:t>
      </w:r>
      <w:r>
        <w:rPr>
          <w:b/>
        </w:rPr>
        <w:t xml:space="preserve"> </w:t>
      </w:r>
      <w:hyperlink w:anchor="3.3.1.1.5.1.1.---">
        <w:r>
          <w:rPr>
            <w:color w:val="0000FF"/>
            <w:u w:val="single"/>
          </w:rPr>
          <w:t xml:space="preserve">SOAP action: </w:t>
        </w:r>
        <w:r>
          <w:rPr>
            <w:color w:val="0000FF"/>
            <w:u w:val="single"/>
          </w:rPr>
          <w:t>/ProcessDefinitions/GetObligator/GetObligatorService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810"/>
        <w:gridCol w:w="643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3.---">
              <w:r>
                <w:rPr>
                  <w:color w:val="0000FF"/>
                  <w:u w:val="single"/>
                </w:rPr>
                <w:t>/ProcessDefinitions/CalculateBonita/CalculateBonitaService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25" w:name="3.3.1.2.8.11.---"/>
      <w:r>
        <w:t>3.3.1.2.8.11. SOAP action: /ProcessDefinitions/GetObligator/GetObligatorService</w:t>
      </w:r>
      <w:bookmarkEnd w:id="2525"/>
    </w:p>
    <w:p w:rsidR="00B6113D" w:rsidRDefault="00A66234">
      <w:pPr>
        <w:spacing w:after="0"/>
      </w:pPr>
      <w:r>
        <w:t xml:space="preserve"> </w:t>
      </w:r>
      <w:r>
        <w:rPr>
          <w:b/>
        </w:rPr>
        <w:t xml:space="preserve"> </w:t>
      </w:r>
      <w:hyperlink w:anchor="3.3.1.1.5.1.1.---">
        <w:r>
          <w:rPr>
            <w:color w:val="0000FF"/>
            <w:u w:val="single"/>
          </w:rPr>
          <w:t xml:space="preserve">SOAP </w:t>
        </w:r>
        <w:r>
          <w:rPr>
            <w:color w:val="0000FF"/>
            <w:u w:val="single"/>
          </w:rPr>
          <w:t>action: /ProcessDefinitions/GetObligator/GetObligatorService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ObligatorName SOAPEventSource (BW Activity)</w:t>
            </w:r>
          </w:p>
        </w:tc>
      </w:tr>
      <w:tr w:rsidR="00B6113D">
        <w:tc>
          <w:tcPr>
            <w:tcW w:w="9576" w:type="dxa"/>
            <w:shd w:val="clear" w:color="auto" w:fill="FFFFFF" w:themeFill="background1"/>
          </w:tcPr>
          <w:p w:rsidR="00B6113D" w:rsidRDefault="00A66234">
            <w:pPr>
              <w:spacing w:after="0"/>
            </w:pPr>
            <w:r>
              <w:lastRenderedPageBreak/>
              <w:t>Source:</w:t>
            </w:r>
          </w:p>
        </w:tc>
        <w:tc>
          <w:tcPr>
            <w:tcW w:w="9576" w:type="dxa"/>
            <w:shd w:val="clear" w:color="auto" w:fill="FFFFFF" w:themeFill="background1"/>
          </w:tcPr>
          <w:p w:rsidR="00B6113D" w:rsidRDefault="00A66234">
            <w:pPr>
              <w:spacing w:after="0"/>
            </w:pPr>
            <w:r>
              <w:t xml:space="preserve"> </w:t>
            </w:r>
            <w:hyperlink w:anchor="3.2.8.1.7.---">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w:t>
            </w:r>
            <w:r>
              <w:t>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26" w:name="3.3.1.2.8.12.---"/>
      <w:r>
        <w:t>3.3.1.2.8.12. SOAP action: /ProcessDefinitions/GetObligator/GetObligatorService</w:t>
      </w:r>
      <w:bookmarkEnd w:id="2526"/>
    </w:p>
    <w:p w:rsidR="00B6113D" w:rsidRDefault="00A66234">
      <w:pPr>
        <w:spacing w:after="0"/>
      </w:pPr>
      <w:r>
        <w:t xml:space="preserve"> </w:t>
      </w:r>
      <w:r>
        <w:rPr>
          <w:b/>
        </w:rPr>
        <w:t xml:space="preserve"> </w:t>
      </w:r>
      <w:hyperlink w:anchor="3.3.1.1.5.1.1.---">
        <w:r>
          <w:rPr>
            <w:color w:val="0000FF"/>
            <w:u w:val="single"/>
          </w:rPr>
          <w:t xml:space="preserve">SOAP action: </w:t>
        </w:r>
        <w:r>
          <w:rPr>
            <w:color w:val="0000FF"/>
            <w:u w:val="single"/>
          </w:rPr>
          <w:t>/ProcessDefinitions/GetObligator/GetObligatorService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60"/>
        <w:gridCol w:w="6183"/>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ObligatorInfo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7.---">
              <w:r>
                <w:rPr>
                  <w:color w:val="0000FF"/>
                  <w:u w:val="single"/>
                </w:rPr>
                <w:t>/ProcessDefinitions/GetObligator/GetObligatorService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/ProcessDefinitions/GetObligator/GetObligatorService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http://localhost:9997</w:t>
            </w:r>
          </w:p>
        </w:tc>
      </w:tr>
    </w:tbl>
    <w:p w:rsidR="00B6113D" w:rsidRDefault="00B6113D"/>
    <w:p w:rsidR="00B6113D" w:rsidRDefault="00A66234">
      <w:pPr>
        <w:pStyle w:val="Heading6"/>
      </w:pPr>
      <w:bookmarkStart w:id="2527" w:name="3.3.1.2.8.13.---"/>
      <w:r>
        <w:t>3.3.1.2.8.13. SOAP action: /ProcessDefinitions/LoadParameters/LoadParametersService</w:t>
      </w:r>
      <w:bookmarkEnd w:id="2527"/>
    </w:p>
    <w:p w:rsidR="00B6113D" w:rsidRDefault="00A66234">
      <w:pPr>
        <w:spacing w:after="0"/>
      </w:pPr>
      <w:r>
        <w:t xml:space="preserve"> </w:t>
      </w:r>
      <w:r>
        <w:rPr>
          <w:b/>
        </w:rPr>
        <w:t xml:space="preserve"> </w:t>
      </w:r>
      <w:hyperlink w:anchor="3.3.1.1.5.2.2.---">
        <w:r>
          <w:rPr>
            <w:color w:val="0000FF"/>
            <w:u w:val="single"/>
          </w:rPr>
          <w:t xml:space="preserve">SOAP action: </w:t>
        </w:r>
        <w:r>
          <w:rPr>
            <w:color w:val="0000FF"/>
            <w:u w:val="single"/>
          </w:rPr>
          <w:t>/ProcessDefinitions/LoadParameters/LoadParametersService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RequestReply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SOAPRequestReply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1.---">
              <w:r>
                <w:rPr>
                  <w:color w:val="0000FF"/>
                  <w:u w:val="single"/>
                </w:rPr>
                <w:t>/ProcessDefinitions/GrantingCredit</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w:t>
            </w:r>
            <w:r>
              <w:t>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528" w:name="3.3.1.2.8.14.---"/>
      <w:r>
        <w:t>3.3.1.2.8.14. SOAP action: /ProcessDefinitions/LoadParameters/LoadParametersService</w:t>
      </w:r>
      <w:bookmarkEnd w:id="2528"/>
    </w:p>
    <w:p w:rsidR="00B6113D" w:rsidRDefault="00A66234">
      <w:pPr>
        <w:spacing w:after="0"/>
      </w:pPr>
      <w:r>
        <w:t xml:space="preserve"> </w:t>
      </w:r>
      <w:r>
        <w:rPr>
          <w:b/>
        </w:rPr>
        <w:t xml:space="preserve"> </w:t>
      </w:r>
      <w:hyperlink w:anchor="3.3.1.1.5.2.2.---">
        <w:r>
          <w:rPr>
            <w:color w:val="0000FF"/>
            <w:u w:val="single"/>
          </w:rPr>
          <w:t xml:space="preserve">SOAP action: </w:t>
        </w:r>
        <w:r>
          <w:rPr>
            <w:color w:val="0000FF"/>
            <w:u w:val="single"/>
          </w:rPr>
          <w:t>/ProcessDefinitions/LoadParameters/LoadParametersService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Receive</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InputFileName from SOAPEventSource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9.---">
              <w:r>
                <w:rPr>
                  <w:color w:val="0000FF"/>
                  <w:u w:val="single"/>
                </w:rPr>
                <w:t>/ProcessDefinitions/LoadParameters/LoadParametersService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6"/>
      </w:pPr>
      <w:bookmarkStart w:id="2529" w:name="3.3.1.2.8.15.---"/>
      <w:r>
        <w:t>3.3.1.2.8.15. SOAP action: /ProcessDefinitions/LoadParameters/LoadParametersService</w:t>
      </w:r>
      <w:bookmarkEnd w:id="2529"/>
    </w:p>
    <w:p w:rsidR="00B6113D" w:rsidRDefault="00A66234">
      <w:pPr>
        <w:spacing w:after="0"/>
      </w:pPr>
      <w:r>
        <w:t xml:space="preserve"> </w:t>
      </w:r>
      <w:r>
        <w:rPr>
          <w:b/>
        </w:rPr>
        <w:t xml:space="preserve"> </w:t>
      </w:r>
      <w:hyperlink w:anchor="3.3.1.1.5.2.2.---">
        <w:r>
          <w:rPr>
            <w:color w:val="0000FF"/>
            <w:u w:val="single"/>
          </w:rPr>
          <w:t>SOAP action: /ProcessDefinitions/LoadParameters/LoadParametersService</w:t>
        </w:r>
      </w:hyperlink>
      <w:r>
        <w:rPr>
          <w:b/>
        </w:rPr>
        <w:t xml:space="preserve"> </w:t>
      </w:r>
      <w:r>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745"/>
        <w:gridCol w:w="6498"/>
      </w:tblGrid>
      <w:tr w:rsidR="00B6113D">
        <w:tc>
          <w:tcPr>
            <w:tcW w:w="9576" w:type="dxa"/>
            <w:shd w:val="clear" w:color="auto" w:fill="FFFFFF" w:themeFill="background1"/>
          </w:tcPr>
          <w:p w:rsidR="00B6113D" w:rsidRDefault="00A66234">
            <w:pPr>
              <w:spacing w:after="0"/>
            </w:pPr>
            <w:r>
              <w:t>Action:</w:t>
            </w:r>
          </w:p>
        </w:tc>
        <w:tc>
          <w:tcPr>
            <w:tcW w:w="9576" w:type="dxa"/>
            <w:shd w:val="clear" w:color="auto" w:fill="FFFFFF" w:themeFill="background1"/>
          </w:tcPr>
          <w:p w:rsidR="00B6113D" w:rsidRDefault="00A66234">
            <w:pPr>
              <w:spacing w:after="0"/>
            </w:pPr>
            <w:r>
              <w:t>Reply</w:t>
            </w:r>
          </w:p>
        </w:tc>
      </w:tr>
      <w:tr w:rsidR="00B6113D">
        <w:tc>
          <w:tcPr>
            <w:tcW w:w="9576" w:type="dxa"/>
            <w:shd w:val="clear" w:color="auto" w:fill="FFFFFF" w:themeFill="background1"/>
          </w:tcPr>
          <w:p w:rsidR="00B6113D" w:rsidRDefault="00A66234">
            <w:pPr>
              <w:spacing w:after="0"/>
            </w:pPr>
            <w:r>
              <w:t>Activity:</w:t>
            </w:r>
          </w:p>
        </w:tc>
        <w:tc>
          <w:tcPr>
            <w:tcW w:w="9576" w:type="dxa"/>
            <w:shd w:val="clear" w:color="auto" w:fill="FFFFFF" w:themeFill="background1"/>
          </w:tcPr>
          <w:p w:rsidR="00B6113D" w:rsidRDefault="00A66234">
            <w:pPr>
              <w:spacing w:after="0"/>
            </w:pPr>
            <w:r>
              <w:t>InputParameters SOAPSendReply (BW Activity)</w:t>
            </w:r>
          </w:p>
        </w:tc>
      </w:tr>
      <w:tr w:rsidR="00B6113D">
        <w:tc>
          <w:tcPr>
            <w:tcW w:w="9576" w:type="dxa"/>
            <w:shd w:val="clear" w:color="auto" w:fill="FFFFFF" w:themeFill="background1"/>
          </w:tcPr>
          <w:p w:rsidR="00B6113D" w:rsidRDefault="00A66234">
            <w:pPr>
              <w:spacing w:after="0"/>
            </w:pPr>
            <w:r>
              <w:t>Source:</w:t>
            </w:r>
          </w:p>
        </w:tc>
        <w:tc>
          <w:tcPr>
            <w:tcW w:w="9576" w:type="dxa"/>
            <w:shd w:val="clear" w:color="auto" w:fill="FFFFFF" w:themeFill="background1"/>
          </w:tcPr>
          <w:p w:rsidR="00B6113D" w:rsidRDefault="00A66234">
            <w:pPr>
              <w:spacing w:after="0"/>
            </w:pPr>
            <w:r>
              <w:t xml:space="preserve"> </w:t>
            </w:r>
            <w:hyperlink w:anchor="3.2.8.1.9.---">
              <w:r>
                <w:rPr>
                  <w:color w:val="0000FF"/>
                  <w:u w:val="single"/>
                </w:rPr>
                <w:t>/ProcessDefinitions/LoadParameters/LoadParametersService</w:t>
              </w:r>
            </w:hyperlink>
            <w:r>
              <w:t xml:space="preserve"> (BW Process)</w:t>
            </w:r>
          </w:p>
        </w:tc>
      </w:tr>
      <w:tr w:rsidR="00B6113D">
        <w:tc>
          <w:tcPr>
            <w:tcW w:w="9576" w:type="dxa"/>
            <w:shd w:val="clear" w:color="auto" w:fill="FFFFFF" w:themeFill="background1"/>
          </w:tcPr>
          <w:p w:rsidR="00B6113D" w:rsidRDefault="00A66234">
            <w:pPr>
              <w:spacing w:after="0"/>
            </w:pPr>
            <w:r>
              <w:t>SOAP action:</w:t>
            </w:r>
          </w:p>
        </w:tc>
        <w:tc>
          <w:tcPr>
            <w:tcW w:w="9576" w:type="dxa"/>
            <w:shd w:val="clear" w:color="auto" w:fill="FFFFFF" w:themeFill="background1"/>
          </w:tcPr>
          <w:p w:rsidR="00B6113D" w:rsidRDefault="00A66234">
            <w:pPr>
              <w:spacing w:after="0"/>
            </w:pPr>
            <w:r>
              <w:t>/ProcessDefinitions/LoadParameters/LoadParametersService</w:t>
            </w:r>
          </w:p>
        </w:tc>
      </w:tr>
      <w:tr w:rsidR="00B6113D">
        <w:tc>
          <w:tcPr>
            <w:tcW w:w="9576" w:type="dxa"/>
            <w:shd w:val="clear" w:color="auto" w:fill="FFFFFF" w:themeFill="background1"/>
          </w:tcPr>
          <w:p w:rsidR="00B6113D" w:rsidRDefault="00A66234">
            <w:pPr>
              <w:spacing w:after="0"/>
            </w:pPr>
            <w:r>
              <w:t>SOAP typ URL:</w:t>
            </w:r>
          </w:p>
        </w:tc>
        <w:tc>
          <w:tcPr>
            <w:tcW w:w="9576" w:type="dxa"/>
            <w:shd w:val="clear" w:color="auto" w:fill="FFFFFF" w:themeFill="background1"/>
          </w:tcPr>
          <w:p w:rsidR="00B6113D" w:rsidRDefault="00A66234">
            <w:pPr>
              <w:spacing w:after="0"/>
            </w:pPr>
            <w:r>
              <w:t>endpoint URL</w:t>
            </w:r>
          </w:p>
        </w:tc>
      </w:tr>
      <w:tr w:rsidR="00B6113D">
        <w:tc>
          <w:tcPr>
            <w:tcW w:w="9576" w:type="dxa"/>
            <w:shd w:val="clear" w:color="auto" w:fill="FFFFFF" w:themeFill="background1"/>
          </w:tcPr>
          <w:p w:rsidR="00B6113D" w:rsidRDefault="00A66234">
            <w:pPr>
              <w:spacing w:after="0"/>
            </w:pPr>
            <w:r>
              <w:t>SOAP URL:</w:t>
            </w:r>
          </w:p>
        </w:tc>
        <w:tc>
          <w:tcPr>
            <w:tcW w:w="9576" w:type="dxa"/>
            <w:shd w:val="clear" w:color="auto" w:fill="FFFFFF" w:themeFill="background1"/>
          </w:tcPr>
          <w:p w:rsidR="00B6113D" w:rsidRDefault="00A66234">
            <w:pPr>
              <w:spacing w:after="0"/>
            </w:pPr>
            <w:r>
              <w:t>http://localhost:9998</w:t>
            </w:r>
          </w:p>
        </w:tc>
      </w:tr>
    </w:tbl>
    <w:p w:rsidR="00B6113D" w:rsidRDefault="00B6113D"/>
    <w:p w:rsidR="00B6113D" w:rsidRDefault="00A66234">
      <w:pPr>
        <w:pStyle w:val="Heading5"/>
      </w:pPr>
      <w:bookmarkStart w:id="2530" w:name="3.3.1.2.9.---"/>
      <w:r>
        <w:t>3.3.1.2.9. pawn.ear</w:t>
      </w:r>
      <w:bookmarkEnd w:id="2530"/>
    </w:p>
    <w:p w:rsidR="00B6113D" w:rsidRDefault="00A66234">
      <w:pPr>
        <w:spacing w:after="0"/>
      </w:pPr>
      <w:r>
        <w:t>This chapter contains list of de</w:t>
      </w:r>
      <w:r>
        <w:t xml:space="preserve">stinations handled by project </w:t>
      </w:r>
      <w:hyperlink w:anchor="3.2.9.---">
        <w:r>
          <w:rPr>
            <w:color w:val="0000FF"/>
            <w:u w:val="single"/>
          </w:rPr>
          <w:t>pawn.ear</w:t>
        </w:r>
      </w:hyperlink>
      <w:r>
        <w:t xml:space="preserve"> </w:t>
      </w:r>
    </w:p>
    <w:p w:rsidR="00B6113D" w:rsidRDefault="00A66234">
      <w:pPr>
        <w:spacing w:after="0"/>
      </w:pPr>
      <w:r>
        <w:t xml:space="preserve">Source: C:/TUCON/MakeDoc/projects/input/2/bw/Appraisal/EAR/pawn.ear </w:t>
      </w:r>
    </w:p>
    <w:p w:rsidR="00B6113D" w:rsidRDefault="00A66234">
      <w:pPr>
        <w:spacing w:after="0"/>
      </w:pPr>
      <w:r>
        <w:t>Description: No detailed description of project pawn.ear available.</w:t>
      </w:r>
    </w:p>
    <w:p w:rsidR="00B6113D" w:rsidRDefault="00A66234">
      <w:pPr>
        <w:spacing w:after="0"/>
      </w:pPr>
      <w:r>
        <w:t>Empty project reference.</w:t>
      </w:r>
    </w:p>
    <w:p w:rsidR="00B6113D" w:rsidRDefault="00A66234">
      <w:pPr>
        <w:pStyle w:val="Heading3"/>
      </w:pPr>
      <w:bookmarkStart w:id="2531" w:name="3.3.2.---"/>
      <w:bookmarkStart w:id="2532" w:name="_Toc336871439"/>
      <w:r>
        <w:t xml:space="preserve">3.3.2. </w:t>
      </w:r>
      <w:r>
        <w:t>Global Variables</w:t>
      </w:r>
      <w:bookmarkEnd w:id="2531"/>
      <w:bookmarkEnd w:id="2532"/>
    </w:p>
    <w:p w:rsidR="00B6113D" w:rsidRDefault="00A66234">
      <w:pPr>
        <w:spacing w:after="0"/>
      </w:pPr>
      <w:r>
        <w:t>Chapter contains global variables from cross-reference documentation.</w:t>
      </w:r>
    </w:p>
    <w:p w:rsidR="00B6113D" w:rsidRDefault="00A66234">
      <w:pPr>
        <w:spacing w:after="0"/>
      </w:pPr>
      <w:r>
        <w:t>Global variables Cross-Reference represents relations among global variables and  projects. It shows for one global variable all resources that use it.</w:t>
      </w:r>
    </w:p>
    <w:p w:rsidR="00B6113D" w:rsidRDefault="00A66234">
      <w:pPr>
        <w:pStyle w:val="Heading4"/>
      </w:pPr>
      <w:bookmarkStart w:id="2533" w:name="3.3.2.1.---"/>
      <w:bookmarkStart w:id="2534" w:name="_Toc336871440"/>
      <w:r>
        <w:t>3.3.2.1. Global V</w:t>
      </w:r>
      <w:r>
        <w:t>ariables Reference</w:t>
      </w:r>
      <w:bookmarkEnd w:id="2533"/>
      <w:bookmarkEnd w:id="2534"/>
    </w:p>
    <w:p w:rsidR="00B6113D" w:rsidRDefault="00A66234">
      <w:pPr>
        <w:spacing w:after="0"/>
      </w:pPr>
      <w:r>
        <w:t>Chapter contains global variables from cross-reference documentation.</w:t>
      </w:r>
    </w:p>
    <w:p w:rsidR="00B6113D" w:rsidRDefault="00A66234">
      <w:pPr>
        <w:spacing w:after="0"/>
      </w:pPr>
      <w:r>
        <w:t>Global variables Cross-Reference represents relations among global variables and  projects. It shows for one global variable all resources that use it.</w:t>
      </w:r>
    </w:p>
    <w:p w:rsidR="00B6113D" w:rsidRDefault="00A66234">
      <w:pPr>
        <w:pStyle w:val="Heading5"/>
      </w:pPr>
      <w:bookmarkStart w:id="2535" w:name="3.3.2.1.1.---"/>
      <w:r>
        <w:t>3.3.2.1.1. jdbc</w:t>
      </w:r>
      <w:bookmarkEnd w:id="2535"/>
    </w:p>
    <w:p w:rsidR="00B6113D" w:rsidRDefault="00A66234">
      <w:pPr>
        <w:spacing w:after="0"/>
      </w:pPr>
      <w:r>
        <w:t>Chapter contains destinations which use jdbc.</w:t>
      </w:r>
    </w:p>
    <w:p w:rsidR="00B6113D" w:rsidRDefault="00A66234">
      <w:pPr>
        <w:pStyle w:val="Heading6"/>
      </w:pPr>
      <w:bookmarkStart w:id="2536" w:name="3.3.2.1.1.1.---"/>
      <w:r>
        <w:t>3.3.2.1.1.1. password</w:t>
      </w:r>
      <w:bookmarkEnd w:id="253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71"/>
        <w:gridCol w:w="43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0"/>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ListParagraph"/>
        <w:numPr>
          <w:ilvl w:val="0"/>
          <w:numId w:val="1220"/>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ListParagraph"/>
        <w:numPr>
          <w:ilvl w:val="0"/>
          <w:numId w:val="1220"/>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Heading6"/>
      </w:pPr>
      <w:bookmarkStart w:id="2537" w:name="3.3.2.1.1.2.---"/>
      <w:r>
        <w:t>3.3.2.1.1</w:t>
      </w:r>
      <w:r>
        <w:t>.2. sid</w:t>
      </w:r>
      <w:bookmarkEnd w:id="253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44"/>
        <w:gridCol w:w="449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ACCOUNTS</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1"/>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ListParagraph"/>
        <w:numPr>
          <w:ilvl w:val="0"/>
          <w:numId w:val="1221"/>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ListParagraph"/>
        <w:numPr>
          <w:ilvl w:val="0"/>
          <w:numId w:val="1221"/>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Heading6"/>
      </w:pPr>
      <w:bookmarkStart w:id="2538" w:name="3.3.2.1.1.3.---"/>
      <w:r>
        <w:t>3.3.2.1.1.3. url_port</w:t>
      </w:r>
      <w:bookmarkEnd w:id="253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71"/>
        <w:gridCol w:w="46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10.246.4.34:1521</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2"/>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ListParagraph"/>
        <w:numPr>
          <w:ilvl w:val="0"/>
          <w:numId w:val="1222"/>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ListParagraph"/>
        <w:numPr>
          <w:ilvl w:val="0"/>
          <w:numId w:val="1222"/>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Heading6"/>
      </w:pPr>
      <w:bookmarkStart w:id="2539" w:name="3.3.2.1.1.4.---"/>
      <w:r>
        <w:lastRenderedPageBreak/>
        <w:t>3.3.2.1.1.4. user</w:t>
      </w:r>
      <w:bookmarkEnd w:id="253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54"/>
        <w:gridCol w:w="438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dbuser</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3"/>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ListParagraph"/>
        <w:numPr>
          <w:ilvl w:val="0"/>
          <w:numId w:val="1223"/>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ListParagraph"/>
        <w:numPr>
          <w:ilvl w:val="0"/>
          <w:numId w:val="1223"/>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Heading5"/>
      </w:pPr>
      <w:bookmarkStart w:id="2540" w:name="3.3.2.1.2.---"/>
      <w:r>
        <w:t>3.3.2.1.2</w:t>
      </w:r>
      <w:r>
        <w:t>. jdbcTIBCO</w:t>
      </w:r>
      <w:bookmarkEnd w:id="2540"/>
    </w:p>
    <w:p w:rsidR="00B6113D" w:rsidRDefault="00A66234">
      <w:pPr>
        <w:spacing w:after="0"/>
      </w:pPr>
      <w:r>
        <w:t>Chapter contains destinations which use jdbcTIBCO.</w:t>
      </w:r>
    </w:p>
    <w:p w:rsidR="00B6113D" w:rsidRDefault="00A66234">
      <w:pPr>
        <w:pStyle w:val="Heading6"/>
      </w:pPr>
      <w:bookmarkStart w:id="2541" w:name="3.3.2.1.2.1.---"/>
      <w:r>
        <w:t>3.3.2.1.2.1. database</w:t>
      </w:r>
      <w:bookmarkEnd w:id="2541"/>
    </w:p>
    <w:p w:rsidR="00B6113D" w:rsidRDefault="00A66234">
      <w:pPr>
        <w:spacing w:after="0"/>
      </w:pPr>
      <w:r>
        <w:t>Chapter contains destinations which use database.</w:t>
      </w:r>
    </w:p>
    <w:p w:rsidR="00B6113D" w:rsidRDefault="00A66234">
      <w:pPr>
        <w:pStyle w:val="Heading7"/>
      </w:pPr>
      <w:bookmarkStart w:id="2542" w:name="3.3.2.1.2.1.1.---"/>
      <w:r>
        <w:t>3.3.2.1.2.1.1. password</w:t>
      </w:r>
      <w:bookmarkEnd w:id="254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9"/>
        <w:gridCol w:w="4434"/>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4"/>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Heading7"/>
      </w:pPr>
      <w:bookmarkStart w:id="2543" w:name="3.3.2.1.2.1.2.---"/>
      <w:r>
        <w:t>3.3.2.1.2.1.2. sid</w:t>
      </w:r>
      <w:bookmarkEnd w:id="254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9"/>
        <w:gridCol w:w="4434"/>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TIBCO</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5"/>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Heading7"/>
      </w:pPr>
      <w:bookmarkStart w:id="2544" w:name="3.3.2.1.2.1.3.---"/>
      <w:r>
        <w:t>3.3.2.1.2.1.3. url_port</w:t>
      </w:r>
      <w:bookmarkEnd w:id="254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08"/>
        <w:gridCol w:w="473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10.246.4.34:1521</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6"/>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Heading7"/>
      </w:pPr>
      <w:bookmarkStart w:id="2545" w:name="3.3.2.1.2.1.4.---"/>
      <w:r>
        <w:t>3.3.2.1.2.1.4. user</w:t>
      </w:r>
      <w:bookmarkEnd w:id="254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29"/>
        <w:gridCol w:w="4514"/>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tibcouser</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7"/>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Heading5"/>
      </w:pPr>
      <w:bookmarkStart w:id="2546" w:name="3.3.2.1.3.---"/>
      <w:r>
        <w:t>3.3.2.1.3. PantherBW</w:t>
      </w:r>
      <w:bookmarkEnd w:id="2546"/>
    </w:p>
    <w:p w:rsidR="00B6113D" w:rsidRDefault="00A66234">
      <w:pPr>
        <w:spacing w:after="0"/>
      </w:pPr>
      <w:r>
        <w:t>Chapter contains destinations which use PantherBW.</w:t>
      </w:r>
    </w:p>
    <w:p w:rsidR="00B6113D" w:rsidRDefault="00A66234">
      <w:pPr>
        <w:pStyle w:val="Heading6"/>
      </w:pPr>
      <w:bookmarkStart w:id="2547" w:name="3.3.2.1.3.1.---"/>
      <w:r>
        <w:lastRenderedPageBreak/>
        <w:t>3.3.2.1.3.1. iProcessConnection</w:t>
      </w:r>
      <w:bookmarkEnd w:id="2547"/>
    </w:p>
    <w:p w:rsidR="00B6113D" w:rsidRDefault="00A66234">
      <w:pPr>
        <w:spacing w:after="0"/>
      </w:pPr>
      <w:r>
        <w:t>Chapter contains destinations which use iProcessConnection.</w:t>
      </w:r>
    </w:p>
    <w:p w:rsidR="00B6113D" w:rsidRDefault="00A66234">
      <w:pPr>
        <w:pStyle w:val="Heading7"/>
      </w:pPr>
      <w:bookmarkStart w:id="2548" w:name="3.3.2.1.3.1.1.---"/>
      <w:r>
        <w:t>3.3.2.1.3.1.1. IPAddress</w:t>
      </w:r>
      <w:bookmarkEnd w:id="254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458"/>
        <w:gridCol w:w="478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 xml:space="preserve">With </w:t>
            </w:r>
            <w:r>
              <w:rPr>
                <w:b/>
              </w:rPr>
              <w:t>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192.168.3.209</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8"/>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49" w:name="3.3.2.1.3.1.2.---"/>
      <w:r>
        <w:t>3.3.2.1.3.1.2. objectsServerName</w:t>
      </w:r>
      <w:bookmarkEnd w:id="254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96"/>
        <w:gridCol w:w="464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TIBCOIPE</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7"/>
      </w:pPr>
      <w:bookmarkStart w:id="2550" w:name="3.3.2.1.3.1.3.---"/>
      <w:r>
        <w:t>3.3.2.1.3.1.3. password</w:t>
      </w:r>
      <w:bookmarkEnd w:id="255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00"/>
        <w:gridCol w:w="464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swadmin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29"/>
        </w:numPr>
        <w:spacing w:after="0"/>
      </w:pPr>
      <w:r>
        <w:t xml:space="preserve"> </w:t>
      </w:r>
      <w:hyperlink w:anchor="3.2.5.5.1.---">
        <w:r>
          <w:rPr>
            <w:color w:val="0000FF"/>
            <w:u w:val="single"/>
          </w:rPr>
          <w:t xml:space="preserve">/Benefits/SharedResources/Connection/iProcess </w:t>
        </w:r>
        <w:r>
          <w:rPr>
            <w:color w:val="0000FF"/>
            <w:u w:val="single"/>
          </w:rPr>
          <w:t>Connection.sharediprocesscon</w:t>
        </w:r>
      </w:hyperlink>
      <w:r>
        <w:t xml:space="preserve"> </w:t>
      </w:r>
    </w:p>
    <w:p w:rsidR="00B6113D" w:rsidRDefault="00A66234">
      <w:pPr>
        <w:pStyle w:val="Heading7"/>
      </w:pPr>
      <w:bookmarkStart w:id="2551" w:name="3.3.2.1.3.1.4.---"/>
      <w:r>
        <w:t>3.3.2.1.3.1.4. UDPPort</w:t>
      </w:r>
      <w:bookmarkEnd w:id="255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28001</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0"/>
        </w:numPr>
        <w:spacing w:after="0"/>
      </w:pPr>
      <w:r>
        <w:t xml:space="preserve"> </w:t>
      </w:r>
      <w:hyperlink w:anchor="3.2.5.5.1.---">
        <w:r>
          <w:rPr>
            <w:color w:val="0000FF"/>
            <w:u w:val="single"/>
          </w:rPr>
          <w:t xml:space="preserve">/Benefits/SharedResources/Connection/iProcess </w:t>
        </w:r>
        <w:r>
          <w:rPr>
            <w:color w:val="0000FF"/>
            <w:u w:val="single"/>
          </w:rPr>
          <w:t>Connection.sharediprocesscon</w:t>
        </w:r>
      </w:hyperlink>
      <w:r>
        <w:t xml:space="preserve"> </w:t>
      </w:r>
    </w:p>
    <w:p w:rsidR="00B6113D" w:rsidRDefault="00A66234">
      <w:pPr>
        <w:pStyle w:val="Heading7"/>
      </w:pPr>
      <w:bookmarkStart w:id="2552" w:name="3.3.2.1.3.1.5.---"/>
      <w:r>
        <w:t>3.3.2.1.3.1.5. username</w:t>
      </w:r>
      <w:bookmarkEnd w:id="255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00"/>
        <w:gridCol w:w="464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swadmin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1"/>
        </w:numPr>
        <w:spacing w:after="0"/>
      </w:pPr>
      <w:r>
        <w:t xml:space="preserve"> </w:t>
      </w:r>
      <w:hyperlink w:anchor="3.2.5.5.1.---">
        <w:r>
          <w:rPr>
            <w:color w:val="0000FF"/>
            <w:u w:val="single"/>
          </w:rPr>
          <w:t xml:space="preserve">/Benefits/SharedResources/Connection/iProcess </w:t>
        </w:r>
        <w:r>
          <w:rPr>
            <w:color w:val="0000FF"/>
            <w:u w:val="single"/>
          </w:rPr>
          <w:t>Connection.sharediprocesscon</w:t>
        </w:r>
      </w:hyperlink>
      <w:r>
        <w:t xml:space="preserve"> </w:t>
      </w:r>
    </w:p>
    <w:p w:rsidR="00B6113D" w:rsidRDefault="00A66234">
      <w:pPr>
        <w:pStyle w:val="Heading6"/>
      </w:pPr>
      <w:bookmarkStart w:id="2553" w:name="3.3.2.1.3.2.---"/>
      <w:r>
        <w:t>3.3.2.1.3.2. iProcessDatabaseConnection</w:t>
      </w:r>
      <w:bookmarkEnd w:id="2553"/>
    </w:p>
    <w:p w:rsidR="00B6113D" w:rsidRDefault="00A66234">
      <w:pPr>
        <w:spacing w:after="0"/>
      </w:pPr>
      <w:r>
        <w:t>Chapter contains destinations which use iProcessDatabaseConnection.</w:t>
      </w:r>
    </w:p>
    <w:p w:rsidR="00B6113D" w:rsidRDefault="00A66234">
      <w:pPr>
        <w:pStyle w:val="Heading7"/>
      </w:pPr>
      <w:bookmarkStart w:id="2554" w:name="3.3.2.1.3.2.1.---"/>
      <w:r>
        <w:t>3.3.2.1.3.2.1. JDBCDriver</w:t>
      </w:r>
      <w:bookmarkEnd w:id="255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583"/>
        <w:gridCol w:w="5660"/>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tibcosoftwareinc.jdbc.oracle.OracleDriver</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2"/>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55" w:name="3.3.2.1.3.2.2.---"/>
      <w:r>
        <w:lastRenderedPageBreak/>
        <w:t>3.3.2.1.3.2.2. LoginTimeOut</w:t>
      </w:r>
      <w:bookmarkEnd w:id="255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10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3"/>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56" w:name="3.3.2.1.3.2.3.---"/>
      <w:r>
        <w:t>3.3.2.1.3.2.3. MaxConnections</w:t>
      </w:r>
      <w:bookmarkEnd w:id="255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10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4"/>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57" w:name="3.3.2.1.3.2.4.---"/>
      <w:r>
        <w:t>3.3.2.1.3.2.4. OperationTimeOut</w:t>
      </w:r>
      <w:bookmarkEnd w:id="255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10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5"/>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58" w:name="3.3.2.1.3.2.5.---"/>
      <w:r>
        <w:t>3.3.2.1.3.2.5. Password</w:t>
      </w:r>
      <w:bookmarkEnd w:id="255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swpro</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6"/>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59" w:name="3.3.2.1.3.2.6.---"/>
      <w:r>
        <w:t>3.3.2.1.3.2.6. SchemaOwner</w:t>
      </w:r>
      <w:bookmarkEnd w:id="255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swpro</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7"/>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60" w:name="3.3.2.1.3.2.7.---"/>
      <w:r>
        <w:t>3.3.2.1.3.2.7. URL</w:t>
      </w:r>
      <w:bookmarkEnd w:id="25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93"/>
        <w:gridCol w:w="6550"/>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jdbc:tibcosoftwareinc:oracle://192.168.3.209:1521;SID=TIBCO</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8"/>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7"/>
      </w:pPr>
      <w:bookmarkStart w:id="2561" w:name="3.3.2.1.3.2.8.---"/>
      <w:r>
        <w:t>3.3.2.1.3.2.8. UserName</w:t>
      </w:r>
      <w:bookmarkEnd w:id="256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1"/>
        <w:gridCol w:w="45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swpro</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39"/>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Heading6"/>
      </w:pPr>
      <w:bookmarkStart w:id="2562" w:name="3.3.2.1.3.3.---"/>
      <w:r>
        <w:t>3.3.2.1.3.3. JMSConnection</w:t>
      </w:r>
      <w:bookmarkEnd w:id="2562"/>
    </w:p>
    <w:p w:rsidR="00B6113D" w:rsidRDefault="00A66234">
      <w:pPr>
        <w:spacing w:after="0"/>
      </w:pPr>
      <w:r>
        <w:t>Chapter contains destinations which use JMSConnection.</w:t>
      </w:r>
    </w:p>
    <w:p w:rsidR="00B6113D" w:rsidRDefault="00A66234">
      <w:pPr>
        <w:pStyle w:val="Heading7"/>
      </w:pPr>
      <w:bookmarkStart w:id="2563" w:name="3.3.2.1.3.3.1.---"/>
      <w:r>
        <w:t>3.3.2.1.3.3.1. JMSDestinationQueue</w:t>
      </w:r>
      <w:bookmarkEnd w:id="256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68"/>
        <w:gridCol w:w="507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queue/iProcess/Panther</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0"/>
        </w:numPr>
        <w:spacing w:after="0"/>
      </w:pPr>
      <w:r>
        <w:t xml:space="preserve"> </w:t>
      </w:r>
      <w:hyperlink w:anchor="3.2.5.6.1.---">
        <w:r>
          <w:rPr>
            <w:color w:val="0000FF"/>
            <w:u w:val="single"/>
          </w:rPr>
          <w:t>/Benefits/SharedResources/iProcessWrapper/iProcessPantherBWServiceAgent.serviceagent</w:t>
        </w:r>
      </w:hyperlink>
      <w:r>
        <w:t xml:space="preserve"> </w:t>
      </w:r>
    </w:p>
    <w:p w:rsidR="00B6113D" w:rsidRDefault="00A66234">
      <w:pPr>
        <w:pStyle w:val="Heading7"/>
      </w:pPr>
      <w:bookmarkStart w:id="2564" w:name="3.3.2.1.3.3.2.---"/>
      <w:r>
        <w:t>3.3.2.1.3.3.2. JNDIContextFactory</w:t>
      </w:r>
      <w:bookmarkEnd w:id="256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26"/>
        <w:gridCol w:w="611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com.tibco.tibjms.naming.TibjmsInitialContextFactory</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1"/>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65" w:name="3.3.2.1.3.3.3.---"/>
      <w:r>
        <w:t>3.3.2.1.3.3.3. JNDIContextURL</w:t>
      </w:r>
      <w:bookmarkEnd w:id="256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781"/>
        <w:gridCol w:w="546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tibjmsnaming://192.168.3.209:7222</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2"/>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66" w:name="3.3.2.1.3.3.4.---"/>
      <w:r>
        <w:t>3.3.2.1.3.3.4. JNDIPassword</w:t>
      </w:r>
      <w:bookmarkEnd w:id="256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0"/>
        <w:gridCol w:w="457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3"/>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67" w:name="3.3.2.1.3.3.5.---"/>
      <w:r>
        <w:t>3.3.2.1.3.3.5. JNDIUserName</w:t>
      </w:r>
      <w:bookmarkEnd w:id="256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0"/>
        <w:gridCol w:w="457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4"/>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68" w:name="3.3.2.1.3.3.6.---"/>
      <w:r>
        <w:t>3.3.2.1.3.3.6. Password</w:t>
      </w:r>
      <w:bookmarkEnd w:id="256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0"/>
        <w:gridCol w:w="457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5"/>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69" w:name="3.3.2.1.3.3.7.---"/>
      <w:r>
        <w:t>3.3.2.1.3.3.7. QueueConnectionFactory</w:t>
      </w:r>
      <w:bookmarkEnd w:id="256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31"/>
        <w:gridCol w:w="511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QueueConnectionFactory</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6"/>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70" w:name="3.3.2.1.3.3.8.---"/>
      <w:r>
        <w:t>3.3.2.1.3.3.8. TopicConnectionFactory</w:t>
      </w:r>
      <w:bookmarkEnd w:id="25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71"/>
        <w:gridCol w:w="507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TopicConnectionFactory</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7"/>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7"/>
      </w:pPr>
      <w:bookmarkStart w:id="2571" w:name="3.3.2.1.3.3.9.---"/>
      <w:r>
        <w:t>3.3.2.1.3.3.9. UserName</w:t>
      </w:r>
      <w:bookmarkEnd w:id="257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70"/>
        <w:gridCol w:w="457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admin</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8"/>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Heading6"/>
      </w:pPr>
      <w:bookmarkStart w:id="2572" w:name="3.3.2.1.3.4.---"/>
      <w:r>
        <w:t>3.3.2.1.3.4. Shared</w:t>
      </w:r>
      <w:bookmarkEnd w:id="2572"/>
    </w:p>
    <w:p w:rsidR="00B6113D" w:rsidRDefault="00A66234">
      <w:pPr>
        <w:spacing w:after="0"/>
      </w:pPr>
      <w:r>
        <w:t>Chapter contains destinations which use Shared.</w:t>
      </w:r>
    </w:p>
    <w:p w:rsidR="00B6113D" w:rsidRDefault="00A66234">
      <w:pPr>
        <w:pStyle w:val="Heading7"/>
      </w:pPr>
      <w:bookmarkStart w:id="2573" w:name="3.3.2.1.3.4.1.---"/>
      <w:r>
        <w:t>3.3.2.1.3.4.1. Email</w:t>
      </w:r>
      <w:bookmarkEnd w:id="2573"/>
    </w:p>
    <w:p w:rsidR="00B6113D" w:rsidRDefault="00A66234">
      <w:pPr>
        <w:spacing w:after="0"/>
      </w:pPr>
      <w:r>
        <w:t>Chapter contains destinations which use Email.</w:t>
      </w:r>
    </w:p>
    <w:p w:rsidR="00B6113D" w:rsidRDefault="00A66234">
      <w:pPr>
        <w:pStyle w:val="Heading8"/>
      </w:pPr>
      <w:bookmarkStart w:id="2574" w:name="3.3.2.1.3.4.1.1.---"/>
      <w:r>
        <w:t>3.3.2.1.3.4.1.1. from</w:t>
      </w:r>
      <w:bookmarkEnd w:id="257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57"/>
        <w:gridCol w:w="4586"/>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z@z.cz</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49"/>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Heading8"/>
      </w:pPr>
      <w:bookmarkStart w:id="2575" w:name="3.3.2.1.3.4.1.2.---"/>
      <w:r>
        <w:t>3.3.2.1.3.4.1.2. SMTP</w:t>
      </w:r>
      <w:bookmarkEnd w:id="257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81"/>
        <w:gridCol w:w="506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mail.pikeelectronic.com</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0"/>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Heading8"/>
      </w:pPr>
      <w:bookmarkStart w:id="2576" w:name="3.3.2.1.3.4.1.3.---"/>
      <w:r>
        <w:lastRenderedPageBreak/>
        <w:t>3.3.2.1.3.4.1.3. to</w:t>
      </w:r>
      <w:bookmarkEnd w:id="257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48"/>
        <w:gridCol w:w="459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g@g.cz</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1"/>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Heading5"/>
      </w:pPr>
      <w:bookmarkStart w:id="2577" w:name="3.3.2.1.4.---"/>
      <w:r>
        <w:t>3.3.2.1.4. AccountStateJMSQueueName</w:t>
      </w:r>
      <w:bookmarkEnd w:id="257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73"/>
        <w:gridCol w:w="5270"/>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BANK.ACCOUNTSTATE.BONITAVALUE</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BANK.ACCOUNTSTATE.BONITAVALUE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2"/>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ListParagraph"/>
        <w:numPr>
          <w:ilvl w:val="0"/>
          <w:numId w:val="1252"/>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Heading5"/>
      </w:pPr>
      <w:bookmarkStart w:id="2578" w:name="3.3.2.1.5.---"/>
      <w:r>
        <w:t xml:space="preserve">3.3.2.1.5. </w:t>
      </w:r>
      <w:r>
        <w:t>AccountStateServiceEndpointURL</w:t>
      </w:r>
      <w:bookmarkEnd w:id="257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720"/>
        <w:gridCol w:w="752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http://localhost:9998/ProcessDefinitions/GetAccountState/GetAccountStateService</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http://localhost:9998/ProcessDefinitions/GetAccountState/GetAccountStateService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3"/>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ListParagraph"/>
        <w:numPr>
          <w:ilvl w:val="0"/>
          <w:numId w:val="1253"/>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Heading5"/>
      </w:pPr>
      <w:bookmarkStart w:id="2579" w:name="3.3.2.1.6.---"/>
      <w:r>
        <w:t>3.3.2.1.6. Appr1C</w:t>
      </w:r>
      <w:r>
        <w:t>onfirmSubj</w:t>
      </w:r>
      <w:bookmarkEnd w:id="257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80"/>
        <w:gridCol w:w="526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APPRAISAL.APPRAISER1.CONFIRM</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APPRAISAL.APPRAISER1.CONFIRM</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APPRAISAL.APPRAISER1.CONFIRM</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4"/>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254"/>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Heading5"/>
      </w:pPr>
      <w:bookmarkStart w:id="2580" w:name="3.3.2.1.7.---"/>
      <w:r>
        <w:t>3.3.2.1.7. Appr2ConfirmSubj</w:t>
      </w:r>
      <w:bookmarkEnd w:id="258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80"/>
        <w:gridCol w:w="526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APPRAISAL.APPRAISER2</w:t>
            </w:r>
            <w:r>
              <w:t>.CONFIRM</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APPRAISAL.APPRAISER2.CONFIRM</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APPRAISAL.APPRAISER2.CONFIRM</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5"/>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255"/>
        </w:numPr>
        <w:spacing w:after="0"/>
      </w:pPr>
      <w:r>
        <w:lastRenderedPageBreak/>
        <w:t xml:space="preserve"> </w:t>
      </w:r>
      <w:hyperlink w:anchor="3.2.4.1.2.---">
        <w:r>
          <w:rPr>
            <w:color w:val="0000FF"/>
            <w:u w:val="single"/>
          </w:rPr>
          <w:t>/Appraisal.ear/ProcessDefinitions/Appraiser2/ProcessRequest2.process</w:t>
        </w:r>
      </w:hyperlink>
      <w:r>
        <w:t xml:space="preserve"> </w:t>
      </w:r>
    </w:p>
    <w:p w:rsidR="00B6113D" w:rsidRDefault="00A66234">
      <w:pPr>
        <w:pStyle w:val="Heading5"/>
      </w:pPr>
      <w:bookmarkStart w:id="2581" w:name="3.3.2.1.8.---"/>
      <w:r>
        <w:t>3.3.2.1.8. Appr3ConfirmSubj</w:t>
      </w:r>
      <w:bookmarkEnd w:id="258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80"/>
        <w:gridCol w:w="526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APPRAISAL.APPRAISER3.CONFIRM</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APPRAISAL.APPRAISER3.CONFIRM</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APPRAISAL.APPRAISER3.CONFIRM</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6"/>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ListParagraph"/>
        <w:numPr>
          <w:ilvl w:val="0"/>
          <w:numId w:val="1256"/>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Heading5"/>
      </w:pPr>
      <w:bookmarkStart w:id="2582" w:name="3.3.2.1.9.---"/>
      <w:r>
        <w:t>3.3.2.1.9. Appr4ConfirmSubj</w:t>
      </w:r>
      <w:bookmarkEnd w:id="258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980"/>
        <w:gridCol w:w="526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APPRAISAL.APPRAISER4.CONFIRM</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APPRAISAL.APPRAISER4.CONFIRM</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APPRAISAL.APPRAISER4.CONFIRM</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7"/>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Heading5"/>
      </w:pPr>
      <w:bookmarkStart w:id="2583" w:name="3.3.2.1.10.---"/>
      <w:r>
        <w:t>3.3.2.1.10. AppraisalJMSQueueRequestName</w:t>
      </w:r>
      <w:bookmarkEnd w:id="258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441"/>
        <w:gridCol w:w="480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BANK.PAWN.CREDITREQ</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BANK.PAWN.CREDITREQ</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8"/>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ListParagraph"/>
        <w:numPr>
          <w:ilvl w:val="0"/>
          <w:numId w:val="1258"/>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Heading5"/>
      </w:pPr>
      <w:bookmarkStart w:id="2584" w:name="3.3.2.1.11.---"/>
      <w:r>
        <w:t>3.3.2.1.11. AppraisalJMSQueueResultName</w:t>
      </w:r>
      <w:bookmarkEnd w:id="258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55"/>
        <w:gridCol w:w="5088"/>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BANK.EXAMINATION.APPRVALUE</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BANK.EXAMINATION.APPRVALUE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59"/>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259"/>
        </w:numPr>
        <w:spacing w:after="0"/>
      </w:pPr>
      <w:r>
        <w:t xml:space="preserve"> </w:t>
      </w:r>
      <w:hyperlink w:anchor="3.2.8.1.5.---">
        <w:r>
          <w:rPr>
            <w:color w:val="0000FF"/>
            <w:u w:val="single"/>
          </w:rPr>
          <w:t>/GrantingCredit.ear/ProcessDefinitions/Examination/Exami</w:t>
        </w:r>
        <w:r>
          <w:rPr>
            <w:color w:val="0000FF"/>
            <w:u w:val="single"/>
          </w:rPr>
          <w:t>nationService.process</w:t>
        </w:r>
      </w:hyperlink>
      <w:r>
        <w:t xml:space="preserve"> </w:t>
      </w:r>
    </w:p>
    <w:p w:rsidR="00B6113D" w:rsidRDefault="00A66234">
      <w:pPr>
        <w:pStyle w:val="Heading5"/>
      </w:pPr>
      <w:bookmarkStart w:id="2585" w:name="3.3.2.1.12.---"/>
      <w:r>
        <w:t>3.3.2.1.12. AppraisalReplySubject</w:t>
      </w:r>
      <w:bookmarkEnd w:id="258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36"/>
        <w:gridCol w:w="500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APPRAISAL.SERVICE.REPLY</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APPRAISAL.SERVICE.REPLY</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APPRAISAL.SERVICE.REPLY</w:t>
            </w:r>
          </w:p>
        </w:tc>
      </w:tr>
    </w:tbl>
    <w:p w:rsidR="00B6113D" w:rsidRDefault="00B6113D"/>
    <w:p w:rsidR="00B6113D" w:rsidRDefault="00A66234">
      <w:pPr>
        <w:spacing w:after="0"/>
      </w:pPr>
      <w:r>
        <w:lastRenderedPageBreak/>
        <w:t xml:space="preserve"> </w:t>
      </w:r>
      <w:r>
        <w:rPr>
          <w:b/>
        </w:rPr>
        <w:t>Files listed below reference this global variable</w:t>
      </w:r>
      <w:r>
        <w:t xml:space="preserve"> </w:t>
      </w:r>
    </w:p>
    <w:p w:rsidR="00B6113D" w:rsidRDefault="00A66234">
      <w:pPr>
        <w:pStyle w:val="ListParagraph"/>
        <w:numPr>
          <w:ilvl w:val="0"/>
          <w:numId w:val="1260"/>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ListParagraph"/>
        <w:numPr>
          <w:ilvl w:val="0"/>
          <w:numId w:val="1260"/>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Heading5"/>
      </w:pPr>
      <w:bookmarkStart w:id="2586" w:name="3.3.2.1.13.---"/>
      <w:r>
        <w:t>3.3.2.1.13. AppraisalRequestSub</w:t>
      </w:r>
      <w:r>
        <w:t>ject</w:t>
      </w:r>
      <w:bookmarkEnd w:id="258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37"/>
        <w:gridCol w:w="5206"/>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APPRAISAL.APPRAISER.REQUEST</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APPRAISAL.APPRAISER.REQUEST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APPRAISAL.APPRAISER.REQUEST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1"/>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261"/>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261"/>
        </w:numPr>
        <w:spacing w:after="0"/>
      </w:pPr>
      <w:r>
        <w:t xml:space="preserve"> </w:t>
      </w:r>
      <w:hyperlink w:anchor="3.2.3.1.4.---">
        <w:r>
          <w:rPr>
            <w:color w:val="0000FF"/>
            <w:u w:val="single"/>
          </w:rPr>
          <w:t>/Appraisal/ProcessDefinitions/Appraiser3/ProcessRe</w:t>
        </w:r>
        <w:r>
          <w:rPr>
            <w:color w:val="0000FF"/>
            <w:u w:val="single"/>
          </w:rPr>
          <w:t>quest3.process</w:t>
        </w:r>
      </w:hyperlink>
      <w:r>
        <w:t xml:space="preserve"> </w:t>
      </w:r>
    </w:p>
    <w:p w:rsidR="00B6113D" w:rsidRDefault="00A66234">
      <w:pPr>
        <w:pStyle w:val="ListParagraph"/>
        <w:numPr>
          <w:ilvl w:val="0"/>
          <w:numId w:val="1261"/>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ListParagraph"/>
        <w:numPr>
          <w:ilvl w:val="0"/>
          <w:numId w:val="1261"/>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ListParagraph"/>
        <w:numPr>
          <w:ilvl w:val="0"/>
          <w:numId w:val="1261"/>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ListParagraph"/>
        <w:numPr>
          <w:ilvl w:val="0"/>
          <w:numId w:val="1261"/>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ListParagraph"/>
        <w:numPr>
          <w:ilvl w:val="0"/>
          <w:numId w:val="1261"/>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ListParagraph"/>
        <w:numPr>
          <w:ilvl w:val="0"/>
          <w:numId w:val="1261"/>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Heading5"/>
      </w:pPr>
      <w:bookmarkStart w:id="2587" w:name="3.3.2.1.14.---"/>
      <w:r>
        <w:t>3.3.2.1.14. AppraisalResultSubject</w:t>
      </w:r>
      <w:bookmarkEnd w:id="258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0"/>
        <w:gridCol w:w="505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APPRAISAL.SERVICE.RESULT</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APPRAISAL.SERVICE.RESULT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APPRAISAL.SERVICE.RESULT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2"/>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ListParagraph"/>
        <w:numPr>
          <w:ilvl w:val="0"/>
          <w:numId w:val="1262"/>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Heading5"/>
      </w:pPr>
      <w:bookmarkStart w:id="2588" w:name="3.3.2.1.15.---"/>
      <w:r>
        <w:t>3.3.2.1.15. ApprValue1</w:t>
      </w:r>
      <w:bookmarkEnd w:id="258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40"/>
        <w:gridCol w:w="450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1000000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1000000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3"/>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263"/>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Heading5"/>
      </w:pPr>
      <w:bookmarkStart w:id="2589" w:name="3.3.2.1.16.---"/>
      <w:r>
        <w:t>3.3.2.1.16. ApprValue2</w:t>
      </w:r>
      <w:bookmarkEnd w:id="258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40"/>
        <w:gridCol w:w="450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1200000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1200000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4"/>
        </w:numPr>
        <w:spacing w:after="0"/>
      </w:pPr>
      <w:r>
        <w:lastRenderedPageBreak/>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264"/>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Heading5"/>
      </w:pPr>
      <w:bookmarkStart w:id="2590" w:name="3.3.2.1.17.---"/>
      <w:r>
        <w:t>3.3.2.1.17. ApprValue3</w:t>
      </w:r>
      <w:bookmarkEnd w:id="259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40"/>
        <w:gridCol w:w="450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1250000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1250000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5"/>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ListParagraph"/>
        <w:numPr>
          <w:ilvl w:val="0"/>
          <w:numId w:val="1265"/>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Heading5"/>
      </w:pPr>
      <w:bookmarkStart w:id="2591" w:name="3.3.2.1.18.---"/>
      <w:r>
        <w:t>3.3.2.1.18. ApprValue4</w:t>
      </w:r>
      <w:bookmarkEnd w:id="259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40"/>
        <w:gridCol w:w="450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1200000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1200000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6"/>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Heading5"/>
      </w:pPr>
      <w:bookmarkStart w:id="2592" w:name="3.3.2.1.19.---"/>
      <w:r>
        <w:t>3.3.2.1.19. CalculateBonitaHTTPSOAPPort</w:t>
      </w:r>
      <w:bookmarkEnd w:id="259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9997</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9997</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9997</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7"/>
        </w:numPr>
        <w:spacing w:after="0"/>
      </w:pPr>
      <w:r>
        <w:t xml:space="preserve"> </w:t>
      </w:r>
      <w:hyperlink w:anchor="3.2.1.7.1.---">
        <w:r>
          <w:rPr>
            <w:color w:val="0000FF"/>
            <w:u w:val="single"/>
          </w:rPr>
          <w:t>/AccountState/SharedConnections/CalculateBonitaSOAPHTTPConnection.sharedhttp</w:t>
        </w:r>
      </w:hyperlink>
      <w:r>
        <w:t xml:space="preserve"> </w:t>
      </w:r>
    </w:p>
    <w:p w:rsidR="00B6113D" w:rsidRDefault="00A66234">
      <w:pPr>
        <w:pStyle w:val="ListParagraph"/>
        <w:numPr>
          <w:ilvl w:val="0"/>
          <w:numId w:val="1267"/>
        </w:numPr>
        <w:spacing w:after="0"/>
      </w:pPr>
      <w:r>
        <w:t xml:space="preserve"> </w:t>
      </w:r>
      <w:hyperlink w:anchor="3.2.2.7.1.---">
        <w:r>
          <w:rPr>
            <w:color w:val="0000FF"/>
            <w:u w:val="single"/>
          </w:rPr>
          <w:t>/AccountState.ear/SharedConnections/CalculateBonitaSOAPHTTPConnection.sharedhttp</w:t>
        </w:r>
      </w:hyperlink>
      <w:r>
        <w:t xml:space="preserve"> </w:t>
      </w:r>
    </w:p>
    <w:p w:rsidR="00B6113D" w:rsidRDefault="00A66234">
      <w:pPr>
        <w:pStyle w:val="ListParagraph"/>
        <w:numPr>
          <w:ilvl w:val="0"/>
          <w:numId w:val="1267"/>
        </w:numPr>
        <w:spacing w:after="0"/>
      </w:pPr>
      <w:r>
        <w:t xml:space="preserve"> </w:t>
      </w:r>
      <w:hyperlink w:anchor="3.2.6.7.1.---">
        <w:r>
          <w:rPr>
            <w:color w:val="0000FF"/>
            <w:u w:val="single"/>
          </w:rPr>
          <w:t>/CalculateBonita/SharedConnections/CalculateBonitaSOAPHTTPConnection.sharedhttp</w:t>
        </w:r>
      </w:hyperlink>
      <w:r>
        <w:t xml:space="preserve"> </w:t>
      </w:r>
    </w:p>
    <w:p w:rsidR="00B6113D" w:rsidRDefault="00A66234">
      <w:pPr>
        <w:pStyle w:val="ListParagraph"/>
        <w:numPr>
          <w:ilvl w:val="0"/>
          <w:numId w:val="1267"/>
        </w:numPr>
        <w:spacing w:after="0"/>
      </w:pPr>
      <w:r>
        <w:t xml:space="preserve"> </w:t>
      </w:r>
      <w:hyperlink w:anchor="3.2.7.7.1.---">
        <w:r>
          <w:rPr>
            <w:color w:val="0000FF"/>
            <w:u w:val="single"/>
          </w:rPr>
          <w:t>/GrantingCredit/SharedConnections/CalculateBonitaSOAPHTTPConnection.sharedhttp</w:t>
        </w:r>
      </w:hyperlink>
      <w:r>
        <w:t xml:space="preserve"> </w:t>
      </w:r>
    </w:p>
    <w:p w:rsidR="00B6113D" w:rsidRDefault="00A66234">
      <w:pPr>
        <w:pStyle w:val="ListParagraph"/>
        <w:numPr>
          <w:ilvl w:val="0"/>
          <w:numId w:val="1267"/>
        </w:numPr>
        <w:spacing w:after="0"/>
      </w:pPr>
      <w:r>
        <w:t xml:space="preserve"> </w:t>
      </w:r>
      <w:hyperlink w:anchor="3.2.8.7.1.---">
        <w:r>
          <w:rPr>
            <w:color w:val="0000FF"/>
            <w:u w:val="single"/>
          </w:rPr>
          <w:t>/Gra</w:t>
        </w:r>
        <w:r>
          <w:rPr>
            <w:color w:val="0000FF"/>
            <w:u w:val="single"/>
          </w:rPr>
          <w:t>ntingCredit.ear/SharedConnections/CalculateBonitaSOAPHTTPConnection.sharedhttp</w:t>
        </w:r>
      </w:hyperlink>
      <w:r>
        <w:t xml:space="preserve"> </w:t>
      </w:r>
    </w:p>
    <w:p w:rsidR="00B6113D" w:rsidRDefault="00A66234">
      <w:pPr>
        <w:pStyle w:val="Heading5"/>
      </w:pPr>
      <w:bookmarkStart w:id="2593" w:name="3.3.2.1.20.---"/>
      <w:r>
        <w:t>3.3.2.1.20. CalculateBonitaJMSQueueName</w:t>
      </w:r>
      <w:bookmarkEnd w:id="259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85"/>
        <w:gridCol w:w="5158"/>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BANK.CALCULATEBONITA.REQUEST</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BANK.CALCULATEBONITA.REQUEST</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BANK.CALCULATEBONITA.REQUEST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8"/>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ListParagraph"/>
        <w:numPr>
          <w:ilvl w:val="0"/>
          <w:numId w:val="1268"/>
        </w:numPr>
        <w:spacing w:after="0"/>
      </w:pPr>
      <w:r>
        <w:t xml:space="preserve"> </w:t>
      </w:r>
      <w:hyperlink w:anchor="3.2.1.1.2.---">
        <w:r>
          <w:rPr>
            <w:color w:val="0000FF"/>
            <w:u w:val="single"/>
          </w:rPr>
          <w:t>/AccountState/Pro</w:t>
        </w:r>
        <w:r>
          <w:rPr>
            <w:color w:val="0000FF"/>
            <w:u w:val="single"/>
          </w:rPr>
          <w:t>cessDefinitions/AccountState.process</w:t>
        </w:r>
      </w:hyperlink>
      <w:r>
        <w:t xml:space="preserve"> </w:t>
      </w:r>
    </w:p>
    <w:p w:rsidR="00B6113D" w:rsidRDefault="00A66234">
      <w:pPr>
        <w:pStyle w:val="ListParagraph"/>
        <w:numPr>
          <w:ilvl w:val="0"/>
          <w:numId w:val="1268"/>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ListParagraph"/>
        <w:numPr>
          <w:ilvl w:val="0"/>
          <w:numId w:val="1268"/>
        </w:numPr>
        <w:spacing w:after="0"/>
      </w:pPr>
      <w:r>
        <w:t xml:space="preserve"> </w:t>
      </w:r>
      <w:hyperlink w:anchor="3.2.2.1.3.---">
        <w:r>
          <w:rPr>
            <w:color w:val="0000FF"/>
            <w:u w:val="single"/>
          </w:rPr>
          <w:t>/AccountState.ear/ProcessDefinitions/CalculateBonita/CalculateBonitaService.process</w:t>
        </w:r>
      </w:hyperlink>
      <w:r>
        <w:t xml:space="preserve"> </w:t>
      </w:r>
    </w:p>
    <w:p w:rsidR="00B6113D" w:rsidRDefault="00A66234">
      <w:pPr>
        <w:pStyle w:val="ListParagraph"/>
        <w:numPr>
          <w:ilvl w:val="0"/>
          <w:numId w:val="1268"/>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ListParagraph"/>
        <w:numPr>
          <w:ilvl w:val="0"/>
          <w:numId w:val="1268"/>
        </w:numPr>
        <w:spacing w:after="0"/>
      </w:pPr>
      <w:r>
        <w:t xml:space="preserve"> </w:t>
      </w:r>
      <w:hyperlink w:anchor="3.2.7.1.4.---">
        <w:r>
          <w:rPr>
            <w:color w:val="0000FF"/>
            <w:u w:val="single"/>
          </w:rPr>
          <w:t>/GrantingCredit/ProcessDefinitions/CalculateBonita/CalculateBonitaService.process</w:t>
        </w:r>
      </w:hyperlink>
      <w:r>
        <w:t xml:space="preserve"> </w:t>
      </w:r>
    </w:p>
    <w:p w:rsidR="00B6113D" w:rsidRDefault="00A66234">
      <w:pPr>
        <w:pStyle w:val="ListParagraph"/>
        <w:numPr>
          <w:ilvl w:val="0"/>
          <w:numId w:val="1268"/>
        </w:numPr>
        <w:spacing w:after="0"/>
      </w:pPr>
      <w:r>
        <w:lastRenderedPageBreak/>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268"/>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ListParagraph"/>
        <w:numPr>
          <w:ilvl w:val="0"/>
          <w:numId w:val="1268"/>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Heading5"/>
      </w:pPr>
      <w:bookmarkStart w:id="2594" w:name="3.3.2.1.21.---"/>
      <w:r>
        <w:t>3.3.2.1.21. CalculateBonitaJNDIContextFactory</w:t>
      </w:r>
      <w:bookmarkEnd w:id="259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90"/>
        <w:gridCol w:w="585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com.tibco.tibjms.naming.TibjmsInitialContextFactory</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com.tibco.tibjms.naming.TibjmsInitialContextFactory</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69"/>
        </w:numPr>
        <w:spacing w:after="0"/>
      </w:pPr>
      <w:r>
        <w:t xml:space="preserve"> </w:t>
      </w:r>
      <w:hyperlink w:anchor="3.2.1.5.1.---">
        <w:r>
          <w:rPr>
            <w:color w:val="0000FF"/>
            <w:u w:val="single"/>
          </w:rPr>
          <w:t>/AccountState/SharedConnections/CalculateBonitaEMSConnection.sharedjmscon</w:t>
        </w:r>
      </w:hyperlink>
      <w:r>
        <w:t xml:space="preserve"> </w:t>
      </w:r>
    </w:p>
    <w:p w:rsidR="00B6113D" w:rsidRDefault="00A66234">
      <w:pPr>
        <w:pStyle w:val="ListParagraph"/>
        <w:numPr>
          <w:ilvl w:val="0"/>
          <w:numId w:val="1269"/>
        </w:numPr>
        <w:spacing w:after="0"/>
      </w:pPr>
      <w:r>
        <w:t xml:space="preserve"> </w:t>
      </w:r>
      <w:hyperlink w:anchor="3.2.2.6.1.---">
        <w:r>
          <w:rPr>
            <w:color w:val="0000FF"/>
            <w:u w:val="single"/>
          </w:rPr>
          <w:t>/AccountState.ear/SharedConnections/CalculateBonitaEMSConnection.sharedjmscon</w:t>
        </w:r>
      </w:hyperlink>
      <w:r>
        <w:t xml:space="preserve"> </w:t>
      </w:r>
    </w:p>
    <w:p w:rsidR="00B6113D" w:rsidRDefault="00A66234">
      <w:pPr>
        <w:pStyle w:val="ListParagraph"/>
        <w:numPr>
          <w:ilvl w:val="0"/>
          <w:numId w:val="1269"/>
        </w:numPr>
        <w:spacing w:after="0"/>
      </w:pPr>
      <w:r>
        <w:t xml:space="preserve"> </w:t>
      </w:r>
      <w:hyperlink w:anchor="3.2.6.5.1.---">
        <w:r>
          <w:rPr>
            <w:color w:val="0000FF"/>
            <w:u w:val="single"/>
          </w:rPr>
          <w:t>/CalculateBonita/SharedConne</w:t>
        </w:r>
        <w:r>
          <w:rPr>
            <w:color w:val="0000FF"/>
            <w:u w:val="single"/>
          </w:rPr>
          <w:t>ctions/CalculateBonitaEMSConnection.sharedjmscon</w:t>
        </w:r>
      </w:hyperlink>
      <w:r>
        <w:t xml:space="preserve"> </w:t>
      </w:r>
    </w:p>
    <w:p w:rsidR="00B6113D" w:rsidRDefault="00A66234">
      <w:pPr>
        <w:pStyle w:val="ListParagraph"/>
        <w:numPr>
          <w:ilvl w:val="0"/>
          <w:numId w:val="1269"/>
        </w:numPr>
        <w:spacing w:after="0"/>
      </w:pPr>
      <w:r>
        <w:t xml:space="preserve"> </w:t>
      </w:r>
      <w:hyperlink w:anchor="3.2.7.5.1.---">
        <w:r>
          <w:rPr>
            <w:color w:val="0000FF"/>
            <w:u w:val="single"/>
          </w:rPr>
          <w:t>/GrantingCredit</w:t>
        </w:r>
      </w:hyperlink>
      <w:hyperlink w:anchor="3.2.7.5.1.---">
        <w:r>
          <w:rPr>
            <w:color w:val="0000FF"/>
            <w:u w:val="single"/>
          </w:rPr>
          <w:t>/SharedConnections/CalculateBonitaEMSConnection.sharedjmscon</w:t>
        </w:r>
      </w:hyperlink>
      <w:r>
        <w:t xml:space="preserve"> </w:t>
      </w:r>
    </w:p>
    <w:p w:rsidR="00B6113D" w:rsidRDefault="00A66234">
      <w:pPr>
        <w:pStyle w:val="ListParagraph"/>
        <w:numPr>
          <w:ilvl w:val="0"/>
          <w:numId w:val="1269"/>
        </w:numPr>
        <w:spacing w:after="0"/>
      </w:pPr>
      <w:r>
        <w:t xml:space="preserve"> </w:t>
      </w:r>
      <w:hyperlink w:anchor="3.2.8.6.1.---">
        <w:r>
          <w:rPr>
            <w:color w:val="0000FF"/>
            <w:u w:val="single"/>
          </w:rPr>
          <w:t>/GrantingCredit.ear</w:t>
        </w:r>
        <w:r>
          <w:rPr>
            <w:color w:val="0000FF"/>
            <w:u w:val="single"/>
          </w:rPr>
          <w:t>/SharedConnections/CalculateBonitaEMSConnection.sharedjmscon</w:t>
        </w:r>
      </w:hyperlink>
      <w:r>
        <w:t xml:space="preserve"> </w:t>
      </w:r>
    </w:p>
    <w:p w:rsidR="00B6113D" w:rsidRDefault="00A66234">
      <w:pPr>
        <w:pStyle w:val="Heading5"/>
      </w:pPr>
      <w:bookmarkStart w:id="2595" w:name="3.3.2.1.22.---"/>
      <w:r>
        <w:t>3.3.2.1.22. CalculateBonitaJNDIContextURL</w:t>
      </w:r>
      <w:bookmarkEnd w:id="259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44"/>
        <w:gridCol w:w="499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tibjmsnaming://localhost:7222</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tibjmsnaming://localhost:7222</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0"/>
        </w:numPr>
        <w:spacing w:after="0"/>
      </w:pPr>
      <w:r>
        <w:t xml:space="preserve"> </w:t>
      </w:r>
      <w:hyperlink w:anchor="3.2.1.5.1.---">
        <w:r>
          <w:rPr>
            <w:color w:val="0000FF"/>
            <w:u w:val="single"/>
          </w:rPr>
          <w:t>/AccountState/SharedConnections/CalculateBonitaEMSConnection.sharedjmscon</w:t>
        </w:r>
      </w:hyperlink>
      <w:r>
        <w:t xml:space="preserve"> </w:t>
      </w:r>
    </w:p>
    <w:p w:rsidR="00B6113D" w:rsidRDefault="00A66234">
      <w:pPr>
        <w:pStyle w:val="ListParagraph"/>
        <w:numPr>
          <w:ilvl w:val="0"/>
          <w:numId w:val="1270"/>
        </w:numPr>
        <w:spacing w:after="0"/>
      </w:pPr>
      <w:r>
        <w:t xml:space="preserve"> </w:t>
      </w:r>
      <w:hyperlink w:anchor="3.2.2.6.1.---">
        <w:r>
          <w:rPr>
            <w:color w:val="0000FF"/>
            <w:u w:val="single"/>
          </w:rPr>
          <w:t>/AccountState.ear/SharedConnections/CalculateBonitaEMSConnection.sharedjmscon</w:t>
        </w:r>
      </w:hyperlink>
      <w:r>
        <w:t xml:space="preserve"> </w:t>
      </w:r>
    </w:p>
    <w:p w:rsidR="00B6113D" w:rsidRDefault="00A66234">
      <w:pPr>
        <w:pStyle w:val="ListParagraph"/>
        <w:numPr>
          <w:ilvl w:val="0"/>
          <w:numId w:val="1270"/>
        </w:numPr>
        <w:spacing w:after="0"/>
      </w:pPr>
      <w:r>
        <w:t xml:space="preserve"> </w:t>
      </w:r>
      <w:hyperlink w:anchor="3.2.6.5.1.---">
        <w:r>
          <w:rPr>
            <w:color w:val="0000FF"/>
            <w:u w:val="single"/>
          </w:rPr>
          <w:t>/CalculateBonita/SharedConnections/CalculateBonitaEMSConnection.sharedjmscon</w:t>
        </w:r>
      </w:hyperlink>
      <w:r>
        <w:t xml:space="preserve"> </w:t>
      </w:r>
    </w:p>
    <w:p w:rsidR="00B6113D" w:rsidRDefault="00A66234">
      <w:pPr>
        <w:pStyle w:val="ListParagraph"/>
        <w:numPr>
          <w:ilvl w:val="0"/>
          <w:numId w:val="1270"/>
        </w:numPr>
        <w:spacing w:after="0"/>
      </w:pPr>
      <w:r>
        <w:t xml:space="preserve"> </w:t>
      </w:r>
      <w:hyperlink w:anchor="3.2.7.5.1.---">
        <w:r>
          <w:rPr>
            <w:color w:val="0000FF"/>
            <w:u w:val="single"/>
          </w:rPr>
          <w:t>/GrantingCredit/SharedCon</w:t>
        </w:r>
        <w:r>
          <w:rPr>
            <w:color w:val="0000FF"/>
            <w:u w:val="single"/>
          </w:rPr>
          <w:t>nections/CalculateBonitaEMSConnection.sharedjmscon</w:t>
        </w:r>
      </w:hyperlink>
      <w:r>
        <w:t xml:space="preserve">  </w:t>
      </w:r>
    </w:p>
    <w:p w:rsidR="00B6113D" w:rsidRDefault="00A66234">
      <w:pPr>
        <w:pStyle w:val="ListParagraph"/>
        <w:numPr>
          <w:ilvl w:val="0"/>
          <w:numId w:val="1270"/>
        </w:numPr>
        <w:spacing w:after="0"/>
      </w:pPr>
      <w:r>
        <w:t xml:space="preserve"> </w:t>
      </w:r>
      <w:hyperlink w:anchor="3.2.8.6.1.---">
        <w:r>
          <w:rPr>
            <w:color w:val="0000FF"/>
            <w:u w:val="single"/>
          </w:rPr>
          <w:t>/GrantingCredit.ear/SharedConnections/CalculateBonitaEMSConnection.sharedjmscon</w:t>
        </w:r>
      </w:hyperlink>
      <w:r>
        <w:t xml:space="preserve"> </w:t>
      </w:r>
    </w:p>
    <w:p w:rsidR="00B6113D" w:rsidRDefault="00A66234">
      <w:pPr>
        <w:pStyle w:val="Heading5"/>
      </w:pPr>
      <w:bookmarkStart w:id="2596" w:name="3.3.2.1.23.---"/>
      <w:r>
        <w:t>3.3.2.1.23. DefaultAccountsFile</w:t>
      </w:r>
      <w:bookmarkEnd w:id="259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177"/>
        <w:gridCol w:w="7066"/>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X:\MakeDoc\demo</w:t>
            </w:r>
            <w:r>
              <w:t>\trialBE\trialProjects\GrantingCredit\XML\Accounts.xml</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X:\MakeDoc\demo\trial30\trialProjects\GrantingCredit\XML\Accounts.xml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1"/>
        </w:numPr>
        <w:spacing w:after="0"/>
      </w:pPr>
      <w:r>
        <w:t xml:space="preserve"> </w:t>
      </w:r>
      <w:hyperlink w:anchor="3.2.1.1.5.---">
        <w:r>
          <w:rPr>
            <w:color w:val="0000FF"/>
            <w:u w:val="single"/>
          </w:rPr>
          <w:t>/AccountState/ProcessDefinitions/GetAccountState/GetAccountState.process</w:t>
        </w:r>
      </w:hyperlink>
      <w:r>
        <w:t xml:space="preserve"> </w:t>
      </w:r>
    </w:p>
    <w:p w:rsidR="00B6113D" w:rsidRDefault="00A66234">
      <w:pPr>
        <w:pStyle w:val="ListParagraph"/>
        <w:numPr>
          <w:ilvl w:val="0"/>
          <w:numId w:val="1271"/>
        </w:numPr>
        <w:spacing w:after="0"/>
      </w:pPr>
      <w:r>
        <w:t xml:space="preserve"> </w:t>
      </w:r>
      <w:hyperlink w:anchor="3.2.1.1.9.---">
        <w:r>
          <w:rPr>
            <w:color w:val="0000FF"/>
            <w:u w:val="single"/>
          </w:rPr>
          <w:t>/AccountState/ProcessDefinitions/XMLCreator/CreateAccounts.process</w:t>
        </w:r>
      </w:hyperlink>
      <w:r>
        <w:t xml:space="preserve"> </w:t>
      </w:r>
    </w:p>
    <w:p w:rsidR="00B6113D" w:rsidRDefault="00A66234">
      <w:pPr>
        <w:pStyle w:val="ListParagraph"/>
        <w:numPr>
          <w:ilvl w:val="0"/>
          <w:numId w:val="1271"/>
        </w:numPr>
        <w:spacing w:after="0"/>
      </w:pPr>
      <w:r>
        <w:t xml:space="preserve"> </w:t>
      </w:r>
      <w:hyperlink w:anchor="3.2.2.1.4.---">
        <w:r>
          <w:rPr>
            <w:color w:val="0000FF"/>
            <w:u w:val="single"/>
          </w:rPr>
          <w:t>/AccountState.ear/ProcessDefinitions/Get</w:t>
        </w:r>
        <w:r>
          <w:rPr>
            <w:color w:val="0000FF"/>
            <w:u w:val="single"/>
          </w:rPr>
          <w:t>AccountState/GetAccountState.process</w:t>
        </w:r>
      </w:hyperlink>
      <w:r>
        <w:t xml:space="preserve"> </w:t>
      </w:r>
    </w:p>
    <w:p w:rsidR="00B6113D" w:rsidRDefault="00A66234">
      <w:pPr>
        <w:pStyle w:val="Heading5"/>
      </w:pPr>
      <w:bookmarkStart w:id="2597" w:name="3.3.2.1.24.---"/>
      <w:r>
        <w:t>3.3.2.1.24. DefaultInputParametersFile</w:t>
      </w:r>
      <w:bookmarkEnd w:id="259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840"/>
        <w:gridCol w:w="7403"/>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X:\MakeDoc\demo\trialBE\trialProjects\GrantingCredit\XML\InputParameters.xml</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X:\MakeDoc\demo\trial30\trialProjects\GrantingCredit\XML\InputParameters.xml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2"/>
        </w:numPr>
        <w:spacing w:after="0"/>
      </w:pPr>
      <w:r>
        <w:t xml:space="preserve"> </w:t>
      </w:r>
      <w:hyperlink w:anchor="3.2.7.1.9.---">
        <w:r>
          <w:rPr>
            <w:color w:val="0000FF"/>
            <w:u w:val="single"/>
          </w:rPr>
          <w:t>/GrantingCredit/ProcessDefinitions/LoadParameters/LoadParameters.process</w:t>
        </w:r>
      </w:hyperlink>
      <w:r>
        <w:t xml:space="preserve"> </w:t>
      </w:r>
    </w:p>
    <w:p w:rsidR="00B6113D" w:rsidRDefault="00A66234">
      <w:pPr>
        <w:pStyle w:val="ListParagraph"/>
        <w:numPr>
          <w:ilvl w:val="0"/>
          <w:numId w:val="1272"/>
        </w:numPr>
        <w:spacing w:after="0"/>
      </w:pPr>
      <w:r>
        <w:t xml:space="preserve"> </w:t>
      </w:r>
      <w:hyperlink w:anchor="3.2.7.1.12.---">
        <w:r>
          <w:rPr>
            <w:color w:val="0000FF"/>
            <w:u w:val="single"/>
          </w:rPr>
          <w:t>/GrantingCredit/ProcessDefinitions/Tests/LoadParameterServiceTest.process</w:t>
        </w:r>
      </w:hyperlink>
      <w:r>
        <w:t xml:space="preserve"> </w:t>
      </w:r>
    </w:p>
    <w:p w:rsidR="00B6113D" w:rsidRDefault="00A66234">
      <w:pPr>
        <w:pStyle w:val="ListParagraph"/>
        <w:numPr>
          <w:ilvl w:val="0"/>
          <w:numId w:val="1272"/>
        </w:numPr>
        <w:spacing w:after="0"/>
      </w:pPr>
      <w:r>
        <w:t xml:space="preserve"> </w:t>
      </w:r>
      <w:hyperlink w:anchor="3.2.7.1.14.---">
        <w:r>
          <w:rPr>
            <w:color w:val="0000FF"/>
            <w:u w:val="single"/>
          </w:rPr>
          <w:t>/GrantingCredit/ProcessDefinitions/XMLCreator/CreateInputFile.process</w:t>
        </w:r>
      </w:hyperlink>
      <w:r>
        <w:t xml:space="preserve"> </w:t>
      </w:r>
    </w:p>
    <w:p w:rsidR="00B6113D" w:rsidRDefault="00A66234">
      <w:pPr>
        <w:pStyle w:val="ListParagraph"/>
        <w:numPr>
          <w:ilvl w:val="0"/>
          <w:numId w:val="1272"/>
        </w:numPr>
        <w:spacing w:after="0"/>
      </w:pPr>
      <w:r>
        <w:t xml:space="preserve"> </w:t>
      </w:r>
      <w:hyperlink w:anchor="3.2.8.1.8.---">
        <w:r>
          <w:rPr>
            <w:color w:val="0000FF"/>
            <w:u w:val="single"/>
          </w:rPr>
          <w:t>/GrantingCredit.ear/ProcessDefinitions/LoadParameters/LoadParameters.process</w:t>
        </w:r>
      </w:hyperlink>
      <w:r>
        <w:t xml:space="preserve"> </w:t>
      </w:r>
    </w:p>
    <w:p w:rsidR="00B6113D" w:rsidRDefault="00A66234">
      <w:pPr>
        <w:pStyle w:val="Heading5"/>
      </w:pPr>
      <w:bookmarkStart w:id="2598" w:name="3.3.2.1.25.---"/>
      <w:r>
        <w:t>3.3.2.1.25. DefaultObligatorsRegistrFile</w:t>
      </w:r>
      <w:bookmarkEnd w:id="259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834"/>
        <w:gridCol w:w="740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X:\MakeDoc\demo\trial30\trialProjects\GrantingCredit\XML\ObligatorsRegistr.xml</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X:\MakeDoc\demo\trial30\trialProjects\GrantingCredit\XML\ObligatorsRegistr.xml</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X:\MakeDoc\demo\trial30\trialProjects\GrantingCredit\XML\ObligatorsRegistr.xml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3"/>
        </w:numPr>
        <w:spacing w:after="0"/>
      </w:pPr>
      <w:r>
        <w:t xml:space="preserve"> </w:t>
      </w:r>
      <w:hyperlink w:anchor="3.2.1.1.7.---">
        <w:r>
          <w:rPr>
            <w:color w:val="0000FF"/>
            <w:u w:val="single"/>
          </w:rPr>
          <w:t>/AccountState/ProcessDefinitions/GetObligator/GetObligator.process</w:t>
        </w:r>
      </w:hyperlink>
      <w:r>
        <w:t xml:space="preserve"> </w:t>
      </w:r>
    </w:p>
    <w:p w:rsidR="00B6113D" w:rsidRDefault="00A66234">
      <w:pPr>
        <w:pStyle w:val="ListParagraph"/>
        <w:numPr>
          <w:ilvl w:val="0"/>
          <w:numId w:val="1273"/>
        </w:numPr>
        <w:spacing w:after="0"/>
      </w:pPr>
      <w:r>
        <w:t xml:space="preserve"> </w:t>
      </w:r>
      <w:hyperlink w:anchor="3.2.1.1.10.---">
        <w:r>
          <w:rPr>
            <w:color w:val="0000FF"/>
            <w:u w:val="single"/>
          </w:rPr>
          <w:t>/AccountState/ProcessDefinitions/XMLCreator/CreateObligatorsRegistr.process</w:t>
        </w:r>
      </w:hyperlink>
      <w:r>
        <w:t xml:space="preserve"> </w:t>
      </w:r>
    </w:p>
    <w:p w:rsidR="00B6113D" w:rsidRDefault="00A66234">
      <w:pPr>
        <w:pStyle w:val="ListParagraph"/>
        <w:numPr>
          <w:ilvl w:val="0"/>
          <w:numId w:val="1273"/>
        </w:numPr>
        <w:spacing w:after="0"/>
      </w:pPr>
      <w:r>
        <w:t xml:space="preserve"> </w:t>
      </w:r>
      <w:hyperlink w:anchor="3.2.2.1.6.---">
        <w:r>
          <w:rPr>
            <w:color w:val="0000FF"/>
            <w:u w:val="single"/>
          </w:rPr>
          <w:t>/AccountState.ear/Proc</w:t>
        </w:r>
        <w:r>
          <w:rPr>
            <w:color w:val="0000FF"/>
            <w:u w:val="single"/>
          </w:rPr>
          <w:t>essDefinitions/GetObligator/GetObligator.process</w:t>
        </w:r>
      </w:hyperlink>
      <w:r>
        <w:t xml:space="preserve"> </w:t>
      </w:r>
    </w:p>
    <w:p w:rsidR="00B6113D" w:rsidRDefault="00A66234">
      <w:pPr>
        <w:pStyle w:val="ListParagraph"/>
        <w:numPr>
          <w:ilvl w:val="0"/>
          <w:numId w:val="1273"/>
        </w:numPr>
        <w:spacing w:after="0"/>
      </w:pPr>
      <w:r>
        <w:t xml:space="preserve"> </w:t>
      </w:r>
      <w:hyperlink w:anchor="3.2.6.1.4.---">
        <w:r>
          <w:rPr>
            <w:color w:val="0000FF"/>
            <w:u w:val="single"/>
          </w:rPr>
          <w:t>/CalculateBonita/ProcessDefinitions/GetObligator/GetObligator.process</w:t>
        </w:r>
      </w:hyperlink>
      <w:r>
        <w:t xml:space="preserve"> </w:t>
      </w:r>
    </w:p>
    <w:p w:rsidR="00B6113D" w:rsidRDefault="00A66234">
      <w:pPr>
        <w:pStyle w:val="ListParagraph"/>
        <w:numPr>
          <w:ilvl w:val="0"/>
          <w:numId w:val="1273"/>
        </w:numPr>
        <w:spacing w:after="0"/>
      </w:pPr>
      <w:r>
        <w:t xml:space="preserve"> </w:t>
      </w:r>
      <w:hyperlink w:anchor="3.2.6.1.7.---">
        <w:r>
          <w:rPr>
            <w:color w:val="0000FF"/>
            <w:u w:val="single"/>
          </w:rPr>
          <w:t>/CalculateBonita/ProcessDefinitions/XMLCreator/CreateObligatorsRegistr.process</w:t>
        </w:r>
      </w:hyperlink>
      <w:r>
        <w:t xml:space="preserve"> </w:t>
      </w:r>
    </w:p>
    <w:p w:rsidR="00B6113D" w:rsidRDefault="00A66234">
      <w:pPr>
        <w:pStyle w:val="ListParagraph"/>
        <w:numPr>
          <w:ilvl w:val="0"/>
          <w:numId w:val="1273"/>
        </w:numPr>
        <w:spacing w:after="0"/>
      </w:pPr>
      <w:r>
        <w:t xml:space="preserve"> </w:t>
      </w:r>
      <w:hyperlink w:anchor="3.2.7.1.7.---">
        <w:r>
          <w:rPr>
            <w:color w:val="0000FF"/>
            <w:u w:val="single"/>
          </w:rPr>
          <w:t>/GrantingCredit/ProcessDefinitions/GetObligator/GetObligator.process</w:t>
        </w:r>
      </w:hyperlink>
      <w:r>
        <w:t xml:space="preserve"> </w:t>
      </w:r>
    </w:p>
    <w:p w:rsidR="00B6113D" w:rsidRDefault="00A66234">
      <w:pPr>
        <w:pStyle w:val="ListParagraph"/>
        <w:numPr>
          <w:ilvl w:val="0"/>
          <w:numId w:val="1273"/>
        </w:numPr>
        <w:spacing w:after="0"/>
      </w:pPr>
      <w:r>
        <w:t xml:space="preserve"> </w:t>
      </w:r>
      <w:hyperlink w:anchor="3.2.7.1.15.---">
        <w:r>
          <w:rPr>
            <w:color w:val="0000FF"/>
            <w:u w:val="single"/>
          </w:rPr>
          <w:t>/GrantingCredit/ProcessDefiniti</w:t>
        </w:r>
        <w:r>
          <w:rPr>
            <w:color w:val="0000FF"/>
            <w:u w:val="single"/>
          </w:rPr>
          <w:t>ons/XMLCreator/CreateObligatorsRegistr.process</w:t>
        </w:r>
      </w:hyperlink>
      <w:r>
        <w:t xml:space="preserve"> </w:t>
      </w:r>
    </w:p>
    <w:p w:rsidR="00B6113D" w:rsidRDefault="00A66234">
      <w:pPr>
        <w:pStyle w:val="ListParagraph"/>
        <w:numPr>
          <w:ilvl w:val="0"/>
          <w:numId w:val="1273"/>
        </w:numPr>
        <w:spacing w:after="0"/>
      </w:pPr>
      <w:r>
        <w:t xml:space="preserve"> </w:t>
      </w:r>
      <w:hyperlink w:anchor="3.2.8.1.6.---">
        <w:r>
          <w:rPr>
            <w:color w:val="0000FF"/>
            <w:u w:val="single"/>
          </w:rPr>
          <w:t>/GrantingCredit.ear/ProcessDefinitions/GetObligator/GetObligator.process</w:t>
        </w:r>
      </w:hyperlink>
      <w:r>
        <w:t xml:space="preserve"> </w:t>
      </w:r>
    </w:p>
    <w:p w:rsidR="00B6113D" w:rsidRDefault="00A66234">
      <w:pPr>
        <w:pStyle w:val="Heading5"/>
      </w:pPr>
      <w:bookmarkStart w:id="2599" w:name="3.3.2.1.26.---"/>
      <w:r>
        <w:t>3.3.2.1.26. Deployment</w:t>
      </w:r>
      <w:bookmarkEnd w:id="259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07"/>
        <w:gridCol w:w="4536"/>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AccountState</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CalculateBonita</w:t>
            </w:r>
          </w:p>
        </w:tc>
      </w:tr>
      <w:tr w:rsidR="00B6113D">
        <w:tc>
          <w:tcPr>
            <w:tcW w:w="9576" w:type="dxa"/>
            <w:shd w:val="clear" w:color="auto" w:fill="FFFFFF" w:themeFill="background1"/>
          </w:tcPr>
          <w:p w:rsidR="00B6113D" w:rsidRDefault="00A66234">
            <w:pPr>
              <w:spacing w:after="0"/>
            </w:pPr>
            <w:r>
              <w:t>envDL</w:t>
            </w:r>
          </w:p>
        </w:tc>
        <w:tc>
          <w:tcPr>
            <w:tcW w:w="9576" w:type="dxa"/>
            <w:shd w:val="clear" w:color="auto" w:fill="FFFFFF" w:themeFill="background1"/>
          </w:tcPr>
          <w:p w:rsidR="00B6113D" w:rsidRDefault="00A66234">
            <w:pPr>
              <w:spacing w:after="0"/>
            </w:pPr>
            <w:r>
              <w:t>envDL</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AccountState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appraisal</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appraisal</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pantherbw</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GrantingCredit</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GrantingCredit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appraisal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4"/>
        </w:numPr>
        <w:spacing w:after="0"/>
      </w:pPr>
      <w:r>
        <w:t xml:space="preserve"> </w:t>
      </w:r>
      <w:hyperlink w:anchor="3.2.3.8.1.---">
        <w:r>
          <w:rPr>
            <w:color w:val="0000FF"/>
            <w:u w:val="single"/>
          </w:rPr>
          <w:t>/Appraisal/pawn/Channels/JMSChannel.ch</w:t>
        </w:r>
      </w:hyperlink>
      <w:hyperlink w:anchor="3.2.3.8.1.---">
        <w:r>
          <w:rPr>
            <w:color w:val="0000FF"/>
            <w:u w:val="single"/>
          </w:rPr>
          <w:t>annel</w:t>
        </w:r>
      </w:hyperlink>
      <w:r>
        <w:t xml:space="preserve"> </w:t>
      </w:r>
    </w:p>
    <w:p w:rsidR="00B6113D" w:rsidRDefault="00A66234">
      <w:pPr>
        <w:pStyle w:val="ListParagraph"/>
        <w:numPr>
          <w:ilvl w:val="0"/>
          <w:numId w:val="1274"/>
        </w:numPr>
        <w:spacing w:after="0"/>
      </w:pPr>
      <w:r>
        <w:t xml:space="preserve"> </w:t>
      </w:r>
      <w:hyperlink w:anchor="3.2.4.7.1.---">
        <w:r>
          <w:rPr>
            <w:color w:val="0000FF"/>
            <w:u w:val="single"/>
          </w:rPr>
          <w:t>/Appraisal.ear/pawn/Channels/JMSChannel.channel</w:t>
        </w:r>
      </w:hyperlink>
      <w:r>
        <w:t xml:space="preserve"> </w:t>
      </w:r>
    </w:p>
    <w:p w:rsidR="00B6113D" w:rsidRDefault="00A66234">
      <w:pPr>
        <w:pStyle w:val="Heading5"/>
      </w:pPr>
      <w:bookmarkStart w:id="2600" w:name="3.3.2.1.27.---"/>
      <w:r>
        <w:t>3.3.2.1.27. DirLedger</w:t>
      </w:r>
      <w:bookmarkEnd w:id="260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4"/>
        <w:gridCol w:w="443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lastRenderedPageBreak/>
              <w:t>Appraisal.ear</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01" w:name="3.3.2.1.28.---"/>
      <w:r>
        <w:t>3.3.2.1.28. DirTrace</w:t>
      </w:r>
      <w:bookmarkEnd w:id="260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4"/>
        <w:gridCol w:w="443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02" w:name="3.3.2.1.29.---"/>
      <w:r>
        <w:t>3.3.2.1.29. Domain</w:t>
      </w:r>
      <w:bookmarkEnd w:id="260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22"/>
        <w:gridCol w:w="432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envDL</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domain</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domain</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03" w:name="3.3.2.1.30.---"/>
      <w:r>
        <w:t>3.3.2.1.30. ENV</w:t>
      </w:r>
      <w:bookmarkEnd w:id="260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envDL</w:t>
            </w:r>
          </w:p>
        </w:tc>
        <w:tc>
          <w:tcPr>
            <w:tcW w:w="9576" w:type="dxa"/>
            <w:shd w:val="clear" w:color="auto" w:fill="FFFFFF" w:themeFill="background1"/>
          </w:tcPr>
          <w:p w:rsidR="00B6113D" w:rsidRDefault="00A66234">
            <w:pPr>
              <w:spacing w:after="0"/>
            </w:pPr>
            <w:r>
              <w:t>DEV</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DEV</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DEV</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DEV</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DEV</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5"/>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ListParagraph"/>
        <w:numPr>
          <w:ilvl w:val="0"/>
          <w:numId w:val="1275"/>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ListParagraph"/>
        <w:numPr>
          <w:ilvl w:val="0"/>
          <w:numId w:val="1275"/>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ListParagraph"/>
        <w:numPr>
          <w:ilvl w:val="0"/>
          <w:numId w:val="1275"/>
        </w:numPr>
        <w:spacing w:after="0"/>
      </w:pPr>
      <w:r>
        <w:t xml:space="preserve"> </w:t>
      </w:r>
      <w:hyperlink w:anchor="3.2.2.1.3.---">
        <w:r>
          <w:rPr>
            <w:color w:val="0000FF"/>
            <w:u w:val="single"/>
          </w:rPr>
          <w:t>/AccountState.ear/ProcessDefinitions/CalculateBonita/CalculateBonitaServ</w:t>
        </w:r>
      </w:hyperlink>
      <w:hyperlink w:anchor="3.2.2.1.3.---">
        <w:r>
          <w:rPr>
            <w:color w:val="0000FF"/>
            <w:u w:val="single"/>
          </w:rPr>
          <w:t>ice.process</w:t>
        </w:r>
      </w:hyperlink>
      <w:r>
        <w:t xml:space="preserve"> </w:t>
      </w:r>
    </w:p>
    <w:p w:rsidR="00B6113D" w:rsidRDefault="00A66234">
      <w:pPr>
        <w:pStyle w:val="ListParagraph"/>
        <w:numPr>
          <w:ilvl w:val="0"/>
          <w:numId w:val="1275"/>
        </w:numPr>
        <w:spacing w:after="0"/>
      </w:pPr>
      <w:r>
        <w:t xml:space="preserve"> </w:t>
      </w:r>
      <w:hyperlink w:anchor="3.2.3.8.1.---">
        <w:r>
          <w:rPr>
            <w:color w:val="0000FF"/>
            <w:u w:val="single"/>
          </w:rPr>
          <w:t>/A</w:t>
        </w:r>
        <w:r>
          <w:rPr>
            <w:color w:val="0000FF"/>
            <w:u w:val="single"/>
          </w:rPr>
          <w:t>ppraisal/pawn/Channels/JMSChannel.channel</w:t>
        </w:r>
      </w:hyperlink>
      <w:r>
        <w:t xml:space="preserve"> </w:t>
      </w:r>
    </w:p>
    <w:p w:rsidR="00B6113D" w:rsidRDefault="00A66234">
      <w:pPr>
        <w:pStyle w:val="ListParagraph"/>
        <w:numPr>
          <w:ilvl w:val="0"/>
          <w:numId w:val="1275"/>
        </w:numPr>
        <w:spacing w:after="0"/>
      </w:pPr>
      <w:r>
        <w:t xml:space="preserve"> </w:t>
      </w:r>
      <w:hyperlink w:anchor="3.2.3.1.8.---">
        <w:r>
          <w:rPr>
            <w:color w:val="0000FF"/>
            <w:u w:val="single"/>
          </w:rPr>
          <w:t>/Appraisal/pawn/SendApprRequest.process</w:t>
        </w:r>
      </w:hyperlink>
      <w:r>
        <w:t xml:space="preserve"> </w:t>
      </w:r>
    </w:p>
    <w:p w:rsidR="00B6113D" w:rsidRDefault="00A66234">
      <w:pPr>
        <w:pStyle w:val="ListParagraph"/>
        <w:numPr>
          <w:ilvl w:val="0"/>
          <w:numId w:val="1275"/>
        </w:numPr>
        <w:spacing w:after="0"/>
      </w:pPr>
      <w:r>
        <w:lastRenderedPageBreak/>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275"/>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275"/>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ListParagraph"/>
        <w:numPr>
          <w:ilvl w:val="0"/>
          <w:numId w:val="1275"/>
        </w:numPr>
        <w:spacing w:after="0"/>
      </w:pPr>
      <w:r>
        <w:t xml:space="preserve"> </w:t>
      </w:r>
      <w:hyperlink w:anchor="3.2.3.1.5.---">
        <w:r>
          <w:rPr>
            <w:color w:val="0000FF"/>
            <w:u w:val="single"/>
          </w:rPr>
          <w:t>/Appraisal/Proce</w:t>
        </w:r>
        <w:r>
          <w:rPr>
            <w:color w:val="0000FF"/>
            <w:u w:val="single"/>
          </w:rPr>
          <w:t>ssDefinitions/BankService/PublishAppraisalRequest.process</w:t>
        </w:r>
      </w:hyperlink>
      <w:r>
        <w:t xml:space="preserve"> </w:t>
      </w:r>
    </w:p>
    <w:p w:rsidR="00B6113D" w:rsidRDefault="00A66234">
      <w:pPr>
        <w:pStyle w:val="ListParagraph"/>
        <w:numPr>
          <w:ilvl w:val="0"/>
          <w:numId w:val="1275"/>
        </w:numPr>
        <w:spacing w:after="0"/>
      </w:pPr>
      <w:r>
        <w:t xml:space="preserve"> </w:t>
      </w:r>
      <w:hyperlink w:anchor="3.2.4.7.1.---">
        <w:r>
          <w:rPr>
            <w:color w:val="0000FF"/>
            <w:u w:val="single"/>
          </w:rPr>
          <w:t>/Appraisal.ear/pawn/Channels/JMSChannel.channel</w:t>
        </w:r>
      </w:hyperlink>
      <w:r>
        <w:t xml:space="preserve"> </w:t>
      </w:r>
    </w:p>
    <w:p w:rsidR="00B6113D" w:rsidRDefault="00A66234">
      <w:pPr>
        <w:pStyle w:val="ListParagraph"/>
        <w:numPr>
          <w:ilvl w:val="0"/>
          <w:numId w:val="1275"/>
        </w:numPr>
        <w:spacing w:after="0"/>
      </w:pPr>
      <w:r>
        <w:t xml:space="preserve"> </w:t>
      </w:r>
      <w:hyperlink w:anchor="3.2.4.1.6.---">
        <w:r>
          <w:rPr>
            <w:color w:val="0000FF"/>
            <w:u w:val="single"/>
          </w:rPr>
          <w:t>/Appraisal.ear/pawn/SendApprRequest.process</w:t>
        </w:r>
      </w:hyperlink>
      <w:r>
        <w:t xml:space="preserve"> </w:t>
      </w:r>
    </w:p>
    <w:p w:rsidR="00B6113D" w:rsidRDefault="00A66234">
      <w:pPr>
        <w:pStyle w:val="ListParagraph"/>
        <w:numPr>
          <w:ilvl w:val="0"/>
          <w:numId w:val="1275"/>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ListParagraph"/>
        <w:numPr>
          <w:ilvl w:val="0"/>
          <w:numId w:val="1275"/>
        </w:numPr>
        <w:spacing w:after="0"/>
      </w:pPr>
      <w:r>
        <w:t xml:space="preserve"> </w:t>
      </w:r>
      <w:hyperlink w:anchor="3.2.4.1.2.---">
        <w:r>
          <w:rPr>
            <w:color w:val="0000FF"/>
            <w:u w:val="single"/>
          </w:rPr>
          <w:t>/Appraisa</w:t>
        </w:r>
      </w:hyperlink>
      <w:hyperlink w:anchor="3.2.4.1.2.---">
        <w:r>
          <w:rPr>
            <w:color w:val="0000FF"/>
            <w:u w:val="single"/>
          </w:rPr>
          <w:t>l.ear/ProcessDefinitions/Appraiser2/ProcessRequest2.process</w:t>
        </w:r>
      </w:hyperlink>
      <w:r>
        <w:t xml:space="preserve"> </w:t>
      </w:r>
    </w:p>
    <w:p w:rsidR="00B6113D" w:rsidRDefault="00A66234">
      <w:pPr>
        <w:pStyle w:val="ListParagraph"/>
        <w:numPr>
          <w:ilvl w:val="0"/>
          <w:numId w:val="1275"/>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ListParagraph"/>
        <w:numPr>
          <w:ilvl w:val="0"/>
          <w:numId w:val="1275"/>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ListParagraph"/>
        <w:numPr>
          <w:ilvl w:val="0"/>
          <w:numId w:val="1275"/>
        </w:numPr>
        <w:spacing w:after="0"/>
      </w:pPr>
      <w:r>
        <w:t xml:space="preserve"> </w:t>
      </w:r>
      <w:hyperlink w:anchor="3.2.4.1.5.---">
        <w:r>
          <w:rPr>
            <w:color w:val="0000FF"/>
            <w:u w:val="single"/>
          </w:rPr>
          <w:t>/Appraisal.ear/ProcessDefinitions/BankSe</w:t>
        </w:r>
        <w:r>
          <w:rPr>
            <w:color w:val="0000FF"/>
            <w:u w:val="single"/>
          </w:rPr>
          <w:t>rvice/PublishAppraisalRequest.process</w:t>
        </w:r>
      </w:hyperlink>
      <w:r>
        <w:t xml:space="preserve"> </w:t>
      </w:r>
    </w:p>
    <w:p w:rsidR="00B6113D" w:rsidRDefault="00A66234">
      <w:pPr>
        <w:pStyle w:val="ListParagraph"/>
        <w:numPr>
          <w:ilvl w:val="0"/>
          <w:numId w:val="1275"/>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ListParagraph"/>
        <w:numPr>
          <w:ilvl w:val="0"/>
          <w:numId w:val="1275"/>
        </w:numPr>
        <w:spacing w:after="0"/>
      </w:pPr>
      <w:r>
        <w:t xml:space="preserve"> </w:t>
      </w:r>
      <w:hyperlink w:anchor="3.2.7.1.4.---">
        <w:r>
          <w:rPr>
            <w:color w:val="0000FF"/>
            <w:u w:val="single"/>
          </w:rPr>
          <w:t>/GrantingCredit/ProcessDefinitions/CalculateBonita/Calculat</w:t>
        </w:r>
        <w:r>
          <w:rPr>
            <w:color w:val="0000FF"/>
            <w:u w:val="single"/>
          </w:rPr>
          <w:t>eBonitaService.process</w:t>
        </w:r>
      </w:hyperlink>
      <w:r>
        <w:t xml:space="preserve"> </w:t>
      </w:r>
    </w:p>
    <w:p w:rsidR="00B6113D" w:rsidRDefault="00A66234">
      <w:pPr>
        <w:pStyle w:val="ListParagraph"/>
        <w:numPr>
          <w:ilvl w:val="0"/>
          <w:numId w:val="1275"/>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275"/>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ListParagraph"/>
        <w:numPr>
          <w:ilvl w:val="0"/>
          <w:numId w:val="1275"/>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ListParagraph"/>
        <w:numPr>
          <w:ilvl w:val="0"/>
          <w:numId w:val="1275"/>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ListParagraph"/>
        <w:numPr>
          <w:ilvl w:val="0"/>
          <w:numId w:val="1275"/>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ListParagraph"/>
        <w:numPr>
          <w:ilvl w:val="0"/>
          <w:numId w:val="1275"/>
        </w:numPr>
        <w:spacing w:after="0"/>
      </w:pPr>
      <w:r>
        <w:t xml:space="preserve"> </w:t>
      </w:r>
      <w:hyperlink w:anchor="3.2.8.1.10.---">
        <w:r>
          <w:rPr>
            <w:color w:val="0000FF"/>
            <w:u w:val="single"/>
          </w:rPr>
          <w:t>/GrantingCredit.ear/ProcessDefinitions/Output/HTMLOutput.process</w:t>
        </w:r>
      </w:hyperlink>
      <w:r>
        <w:t xml:space="preserve"> </w:t>
      </w:r>
    </w:p>
    <w:p w:rsidR="00B6113D" w:rsidRDefault="00A66234">
      <w:pPr>
        <w:pStyle w:val="Heading5"/>
      </w:pPr>
      <w:bookmarkStart w:id="2604" w:name="3.3.2.1.31.---"/>
      <w:r>
        <w:t>3.3.2.1.31. ExaminationJMSQueueName</w:t>
      </w:r>
      <w:bookmarkEnd w:id="260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68"/>
        <w:gridCol w:w="517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BANK.EXAMINATION.BONITAVALUE</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BANK.EXAMINATION.BONITAVALUE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6"/>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276"/>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Heading5"/>
      </w:pPr>
      <w:bookmarkStart w:id="2605" w:name="3.3.2.1.32.---"/>
      <w:r>
        <w:t>3.3.2.1.32. GetObligatorServiceEndpointURL</w:t>
      </w:r>
      <w:bookmarkEnd w:id="260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154"/>
        <w:gridCol w:w="708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r>
              <w:rPr>
                <w:b/>
              </w:rPr>
              <w:t>:</w:t>
            </w:r>
          </w:p>
        </w:tc>
      </w:tr>
      <w:tr w:rsidR="00B6113D">
        <w:tc>
          <w:tcPr>
            <w:tcW w:w="9576" w:type="dxa"/>
            <w:shd w:val="clear" w:color="auto" w:fill="FFFFFF" w:themeFill="background1"/>
          </w:tcPr>
          <w:p w:rsidR="00B6113D" w:rsidRDefault="00A66234">
            <w:pPr>
              <w:spacing w:after="0"/>
            </w:pPr>
            <w:r>
              <w:t>CalculateBonita</w:t>
            </w:r>
          </w:p>
        </w:tc>
        <w:tc>
          <w:tcPr>
            <w:tcW w:w="9576" w:type="dxa"/>
            <w:shd w:val="clear" w:color="auto" w:fill="FFFFFF" w:themeFill="background1"/>
          </w:tcPr>
          <w:p w:rsidR="00B6113D" w:rsidRDefault="00A66234">
            <w:pPr>
              <w:spacing w:after="0"/>
            </w:pPr>
            <w:r>
              <w:t>http://localhost:9997/ProcessDefinitions/GetObligator/GetObligatorService</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http://localhost:9997/ProcessDefinitions/GetObligator/GetObligatorService</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http://localhost:9997/ProcessDefinitions/GetObligator/GetObligatorService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7"/>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ListParagraph"/>
        <w:numPr>
          <w:ilvl w:val="0"/>
          <w:numId w:val="1277"/>
        </w:numPr>
        <w:spacing w:after="0"/>
      </w:pPr>
      <w:r>
        <w:t xml:space="preserve"> </w:t>
      </w:r>
      <w:hyperlink w:anchor="3.2.2.1.3.---">
        <w:r>
          <w:rPr>
            <w:color w:val="0000FF"/>
            <w:u w:val="single"/>
          </w:rPr>
          <w:t>/AccountState.ear/ProcessDefinitions/CalculateBonita/CalculateBonitaService.process</w:t>
        </w:r>
      </w:hyperlink>
      <w:r>
        <w:t xml:space="preserve"> </w:t>
      </w:r>
    </w:p>
    <w:p w:rsidR="00B6113D" w:rsidRDefault="00A66234">
      <w:pPr>
        <w:pStyle w:val="ListParagraph"/>
        <w:numPr>
          <w:ilvl w:val="0"/>
          <w:numId w:val="1277"/>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ListParagraph"/>
        <w:numPr>
          <w:ilvl w:val="0"/>
          <w:numId w:val="1277"/>
        </w:numPr>
        <w:spacing w:after="0"/>
      </w:pPr>
      <w:r>
        <w:t xml:space="preserve"> </w:t>
      </w:r>
      <w:hyperlink w:anchor="3.2.7.1.4.---">
        <w:r>
          <w:rPr>
            <w:color w:val="0000FF"/>
            <w:u w:val="single"/>
          </w:rPr>
          <w:t>/GrantingCredit/ProcessDefinitions/CalculateBonita/CalculateBonitaService.process</w:t>
        </w:r>
      </w:hyperlink>
      <w:r>
        <w:t xml:space="preserve"> </w:t>
      </w:r>
    </w:p>
    <w:p w:rsidR="00B6113D" w:rsidRDefault="00A66234">
      <w:pPr>
        <w:pStyle w:val="ListParagraph"/>
        <w:numPr>
          <w:ilvl w:val="0"/>
          <w:numId w:val="1277"/>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Heading5"/>
      </w:pPr>
      <w:bookmarkStart w:id="2606" w:name="3.3.2.1.33.---"/>
      <w:r>
        <w:t>3.3.2.1.33. HawkEnabled</w:t>
      </w:r>
      <w:bookmarkEnd w:id="260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4"/>
        <w:gridCol w:w="4439"/>
      </w:tblGrid>
      <w:tr w:rsidR="00B6113D">
        <w:tc>
          <w:tcPr>
            <w:tcW w:w="9576" w:type="dxa"/>
            <w:shd w:val="clear" w:color="auto" w:fill="D9D9D9" w:themeFill="background1" w:themeFillShade="D9"/>
          </w:tcPr>
          <w:p w:rsidR="00B6113D" w:rsidRDefault="00A66234">
            <w:pPr>
              <w:spacing w:after="0"/>
            </w:pPr>
            <w:r>
              <w:rPr>
                <w:b/>
              </w:rPr>
              <w:t>Defi</w:t>
            </w:r>
            <w:r>
              <w:rPr>
                <w:b/>
              </w:rPr>
              <w:t>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false</w:t>
            </w:r>
          </w:p>
        </w:tc>
      </w:tr>
      <w:tr w:rsidR="00B6113D">
        <w:tc>
          <w:tcPr>
            <w:tcW w:w="9576" w:type="dxa"/>
            <w:shd w:val="clear" w:color="auto" w:fill="FFFFFF" w:themeFill="background1"/>
          </w:tcPr>
          <w:p w:rsidR="00B6113D" w:rsidRDefault="00A66234">
            <w:pPr>
              <w:spacing w:after="0"/>
            </w:pPr>
            <w:r>
              <w:lastRenderedPageBreak/>
              <w:t>pawn.ear</w:t>
            </w:r>
          </w:p>
        </w:tc>
        <w:tc>
          <w:tcPr>
            <w:tcW w:w="9576" w:type="dxa"/>
            <w:shd w:val="clear" w:color="auto" w:fill="FFFFFF" w:themeFill="background1"/>
          </w:tcPr>
          <w:p w:rsidR="00B6113D" w:rsidRDefault="00A66234">
            <w:pPr>
              <w:spacing w:after="0"/>
            </w:pPr>
            <w:r>
              <w:t>false</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07" w:name="3.3.2.1.34.---"/>
      <w:r>
        <w:t>3.3.2.1.34. Host</w:t>
      </w:r>
      <w:bookmarkEnd w:id="260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85"/>
        <w:gridCol w:w="4358"/>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localhost</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08" w:name="3.3.2.1.35.---"/>
      <w:r>
        <w:t>3.3.2.1.35. HTTPSOAPPort</w:t>
      </w:r>
      <w:bookmarkEnd w:id="260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9998</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9998</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9998</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9998</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8"/>
        </w:numPr>
        <w:spacing w:after="0"/>
      </w:pPr>
      <w:r>
        <w:t xml:space="preserve"> </w:t>
      </w:r>
      <w:hyperlink w:anchor="3.2.1.7.3.---">
        <w:r>
          <w:rPr>
            <w:color w:val="0000FF"/>
            <w:u w:val="single"/>
          </w:rPr>
          <w:t>/AccountState/SharedConnections/SOAPHTTPConnection.sharedhttp</w:t>
        </w:r>
      </w:hyperlink>
      <w:r>
        <w:t xml:space="preserve"> </w:t>
      </w:r>
    </w:p>
    <w:p w:rsidR="00B6113D" w:rsidRDefault="00A66234">
      <w:pPr>
        <w:pStyle w:val="ListParagraph"/>
        <w:numPr>
          <w:ilvl w:val="0"/>
          <w:numId w:val="1278"/>
        </w:numPr>
        <w:spacing w:after="0"/>
      </w:pPr>
      <w:r>
        <w:t xml:space="preserve"> </w:t>
      </w:r>
      <w:hyperlink w:anchor="3.2.2.7.3.---">
        <w:r>
          <w:rPr>
            <w:color w:val="0000FF"/>
            <w:u w:val="single"/>
          </w:rPr>
          <w:t>/AccountState.ear/SharedConnections/SOAPHTTPConnection.sharedhttp</w:t>
        </w:r>
      </w:hyperlink>
      <w:r>
        <w:t xml:space="preserve"> </w:t>
      </w:r>
    </w:p>
    <w:p w:rsidR="00B6113D" w:rsidRDefault="00A66234">
      <w:pPr>
        <w:pStyle w:val="ListParagraph"/>
        <w:numPr>
          <w:ilvl w:val="0"/>
          <w:numId w:val="1278"/>
        </w:numPr>
        <w:spacing w:after="0"/>
      </w:pPr>
      <w:r>
        <w:t xml:space="preserve"> </w:t>
      </w:r>
      <w:hyperlink w:anchor="3.2.7.1.12.---">
        <w:r>
          <w:rPr>
            <w:color w:val="0000FF"/>
            <w:u w:val="single"/>
          </w:rPr>
          <w:t>/GrantingCredit/ProcessDefinitions/Tests/LoadParame</w:t>
        </w:r>
        <w:r>
          <w:rPr>
            <w:color w:val="0000FF"/>
            <w:u w:val="single"/>
          </w:rPr>
          <w:t>terServiceTest.process</w:t>
        </w:r>
      </w:hyperlink>
      <w:r>
        <w:t xml:space="preserve"> </w:t>
      </w:r>
    </w:p>
    <w:p w:rsidR="00B6113D" w:rsidRDefault="00A66234">
      <w:pPr>
        <w:pStyle w:val="ListParagraph"/>
        <w:numPr>
          <w:ilvl w:val="0"/>
          <w:numId w:val="1278"/>
        </w:numPr>
        <w:spacing w:after="0"/>
      </w:pPr>
      <w:r>
        <w:t xml:space="preserve"> </w:t>
      </w:r>
      <w:hyperlink w:anchor="3.2.7.7.4.---">
        <w:r>
          <w:rPr>
            <w:color w:val="0000FF"/>
            <w:u w:val="single"/>
          </w:rPr>
          <w:t>/GrantingCredit/SharedConnections/SOAPHTTPConnection.sharedhttp</w:t>
        </w:r>
      </w:hyperlink>
      <w:r>
        <w:t xml:space="preserve"> </w:t>
      </w:r>
    </w:p>
    <w:p w:rsidR="00B6113D" w:rsidRDefault="00A66234">
      <w:pPr>
        <w:pStyle w:val="ListParagraph"/>
        <w:numPr>
          <w:ilvl w:val="0"/>
          <w:numId w:val="1278"/>
        </w:numPr>
        <w:spacing w:after="0"/>
      </w:pPr>
      <w:r>
        <w:t xml:space="preserve"> </w:t>
      </w:r>
      <w:hyperlink w:anchor="3.2.8.7.4.---">
        <w:r>
          <w:rPr>
            <w:color w:val="0000FF"/>
            <w:u w:val="single"/>
          </w:rPr>
          <w:t>/GrantingCredit.ear/SharedConnections/SOAPHTTPConnection.sharedhttp</w:t>
        </w:r>
      </w:hyperlink>
      <w:r>
        <w:t xml:space="preserve"> </w:t>
      </w:r>
    </w:p>
    <w:p w:rsidR="00B6113D" w:rsidRDefault="00A66234">
      <w:pPr>
        <w:pStyle w:val="Heading5"/>
      </w:pPr>
      <w:bookmarkStart w:id="2609" w:name="3.3.2.1.36.---"/>
      <w:r>
        <w:t>3.3.2.1.36. InputHTTPPor</w:t>
      </w:r>
      <w:r>
        <w:t>t</w:t>
      </w:r>
      <w:bookmarkEnd w:id="260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9999</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9999</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79"/>
        </w:numPr>
        <w:spacing w:after="0"/>
      </w:pPr>
      <w:r>
        <w:t xml:space="preserve"> </w:t>
      </w:r>
      <w:hyperlink w:anchor="3.2.7.7.2.---">
        <w:r>
          <w:rPr>
            <w:color w:val="0000FF"/>
            <w:u w:val="single"/>
          </w:rPr>
          <w:t>/GrantingCredit/SharedConnections/InputHTTPConnection.sharedhttp</w:t>
        </w:r>
      </w:hyperlink>
      <w:r>
        <w:t xml:space="preserve"> </w:t>
      </w:r>
    </w:p>
    <w:p w:rsidR="00B6113D" w:rsidRDefault="00A66234">
      <w:pPr>
        <w:pStyle w:val="ListParagraph"/>
        <w:numPr>
          <w:ilvl w:val="0"/>
          <w:numId w:val="1279"/>
        </w:numPr>
        <w:spacing w:after="0"/>
      </w:pPr>
      <w:r>
        <w:t xml:space="preserve"> </w:t>
      </w:r>
      <w:hyperlink w:anchor="3.2.8.7.2.---">
        <w:r>
          <w:rPr>
            <w:color w:val="0000FF"/>
            <w:u w:val="single"/>
          </w:rPr>
          <w:t>/GrantingCredit.ear/SharedConnections/InputHTTPConnection.sharedhttp</w:t>
        </w:r>
      </w:hyperlink>
      <w:r>
        <w:t xml:space="preserve"> </w:t>
      </w:r>
    </w:p>
    <w:p w:rsidR="00B6113D" w:rsidRDefault="00A66234">
      <w:pPr>
        <w:pStyle w:val="Heading5"/>
      </w:pPr>
      <w:bookmarkStart w:id="2610" w:name="3.3.2.1.37.---"/>
      <w:r>
        <w:t>3.3.2.1.37. IOHTTPPort</w:t>
      </w:r>
      <w:bookmarkEnd w:id="261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16"/>
        <w:gridCol w:w="432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9999</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9999</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0"/>
        </w:numPr>
        <w:spacing w:after="0"/>
      </w:pPr>
      <w:r>
        <w:t xml:space="preserve"> </w:t>
      </w:r>
      <w:hyperlink w:anchor="3.2.1.7.2.---">
        <w:r>
          <w:rPr>
            <w:color w:val="0000FF"/>
            <w:u w:val="single"/>
          </w:rPr>
          <w:t>/AccountState/SharedConnections/IOHTTPConnection.sharedhttp</w:t>
        </w:r>
      </w:hyperlink>
      <w:r>
        <w:t xml:space="preserve"> </w:t>
      </w:r>
    </w:p>
    <w:p w:rsidR="00B6113D" w:rsidRDefault="00A66234">
      <w:pPr>
        <w:pStyle w:val="ListParagraph"/>
        <w:numPr>
          <w:ilvl w:val="0"/>
          <w:numId w:val="1280"/>
        </w:numPr>
        <w:spacing w:after="0"/>
      </w:pPr>
      <w:r>
        <w:t xml:space="preserve"> </w:t>
      </w:r>
      <w:hyperlink w:anchor="3.2.2.7.2.---">
        <w:r>
          <w:rPr>
            <w:color w:val="0000FF"/>
            <w:u w:val="single"/>
          </w:rPr>
          <w:t>/AccountState.ear/SharedConnections/IOHTTPConnection.sharedhttp</w:t>
        </w:r>
      </w:hyperlink>
      <w:r>
        <w:t xml:space="preserve"> </w:t>
      </w:r>
    </w:p>
    <w:p w:rsidR="00B6113D" w:rsidRDefault="00A66234">
      <w:pPr>
        <w:pStyle w:val="Heading5"/>
      </w:pPr>
      <w:bookmarkStart w:id="2611" w:name="3.3.2.1.38.---"/>
      <w:r>
        <w:t>3.3.2.1.38. JmsProviderUrl</w:t>
      </w:r>
      <w:bookmarkEnd w:id="261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72"/>
        <w:gridCol w:w="467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lastRenderedPageBreak/>
              <w:t>AccountState</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tcp://localhost:7222</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tcp://localhost:7222</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1"/>
        </w:numPr>
        <w:spacing w:after="0"/>
      </w:pPr>
      <w:r>
        <w:t xml:space="preserve"> </w:t>
      </w:r>
      <w:hyperlink w:anchor="3.2.3.5.1.---">
        <w:r>
          <w:rPr>
            <w:color w:val="0000FF"/>
            <w:u w:val="single"/>
          </w:rPr>
          <w:t>/Appraisal/SharedJMSResources/JMSConn.sharedjmscon</w:t>
        </w:r>
      </w:hyperlink>
      <w:r>
        <w:t xml:space="preserve"> </w:t>
      </w:r>
    </w:p>
    <w:p w:rsidR="00B6113D" w:rsidRDefault="00A66234">
      <w:pPr>
        <w:pStyle w:val="ListParagraph"/>
        <w:numPr>
          <w:ilvl w:val="0"/>
          <w:numId w:val="1281"/>
        </w:numPr>
        <w:spacing w:after="0"/>
      </w:pPr>
      <w:r>
        <w:t xml:space="preserve"> </w:t>
      </w:r>
      <w:hyperlink w:anchor="3.2.4.6.1.---">
        <w:r>
          <w:rPr>
            <w:color w:val="0000FF"/>
            <w:u w:val="single"/>
          </w:rPr>
          <w:t>/Appraisal.ear</w:t>
        </w:r>
      </w:hyperlink>
      <w:hyperlink w:anchor="3.2.4.6.1.---">
        <w:r>
          <w:rPr>
            <w:color w:val="0000FF"/>
            <w:u w:val="single"/>
          </w:rPr>
          <w:t>/SharedJMSResources/JMSConn.sharedjmscon</w:t>
        </w:r>
      </w:hyperlink>
      <w:r>
        <w:t xml:space="preserve"> </w:t>
      </w:r>
    </w:p>
    <w:p w:rsidR="00B6113D" w:rsidRDefault="00A66234">
      <w:pPr>
        <w:pStyle w:val="ListParagraph"/>
        <w:numPr>
          <w:ilvl w:val="0"/>
          <w:numId w:val="1281"/>
        </w:numPr>
        <w:spacing w:after="0"/>
      </w:pPr>
      <w:r>
        <w:t xml:space="preserve"> </w:t>
      </w:r>
      <w:hyperlink w:anchor="3.2.9.3.1.---">
        <w:r>
          <w:rPr>
            <w:color w:val="0000FF"/>
            <w:u w:val="single"/>
          </w:rPr>
          <w:t>/pawn.ear/SharedJMSResources/JMSConn.sharedjmscon</w:t>
        </w:r>
      </w:hyperlink>
      <w:r>
        <w:t xml:space="preserve"> </w:t>
      </w:r>
    </w:p>
    <w:p w:rsidR="00B6113D" w:rsidRDefault="00A66234">
      <w:pPr>
        <w:pStyle w:val="Heading5"/>
      </w:pPr>
      <w:bookmarkStart w:id="2612" w:name="3.3.2.1.39.---"/>
      <w:r>
        <w:t>3.3.2.1.39. JMSQueueName</w:t>
      </w:r>
      <w:bookmarkEnd w:id="261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192"/>
        <w:gridCol w:w="505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BANK.EXAMINATION.TEST</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BANK.GRANTINGCREDIT.RESULT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2"/>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282"/>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ListParagraph"/>
        <w:numPr>
          <w:ilvl w:val="0"/>
          <w:numId w:val="1282"/>
        </w:numPr>
        <w:spacing w:after="0"/>
      </w:pPr>
      <w:r>
        <w:t xml:space="preserve"> </w:t>
      </w:r>
      <w:hyperlink w:anchor="3.2.7.1.11.---">
        <w:r>
          <w:rPr>
            <w:color w:val="0000FF"/>
            <w:u w:val="single"/>
          </w:rPr>
          <w:t>/GrantingCredit/ProcessDefinitions/Output/HTMLOutput.process</w:t>
        </w:r>
      </w:hyperlink>
      <w:r>
        <w:t xml:space="preserve"> </w:t>
      </w:r>
    </w:p>
    <w:p w:rsidR="00B6113D" w:rsidRDefault="00A66234">
      <w:pPr>
        <w:pStyle w:val="ListParagraph"/>
        <w:numPr>
          <w:ilvl w:val="0"/>
          <w:numId w:val="1282"/>
        </w:numPr>
        <w:spacing w:after="0"/>
      </w:pPr>
      <w:r>
        <w:t xml:space="preserve"> </w:t>
      </w:r>
      <w:hyperlink w:anchor="3.2.8.1.5.---">
        <w:r>
          <w:rPr>
            <w:color w:val="0000FF"/>
            <w:u w:val="single"/>
          </w:rPr>
          <w:t>/GrantingCredit.ear/ProcessDefinitions/Examination/Examinati</w:t>
        </w:r>
        <w:r>
          <w:rPr>
            <w:color w:val="0000FF"/>
            <w:u w:val="single"/>
          </w:rPr>
          <w:t>onService.process</w:t>
        </w:r>
      </w:hyperlink>
      <w:r>
        <w:t xml:space="preserve"> </w:t>
      </w:r>
    </w:p>
    <w:p w:rsidR="00B6113D" w:rsidRDefault="00A66234">
      <w:pPr>
        <w:pStyle w:val="ListParagraph"/>
        <w:numPr>
          <w:ilvl w:val="0"/>
          <w:numId w:val="1282"/>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ListParagraph"/>
        <w:numPr>
          <w:ilvl w:val="0"/>
          <w:numId w:val="1282"/>
        </w:numPr>
        <w:spacing w:after="0"/>
      </w:pPr>
      <w:r>
        <w:t xml:space="preserve"> </w:t>
      </w:r>
      <w:hyperlink w:anchor="3.2.8.1.10.---">
        <w:r>
          <w:rPr>
            <w:color w:val="0000FF"/>
            <w:u w:val="single"/>
          </w:rPr>
          <w:t>/GrantingCredit.ear/ProcessDefinitions/Output/HTMLOutput.process</w:t>
        </w:r>
      </w:hyperlink>
      <w:r>
        <w:t xml:space="preserve"> </w:t>
      </w:r>
    </w:p>
    <w:p w:rsidR="00B6113D" w:rsidRDefault="00A66234">
      <w:pPr>
        <w:pStyle w:val="Heading5"/>
      </w:pPr>
      <w:bookmarkStart w:id="2613" w:name="3.3.2.1.40.---"/>
      <w:r>
        <w:t>3.3.2.1.40. JmsSslProviderUrl</w:t>
      </w:r>
      <w:bookmarkEnd w:id="261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591"/>
        <w:gridCol w:w="4652"/>
      </w:tblGrid>
      <w:tr w:rsidR="00B6113D">
        <w:tc>
          <w:tcPr>
            <w:tcW w:w="9576" w:type="dxa"/>
            <w:shd w:val="clear" w:color="auto" w:fill="D9D9D9" w:themeFill="background1" w:themeFillShade="D9"/>
          </w:tcPr>
          <w:p w:rsidR="00B6113D" w:rsidRDefault="00A66234">
            <w:pPr>
              <w:spacing w:after="0"/>
            </w:pPr>
            <w:r>
              <w:rPr>
                <w:b/>
              </w:rPr>
              <w:t>Def</w:t>
            </w:r>
            <w:r>
              <w:rPr>
                <w:b/>
              </w:rPr>
              <w:t>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ssl://localhost:7243</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ssl://localhost:7243</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14" w:name="3.3.2.1.41.---"/>
      <w:r>
        <w:t>3.3.2.1.41. LoadParametersServiceEndpointURL</w:t>
      </w:r>
      <w:bookmarkEnd w:id="261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841"/>
        <w:gridCol w:w="740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http://localhost:9998/ProcessDefinitions/LoadParameters/LoadParametersService</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http://localhost:9998/ProcessDefinitions/LoadParameters/LoadParametersService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3"/>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ListParagraph"/>
        <w:numPr>
          <w:ilvl w:val="0"/>
          <w:numId w:val="1283"/>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Heading5"/>
      </w:pPr>
      <w:bookmarkStart w:id="2615" w:name="3.3.2.1.42.---"/>
      <w:r>
        <w:t>3.3.2.1.42. MessageEncoding</w:t>
      </w:r>
      <w:bookmarkEnd w:id="261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AccountState.ear</w:t>
            </w:r>
          </w:p>
        </w:tc>
        <w:tc>
          <w:tcPr>
            <w:tcW w:w="9576" w:type="dxa"/>
            <w:shd w:val="clear" w:color="auto" w:fill="FFFFFF" w:themeFill="background1"/>
          </w:tcPr>
          <w:p w:rsidR="00B6113D" w:rsidRDefault="00A66234">
            <w:pPr>
              <w:spacing w:after="0"/>
            </w:pPr>
            <w:r>
              <w:t>UTF-8</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UTF-8</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UTF-8</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UTF-8</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16" w:name="3.3.2.1.43.---"/>
      <w:r>
        <w:t>3.3.2.1.43. OutputHTTPPort</w:t>
      </w:r>
      <w:bookmarkEnd w:id="261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9996</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9996</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4"/>
        </w:numPr>
        <w:spacing w:after="0"/>
      </w:pPr>
      <w:r>
        <w:t xml:space="preserve"> </w:t>
      </w:r>
      <w:hyperlink w:anchor="3.2.7.7.3.---">
        <w:r>
          <w:rPr>
            <w:color w:val="0000FF"/>
            <w:u w:val="single"/>
          </w:rPr>
          <w:t>/GrantingCredit/SharedConnections/OutputHTTPConnection.sharedhttp</w:t>
        </w:r>
      </w:hyperlink>
      <w:r>
        <w:t xml:space="preserve"> </w:t>
      </w:r>
    </w:p>
    <w:p w:rsidR="00B6113D" w:rsidRDefault="00A66234">
      <w:pPr>
        <w:pStyle w:val="ListParagraph"/>
        <w:numPr>
          <w:ilvl w:val="0"/>
          <w:numId w:val="1284"/>
        </w:numPr>
        <w:spacing w:after="0"/>
      </w:pPr>
      <w:r>
        <w:t xml:space="preserve"> </w:t>
      </w:r>
      <w:hyperlink w:anchor="3.2.8.7.3.---">
        <w:r>
          <w:rPr>
            <w:color w:val="0000FF"/>
            <w:u w:val="single"/>
          </w:rPr>
          <w:t>/GrantingCredit.ear/SharedConnections/OutputHTTPConnection.sharedhttp</w:t>
        </w:r>
      </w:hyperlink>
      <w:r>
        <w:t xml:space="preserve"> </w:t>
      </w:r>
    </w:p>
    <w:p w:rsidR="00B6113D" w:rsidRDefault="00A66234">
      <w:pPr>
        <w:pStyle w:val="Heading5"/>
      </w:pPr>
      <w:bookmarkStart w:id="2617" w:name="3.3.2.1.44.---"/>
      <w:r>
        <w:t>3.3.2.1.44. QueueApprReq</w:t>
      </w:r>
      <w:bookmarkEnd w:id="261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14"/>
        <w:gridCol w:w="502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BANK.APPRAISAL.REQUES</w:t>
            </w:r>
            <w:r>
              <w:t>T</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BANK.APPRAISAL.REQUEST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BANK.APPRAISAL.REQUEST</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5"/>
        </w:numPr>
        <w:spacing w:after="0"/>
      </w:pPr>
      <w:r>
        <w:t xml:space="preserve"> </w:t>
      </w:r>
      <w:hyperlink w:anchor="3.2.3.8.1.---">
        <w:r>
          <w:rPr>
            <w:color w:val="0000FF"/>
            <w:u w:val="single"/>
          </w:rPr>
          <w:t>/Appraisal/pawn/Channels/JMSChannel.channel</w:t>
        </w:r>
      </w:hyperlink>
      <w:r>
        <w:t xml:space="preserve"> </w:t>
      </w:r>
    </w:p>
    <w:p w:rsidR="00B6113D" w:rsidRDefault="00A66234">
      <w:pPr>
        <w:pStyle w:val="ListParagraph"/>
        <w:numPr>
          <w:ilvl w:val="0"/>
          <w:numId w:val="1285"/>
        </w:numPr>
        <w:spacing w:after="0"/>
      </w:pPr>
      <w:r>
        <w:t xml:space="preserve"> </w:t>
      </w:r>
      <w:hyperlink w:anchor="3.2.3.1.6.---">
        <w:r>
          <w:rPr>
            <w:color w:val="0000FF"/>
            <w:u w:val="single"/>
          </w:rPr>
          <w:t>/Appraisal/TestProcess/apprResultReceiver.process</w:t>
        </w:r>
      </w:hyperlink>
      <w:r>
        <w:t xml:space="preserve"> </w:t>
      </w:r>
    </w:p>
    <w:p w:rsidR="00B6113D" w:rsidRDefault="00A66234">
      <w:pPr>
        <w:pStyle w:val="ListParagraph"/>
        <w:numPr>
          <w:ilvl w:val="0"/>
          <w:numId w:val="1285"/>
        </w:numPr>
        <w:spacing w:after="0"/>
      </w:pPr>
      <w:r>
        <w:t xml:space="preserve"> </w:t>
      </w:r>
      <w:hyperlink w:anchor="3.2.4.7.1.---">
        <w:r>
          <w:rPr>
            <w:color w:val="0000FF"/>
            <w:u w:val="single"/>
          </w:rPr>
          <w:t>/Appraisal.ear/pawn/Channels/JMSChannel.channel</w:t>
        </w:r>
      </w:hyperlink>
      <w:r>
        <w:t xml:space="preserve"> </w:t>
      </w:r>
    </w:p>
    <w:p w:rsidR="00B6113D" w:rsidRDefault="00A66234">
      <w:pPr>
        <w:pStyle w:val="Heading5"/>
      </w:pPr>
      <w:bookmarkStart w:id="2618" w:name="3.3.2.1.45.---"/>
      <w:r>
        <w:t>3.3.2.1.45. QueueApprResult</w:t>
      </w:r>
      <w:bookmarkEnd w:id="261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004"/>
        <w:gridCol w:w="523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BANK.EXAMINATION.APPRVALUE</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BANK.EXAMINATION.APPRVALUE</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BANK.EXAMINATION.APPRVALUE</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6"/>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ListParagraph"/>
        <w:numPr>
          <w:ilvl w:val="0"/>
          <w:numId w:val="1286"/>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Heading5"/>
      </w:pPr>
      <w:bookmarkStart w:id="2619" w:name="3.3.2.1.46.---"/>
      <w:r>
        <w:lastRenderedPageBreak/>
        <w:t>3.3.2.1.46. QueueCreditReq</w:t>
      </w:r>
      <w:bookmarkEnd w:id="261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289"/>
        <w:gridCol w:w="4954"/>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BANK.PAWN.CREDITREQ</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BANK.PAWN.CREDITREQ</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BANK.PAWN.CREDITREQ</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7"/>
        </w:numPr>
        <w:spacing w:after="0"/>
      </w:pPr>
      <w:r>
        <w:t xml:space="preserve"> </w:t>
      </w:r>
      <w:hyperlink w:anchor="3.2.3.1.8.---">
        <w:r>
          <w:rPr>
            <w:color w:val="0000FF"/>
            <w:u w:val="single"/>
          </w:rPr>
          <w:t>/Appraisal/pawn/SendApprRequest.process</w:t>
        </w:r>
      </w:hyperlink>
      <w:r>
        <w:t xml:space="preserve"> </w:t>
      </w:r>
    </w:p>
    <w:p w:rsidR="00B6113D" w:rsidRDefault="00A66234">
      <w:pPr>
        <w:pStyle w:val="ListParagraph"/>
        <w:numPr>
          <w:ilvl w:val="0"/>
          <w:numId w:val="1287"/>
        </w:numPr>
        <w:spacing w:after="0"/>
      </w:pPr>
      <w:r>
        <w:t xml:space="preserve"> </w:t>
      </w:r>
      <w:hyperlink w:anchor="3.2.4.1.6.---">
        <w:r>
          <w:rPr>
            <w:color w:val="0000FF"/>
            <w:u w:val="single"/>
          </w:rPr>
          <w:t>/Appraisal.ear/pawn/SendApprRequest.process</w:t>
        </w:r>
      </w:hyperlink>
      <w:r>
        <w:t xml:space="preserve"> </w:t>
      </w:r>
    </w:p>
    <w:p w:rsidR="00B6113D" w:rsidRDefault="00A66234">
      <w:pPr>
        <w:pStyle w:val="Heading5"/>
      </w:pPr>
      <w:bookmarkStart w:id="2620" w:name="3.3.2.1.47.---"/>
      <w:r>
        <w:t xml:space="preserve">3.3.2.1.47. </w:t>
      </w:r>
      <w:r>
        <w:t>RemoteRvDaemon</w:t>
      </w:r>
      <w:bookmarkEnd w:id="262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21" w:name="3.3.2.1.48.---"/>
      <w:r>
        <w:t>3.3.2.1.48. RvaHost</w:t>
      </w:r>
      <w:bookmarkEnd w:id="262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85"/>
        <w:gridCol w:w="4358"/>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localhost</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localhost</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22" w:name="3.3.2.1.49.---"/>
      <w:r>
        <w:t>3.3.2.1.49. RvaPort</w:t>
      </w:r>
      <w:bookmarkEnd w:id="262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7600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7600</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7600</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7600</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7600</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7600</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23" w:name="3.3.2.1.50.---"/>
      <w:r>
        <w:t>3.3.2.1.50. RvDaemon</w:t>
      </w:r>
      <w:bookmarkEnd w:id="262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91"/>
        <w:gridCol w:w="4352"/>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lastRenderedPageBreak/>
              <w:t>Appraisal</w:t>
            </w:r>
          </w:p>
        </w:tc>
        <w:tc>
          <w:tcPr>
            <w:tcW w:w="9576" w:type="dxa"/>
            <w:shd w:val="clear" w:color="auto" w:fill="FFFFFF" w:themeFill="background1"/>
          </w:tcPr>
          <w:p w:rsidR="00B6113D" w:rsidRDefault="00A66234">
            <w:pPr>
              <w:spacing w:after="0"/>
            </w:pPr>
            <w:r>
              <w:t>tcp:7500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tcp:7500</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tcp:7500</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tcp:7500</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tcp:7500</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tcp:7500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8"/>
        </w:numPr>
        <w:spacing w:after="0"/>
      </w:pPr>
      <w:r>
        <w:t xml:space="preserve"> </w:t>
      </w:r>
      <w:hyperlink w:anchor="3.2.3.4.1.---">
        <w:r>
          <w:rPr>
            <w:color w:val="0000FF"/>
            <w:u w:val="single"/>
          </w:rPr>
          <w:t>/Appraisal/SharedConnections/RVTransport.rvtransport</w:t>
        </w:r>
      </w:hyperlink>
      <w:r>
        <w:t xml:space="preserve"> </w:t>
      </w:r>
    </w:p>
    <w:p w:rsidR="00B6113D" w:rsidRDefault="00A66234">
      <w:pPr>
        <w:pStyle w:val="ListParagraph"/>
        <w:numPr>
          <w:ilvl w:val="0"/>
          <w:numId w:val="1288"/>
        </w:numPr>
        <w:spacing w:after="0"/>
      </w:pPr>
      <w:r>
        <w:t xml:space="preserve"> </w:t>
      </w:r>
      <w:hyperlink w:anchor="3.2.4.5.1.---">
        <w:r>
          <w:rPr>
            <w:color w:val="0000FF"/>
            <w:u w:val="single"/>
          </w:rPr>
          <w:t>/Appraisal.ear/SharedConnections/RVTransport.rvtransport</w:t>
        </w:r>
      </w:hyperlink>
      <w:r>
        <w:t xml:space="preserve"> </w:t>
      </w:r>
    </w:p>
    <w:p w:rsidR="00B6113D" w:rsidRDefault="00A66234">
      <w:pPr>
        <w:pStyle w:val="Heading5"/>
      </w:pPr>
      <w:bookmarkStart w:id="2624" w:name="3.3.2.1.51.---"/>
      <w:r>
        <w:t>3.3.2.1.51. RvNetwo</w:t>
      </w:r>
      <w:r>
        <w:t>rk</w:t>
      </w:r>
      <w:bookmarkEnd w:id="2624"/>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89"/>
        </w:numPr>
        <w:spacing w:after="0"/>
      </w:pPr>
      <w:r>
        <w:t xml:space="preserve"> </w:t>
      </w:r>
      <w:hyperlink w:anchor="3.2.3.4.1.---">
        <w:r>
          <w:rPr>
            <w:color w:val="0000FF"/>
            <w:u w:val="single"/>
          </w:rPr>
          <w:t>/Appraisal/SharedConnections/RVTransport.rvtransport</w:t>
        </w:r>
      </w:hyperlink>
      <w:r>
        <w:t xml:space="preserve"> </w:t>
      </w:r>
    </w:p>
    <w:p w:rsidR="00B6113D" w:rsidRDefault="00A66234">
      <w:pPr>
        <w:pStyle w:val="ListParagraph"/>
        <w:numPr>
          <w:ilvl w:val="0"/>
          <w:numId w:val="1289"/>
        </w:numPr>
        <w:spacing w:after="0"/>
      </w:pPr>
      <w:r>
        <w:t xml:space="preserve"> </w:t>
      </w:r>
      <w:hyperlink w:anchor="3.2.4.5.1.---">
        <w:r>
          <w:rPr>
            <w:color w:val="0000FF"/>
            <w:u w:val="single"/>
          </w:rPr>
          <w:t>/Appraisal.ear/SharedConnections/RVTransport.rvtransport</w:t>
        </w:r>
      </w:hyperlink>
      <w:r>
        <w:t xml:space="preserve"> </w:t>
      </w:r>
    </w:p>
    <w:p w:rsidR="00B6113D" w:rsidRDefault="00A66234">
      <w:pPr>
        <w:pStyle w:val="Heading5"/>
      </w:pPr>
      <w:bookmarkStart w:id="2625" w:name="3.3.2.1.52.---"/>
      <w:r>
        <w:t>3.3.2.1.52. RvService</w:t>
      </w:r>
      <w:bookmarkEnd w:id="2625"/>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956"/>
        <w:gridCol w:w="4287"/>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GrantingCredit</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GrantingCredit.ear</w:t>
            </w:r>
          </w:p>
        </w:tc>
        <w:tc>
          <w:tcPr>
            <w:tcW w:w="9576" w:type="dxa"/>
            <w:shd w:val="clear" w:color="auto" w:fill="FFFFFF" w:themeFill="background1"/>
          </w:tcPr>
          <w:p w:rsidR="00B6113D" w:rsidRDefault="00A66234">
            <w:pPr>
              <w:spacing w:after="0"/>
            </w:pPr>
            <w:r>
              <w:t>7500</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7500</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90"/>
        </w:numPr>
        <w:spacing w:after="0"/>
      </w:pPr>
      <w:r>
        <w:t xml:space="preserve"> </w:t>
      </w:r>
      <w:hyperlink w:anchor="3.2.3.4.1.---">
        <w:r>
          <w:rPr>
            <w:color w:val="0000FF"/>
            <w:u w:val="single"/>
          </w:rPr>
          <w:t>/Appraisal/SharedConnections/RVTransport.rvtransport</w:t>
        </w:r>
      </w:hyperlink>
      <w:r>
        <w:t xml:space="preserve"> </w:t>
      </w:r>
    </w:p>
    <w:p w:rsidR="00B6113D" w:rsidRDefault="00A66234">
      <w:pPr>
        <w:pStyle w:val="ListParagraph"/>
        <w:numPr>
          <w:ilvl w:val="0"/>
          <w:numId w:val="1290"/>
        </w:numPr>
        <w:spacing w:after="0"/>
      </w:pPr>
      <w:r>
        <w:t xml:space="preserve"> </w:t>
      </w:r>
      <w:hyperlink w:anchor="3.2.4.5.1.---">
        <w:r>
          <w:rPr>
            <w:color w:val="0000FF"/>
            <w:u w:val="single"/>
          </w:rPr>
          <w:t>/Appraisal.ear</w:t>
        </w:r>
        <w:r>
          <w:rPr>
            <w:color w:val="0000FF"/>
            <w:u w:val="single"/>
          </w:rPr>
          <w:t>/SharedConnections/RVTransport.rvtransport</w:t>
        </w:r>
      </w:hyperlink>
      <w:r>
        <w:t xml:space="preserve"> </w:t>
      </w:r>
    </w:p>
    <w:p w:rsidR="00B6113D" w:rsidRDefault="00A66234">
      <w:pPr>
        <w:pStyle w:val="Heading5"/>
      </w:pPr>
      <w:bookmarkStart w:id="2626" w:name="3.3.2.1.53.---"/>
      <w:r>
        <w:t>3.3.2.1.53. TaskFile1</w:t>
      </w:r>
      <w:bookmarkEnd w:id="262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572"/>
        <w:gridCol w:w="667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X:\MakeDoc\demo\trialBE\trialProjects\Appraisal\data\tasks1.xml</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X:\MakeDoc\demo\trial30\trialProjects\Appraisal\data\tasks1.xml</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c:\MakeDocResearch\Ticket 15\appraisal4\data\tasks1.xml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91"/>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291"/>
        </w:numPr>
        <w:spacing w:after="0"/>
      </w:pPr>
      <w:r>
        <w:lastRenderedPageBreak/>
        <w:t xml:space="preserve"> </w:t>
      </w:r>
      <w:hyperlink w:anchor="3.2.4.1.1.---">
        <w:r>
          <w:rPr>
            <w:color w:val="0000FF"/>
            <w:u w:val="single"/>
          </w:rPr>
          <w:t>/Appraisal.ear/ProcessDefinitions/Appraiser1/ProcessRequest1.process</w:t>
        </w:r>
      </w:hyperlink>
      <w:r>
        <w:t xml:space="preserve"> </w:t>
      </w:r>
    </w:p>
    <w:p w:rsidR="00B6113D" w:rsidRDefault="00A66234">
      <w:pPr>
        <w:pStyle w:val="Heading5"/>
      </w:pPr>
      <w:bookmarkStart w:id="2627" w:name="3.3.2.1.54.---"/>
      <w:r>
        <w:t>3.3.2.1.54. TaskFile2</w:t>
      </w:r>
      <w:bookmarkEnd w:id="2627"/>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572"/>
        <w:gridCol w:w="667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X:\MakeDoc\demo\trialBE\trialProjects\Appraisal\data\tasks2.xml</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X:\MakeDoc\demo\trial30\trialProjects\Appraisal\data\tasks2.xml</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c:\MakeDocResearch\Ticket 15\appraisal4\data\tasks2.xml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92"/>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292"/>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Heading5"/>
      </w:pPr>
      <w:bookmarkStart w:id="2628" w:name="3.3.2.1.55.---"/>
      <w:r>
        <w:t>3.3.2.1.55. TaskFile3</w:t>
      </w:r>
      <w:bookmarkEnd w:id="2628"/>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572"/>
        <w:gridCol w:w="667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X:\MakeDoc\demo\trialBE\trialProjects\Appraisal\data\tasks3.xml</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X:\MakeDoc\demo\trial30\trialProjects\Appraisal\data\tasks3.xml</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c:\MakeDocResearch\Ticket 15\appraisal4\data\tasks3.xml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93"/>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ListParagraph"/>
        <w:numPr>
          <w:ilvl w:val="0"/>
          <w:numId w:val="1293"/>
        </w:numPr>
        <w:spacing w:after="0"/>
      </w:pPr>
      <w:r>
        <w:t xml:space="preserve"> </w:t>
      </w:r>
      <w:hyperlink w:anchor="3.2.4.1.3.---">
        <w:r>
          <w:rPr>
            <w:color w:val="0000FF"/>
            <w:u w:val="single"/>
          </w:rPr>
          <w:t>/Appraisal.ear/ProcessDefinitions/Appraiser3/ProcessRequest3.proc</w:t>
        </w:r>
        <w:r>
          <w:rPr>
            <w:color w:val="0000FF"/>
            <w:u w:val="single"/>
          </w:rPr>
          <w:t>ess</w:t>
        </w:r>
      </w:hyperlink>
      <w:r>
        <w:t xml:space="preserve"> </w:t>
      </w:r>
    </w:p>
    <w:p w:rsidR="00B6113D" w:rsidRDefault="00A66234">
      <w:pPr>
        <w:pStyle w:val="Heading5"/>
      </w:pPr>
      <w:bookmarkStart w:id="2629" w:name="3.3.2.1.56.---"/>
      <w:r>
        <w:t>3.3.2.1.56. TaskFile4</w:t>
      </w:r>
      <w:bookmarkEnd w:id="2629"/>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572"/>
        <w:gridCol w:w="6671"/>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X:\MakeDoc\demo\trialBE\trialProjects\Appraisal\data\tasks4.xml</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X:\MakeDoc\demo\trial30\trialProjects\Appraisal\data\tasks4.xml</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c:\MakeDocResearch\Ticket 15\appraisal4\data\tasks4.xml</w:t>
            </w:r>
          </w:p>
        </w:tc>
      </w:tr>
    </w:tbl>
    <w:p w:rsidR="00B6113D" w:rsidRDefault="00B6113D"/>
    <w:p w:rsidR="00B6113D" w:rsidRDefault="00A66234">
      <w:pPr>
        <w:spacing w:after="0"/>
      </w:pPr>
      <w:r>
        <w:t xml:space="preserve"> </w:t>
      </w:r>
      <w:r>
        <w:rPr>
          <w:b/>
        </w:rPr>
        <w:t>Files listed below reference this global variable</w:t>
      </w:r>
      <w:r>
        <w:t xml:space="preserve"> </w:t>
      </w:r>
    </w:p>
    <w:p w:rsidR="00B6113D" w:rsidRDefault="00A66234">
      <w:pPr>
        <w:pStyle w:val="ListParagraph"/>
        <w:numPr>
          <w:ilvl w:val="0"/>
          <w:numId w:val="1294"/>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Heading5"/>
      </w:pPr>
      <w:bookmarkStart w:id="2630" w:name="3.3.2.1.57.---"/>
      <w:r>
        <w:t>3.3.2.1.57. TIBHawkDaemon</w:t>
      </w:r>
      <w:bookmarkEnd w:id="263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738"/>
        <w:gridCol w:w="4505"/>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w:t>
            </w:r>
            <w:r>
              <w:rPr>
                <w:b/>
              </w:rPr>
              <w:t>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tcp:7474</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tcp:7474</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tcp:7474</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tcp:7474</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31" w:name="3.3.2.1.58.---"/>
      <w:r>
        <w:t>3.3.2.1.58. TIBHawkNetwork</w:t>
      </w:r>
      <w:bookmarkEnd w:id="2631"/>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4"/>
        <w:gridCol w:w="443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5"/>
      </w:pPr>
      <w:bookmarkStart w:id="2632" w:name="3.3.2.1.59.---"/>
      <w:r>
        <w:t>3.3.2.1.59. TIBHawkService</w:t>
      </w:r>
      <w:bookmarkEnd w:id="263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804"/>
        <w:gridCol w:w="4439"/>
      </w:tblGrid>
      <w:tr w:rsidR="00B6113D">
        <w:tc>
          <w:tcPr>
            <w:tcW w:w="9576" w:type="dxa"/>
            <w:shd w:val="clear" w:color="auto" w:fill="D9D9D9" w:themeFill="background1" w:themeFillShade="D9"/>
          </w:tcPr>
          <w:p w:rsidR="00B6113D" w:rsidRDefault="00A66234">
            <w:pPr>
              <w:spacing w:after="0"/>
            </w:pPr>
            <w:r>
              <w:rPr>
                <w:b/>
              </w:rPr>
              <w:t>Defined in:</w:t>
            </w:r>
          </w:p>
        </w:tc>
        <w:tc>
          <w:tcPr>
            <w:tcW w:w="9576" w:type="dxa"/>
            <w:shd w:val="clear" w:color="auto" w:fill="D9D9D9" w:themeFill="background1" w:themeFillShade="D9"/>
          </w:tcPr>
          <w:p w:rsidR="00B6113D" w:rsidRDefault="00A66234">
            <w:pPr>
              <w:spacing w:after="0"/>
            </w:pPr>
            <w:r>
              <w:rPr>
                <w:b/>
              </w:rPr>
              <w:t>With value:</w:t>
            </w:r>
          </w:p>
        </w:tc>
      </w:tr>
      <w:tr w:rsidR="00B6113D">
        <w:tc>
          <w:tcPr>
            <w:tcW w:w="9576" w:type="dxa"/>
            <w:shd w:val="clear" w:color="auto" w:fill="FFFFFF" w:themeFill="background1"/>
          </w:tcPr>
          <w:p w:rsidR="00B6113D" w:rsidRDefault="00A66234">
            <w:pPr>
              <w:spacing w:after="0"/>
            </w:pPr>
            <w:r>
              <w:t>Appraisal</w:t>
            </w:r>
          </w:p>
        </w:tc>
        <w:tc>
          <w:tcPr>
            <w:tcW w:w="9576" w:type="dxa"/>
            <w:shd w:val="clear" w:color="auto" w:fill="FFFFFF" w:themeFill="background1"/>
          </w:tcPr>
          <w:p w:rsidR="00B6113D" w:rsidRDefault="00A66234">
            <w:pPr>
              <w:spacing w:after="0"/>
            </w:pPr>
            <w:r>
              <w:t>7474</w:t>
            </w:r>
          </w:p>
        </w:tc>
      </w:tr>
      <w:tr w:rsidR="00B6113D">
        <w:tc>
          <w:tcPr>
            <w:tcW w:w="9576" w:type="dxa"/>
            <w:shd w:val="clear" w:color="auto" w:fill="FFFFFF" w:themeFill="background1"/>
          </w:tcPr>
          <w:p w:rsidR="00B6113D" w:rsidRDefault="00A66234">
            <w:pPr>
              <w:spacing w:after="0"/>
            </w:pPr>
            <w:r>
              <w:t>Appraisal.ear</w:t>
            </w:r>
          </w:p>
        </w:tc>
        <w:tc>
          <w:tcPr>
            <w:tcW w:w="9576" w:type="dxa"/>
            <w:shd w:val="clear" w:color="auto" w:fill="FFFFFF" w:themeFill="background1"/>
          </w:tcPr>
          <w:p w:rsidR="00B6113D" w:rsidRDefault="00A66234">
            <w:pPr>
              <w:spacing w:after="0"/>
            </w:pPr>
            <w:r>
              <w:t>7474</w:t>
            </w:r>
          </w:p>
        </w:tc>
      </w:tr>
      <w:tr w:rsidR="00B6113D">
        <w:tc>
          <w:tcPr>
            <w:tcW w:w="9576" w:type="dxa"/>
            <w:shd w:val="clear" w:color="auto" w:fill="FFFFFF" w:themeFill="background1"/>
          </w:tcPr>
          <w:p w:rsidR="00B6113D" w:rsidRDefault="00A66234">
            <w:pPr>
              <w:spacing w:after="0"/>
            </w:pPr>
            <w:r>
              <w:t>Benefits</w:t>
            </w:r>
          </w:p>
        </w:tc>
        <w:tc>
          <w:tcPr>
            <w:tcW w:w="9576" w:type="dxa"/>
            <w:shd w:val="clear" w:color="auto" w:fill="FFFFFF" w:themeFill="background1"/>
          </w:tcPr>
          <w:p w:rsidR="00B6113D" w:rsidRDefault="00A66234">
            <w:pPr>
              <w:spacing w:after="0"/>
            </w:pPr>
            <w:r>
              <w:t>7474</w:t>
            </w:r>
          </w:p>
        </w:tc>
      </w:tr>
      <w:tr w:rsidR="00B6113D">
        <w:tc>
          <w:tcPr>
            <w:tcW w:w="9576" w:type="dxa"/>
            <w:shd w:val="clear" w:color="auto" w:fill="FFFFFF" w:themeFill="background1"/>
          </w:tcPr>
          <w:p w:rsidR="00B6113D" w:rsidRDefault="00A66234">
            <w:pPr>
              <w:spacing w:after="0"/>
            </w:pPr>
            <w:r>
              <w:t>pawn.ear</w:t>
            </w:r>
          </w:p>
        </w:tc>
        <w:tc>
          <w:tcPr>
            <w:tcW w:w="9576" w:type="dxa"/>
            <w:shd w:val="clear" w:color="auto" w:fill="FFFFFF" w:themeFill="background1"/>
          </w:tcPr>
          <w:p w:rsidR="00B6113D" w:rsidRDefault="00A66234">
            <w:pPr>
              <w:spacing w:after="0"/>
            </w:pPr>
            <w:r>
              <w:t>7474</w:t>
            </w:r>
          </w:p>
        </w:tc>
      </w:tr>
    </w:tbl>
    <w:p w:rsidR="00B6113D" w:rsidRDefault="00B6113D"/>
    <w:p w:rsidR="00B6113D" w:rsidRDefault="00A66234">
      <w:pPr>
        <w:spacing w:after="0"/>
      </w:pPr>
      <w:r>
        <w:t xml:space="preserve"> </w:t>
      </w:r>
      <w:r>
        <w:rPr>
          <w:b/>
        </w:rPr>
        <w:t>No referencing file found</w:t>
      </w:r>
      <w:r>
        <w:t xml:space="preserve"> </w:t>
      </w:r>
    </w:p>
    <w:p w:rsidR="00B6113D" w:rsidRDefault="00A66234">
      <w:pPr>
        <w:pStyle w:val="Heading4"/>
      </w:pPr>
      <w:bookmarkStart w:id="2633" w:name="3.3.2.2.---"/>
      <w:bookmarkStart w:id="2634" w:name="_Toc336871441"/>
      <w:r>
        <w:t>3.3.2.2. Projects Reference</w:t>
      </w:r>
      <w:bookmarkEnd w:id="2633"/>
      <w:bookmarkEnd w:id="2634"/>
    </w:p>
    <w:p w:rsidR="00B6113D" w:rsidRDefault="00A66234">
      <w:pPr>
        <w:spacing w:after="0"/>
      </w:pPr>
      <w:r>
        <w:t>Chapter contains global variables from cross-reference documentation.</w:t>
      </w:r>
    </w:p>
    <w:p w:rsidR="00B6113D" w:rsidRDefault="00A66234">
      <w:pPr>
        <w:spacing w:after="0"/>
      </w:pPr>
      <w:r>
        <w:t>Global variables Cross-Reference represents relations among global variables and  projects. It shows which global variables are used by which project.</w:t>
      </w:r>
    </w:p>
    <w:p w:rsidR="00B6113D" w:rsidRDefault="00A66234">
      <w:pPr>
        <w:pStyle w:val="Heading5"/>
      </w:pPr>
      <w:bookmarkStart w:id="2635" w:name="3.3.2.2.1.---"/>
      <w:r>
        <w:t>3.3.2.2.1. AccountState</w:t>
      </w:r>
      <w:bookmarkEnd w:id="2635"/>
    </w:p>
    <w:p w:rsidR="00B6113D" w:rsidRDefault="00A66234">
      <w:pPr>
        <w:spacing w:after="0"/>
      </w:pPr>
      <w:r>
        <w:t xml:space="preserve">Source: C:/TUCON/MakeDoc/projects/input/2/bw/AccountState </w:t>
      </w:r>
    </w:p>
    <w:p w:rsidR="00B6113D" w:rsidRDefault="00A66234">
      <w:pPr>
        <w:spacing w:after="0"/>
      </w:pPr>
      <w:r>
        <w:t>Description: This appl</w:t>
      </w:r>
      <w:r>
        <w:t>ication simulate get bank account state process which using rating of client bonita.</w:t>
      </w:r>
    </w:p>
    <w:p w:rsidR="00B6113D" w:rsidRDefault="00A66234">
      <w:pPr>
        <w:spacing w:after="0"/>
      </w:pPr>
      <w:r>
        <w:t xml:space="preserve"> </w:t>
      </w:r>
      <w:r>
        <w:rPr>
          <w:noProof/>
        </w:rPr>
        <w:drawing>
          <wp:inline distT="0" distB="0" distL="0" distR="0">
            <wp:extent cx="160000" cy="160000"/>
            <wp:effectExtent l="0" t="0" r="0" b="0"/>
            <wp:docPr id="218" name="Picture 218"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1.---">
        <w:r>
          <w:rPr>
            <w:color w:val="0000FF"/>
            <w:u w:val="single"/>
          </w:rPr>
          <w:t>Project documentation</w:t>
        </w:r>
      </w:hyperlink>
      <w:r>
        <w:t xml:space="preserve"> </w:t>
      </w:r>
    </w:p>
    <w:p w:rsidR="00B6113D" w:rsidRDefault="00A66234">
      <w:pPr>
        <w:spacing w:after="0"/>
      </w:pPr>
      <w:r>
        <w:t xml:space="preserve"> Project AccountState references these global variables.</w:t>
      </w:r>
    </w:p>
    <w:p w:rsidR="00B6113D" w:rsidRDefault="00A66234">
      <w:pPr>
        <w:pStyle w:val="ListParagraph"/>
        <w:numPr>
          <w:ilvl w:val="0"/>
          <w:numId w:val="1295"/>
        </w:numPr>
        <w:spacing w:after="0"/>
      </w:pPr>
      <w:r>
        <w:t xml:space="preserve"> </w:t>
      </w:r>
      <w:hyperlink w:anchor="3.3.2.2.1.---gv_194DefaultObligatorsRegistrFile">
        <w:r>
          <w:rPr>
            <w:color w:val="0000FF"/>
            <w:u w:val="single"/>
          </w:rPr>
          <w:t>CalculateBonita : DefaultObligatorsRegistrFile (2 references)</w:t>
        </w:r>
      </w:hyperlink>
      <w:r>
        <w:t xml:space="preserve"> </w:t>
      </w:r>
    </w:p>
    <w:p w:rsidR="00B6113D" w:rsidRDefault="00A66234">
      <w:pPr>
        <w:pStyle w:val="ListParagraph"/>
        <w:numPr>
          <w:ilvl w:val="0"/>
          <w:numId w:val="1295"/>
        </w:numPr>
        <w:spacing w:after="0"/>
      </w:pPr>
      <w:r>
        <w:t xml:space="preserve"> </w:t>
      </w:r>
      <w:hyperlink w:anchor="3.3.2.2.1.---gv_10DefaultAccountsFile">
        <w:r>
          <w:rPr>
            <w:color w:val="0000FF"/>
            <w:u w:val="single"/>
          </w:rPr>
          <w:t>AccountState : DefaultAccountsFile (2 references)</w:t>
        </w:r>
      </w:hyperlink>
      <w:r>
        <w:t xml:space="preserve"> </w:t>
      </w:r>
    </w:p>
    <w:p w:rsidR="00B6113D" w:rsidRDefault="00A66234">
      <w:pPr>
        <w:pStyle w:val="ListParagraph"/>
        <w:numPr>
          <w:ilvl w:val="0"/>
          <w:numId w:val="1295"/>
        </w:numPr>
        <w:spacing w:after="0"/>
      </w:pPr>
      <w:r>
        <w:t xml:space="preserve"> </w:t>
      </w:r>
      <w:hyperlink w:anchor="3.3.2.2.1.---gv_187CalculateBonitaJMSQueueName">
        <w:r>
          <w:rPr>
            <w:color w:val="0000FF"/>
            <w:u w:val="single"/>
          </w:rPr>
          <w:t>CalculateBonita : CalculateBonitaJMSQueueName (2 references)</w:t>
        </w:r>
      </w:hyperlink>
      <w:r>
        <w:t xml:space="preserve"> </w:t>
      </w:r>
    </w:p>
    <w:p w:rsidR="00B6113D" w:rsidRDefault="00A66234">
      <w:pPr>
        <w:pStyle w:val="ListParagraph"/>
        <w:numPr>
          <w:ilvl w:val="0"/>
          <w:numId w:val="1295"/>
        </w:numPr>
        <w:spacing w:after="0"/>
      </w:pPr>
      <w:r>
        <w:t xml:space="preserve"> </w:t>
      </w:r>
      <w:hyperlink w:anchor="3.3.2.2.1.---gv_262ENV">
        <w:r>
          <w:rPr>
            <w:color w:val="0000FF"/>
            <w:u w:val="single"/>
          </w:rPr>
          <w:t>envDL : ENV (2 references)</w:t>
        </w:r>
      </w:hyperlink>
      <w:r>
        <w:t xml:space="preserve"> </w:t>
      </w:r>
    </w:p>
    <w:p w:rsidR="00B6113D" w:rsidRDefault="00A66234">
      <w:pPr>
        <w:pStyle w:val="ListParagraph"/>
        <w:numPr>
          <w:ilvl w:val="0"/>
          <w:numId w:val="1295"/>
        </w:numPr>
        <w:spacing w:after="0"/>
      </w:pPr>
      <w:r>
        <w:t xml:space="preserve"> </w:t>
      </w:r>
      <w:hyperlink w:anchor="3.3.2.2.1.---gv_15AccountStateJMSQueueName">
        <w:r>
          <w:rPr>
            <w:color w:val="0000FF"/>
            <w:u w:val="single"/>
          </w:rPr>
          <w:t>AccountState : AccountStateJMSQueueName (1 references)</w:t>
        </w:r>
      </w:hyperlink>
      <w:r>
        <w:t xml:space="preserve"> </w:t>
      </w:r>
    </w:p>
    <w:p w:rsidR="00B6113D" w:rsidRDefault="00A66234">
      <w:pPr>
        <w:pStyle w:val="ListParagraph"/>
        <w:numPr>
          <w:ilvl w:val="0"/>
          <w:numId w:val="1295"/>
        </w:numPr>
        <w:spacing w:after="0"/>
      </w:pPr>
      <w:r>
        <w:t xml:space="preserve"> </w:t>
      </w:r>
      <w:hyperlink w:anchor="3.3.2.2.1.---gv_18user">
        <w:r>
          <w:rPr>
            <w:color w:val="0000FF"/>
            <w:u w:val="single"/>
          </w:rPr>
          <w:t>AccountState : jdbcTIBCO/database/user (1 references)</w:t>
        </w:r>
      </w:hyperlink>
      <w:r>
        <w:t xml:space="preserve"> </w:t>
      </w:r>
    </w:p>
    <w:p w:rsidR="00B6113D" w:rsidRDefault="00A66234">
      <w:pPr>
        <w:pStyle w:val="ListParagraph"/>
        <w:numPr>
          <w:ilvl w:val="0"/>
          <w:numId w:val="1295"/>
        </w:numPr>
        <w:spacing w:after="0"/>
      </w:pPr>
      <w:r>
        <w:t xml:space="preserve"> </w:t>
      </w:r>
      <w:hyperlink w:anchor="3.3.2.2.1.---gv_4IOHTTPPort">
        <w:r>
          <w:rPr>
            <w:color w:val="0000FF"/>
            <w:u w:val="single"/>
          </w:rPr>
          <w:t>AccountState : IOHTTPPort (1 references)</w:t>
        </w:r>
      </w:hyperlink>
      <w:r>
        <w:t xml:space="preserve"> </w:t>
      </w:r>
    </w:p>
    <w:p w:rsidR="00B6113D" w:rsidRDefault="00A66234">
      <w:pPr>
        <w:pStyle w:val="ListParagraph"/>
        <w:numPr>
          <w:ilvl w:val="0"/>
          <w:numId w:val="1295"/>
        </w:numPr>
        <w:spacing w:after="0"/>
      </w:pPr>
      <w:r>
        <w:t xml:space="preserve"> </w:t>
      </w:r>
      <w:hyperlink w:anchor="3.3.2.2.1.---gv_235sid">
        <w:r>
          <w:rPr>
            <w:color w:val="0000FF"/>
            <w:u w:val="single"/>
          </w:rPr>
          <w:t>CalculateBonita : jdbc/sid (1 references)</w:t>
        </w:r>
      </w:hyperlink>
      <w:r>
        <w:t xml:space="preserve"> </w:t>
      </w:r>
    </w:p>
    <w:p w:rsidR="00B6113D" w:rsidRDefault="00A66234">
      <w:pPr>
        <w:pStyle w:val="ListParagraph"/>
        <w:numPr>
          <w:ilvl w:val="0"/>
          <w:numId w:val="1295"/>
        </w:numPr>
        <w:spacing w:after="0"/>
      </w:pPr>
      <w:r>
        <w:t xml:space="preserve"> </w:t>
      </w:r>
      <w:hyperlink w:anchor="3.3.2.2.1.---gv_240url_port">
        <w:r>
          <w:rPr>
            <w:color w:val="0000FF"/>
            <w:u w:val="single"/>
          </w:rPr>
          <w:t>CalculateBonita : jdbc/url_port (1 references)</w:t>
        </w:r>
      </w:hyperlink>
      <w:r>
        <w:t xml:space="preserve"> </w:t>
      </w:r>
    </w:p>
    <w:p w:rsidR="00B6113D" w:rsidRDefault="00A66234">
      <w:pPr>
        <w:pStyle w:val="ListParagraph"/>
        <w:numPr>
          <w:ilvl w:val="0"/>
          <w:numId w:val="1295"/>
        </w:numPr>
        <w:spacing w:after="0"/>
      </w:pPr>
      <w:r>
        <w:t xml:space="preserve"> </w:t>
      </w:r>
      <w:hyperlink w:anchor="3.3.2.2.1.---gv_6AccountStateServiceEndpointURL">
        <w:r>
          <w:rPr>
            <w:color w:val="0000FF"/>
            <w:u w:val="single"/>
          </w:rPr>
          <w:t>AccountState : AccountStateServiceEndpointURL (1 references)</w:t>
        </w:r>
      </w:hyperlink>
      <w:r>
        <w:t xml:space="preserve"> </w:t>
      </w:r>
    </w:p>
    <w:p w:rsidR="00B6113D" w:rsidRDefault="00A66234">
      <w:pPr>
        <w:pStyle w:val="ListParagraph"/>
        <w:numPr>
          <w:ilvl w:val="0"/>
          <w:numId w:val="1295"/>
        </w:numPr>
        <w:spacing w:after="0"/>
      </w:pPr>
      <w:r>
        <w:t xml:space="preserve"> </w:t>
      </w:r>
      <w:hyperlink w:anchor="3.3.2.2.1.---gv_190GetObligatorServiceEndpointURL">
        <w:r>
          <w:rPr>
            <w:color w:val="0000FF"/>
            <w:u w:val="single"/>
          </w:rPr>
          <w:t>CalculateBonita : GetObligatorServiceEndpointURL (1 reference</w:t>
        </w:r>
        <w:r>
          <w:rPr>
            <w:color w:val="0000FF"/>
            <w:u w:val="single"/>
          </w:rPr>
          <w:t>s)</w:t>
        </w:r>
      </w:hyperlink>
      <w:r>
        <w:t xml:space="preserve"> </w:t>
      </w:r>
    </w:p>
    <w:p w:rsidR="00B6113D" w:rsidRDefault="00A66234">
      <w:pPr>
        <w:pStyle w:val="ListParagraph"/>
        <w:numPr>
          <w:ilvl w:val="0"/>
          <w:numId w:val="1295"/>
        </w:numPr>
        <w:spacing w:after="0"/>
      </w:pPr>
      <w:r>
        <w:t xml:space="preserve"> </w:t>
      </w:r>
      <w:hyperlink w:anchor="3.3.2.2.1.---gv_184CalculateBonitaJNDIContextFactory">
        <w:r>
          <w:rPr>
            <w:color w:val="0000FF"/>
            <w:u w:val="single"/>
          </w:rPr>
          <w:t>CalculateBonita : CalculateBonitaJNDIContextFactory (1 references)</w:t>
        </w:r>
      </w:hyperlink>
      <w:r>
        <w:t xml:space="preserve"> </w:t>
      </w:r>
    </w:p>
    <w:p w:rsidR="00B6113D" w:rsidRDefault="00A66234">
      <w:pPr>
        <w:pStyle w:val="ListParagraph"/>
        <w:numPr>
          <w:ilvl w:val="0"/>
          <w:numId w:val="1295"/>
        </w:numPr>
        <w:spacing w:after="0"/>
      </w:pPr>
      <w:r>
        <w:t xml:space="preserve"> </w:t>
      </w:r>
      <w:hyperlink w:anchor="3.3.2.2.1.---gv_239password">
        <w:r>
          <w:rPr>
            <w:color w:val="0000FF"/>
            <w:u w:val="single"/>
          </w:rPr>
          <w:t>CalculateBonita : jdbc/password (1 references)</w:t>
        </w:r>
      </w:hyperlink>
      <w:r>
        <w:t xml:space="preserve"> </w:t>
      </w:r>
    </w:p>
    <w:p w:rsidR="00B6113D" w:rsidRDefault="00A66234">
      <w:pPr>
        <w:pStyle w:val="ListParagraph"/>
        <w:numPr>
          <w:ilvl w:val="0"/>
          <w:numId w:val="1295"/>
        </w:numPr>
        <w:spacing w:after="0"/>
      </w:pPr>
      <w:r>
        <w:t xml:space="preserve"> </w:t>
      </w:r>
      <w:hyperlink w:anchor="3.3.2.2.1.---gv_237user">
        <w:r>
          <w:rPr>
            <w:color w:val="0000FF"/>
            <w:u w:val="single"/>
          </w:rPr>
          <w:t>CalculateBonita : jdbc/user (1 references)</w:t>
        </w:r>
      </w:hyperlink>
      <w:r>
        <w:t xml:space="preserve"> </w:t>
      </w:r>
    </w:p>
    <w:p w:rsidR="00B6113D" w:rsidRDefault="00A66234">
      <w:pPr>
        <w:pStyle w:val="ListParagraph"/>
        <w:numPr>
          <w:ilvl w:val="0"/>
          <w:numId w:val="1295"/>
        </w:numPr>
        <w:spacing w:after="0"/>
      </w:pPr>
      <w:r>
        <w:t xml:space="preserve"> </w:t>
      </w:r>
      <w:hyperlink w:anchor="3.3.2.2.1.---gv_20url_port">
        <w:r>
          <w:rPr>
            <w:color w:val="0000FF"/>
            <w:u w:val="single"/>
          </w:rPr>
          <w:t>AccountState : jdbcTIBCO/database/url_port (1 references)</w:t>
        </w:r>
      </w:hyperlink>
      <w:r>
        <w:t xml:space="preserve"> </w:t>
      </w:r>
    </w:p>
    <w:p w:rsidR="00B6113D" w:rsidRDefault="00A66234">
      <w:pPr>
        <w:pStyle w:val="ListParagraph"/>
        <w:numPr>
          <w:ilvl w:val="0"/>
          <w:numId w:val="1295"/>
        </w:numPr>
        <w:spacing w:after="0"/>
      </w:pPr>
      <w:r>
        <w:t xml:space="preserve"> </w:t>
      </w:r>
      <w:hyperlink w:anchor="3.3.2.2.1.---gv_207CalculateBonitaJNDIContextURL">
        <w:r>
          <w:rPr>
            <w:color w:val="0000FF"/>
            <w:u w:val="single"/>
          </w:rPr>
          <w:t>CalculateBonita : CalculateBonitaJNDIContextURL (1 references)</w:t>
        </w:r>
      </w:hyperlink>
      <w:r>
        <w:t xml:space="preserve"> </w:t>
      </w:r>
    </w:p>
    <w:p w:rsidR="00B6113D" w:rsidRDefault="00A66234">
      <w:pPr>
        <w:pStyle w:val="ListParagraph"/>
        <w:numPr>
          <w:ilvl w:val="0"/>
          <w:numId w:val="1295"/>
        </w:numPr>
        <w:spacing w:after="0"/>
      </w:pPr>
      <w:r>
        <w:t xml:space="preserve"> </w:t>
      </w:r>
      <w:hyperlink w:anchor="3.3.2.2.1.---gv_200CalculateBonitaHTTPSOAPPort">
        <w:r>
          <w:rPr>
            <w:color w:val="0000FF"/>
            <w:u w:val="single"/>
          </w:rPr>
          <w:t>CalculateBonita : CalculateBonitaHTTPSOAPPort (1 refe</w:t>
        </w:r>
        <w:r>
          <w:rPr>
            <w:color w:val="0000FF"/>
            <w:u w:val="single"/>
          </w:rPr>
          <w:t>rences)</w:t>
        </w:r>
      </w:hyperlink>
      <w:r>
        <w:t xml:space="preserve"> </w:t>
      </w:r>
    </w:p>
    <w:p w:rsidR="00B6113D" w:rsidRDefault="00A66234">
      <w:pPr>
        <w:pStyle w:val="ListParagraph"/>
        <w:numPr>
          <w:ilvl w:val="0"/>
          <w:numId w:val="1295"/>
        </w:numPr>
        <w:spacing w:after="0"/>
      </w:pPr>
      <w:r>
        <w:t xml:space="preserve"> </w:t>
      </w:r>
      <w:hyperlink w:anchor="3.3.2.2.1.---gv_21sid">
        <w:r>
          <w:rPr>
            <w:color w:val="0000FF"/>
            <w:u w:val="single"/>
          </w:rPr>
          <w:t>AccountState : jdbcTIBCO/database/sid (1 references)</w:t>
        </w:r>
      </w:hyperlink>
      <w:r>
        <w:t xml:space="preserve"> </w:t>
      </w:r>
    </w:p>
    <w:p w:rsidR="00B6113D" w:rsidRDefault="00A66234">
      <w:pPr>
        <w:pStyle w:val="ListParagraph"/>
        <w:numPr>
          <w:ilvl w:val="0"/>
          <w:numId w:val="1295"/>
        </w:numPr>
        <w:spacing w:after="0"/>
      </w:pPr>
      <w:r>
        <w:t xml:space="preserve"> </w:t>
      </w:r>
      <w:hyperlink w:anchor="3.3.2.2.1.---gv_204HTTPSOAPPort">
        <w:r>
          <w:rPr>
            <w:color w:val="0000FF"/>
            <w:u w:val="single"/>
          </w:rPr>
          <w:t>AccountState : HTTPSOAPPort (1 references)</w:t>
        </w:r>
      </w:hyperlink>
      <w:r>
        <w:t xml:space="preserve"> </w:t>
      </w:r>
    </w:p>
    <w:p w:rsidR="00B6113D" w:rsidRDefault="00A66234">
      <w:pPr>
        <w:pStyle w:val="ListParagraph"/>
        <w:numPr>
          <w:ilvl w:val="0"/>
          <w:numId w:val="1295"/>
        </w:numPr>
        <w:spacing w:after="0"/>
      </w:pPr>
      <w:r>
        <w:t xml:space="preserve"> </w:t>
      </w:r>
      <w:hyperlink w:anchor="3.3.2.2.1.---gv_19password">
        <w:r>
          <w:rPr>
            <w:color w:val="0000FF"/>
            <w:u w:val="single"/>
          </w:rPr>
          <w:t>AccountState : jdbcTIBCO/database/password (1 references)</w:t>
        </w:r>
      </w:hyperlink>
      <w:r>
        <w:t xml:space="preserve"> </w:t>
      </w:r>
    </w:p>
    <w:p w:rsidR="00B6113D" w:rsidRDefault="00A66234">
      <w:pPr>
        <w:pStyle w:val="ListParagraph"/>
        <w:numPr>
          <w:ilvl w:val="0"/>
          <w:numId w:val="1295"/>
        </w:numPr>
        <w:spacing w:after="0"/>
      </w:pPr>
      <w:r>
        <w:t xml:space="preserve"> </w:t>
      </w:r>
      <w:hyperlink w:anchor="3.3.2.2.1.---gv_252Deployment">
        <w:r>
          <w:rPr>
            <w:color w:val="0000FF"/>
            <w:u w:val="single"/>
          </w:rPr>
          <w:t>AccountState : Deployment (0 refere</w:t>
        </w:r>
      </w:hyperlink>
      <w:hyperlink w:anchor="3.3.2.2.1.---gv_252Deployment">
        <w:r>
          <w:rPr>
            <w:color w:val="0000FF"/>
            <w:u w:val="single"/>
          </w:rPr>
          <w:t>nces)</w:t>
        </w:r>
      </w:hyperlink>
      <w:r>
        <w:t xml:space="preserve"> </w:t>
      </w:r>
    </w:p>
    <w:p w:rsidR="00B6113D" w:rsidRDefault="00A66234">
      <w:pPr>
        <w:pStyle w:val="ListParagraph"/>
        <w:numPr>
          <w:ilvl w:val="0"/>
          <w:numId w:val="1295"/>
        </w:numPr>
        <w:spacing w:after="0"/>
      </w:pPr>
      <w:r>
        <w:t xml:space="preserve"> </w:t>
      </w:r>
      <w:hyperlink w:anchor="3.3.2.2.1.---gv_266JmsSslProviderUrl">
        <w:r>
          <w:rPr>
            <w:color w:val="0000FF"/>
            <w:u w:val="single"/>
          </w:rPr>
          <w:t>AccountState : JmsSslProviderUrl (0 references)</w:t>
        </w:r>
      </w:hyperlink>
      <w:r>
        <w:t xml:space="preserve"> </w:t>
      </w:r>
    </w:p>
    <w:p w:rsidR="00B6113D" w:rsidRDefault="00A66234">
      <w:pPr>
        <w:pStyle w:val="ListParagraph"/>
        <w:numPr>
          <w:ilvl w:val="0"/>
          <w:numId w:val="1295"/>
        </w:numPr>
        <w:spacing w:after="0"/>
      </w:pPr>
      <w:r>
        <w:t xml:space="preserve"> </w:t>
      </w:r>
      <w:hyperlink w:anchor="3.3.2.2.1.---gv_268Domain">
        <w:r>
          <w:rPr>
            <w:color w:val="0000FF"/>
            <w:u w:val="single"/>
          </w:rPr>
          <w:t>AccountState : Domain (0 references)</w:t>
        </w:r>
      </w:hyperlink>
      <w:r>
        <w:t xml:space="preserve"> </w:t>
      </w:r>
    </w:p>
    <w:p w:rsidR="00B6113D" w:rsidRDefault="00A66234">
      <w:pPr>
        <w:pStyle w:val="Simplesubtitle"/>
      </w:pPr>
      <w:bookmarkStart w:id="2636" w:name="3.3.2.2.1.---gv_194DefaultObligatorsRegi"/>
      <w:r>
        <w:lastRenderedPageBreak/>
        <w:t xml:space="preserve"> </w:t>
      </w:r>
      <w:hyperlink w:anchor="3.3.2.2.1.---gv_254JmsProviderUrl">
        <w:r>
          <w:rPr>
            <w:color w:val="0000FF"/>
            <w:u w:val="single"/>
          </w:rPr>
          <w:t>AccountState : JmsProviderUrl (0 references)</w:t>
        </w:r>
      </w:hyperlink>
      <w:r>
        <w:t xml:space="preserve">  </w:t>
      </w:r>
      <w:r>
        <w:t xml:space="preserve"> </w:t>
      </w:r>
      <w:hyperlink w:anchor="3.3.2.1.25.---">
        <w:r>
          <w:rPr>
            <w:color w:val="0000FF"/>
            <w:u w:val="single"/>
          </w:rPr>
          <w:t>DefaultObligatorsRegistrFile</w:t>
        </w:r>
      </w:hyperlink>
      <w:r>
        <w:t xml:space="preserve"> </w:t>
      </w:r>
      <w:r>
        <w:t xml:space="preserve"> </w:t>
      </w:r>
      <w:bookmarkEnd w:id="2636"/>
    </w:p>
    <w:p w:rsidR="00B6113D" w:rsidRDefault="00A66234">
      <w:pPr>
        <w:pStyle w:val="ListParagraph"/>
        <w:numPr>
          <w:ilvl w:val="0"/>
          <w:numId w:val="1296"/>
        </w:numPr>
        <w:spacing w:after="0"/>
      </w:pPr>
      <w:r>
        <w:t xml:space="preserve"> </w:t>
      </w:r>
      <w:hyperlink w:anchor="3.2.1.1.7.---">
        <w:r>
          <w:rPr>
            <w:color w:val="0000FF"/>
            <w:u w:val="single"/>
          </w:rPr>
          <w:t>/AccountState/ProcessDefinitions/GetObligator/GetObligator.process</w:t>
        </w:r>
      </w:hyperlink>
      <w:r>
        <w:t xml:space="preserve"> </w:t>
      </w:r>
    </w:p>
    <w:p w:rsidR="00B6113D" w:rsidRDefault="00A66234">
      <w:pPr>
        <w:pStyle w:val="ListParagraph"/>
        <w:numPr>
          <w:ilvl w:val="0"/>
          <w:numId w:val="1296"/>
        </w:numPr>
        <w:spacing w:after="0"/>
      </w:pPr>
      <w:r>
        <w:t xml:space="preserve"> </w:t>
      </w:r>
      <w:hyperlink w:anchor="3.2.1.1.10.---">
        <w:r>
          <w:rPr>
            <w:color w:val="0000FF"/>
            <w:u w:val="single"/>
          </w:rPr>
          <w:t>/AccountState/ProcessDefinitions/XMLCreator/Create</w:t>
        </w:r>
        <w:r>
          <w:rPr>
            <w:color w:val="0000FF"/>
            <w:u w:val="single"/>
          </w:rPr>
          <w:t>ObligatorsRegistr.process</w:t>
        </w:r>
      </w:hyperlink>
      <w:r>
        <w:t xml:space="preserve"> </w:t>
      </w:r>
    </w:p>
    <w:p w:rsidR="00B6113D" w:rsidRDefault="00A66234">
      <w:pPr>
        <w:pStyle w:val="Simplesubtitle"/>
      </w:pPr>
      <w:bookmarkStart w:id="2637" w:name="3.3.2.2.1.---gv_10DefaultAccountsFile"/>
      <w:r>
        <w:t xml:space="preserve"> </w:t>
      </w:r>
      <w:r>
        <w:t xml:space="preserve"> </w:t>
      </w:r>
      <w:hyperlink w:anchor="3.3.2.1.23.---">
        <w:r>
          <w:rPr>
            <w:color w:val="0000FF"/>
            <w:u w:val="single"/>
          </w:rPr>
          <w:t>DefaultAccountsFile</w:t>
        </w:r>
      </w:hyperlink>
      <w:r>
        <w:t xml:space="preserve"> </w:t>
      </w:r>
      <w:r>
        <w:t xml:space="preserve"> </w:t>
      </w:r>
      <w:bookmarkEnd w:id="2637"/>
    </w:p>
    <w:p w:rsidR="00B6113D" w:rsidRDefault="00A66234">
      <w:pPr>
        <w:pStyle w:val="ListParagraph"/>
        <w:numPr>
          <w:ilvl w:val="0"/>
          <w:numId w:val="1297"/>
        </w:numPr>
        <w:spacing w:after="0"/>
      </w:pPr>
      <w:r>
        <w:t xml:space="preserve"> </w:t>
      </w:r>
      <w:hyperlink w:anchor="3.2.1.1.5.---">
        <w:r>
          <w:rPr>
            <w:color w:val="0000FF"/>
            <w:u w:val="single"/>
          </w:rPr>
          <w:t>/AccountState/ProcessDefinitions/GetAccountState/GetAccountState.process</w:t>
        </w:r>
      </w:hyperlink>
      <w:r>
        <w:t xml:space="preserve"> </w:t>
      </w:r>
    </w:p>
    <w:p w:rsidR="00B6113D" w:rsidRDefault="00A66234">
      <w:pPr>
        <w:pStyle w:val="ListParagraph"/>
        <w:numPr>
          <w:ilvl w:val="0"/>
          <w:numId w:val="1297"/>
        </w:numPr>
        <w:spacing w:after="0"/>
      </w:pPr>
      <w:r>
        <w:t xml:space="preserve"> </w:t>
      </w:r>
      <w:hyperlink w:anchor="3.2.1.1.9.---">
        <w:r>
          <w:rPr>
            <w:color w:val="0000FF"/>
            <w:u w:val="single"/>
          </w:rPr>
          <w:t>/AccountState/ProcessDefinitions/XMLCreator/CreateAccounts.process</w:t>
        </w:r>
      </w:hyperlink>
      <w:r>
        <w:t xml:space="preserve"> </w:t>
      </w:r>
    </w:p>
    <w:p w:rsidR="00B6113D" w:rsidRDefault="00A66234">
      <w:pPr>
        <w:pStyle w:val="Simplesubtitle"/>
      </w:pPr>
      <w:bookmarkStart w:id="2638" w:name="3.3.2.2.1.---gv_187CalculateBonitaJMSQue"/>
      <w:r>
        <w:t xml:space="preserve"> </w:t>
      </w:r>
      <w:r>
        <w:t xml:space="preserve"> </w:t>
      </w:r>
      <w:hyperlink w:anchor="3.3.2.1.20.---">
        <w:r>
          <w:rPr>
            <w:color w:val="0000FF"/>
            <w:u w:val="single"/>
          </w:rPr>
          <w:t>CalculateBonitaJMSQueueName</w:t>
        </w:r>
      </w:hyperlink>
      <w:r>
        <w:t xml:space="preserve"> </w:t>
      </w:r>
      <w:r>
        <w:t xml:space="preserve"> </w:t>
      </w:r>
      <w:bookmarkEnd w:id="2638"/>
    </w:p>
    <w:p w:rsidR="00B6113D" w:rsidRDefault="00A66234">
      <w:pPr>
        <w:pStyle w:val="ListParagraph"/>
        <w:numPr>
          <w:ilvl w:val="0"/>
          <w:numId w:val="1298"/>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ListParagraph"/>
        <w:numPr>
          <w:ilvl w:val="0"/>
          <w:numId w:val="1298"/>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Simplesubtitle"/>
      </w:pPr>
      <w:bookmarkStart w:id="2639" w:name="3.3.2.2.1.---gv_262ENV"/>
      <w:r>
        <w:t xml:space="preserve"> </w:t>
      </w:r>
      <w:r>
        <w:t xml:space="preserve"> </w:t>
      </w:r>
      <w:hyperlink w:anchor="3.3.2.1.30.---">
        <w:r>
          <w:rPr>
            <w:color w:val="0000FF"/>
            <w:u w:val="single"/>
          </w:rPr>
          <w:t>ENV</w:t>
        </w:r>
      </w:hyperlink>
      <w:r>
        <w:t xml:space="preserve"> </w:t>
      </w:r>
      <w:r>
        <w:t xml:space="preserve"> </w:t>
      </w:r>
      <w:bookmarkEnd w:id="2639"/>
    </w:p>
    <w:p w:rsidR="00B6113D" w:rsidRDefault="00A66234">
      <w:pPr>
        <w:pStyle w:val="ListParagraph"/>
        <w:numPr>
          <w:ilvl w:val="0"/>
          <w:numId w:val="1299"/>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ListParagraph"/>
        <w:numPr>
          <w:ilvl w:val="0"/>
          <w:numId w:val="1299"/>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Simplesubtitle"/>
      </w:pPr>
      <w:bookmarkStart w:id="2640" w:name="3.3.2.2.1.---gv_15AccountStateJMSQueueNa"/>
      <w:r>
        <w:t xml:space="preserve"> </w:t>
      </w:r>
      <w:r>
        <w:t xml:space="preserve"> </w:t>
      </w:r>
      <w:hyperlink w:anchor="3.3.2.1.4.---">
        <w:r>
          <w:rPr>
            <w:color w:val="0000FF"/>
            <w:u w:val="single"/>
          </w:rPr>
          <w:t>AccountStateJMSQueueName</w:t>
        </w:r>
      </w:hyperlink>
      <w:r>
        <w:t xml:space="preserve"> </w:t>
      </w:r>
      <w:r>
        <w:t xml:space="preserve"> </w:t>
      </w:r>
      <w:bookmarkEnd w:id="2640"/>
    </w:p>
    <w:p w:rsidR="00B6113D" w:rsidRDefault="00A66234">
      <w:pPr>
        <w:pStyle w:val="ListParagraph"/>
        <w:numPr>
          <w:ilvl w:val="0"/>
          <w:numId w:val="1300"/>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Simplesubtitle"/>
      </w:pPr>
      <w:bookmarkStart w:id="2641" w:name="3.3.2.2.1.---gv_18user"/>
      <w:r>
        <w:t xml:space="preserve"> </w:t>
      </w:r>
      <w:r>
        <w:t xml:space="preserve"> </w:t>
      </w:r>
      <w:hyperlink w:anchor="3.3.2.1.2.1.4.---">
        <w:r>
          <w:rPr>
            <w:color w:val="0000FF"/>
            <w:u w:val="single"/>
          </w:rPr>
          <w:t>user</w:t>
        </w:r>
      </w:hyperlink>
      <w:r>
        <w:t xml:space="preserve"> </w:t>
      </w:r>
      <w:r>
        <w:t xml:space="preserve"> </w:t>
      </w:r>
      <w:bookmarkEnd w:id="2641"/>
    </w:p>
    <w:p w:rsidR="00B6113D" w:rsidRDefault="00A66234">
      <w:pPr>
        <w:pStyle w:val="ListParagraph"/>
        <w:numPr>
          <w:ilvl w:val="0"/>
          <w:numId w:val="1301"/>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Simplesubtitle"/>
      </w:pPr>
      <w:bookmarkStart w:id="2642" w:name="3.3.2.2.1.---gv_4IOHTTPPort"/>
      <w:r>
        <w:t xml:space="preserve"> </w:t>
      </w:r>
      <w:r>
        <w:t xml:space="preserve"> </w:t>
      </w:r>
      <w:hyperlink w:anchor="3.3.2.1.37.---">
        <w:r>
          <w:rPr>
            <w:color w:val="0000FF"/>
            <w:u w:val="single"/>
          </w:rPr>
          <w:t>IOHTTPPort</w:t>
        </w:r>
      </w:hyperlink>
      <w:r>
        <w:t xml:space="preserve"> </w:t>
      </w:r>
      <w:r>
        <w:t xml:space="preserve"> </w:t>
      </w:r>
      <w:bookmarkEnd w:id="2642"/>
    </w:p>
    <w:p w:rsidR="00B6113D" w:rsidRDefault="00A66234">
      <w:pPr>
        <w:pStyle w:val="ListParagraph"/>
        <w:numPr>
          <w:ilvl w:val="0"/>
          <w:numId w:val="1302"/>
        </w:numPr>
        <w:spacing w:after="0"/>
      </w:pPr>
      <w:r>
        <w:t xml:space="preserve"> </w:t>
      </w:r>
      <w:hyperlink w:anchor="3.2.1.7.2.---">
        <w:r>
          <w:rPr>
            <w:color w:val="0000FF"/>
            <w:u w:val="single"/>
          </w:rPr>
          <w:t>/AccountState/SharedConnections/IOHTTPConnection.sharedhttp</w:t>
        </w:r>
      </w:hyperlink>
      <w:r>
        <w:t xml:space="preserve"> </w:t>
      </w:r>
    </w:p>
    <w:p w:rsidR="00B6113D" w:rsidRDefault="00A66234">
      <w:pPr>
        <w:pStyle w:val="Simplesubtitle"/>
      </w:pPr>
      <w:bookmarkStart w:id="2643" w:name="3.3.2.2.1.---gv_235sid"/>
      <w:r>
        <w:t xml:space="preserve"> </w:t>
      </w:r>
      <w:r>
        <w:t xml:space="preserve"> </w:t>
      </w:r>
      <w:hyperlink w:anchor="3.3.2.1.1.2.---">
        <w:r>
          <w:rPr>
            <w:color w:val="0000FF"/>
            <w:u w:val="single"/>
          </w:rPr>
          <w:t>sid</w:t>
        </w:r>
      </w:hyperlink>
      <w:r>
        <w:t xml:space="preserve"> </w:t>
      </w:r>
      <w:r>
        <w:t xml:space="preserve"> </w:t>
      </w:r>
      <w:bookmarkEnd w:id="2643"/>
    </w:p>
    <w:p w:rsidR="00B6113D" w:rsidRDefault="00A66234">
      <w:pPr>
        <w:pStyle w:val="ListParagraph"/>
        <w:numPr>
          <w:ilvl w:val="0"/>
          <w:numId w:val="1303"/>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Simplesubtitle"/>
      </w:pPr>
      <w:bookmarkStart w:id="2644" w:name="3.3.2.2.1.---gv_240url_port"/>
      <w:r>
        <w:t xml:space="preserve"> </w:t>
      </w:r>
      <w:r>
        <w:t xml:space="preserve"> </w:t>
      </w:r>
      <w:hyperlink w:anchor="3.3.2.1.1.3.---">
        <w:r>
          <w:rPr>
            <w:color w:val="0000FF"/>
            <w:u w:val="single"/>
          </w:rPr>
          <w:t>url_port</w:t>
        </w:r>
      </w:hyperlink>
      <w:r>
        <w:t xml:space="preserve"> </w:t>
      </w:r>
      <w:r>
        <w:t xml:space="preserve"> </w:t>
      </w:r>
      <w:bookmarkEnd w:id="2644"/>
    </w:p>
    <w:p w:rsidR="00B6113D" w:rsidRDefault="00A66234">
      <w:pPr>
        <w:pStyle w:val="ListParagraph"/>
        <w:numPr>
          <w:ilvl w:val="0"/>
          <w:numId w:val="1304"/>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Simplesubtitle"/>
      </w:pPr>
      <w:bookmarkStart w:id="2645" w:name="3.3.2.2.1.---gv_6AccountStateServiceEndp"/>
      <w:r>
        <w:t xml:space="preserve"> </w:t>
      </w:r>
      <w:r>
        <w:t xml:space="preserve"> </w:t>
      </w:r>
      <w:hyperlink w:anchor="3.3.2.1.5.---">
        <w:r>
          <w:rPr>
            <w:color w:val="0000FF"/>
            <w:u w:val="single"/>
          </w:rPr>
          <w:t>AccountStateServiceEndpointURL</w:t>
        </w:r>
      </w:hyperlink>
      <w:r>
        <w:t xml:space="preserve"> </w:t>
      </w:r>
      <w:r>
        <w:t xml:space="preserve"> </w:t>
      </w:r>
      <w:bookmarkEnd w:id="2645"/>
    </w:p>
    <w:p w:rsidR="00B6113D" w:rsidRDefault="00A66234">
      <w:pPr>
        <w:pStyle w:val="ListParagraph"/>
        <w:numPr>
          <w:ilvl w:val="0"/>
          <w:numId w:val="1305"/>
        </w:numPr>
        <w:spacing w:after="0"/>
      </w:pPr>
      <w:r>
        <w:t xml:space="preserve"> </w:t>
      </w:r>
      <w:hyperlink w:anchor="3.2.1.1.2.---">
        <w:r>
          <w:rPr>
            <w:color w:val="0000FF"/>
            <w:u w:val="single"/>
          </w:rPr>
          <w:t>/AccountState/ProcessDefinitions/AccountState.process</w:t>
        </w:r>
      </w:hyperlink>
      <w:r>
        <w:t xml:space="preserve"> </w:t>
      </w:r>
    </w:p>
    <w:p w:rsidR="00B6113D" w:rsidRDefault="00A66234">
      <w:pPr>
        <w:pStyle w:val="Simplesubtitle"/>
      </w:pPr>
      <w:bookmarkStart w:id="2646" w:name="3.3.2.2.1.---gv_190GetObligatorServiceEn"/>
      <w:r>
        <w:t xml:space="preserve"> </w:t>
      </w:r>
      <w:r>
        <w:t xml:space="preserve"> </w:t>
      </w:r>
      <w:hyperlink w:anchor="3.3.2.1.32.---">
        <w:r>
          <w:rPr>
            <w:color w:val="0000FF"/>
            <w:u w:val="single"/>
          </w:rPr>
          <w:t>GetObligatorServiceEndpointURL</w:t>
        </w:r>
      </w:hyperlink>
      <w:r>
        <w:t xml:space="preserve"> </w:t>
      </w:r>
      <w:r>
        <w:t xml:space="preserve"> </w:t>
      </w:r>
      <w:bookmarkEnd w:id="2646"/>
    </w:p>
    <w:p w:rsidR="00B6113D" w:rsidRDefault="00A66234">
      <w:pPr>
        <w:pStyle w:val="ListParagraph"/>
        <w:numPr>
          <w:ilvl w:val="0"/>
          <w:numId w:val="1306"/>
        </w:numPr>
        <w:spacing w:after="0"/>
      </w:pPr>
      <w:r>
        <w:t xml:space="preserve"> </w:t>
      </w:r>
      <w:hyperlink w:anchor="3.2.1.1.4.---">
        <w:r>
          <w:rPr>
            <w:color w:val="0000FF"/>
            <w:u w:val="single"/>
          </w:rPr>
          <w:t>/AccountState/ProcessDefinitions/CalculateBonita/CalculateBonitaService.process</w:t>
        </w:r>
      </w:hyperlink>
      <w:r>
        <w:t xml:space="preserve"> </w:t>
      </w:r>
    </w:p>
    <w:p w:rsidR="00B6113D" w:rsidRDefault="00A66234">
      <w:pPr>
        <w:pStyle w:val="Simplesubtitle"/>
      </w:pPr>
      <w:bookmarkStart w:id="2647" w:name="3.3.2.2.1.---gv_184CalculateBonitaJNDICo"/>
      <w:r>
        <w:t xml:space="preserve"> </w:t>
      </w:r>
      <w:r>
        <w:t xml:space="preserve"> </w:t>
      </w:r>
      <w:hyperlink w:anchor="3.3.2.1.21.---">
        <w:r>
          <w:rPr>
            <w:color w:val="0000FF"/>
            <w:u w:val="single"/>
          </w:rPr>
          <w:t>CalculateBonitaJNDIContextFactor</w:t>
        </w:r>
        <w:r>
          <w:rPr>
            <w:color w:val="0000FF"/>
            <w:u w:val="single"/>
          </w:rPr>
          <w:t>y</w:t>
        </w:r>
      </w:hyperlink>
      <w:r>
        <w:t xml:space="preserve"> </w:t>
      </w:r>
      <w:r>
        <w:t xml:space="preserve"> </w:t>
      </w:r>
      <w:bookmarkEnd w:id="2647"/>
    </w:p>
    <w:p w:rsidR="00B6113D" w:rsidRDefault="00A66234">
      <w:pPr>
        <w:pStyle w:val="ListParagraph"/>
        <w:numPr>
          <w:ilvl w:val="0"/>
          <w:numId w:val="1307"/>
        </w:numPr>
        <w:spacing w:after="0"/>
      </w:pPr>
      <w:r>
        <w:t xml:space="preserve"> </w:t>
      </w:r>
      <w:hyperlink w:anchor="3.2.1.5.1.---">
        <w:r>
          <w:rPr>
            <w:color w:val="0000FF"/>
            <w:u w:val="single"/>
          </w:rPr>
          <w:t>/AccountState/Share</w:t>
        </w:r>
      </w:hyperlink>
      <w:hyperlink w:anchor="3.2.1.5.1.---">
        <w:r>
          <w:rPr>
            <w:color w:val="0000FF"/>
            <w:u w:val="single"/>
          </w:rPr>
          <w:t>dConnections/CalculateBonitaEMSConnection.sharedjmscon</w:t>
        </w:r>
      </w:hyperlink>
      <w:r>
        <w:t xml:space="preserve"> </w:t>
      </w:r>
    </w:p>
    <w:p w:rsidR="00B6113D" w:rsidRDefault="00A66234">
      <w:pPr>
        <w:pStyle w:val="Simplesubtitle"/>
      </w:pPr>
      <w:bookmarkStart w:id="2648" w:name="3.3.2.2.1.---gv_239password"/>
      <w:r>
        <w:t xml:space="preserve"> </w:t>
      </w:r>
      <w:r>
        <w:t xml:space="preserve"> </w:t>
      </w:r>
      <w:hyperlink w:anchor="3.3.2.1.1.1.---">
        <w:r>
          <w:rPr>
            <w:color w:val="0000FF"/>
            <w:u w:val="single"/>
          </w:rPr>
          <w:t>password</w:t>
        </w:r>
      </w:hyperlink>
      <w:r>
        <w:t xml:space="preserve"> </w:t>
      </w:r>
      <w:r>
        <w:t xml:space="preserve"> </w:t>
      </w:r>
      <w:bookmarkEnd w:id="2648"/>
    </w:p>
    <w:p w:rsidR="00B6113D" w:rsidRDefault="00A66234">
      <w:pPr>
        <w:pStyle w:val="ListParagraph"/>
        <w:numPr>
          <w:ilvl w:val="0"/>
          <w:numId w:val="1308"/>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Simplesubtitle"/>
      </w:pPr>
      <w:bookmarkStart w:id="2649" w:name="3.3.2.2.1.---gv_237user"/>
      <w:r>
        <w:t xml:space="preserve"> </w:t>
      </w:r>
      <w:r>
        <w:t xml:space="preserve"> </w:t>
      </w:r>
      <w:hyperlink w:anchor="3.3.2.1.1.4.---">
        <w:r>
          <w:rPr>
            <w:color w:val="0000FF"/>
            <w:u w:val="single"/>
          </w:rPr>
          <w:t>user</w:t>
        </w:r>
      </w:hyperlink>
      <w:r>
        <w:t xml:space="preserve"> </w:t>
      </w:r>
      <w:r>
        <w:t xml:space="preserve"> </w:t>
      </w:r>
      <w:bookmarkEnd w:id="2649"/>
    </w:p>
    <w:p w:rsidR="00B6113D" w:rsidRDefault="00A66234">
      <w:pPr>
        <w:pStyle w:val="ListParagraph"/>
        <w:numPr>
          <w:ilvl w:val="0"/>
          <w:numId w:val="1309"/>
        </w:numPr>
        <w:spacing w:after="0"/>
      </w:pPr>
      <w:r>
        <w:t xml:space="preserve"> </w:t>
      </w:r>
      <w:hyperlink w:anchor="3.2.1.6.1.---">
        <w:r>
          <w:rPr>
            <w:color w:val="0000FF"/>
            <w:u w:val="single"/>
          </w:rPr>
          <w:t>/AccountState/SharedConnections/SharedTibco.sharedjdbc</w:t>
        </w:r>
      </w:hyperlink>
      <w:r>
        <w:t xml:space="preserve"> </w:t>
      </w:r>
    </w:p>
    <w:p w:rsidR="00B6113D" w:rsidRDefault="00A66234">
      <w:pPr>
        <w:pStyle w:val="Simplesubtitle"/>
      </w:pPr>
      <w:bookmarkStart w:id="2650" w:name="3.3.2.2.1.---gv_20url_port"/>
      <w:r>
        <w:t xml:space="preserve"> </w:t>
      </w:r>
      <w:r>
        <w:t xml:space="preserve"> </w:t>
      </w:r>
      <w:hyperlink w:anchor="3.3.2.1.2.1.3.---">
        <w:r>
          <w:rPr>
            <w:color w:val="0000FF"/>
            <w:u w:val="single"/>
          </w:rPr>
          <w:t>url_port</w:t>
        </w:r>
      </w:hyperlink>
      <w:r>
        <w:t xml:space="preserve"> </w:t>
      </w:r>
      <w:r>
        <w:t xml:space="preserve"> </w:t>
      </w:r>
      <w:bookmarkEnd w:id="2650"/>
    </w:p>
    <w:p w:rsidR="00B6113D" w:rsidRDefault="00A66234">
      <w:pPr>
        <w:pStyle w:val="ListParagraph"/>
        <w:numPr>
          <w:ilvl w:val="0"/>
          <w:numId w:val="1310"/>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Simplesubtitle"/>
      </w:pPr>
      <w:bookmarkStart w:id="2651" w:name="3.3.2.2.1.---gv_207CalculateBonitaJNDICo"/>
      <w:r>
        <w:t xml:space="preserve"> </w:t>
      </w:r>
      <w:r>
        <w:t xml:space="preserve"> </w:t>
      </w:r>
      <w:hyperlink w:anchor="3.3.2.1.22.---">
        <w:r>
          <w:rPr>
            <w:color w:val="0000FF"/>
            <w:u w:val="single"/>
          </w:rPr>
          <w:t>CalculateBonitaJNDIContextURL</w:t>
        </w:r>
      </w:hyperlink>
      <w:r>
        <w:t xml:space="preserve"> </w:t>
      </w:r>
      <w:r>
        <w:t xml:space="preserve"> </w:t>
      </w:r>
      <w:bookmarkEnd w:id="2651"/>
    </w:p>
    <w:p w:rsidR="00B6113D" w:rsidRDefault="00A66234">
      <w:pPr>
        <w:pStyle w:val="ListParagraph"/>
        <w:numPr>
          <w:ilvl w:val="0"/>
          <w:numId w:val="1311"/>
        </w:numPr>
        <w:spacing w:after="0"/>
      </w:pPr>
      <w:r>
        <w:t xml:space="preserve"> </w:t>
      </w:r>
      <w:hyperlink w:anchor="3.2.1.5.1.---">
        <w:r>
          <w:rPr>
            <w:color w:val="0000FF"/>
            <w:u w:val="single"/>
          </w:rPr>
          <w:t>/AccountState/SharedConnections/CalculateBonitaEMSConnection.sharedj</w:t>
        </w:r>
        <w:r>
          <w:rPr>
            <w:color w:val="0000FF"/>
            <w:u w:val="single"/>
          </w:rPr>
          <w:t>mscon</w:t>
        </w:r>
      </w:hyperlink>
      <w:r>
        <w:t xml:space="preserve"> </w:t>
      </w:r>
    </w:p>
    <w:p w:rsidR="00B6113D" w:rsidRDefault="00A66234">
      <w:pPr>
        <w:pStyle w:val="Simplesubtitle"/>
      </w:pPr>
      <w:bookmarkStart w:id="2652" w:name="3.3.2.2.1.---gv_200CalculateBonitaHTTPSO"/>
      <w:r>
        <w:t xml:space="preserve"> </w:t>
      </w:r>
      <w:r>
        <w:t xml:space="preserve"> </w:t>
      </w:r>
      <w:hyperlink w:anchor="3.3.2.1.19.---">
        <w:r>
          <w:rPr>
            <w:color w:val="0000FF"/>
            <w:u w:val="single"/>
          </w:rPr>
          <w:t>CalculateBonitaHTTPSOAPPort</w:t>
        </w:r>
      </w:hyperlink>
      <w:r>
        <w:t xml:space="preserve"> </w:t>
      </w:r>
      <w:r>
        <w:t xml:space="preserve"> </w:t>
      </w:r>
      <w:bookmarkEnd w:id="2652"/>
    </w:p>
    <w:p w:rsidR="00B6113D" w:rsidRDefault="00A66234">
      <w:pPr>
        <w:pStyle w:val="ListParagraph"/>
        <w:numPr>
          <w:ilvl w:val="0"/>
          <w:numId w:val="1312"/>
        </w:numPr>
        <w:spacing w:after="0"/>
      </w:pPr>
      <w:r>
        <w:t xml:space="preserve"> </w:t>
      </w:r>
      <w:hyperlink w:anchor="3.2.1.7.1.---">
        <w:r>
          <w:rPr>
            <w:color w:val="0000FF"/>
            <w:u w:val="single"/>
          </w:rPr>
          <w:t>/AccountState/SharedConnections/CalculateBonitaSOAPHTTPConnection.sharedhttp</w:t>
        </w:r>
      </w:hyperlink>
      <w:r>
        <w:t xml:space="preserve"> </w:t>
      </w:r>
    </w:p>
    <w:p w:rsidR="00B6113D" w:rsidRDefault="00A66234">
      <w:pPr>
        <w:pStyle w:val="Simplesubtitle"/>
      </w:pPr>
      <w:bookmarkStart w:id="2653" w:name="3.3.2.2.1.---gv_21sid"/>
      <w:r>
        <w:t xml:space="preserve"> </w:t>
      </w:r>
      <w:r>
        <w:t xml:space="preserve"> </w:t>
      </w:r>
      <w:hyperlink w:anchor="3.3.2.1.2.1.2.---">
        <w:r>
          <w:rPr>
            <w:color w:val="0000FF"/>
            <w:u w:val="single"/>
          </w:rPr>
          <w:t>sid</w:t>
        </w:r>
      </w:hyperlink>
      <w:r>
        <w:t xml:space="preserve"> </w:t>
      </w:r>
      <w:r>
        <w:t xml:space="preserve"> </w:t>
      </w:r>
      <w:bookmarkEnd w:id="2653"/>
    </w:p>
    <w:p w:rsidR="00B6113D" w:rsidRDefault="00A66234">
      <w:pPr>
        <w:pStyle w:val="ListParagraph"/>
        <w:numPr>
          <w:ilvl w:val="0"/>
          <w:numId w:val="1313"/>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Simplesubtitle"/>
      </w:pPr>
      <w:bookmarkStart w:id="2654" w:name="3.3.2.2.1.---gv_204HTTPSOAPPort"/>
      <w:r>
        <w:t xml:space="preserve"> </w:t>
      </w:r>
      <w:r>
        <w:t xml:space="preserve"> </w:t>
      </w:r>
      <w:hyperlink w:anchor="3.3.2.1.35.---">
        <w:r>
          <w:rPr>
            <w:color w:val="0000FF"/>
            <w:u w:val="single"/>
          </w:rPr>
          <w:t>HTTPSOAPPort</w:t>
        </w:r>
      </w:hyperlink>
      <w:r>
        <w:t xml:space="preserve"> </w:t>
      </w:r>
      <w:r>
        <w:t xml:space="preserve"> </w:t>
      </w:r>
      <w:bookmarkEnd w:id="2654"/>
    </w:p>
    <w:p w:rsidR="00B6113D" w:rsidRDefault="00A66234">
      <w:pPr>
        <w:pStyle w:val="ListParagraph"/>
        <w:numPr>
          <w:ilvl w:val="0"/>
          <w:numId w:val="1314"/>
        </w:numPr>
        <w:spacing w:after="0"/>
      </w:pPr>
      <w:r>
        <w:t xml:space="preserve"> </w:t>
      </w:r>
      <w:hyperlink w:anchor="3.2.1.7.3.---">
        <w:r>
          <w:rPr>
            <w:color w:val="0000FF"/>
            <w:u w:val="single"/>
          </w:rPr>
          <w:t>/AccountState/SharedConnections/SOAPHTTPConnection.sharedhttp</w:t>
        </w:r>
      </w:hyperlink>
      <w:r>
        <w:t xml:space="preserve"> </w:t>
      </w:r>
    </w:p>
    <w:p w:rsidR="00B6113D" w:rsidRDefault="00A66234">
      <w:pPr>
        <w:pStyle w:val="Simplesubtitle"/>
      </w:pPr>
      <w:bookmarkStart w:id="2655" w:name="3.3.2.2.1.---gv_19password"/>
      <w:r>
        <w:t xml:space="preserve">  </w:t>
      </w:r>
      <w:r>
        <w:t xml:space="preserve"> </w:t>
      </w:r>
      <w:hyperlink w:anchor="3.3.2.1.2.1.1.---">
        <w:r>
          <w:rPr>
            <w:color w:val="0000FF"/>
            <w:u w:val="single"/>
          </w:rPr>
          <w:t>password</w:t>
        </w:r>
      </w:hyperlink>
      <w:r>
        <w:t xml:space="preserve"> </w:t>
      </w:r>
      <w:r>
        <w:t xml:space="preserve"> </w:t>
      </w:r>
      <w:bookmarkEnd w:id="2655"/>
    </w:p>
    <w:p w:rsidR="00B6113D" w:rsidRDefault="00A66234">
      <w:pPr>
        <w:pStyle w:val="ListParagraph"/>
        <w:numPr>
          <w:ilvl w:val="0"/>
          <w:numId w:val="1315"/>
        </w:numPr>
        <w:spacing w:after="0"/>
      </w:pPr>
      <w:r>
        <w:t xml:space="preserve"> </w:t>
      </w:r>
      <w:hyperlink w:anchor="3.2.1.6.2.---">
        <w:r>
          <w:rPr>
            <w:color w:val="0000FF"/>
            <w:u w:val="single"/>
          </w:rPr>
          <w:t>/AccountState/SharedConnections/Tibco.sharedjdbc</w:t>
        </w:r>
      </w:hyperlink>
      <w:r>
        <w:t xml:space="preserve"> </w:t>
      </w:r>
    </w:p>
    <w:p w:rsidR="00B6113D" w:rsidRDefault="00A66234">
      <w:pPr>
        <w:pStyle w:val="Simplesubtitle"/>
      </w:pPr>
      <w:bookmarkStart w:id="2656" w:name="3.3.2.2.1.---gv_252Deployment"/>
      <w:r>
        <w:lastRenderedPageBreak/>
        <w:t xml:space="preserve"> </w:t>
      </w:r>
      <w:r>
        <w:t xml:space="preserve"> </w:t>
      </w:r>
      <w:hyperlink w:anchor="3.3.2.1.26.---">
        <w:r>
          <w:rPr>
            <w:color w:val="0000FF"/>
            <w:u w:val="single"/>
          </w:rPr>
          <w:t>Deployment</w:t>
        </w:r>
      </w:hyperlink>
      <w:r>
        <w:t xml:space="preserve"> </w:t>
      </w:r>
      <w:r>
        <w:t xml:space="preserve"> </w:t>
      </w:r>
      <w:bookmarkEnd w:id="2656"/>
    </w:p>
    <w:p w:rsidR="00B6113D" w:rsidRDefault="00A66234">
      <w:pPr>
        <w:spacing w:after="0"/>
      </w:pPr>
      <w:r>
        <w:t>No file from this project references this global variable</w:t>
      </w:r>
    </w:p>
    <w:p w:rsidR="00B6113D" w:rsidRDefault="00A66234">
      <w:pPr>
        <w:pStyle w:val="Simplesubtitle"/>
      </w:pPr>
      <w:bookmarkStart w:id="2657" w:name="3.3.2.2.1.---gv_266JmsSslProviderUrl"/>
      <w:r>
        <w:t xml:space="preserve"> </w:t>
      </w:r>
      <w:r>
        <w:t xml:space="preserve"> </w:t>
      </w:r>
      <w:hyperlink w:anchor="3.3.2.1.40.---">
        <w:r>
          <w:rPr>
            <w:color w:val="0000FF"/>
            <w:u w:val="single"/>
          </w:rPr>
          <w:t>JmsSslProviderUrl</w:t>
        </w:r>
      </w:hyperlink>
      <w:r>
        <w:t xml:space="preserve"> </w:t>
      </w:r>
      <w:r>
        <w:t xml:space="preserve"> </w:t>
      </w:r>
      <w:bookmarkEnd w:id="2657"/>
    </w:p>
    <w:p w:rsidR="00B6113D" w:rsidRDefault="00A66234">
      <w:pPr>
        <w:spacing w:after="0"/>
      </w:pPr>
      <w:r>
        <w:t>No file from this project references this global variable</w:t>
      </w:r>
    </w:p>
    <w:p w:rsidR="00B6113D" w:rsidRDefault="00A66234">
      <w:pPr>
        <w:pStyle w:val="Simplesubtitle"/>
      </w:pPr>
      <w:bookmarkStart w:id="2658" w:name="3.3.2.2.1.---gv_268Domain"/>
      <w:r>
        <w:t xml:space="preserve"> </w:t>
      </w:r>
      <w:r>
        <w:t xml:space="preserve"> </w:t>
      </w:r>
      <w:hyperlink w:anchor="3.3.2.1.29.---">
        <w:r>
          <w:rPr>
            <w:color w:val="0000FF"/>
            <w:u w:val="single"/>
          </w:rPr>
          <w:t>Domain</w:t>
        </w:r>
      </w:hyperlink>
      <w:r>
        <w:t xml:space="preserve"> </w:t>
      </w:r>
      <w:r>
        <w:t xml:space="preserve"> </w:t>
      </w:r>
      <w:bookmarkEnd w:id="2658"/>
    </w:p>
    <w:p w:rsidR="00B6113D" w:rsidRDefault="00A66234">
      <w:pPr>
        <w:spacing w:after="0"/>
      </w:pPr>
      <w:r>
        <w:t>No file from this project references this global variable</w:t>
      </w:r>
    </w:p>
    <w:p w:rsidR="00B6113D" w:rsidRDefault="00A66234">
      <w:pPr>
        <w:pStyle w:val="Simplesubtitle"/>
      </w:pPr>
      <w:bookmarkStart w:id="2659" w:name="3.3.2.2.1.---gv_254JmsProviderUrl"/>
      <w:r>
        <w:t xml:space="preserve"> </w:t>
      </w:r>
      <w:r>
        <w:t xml:space="preserve"> </w:t>
      </w:r>
      <w:hyperlink w:anchor="3.3.2.1.38.---">
        <w:r>
          <w:rPr>
            <w:color w:val="0000FF"/>
            <w:u w:val="single"/>
          </w:rPr>
          <w:t>JmsProviderUrl</w:t>
        </w:r>
      </w:hyperlink>
      <w:r>
        <w:t xml:space="preserve"> </w:t>
      </w:r>
      <w:r>
        <w:t xml:space="preserve"> </w:t>
      </w:r>
      <w:bookmarkEnd w:id="2659"/>
    </w:p>
    <w:p w:rsidR="00B6113D" w:rsidRDefault="00A66234">
      <w:pPr>
        <w:spacing w:after="0"/>
      </w:pPr>
      <w:r>
        <w:t>No file from this project references this global variable</w:t>
      </w:r>
    </w:p>
    <w:p w:rsidR="00B6113D" w:rsidRDefault="00A66234">
      <w:pPr>
        <w:pStyle w:val="Heading5"/>
      </w:pPr>
      <w:bookmarkStart w:id="2660" w:name="3.3.2.2.2.---"/>
      <w:r>
        <w:t>3.3.2.2.2. AccountState.ear</w:t>
      </w:r>
      <w:bookmarkEnd w:id="2660"/>
    </w:p>
    <w:p w:rsidR="00B6113D" w:rsidRDefault="00A66234">
      <w:pPr>
        <w:spacing w:after="0"/>
      </w:pPr>
      <w:r>
        <w:t xml:space="preserve">Source: C:/TUCON/MakeDoc/projects/input/2/bw/AccountState/EAR/AccountState.ear </w:t>
      </w:r>
    </w:p>
    <w:p w:rsidR="00B6113D" w:rsidRDefault="00A66234">
      <w:pPr>
        <w:spacing w:after="0"/>
      </w:pPr>
      <w:r>
        <w:t>Description: No detailed description of project AccountState.ear available.</w:t>
      </w:r>
    </w:p>
    <w:p w:rsidR="00B6113D" w:rsidRDefault="00A66234">
      <w:pPr>
        <w:spacing w:after="0"/>
      </w:pPr>
      <w:r>
        <w:t xml:space="preserve"> </w:t>
      </w:r>
      <w:r>
        <w:rPr>
          <w:noProof/>
        </w:rPr>
        <w:drawing>
          <wp:inline distT="0" distB="0" distL="0" distR="0">
            <wp:extent cx="160000" cy="160000"/>
            <wp:effectExtent l="0" t="0" r="0" b="0"/>
            <wp:docPr id="219" name="Picture 219"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2.---">
        <w:r>
          <w:rPr>
            <w:color w:val="0000FF"/>
            <w:u w:val="single"/>
          </w:rPr>
          <w:t>Project documentation</w:t>
        </w:r>
      </w:hyperlink>
      <w:r>
        <w:t xml:space="preserve"> </w:t>
      </w:r>
    </w:p>
    <w:p w:rsidR="00B6113D" w:rsidRDefault="00A66234">
      <w:pPr>
        <w:spacing w:after="0"/>
      </w:pPr>
      <w:r>
        <w:t xml:space="preserve"> Project AccountState.ear references these global variables.</w:t>
      </w:r>
    </w:p>
    <w:p w:rsidR="00B6113D" w:rsidRDefault="00A66234">
      <w:pPr>
        <w:pStyle w:val="ListParagraph"/>
        <w:numPr>
          <w:ilvl w:val="0"/>
          <w:numId w:val="1316"/>
        </w:numPr>
        <w:spacing w:after="0"/>
      </w:pPr>
      <w:r>
        <w:t xml:space="preserve"> </w:t>
      </w:r>
      <w:hyperlink w:anchor="3.3.2.2.2.---gv_262ENV">
        <w:r>
          <w:rPr>
            <w:color w:val="0000FF"/>
            <w:u w:val="single"/>
          </w:rPr>
          <w:t>AccountState.ear : ENV (2 references)</w:t>
        </w:r>
      </w:hyperlink>
      <w:r>
        <w:t xml:space="preserve"> </w:t>
      </w:r>
    </w:p>
    <w:p w:rsidR="00B6113D" w:rsidRDefault="00A66234">
      <w:pPr>
        <w:pStyle w:val="ListParagraph"/>
        <w:numPr>
          <w:ilvl w:val="0"/>
          <w:numId w:val="1316"/>
        </w:numPr>
        <w:spacing w:after="0"/>
      </w:pPr>
      <w:r>
        <w:t xml:space="preserve"> </w:t>
      </w:r>
      <w:hyperlink w:anchor="3.3.2.2.2.---gv_187CalculateBonitaJMSQueueName">
        <w:r>
          <w:rPr>
            <w:color w:val="0000FF"/>
            <w:u w:val="single"/>
          </w:rPr>
          <w:t>AccountState.ear : CalculateBonitaJMSQueueName (2 references)</w:t>
        </w:r>
      </w:hyperlink>
      <w:r>
        <w:t xml:space="preserve"> </w:t>
      </w:r>
    </w:p>
    <w:p w:rsidR="00B6113D" w:rsidRDefault="00A66234">
      <w:pPr>
        <w:pStyle w:val="ListParagraph"/>
        <w:numPr>
          <w:ilvl w:val="0"/>
          <w:numId w:val="1316"/>
        </w:numPr>
        <w:spacing w:after="0"/>
      </w:pPr>
      <w:r>
        <w:t xml:space="preserve"> </w:t>
      </w:r>
      <w:hyperlink w:anchor="3.3.2.2.2.---gv_190GetObligatorServiceEndpointURL">
        <w:r>
          <w:rPr>
            <w:color w:val="0000FF"/>
            <w:u w:val="single"/>
          </w:rPr>
          <w:t>AccountState.ear : GetObligatorServiceEndpointURL (1 references)</w:t>
        </w:r>
      </w:hyperlink>
      <w:r>
        <w:t xml:space="preserve"> </w:t>
      </w:r>
    </w:p>
    <w:p w:rsidR="00B6113D" w:rsidRDefault="00A66234">
      <w:pPr>
        <w:pStyle w:val="ListParagraph"/>
        <w:numPr>
          <w:ilvl w:val="0"/>
          <w:numId w:val="1316"/>
        </w:numPr>
        <w:spacing w:after="0"/>
      </w:pPr>
      <w:r>
        <w:t xml:space="preserve"> </w:t>
      </w:r>
      <w:hyperlink w:anchor="3.3.2.2.2.---gv_204HTTPSOAPPort">
        <w:r>
          <w:rPr>
            <w:color w:val="0000FF"/>
            <w:u w:val="single"/>
          </w:rPr>
          <w:t>AccountState.ear : HTTPSOAPPort (1 references)</w:t>
        </w:r>
      </w:hyperlink>
      <w:r>
        <w:t xml:space="preserve"> </w:t>
      </w:r>
    </w:p>
    <w:p w:rsidR="00B6113D" w:rsidRDefault="00A66234">
      <w:pPr>
        <w:pStyle w:val="ListParagraph"/>
        <w:numPr>
          <w:ilvl w:val="0"/>
          <w:numId w:val="1316"/>
        </w:numPr>
        <w:spacing w:after="0"/>
      </w:pPr>
      <w:r>
        <w:t xml:space="preserve"> </w:t>
      </w:r>
      <w:hyperlink w:anchor="3.3.2.2.2.---gv_4IOHTTPPort">
        <w:r>
          <w:rPr>
            <w:color w:val="0000FF"/>
            <w:u w:val="single"/>
          </w:rPr>
          <w:t>AccountState.ear : IOHTTPPort (1 references)</w:t>
        </w:r>
      </w:hyperlink>
      <w:r>
        <w:t xml:space="preserve"> </w:t>
      </w:r>
    </w:p>
    <w:p w:rsidR="00B6113D" w:rsidRDefault="00A66234">
      <w:pPr>
        <w:pStyle w:val="ListParagraph"/>
        <w:numPr>
          <w:ilvl w:val="0"/>
          <w:numId w:val="1316"/>
        </w:numPr>
        <w:spacing w:after="0"/>
      </w:pPr>
      <w:r>
        <w:t xml:space="preserve"> </w:t>
      </w:r>
      <w:hyperlink w:anchor="3.3.2.2.2.---gv_6AccountStateServiceEndpointURL">
        <w:r>
          <w:rPr>
            <w:color w:val="0000FF"/>
            <w:u w:val="single"/>
          </w:rPr>
          <w:t>AccountState.ear : Account</w:t>
        </w:r>
        <w:r>
          <w:rPr>
            <w:color w:val="0000FF"/>
            <w:u w:val="single"/>
          </w:rPr>
          <w:t>StateServiceEndpointURL (1 references)</w:t>
        </w:r>
      </w:hyperlink>
      <w:r>
        <w:t xml:space="preserve"> </w:t>
      </w:r>
    </w:p>
    <w:p w:rsidR="00B6113D" w:rsidRDefault="00A66234">
      <w:pPr>
        <w:pStyle w:val="ListParagraph"/>
        <w:numPr>
          <w:ilvl w:val="0"/>
          <w:numId w:val="1316"/>
        </w:numPr>
        <w:spacing w:after="0"/>
      </w:pPr>
      <w:r>
        <w:t xml:space="preserve"> </w:t>
      </w:r>
      <w:hyperlink w:anchor="3.3.2.2.2.---gv_184CalculateBonitaJNDIContextFactory">
        <w:r>
          <w:rPr>
            <w:color w:val="0000FF"/>
            <w:u w:val="single"/>
          </w:rPr>
          <w:t>AccountState.ear : CalculateBonitaJNDIContextFactory (1 references)</w:t>
        </w:r>
      </w:hyperlink>
      <w:r>
        <w:t xml:space="preserve"> </w:t>
      </w:r>
    </w:p>
    <w:p w:rsidR="00B6113D" w:rsidRDefault="00A66234">
      <w:pPr>
        <w:pStyle w:val="ListParagraph"/>
        <w:numPr>
          <w:ilvl w:val="0"/>
          <w:numId w:val="1316"/>
        </w:numPr>
        <w:spacing w:after="0"/>
      </w:pPr>
      <w:r>
        <w:t xml:space="preserve"> </w:t>
      </w:r>
      <w:hyperlink w:anchor="3.3.2.2.2.---gv_194DefaultObligatorsRegistrFile">
        <w:r>
          <w:rPr>
            <w:color w:val="0000FF"/>
            <w:u w:val="single"/>
          </w:rPr>
          <w:t>AccountStat</w:t>
        </w:r>
      </w:hyperlink>
      <w:hyperlink w:anchor="3.3.2.2.2.---gv_194DefaultObligatorsRegistrFile">
        <w:r>
          <w:rPr>
            <w:color w:val="0000FF"/>
            <w:u w:val="single"/>
          </w:rPr>
          <w:t>e.ear : DefaultObligatorsRegistrFile (1 references)</w:t>
        </w:r>
      </w:hyperlink>
      <w:r>
        <w:t xml:space="preserve"> </w:t>
      </w:r>
    </w:p>
    <w:p w:rsidR="00B6113D" w:rsidRDefault="00A66234">
      <w:pPr>
        <w:pStyle w:val="ListParagraph"/>
        <w:numPr>
          <w:ilvl w:val="0"/>
          <w:numId w:val="1316"/>
        </w:numPr>
        <w:spacing w:after="0"/>
      </w:pPr>
      <w:r>
        <w:t xml:space="preserve"> </w:t>
      </w:r>
      <w:hyperlink w:anchor="3.3.2.2.2.---gv_10DefaultAccountsFile">
        <w:r>
          <w:rPr>
            <w:color w:val="0000FF"/>
            <w:u w:val="single"/>
          </w:rPr>
          <w:t>AccountState.ear : DefaultAccountsFile (1 references)</w:t>
        </w:r>
      </w:hyperlink>
      <w:r>
        <w:t xml:space="preserve"> </w:t>
      </w:r>
    </w:p>
    <w:p w:rsidR="00B6113D" w:rsidRDefault="00A66234">
      <w:pPr>
        <w:pStyle w:val="ListParagraph"/>
        <w:numPr>
          <w:ilvl w:val="0"/>
          <w:numId w:val="1316"/>
        </w:numPr>
        <w:spacing w:after="0"/>
      </w:pPr>
      <w:r>
        <w:t xml:space="preserve"> </w:t>
      </w:r>
      <w:hyperlink w:anchor="3.3.2.2.2.---gv_200CalculateBonitaHTTPSOAPPort">
        <w:r>
          <w:rPr>
            <w:color w:val="0000FF"/>
            <w:u w:val="single"/>
          </w:rPr>
          <w:t>AccountState.ear : CalculateBonitaHTTPSOAPPort (1 references)</w:t>
        </w:r>
      </w:hyperlink>
      <w:r>
        <w:t xml:space="preserve"> </w:t>
      </w:r>
    </w:p>
    <w:p w:rsidR="00B6113D" w:rsidRDefault="00A66234">
      <w:pPr>
        <w:pStyle w:val="ListParagraph"/>
        <w:numPr>
          <w:ilvl w:val="0"/>
          <w:numId w:val="1316"/>
        </w:numPr>
        <w:spacing w:after="0"/>
      </w:pPr>
      <w:r>
        <w:t xml:space="preserve"> </w:t>
      </w:r>
      <w:hyperlink w:anchor="3.3.2.2.2.---gv_15AccountStateJMSQueueName">
        <w:r>
          <w:rPr>
            <w:color w:val="0000FF"/>
            <w:u w:val="single"/>
          </w:rPr>
          <w:t>AccountState.ear : AccountStateJMSQueueName (1 references)</w:t>
        </w:r>
      </w:hyperlink>
      <w:r>
        <w:t xml:space="preserve"> </w:t>
      </w:r>
    </w:p>
    <w:p w:rsidR="00B6113D" w:rsidRDefault="00A66234">
      <w:pPr>
        <w:pStyle w:val="ListParagraph"/>
        <w:numPr>
          <w:ilvl w:val="0"/>
          <w:numId w:val="1316"/>
        </w:numPr>
        <w:spacing w:after="0"/>
      </w:pPr>
      <w:r>
        <w:t xml:space="preserve"> </w:t>
      </w:r>
      <w:hyperlink w:anchor="3.3.2.2.2.---gv_207CalculateBonitaJNDIContextURL">
        <w:r>
          <w:rPr>
            <w:color w:val="0000FF"/>
            <w:u w:val="single"/>
          </w:rPr>
          <w:t>AccountState.ear : CalculateBonitaJNDIContextURL (1 references)</w:t>
        </w:r>
      </w:hyperlink>
      <w:r>
        <w:t xml:space="preserve"> </w:t>
      </w:r>
    </w:p>
    <w:p w:rsidR="00B6113D" w:rsidRDefault="00A66234">
      <w:pPr>
        <w:pStyle w:val="ListParagraph"/>
        <w:numPr>
          <w:ilvl w:val="0"/>
          <w:numId w:val="1316"/>
        </w:numPr>
        <w:spacing w:after="0"/>
      </w:pPr>
      <w:r>
        <w:t xml:space="preserve"> </w:t>
      </w:r>
      <w:hyperlink w:anchor="3.3.2.2.2.---gv_268Domain">
        <w:r>
          <w:rPr>
            <w:color w:val="0000FF"/>
            <w:u w:val="single"/>
          </w:rPr>
          <w:t>AccountState.ear : Domain (0 references)</w:t>
        </w:r>
      </w:hyperlink>
      <w:r>
        <w:t xml:space="preserve"> </w:t>
      </w:r>
    </w:p>
    <w:p w:rsidR="00B6113D" w:rsidRDefault="00A66234">
      <w:pPr>
        <w:pStyle w:val="ListParagraph"/>
        <w:numPr>
          <w:ilvl w:val="0"/>
          <w:numId w:val="1316"/>
        </w:numPr>
        <w:spacing w:after="0"/>
      </w:pPr>
      <w:r>
        <w:t xml:space="preserve"> </w:t>
      </w:r>
      <w:hyperlink w:anchor="3.3.2.2.2.---gv_254JmsProviderUrl">
        <w:r>
          <w:rPr>
            <w:color w:val="0000FF"/>
            <w:u w:val="single"/>
          </w:rPr>
          <w:t>AccountState.ear : JmsProviderUrl (0 references)</w:t>
        </w:r>
      </w:hyperlink>
      <w:r>
        <w:t xml:space="preserve"> </w:t>
      </w:r>
    </w:p>
    <w:p w:rsidR="00B6113D" w:rsidRDefault="00A66234">
      <w:pPr>
        <w:pStyle w:val="ListParagraph"/>
        <w:numPr>
          <w:ilvl w:val="0"/>
          <w:numId w:val="1316"/>
        </w:numPr>
        <w:spacing w:after="0"/>
      </w:pPr>
      <w:r>
        <w:t xml:space="preserve"> </w:t>
      </w:r>
      <w:hyperlink w:anchor="3.3.2.2.2.---gv_256MessageEncoding">
        <w:r>
          <w:rPr>
            <w:color w:val="0000FF"/>
            <w:u w:val="single"/>
          </w:rPr>
          <w:t>AccountState.ear : MessageEncoding (0 references)</w:t>
        </w:r>
      </w:hyperlink>
      <w:r>
        <w:t xml:space="preserve"> </w:t>
      </w:r>
    </w:p>
    <w:p w:rsidR="00B6113D" w:rsidRDefault="00A66234">
      <w:pPr>
        <w:pStyle w:val="ListParagraph"/>
        <w:numPr>
          <w:ilvl w:val="0"/>
          <w:numId w:val="1316"/>
        </w:numPr>
        <w:spacing w:after="0"/>
      </w:pPr>
      <w:r>
        <w:t xml:space="preserve"> </w:t>
      </w:r>
      <w:hyperlink w:anchor="3.3.2.2.2.---gv_252Deployment">
        <w:r>
          <w:rPr>
            <w:color w:val="0000FF"/>
            <w:u w:val="single"/>
          </w:rPr>
          <w:t>AccountState.ear :</w:t>
        </w:r>
        <w:r>
          <w:rPr>
            <w:color w:val="0000FF"/>
            <w:u w:val="single"/>
          </w:rPr>
          <w:t xml:space="preserve"> Deployment (0 references)</w:t>
        </w:r>
      </w:hyperlink>
      <w:r>
        <w:t xml:space="preserve"> </w:t>
      </w:r>
    </w:p>
    <w:p w:rsidR="00B6113D" w:rsidRDefault="00A66234">
      <w:pPr>
        <w:pStyle w:val="Simplesubtitle"/>
      </w:pPr>
      <w:bookmarkStart w:id="2661" w:name="3.3.2.2.2.---gv_262ENV"/>
      <w:r>
        <w:t xml:space="preserve"> </w:t>
      </w:r>
      <w:hyperlink w:anchor="3.3.2.2.2.---gv_266JmsSslProviderUrl">
        <w:r>
          <w:rPr>
            <w:color w:val="0000FF"/>
            <w:u w:val="single"/>
          </w:rPr>
          <w:t>AccountState.ear : JmsSslProviderUrl (0 references)</w:t>
        </w:r>
      </w:hyperlink>
      <w:r>
        <w:t xml:space="preserve">  </w:t>
      </w:r>
      <w:r>
        <w:t xml:space="preserve"> </w:t>
      </w:r>
      <w:hyperlink w:anchor="3.3.2.1.30.---">
        <w:r>
          <w:rPr>
            <w:color w:val="0000FF"/>
            <w:u w:val="single"/>
          </w:rPr>
          <w:t>ENV</w:t>
        </w:r>
      </w:hyperlink>
      <w:r>
        <w:t xml:space="preserve"> </w:t>
      </w:r>
      <w:r>
        <w:t xml:space="preserve"> </w:t>
      </w:r>
      <w:bookmarkEnd w:id="2661"/>
    </w:p>
    <w:p w:rsidR="00B6113D" w:rsidRDefault="00A66234">
      <w:pPr>
        <w:pStyle w:val="ListParagraph"/>
        <w:numPr>
          <w:ilvl w:val="0"/>
          <w:numId w:val="1317"/>
        </w:numPr>
        <w:spacing w:after="0"/>
      </w:pPr>
      <w:r>
        <w:t xml:space="preserve"> </w:t>
      </w:r>
      <w:hyperlink w:anchor="3.2.2.1.1.---">
        <w:r>
          <w:rPr>
            <w:color w:val="0000FF"/>
            <w:u w:val="single"/>
          </w:rPr>
          <w:t>/AccountState.ear/ProcessDefinitio</w:t>
        </w:r>
        <w:r>
          <w:rPr>
            <w:color w:val="0000FF"/>
            <w:u w:val="single"/>
          </w:rPr>
          <w:t>ns/AccountState.process</w:t>
        </w:r>
      </w:hyperlink>
      <w:r>
        <w:t xml:space="preserve">  </w:t>
      </w:r>
    </w:p>
    <w:p w:rsidR="00B6113D" w:rsidRDefault="00A66234">
      <w:pPr>
        <w:pStyle w:val="ListParagraph"/>
        <w:numPr>
          <w:ilvl w:val="0"/>
          <w:numId w:val="1317"/>
        </w:numPr>
        <w:spacing w:after="0"/>
      </w:pPr>
      <w:r>
        <w:t xml:space="preserve"> </w:t>
      </w:r>
      <w:hyperlink w:anchor="3.2.2.1.3.---">
        <w:r>
          <w:rPr>
            <w:color w:val="0000FF"/>
            <w:u w:val="single"/>
          </w:rPr>
          <w:t>/AccountState.ear/ProcessDefinitions/CalculateBonita/CalculateBonitaService.process</w:t>
        </w:r>
      </w:hyperlink>
      <w:r>
        <w:t xml:space="preserve"> </w:t>
      </w:r>
    </w:p>
    <w:p w:rsidR="00B6113D" w:rsidRDefault="00A66234">
      <w:pPr>
        <w:pStyle w:val="Simplesubtitle"/>
      </w:pPr>
      <w:bookmarkStart w:id="2662" w:name="3.3.2.2.2.---gv_187CalculateBonitaJMSQue"/>
      <w:r>
        <w:t xml:space="preserve"> </w:t>
      </w:r>
      <w:r>
        <w:t xml:space="preserve"> </w:t>
      </w:r>
      <w:hyperlink w:anchor="3.3.2.1.20.---">
        <w:r>
          <w:rPr>
            <w:color w:val="0000FF"/>
            <w:u w:val="single"/>
          </w:rPr>
          <w:t>CalculateBonitaJMSQueueName</w:t>
        </w:r>
      </w:hyperlink>
      <w:r>
        <w:t xml:space="preserve"> </w:t>
      </w:r>
      <w:r>
        <w:t xml:space="preserve"> </w:t>
      </w:r>
      <w:bookmarkEnd w:id="2662"/>
    </w:p>
    <w:p w:rsidR="00B6113D" w:rsidRDefault="00A66234">
      <w:pPr>
        <w:pStyle w:val="ListParagraph"/>
        <w:numPr>
          <w:ilvl w:val="0"/>
          <w:numId w:val="1318"/>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ListParagraph"/>
        <w:numPr>
          <w:ilvl w:val="0"/>
          <w:numId w:val="1318"/>
        </w:numPr>
        <w:spacing w:after="0"/>
      </w:pPr>
      <w:r>
        <w:t xml:space="preserve"> </w:t>
      </w:r>
      <w:hyperlink w:anchor="3.2.2.1.3.---">
        <w:r>
          <w:rPr>
            <w:color w:val="0000FF"/>
            <w:u w:val="single"/>
          </w:rPr>
          <w:t>/AccountState.ear/ProcessDefinitions/CalculateBonita/CalculateBonitaService.process</w:t>
        </w:r>
      </w:hyperlink>
      <w:r>
        <w:t xml:space="preserve"> </w:t>
      </w:r>
    </w:p>
    <w:p w:rsidR="00B6113D" w:rsidRDefault="00A66234">
      <w:pPr>
        <w:pStyle w:val="Simplesubtitle"/>
      </w:pPr>
      <w:bookmarkStart w:id="2663" w:name="3.3.2.2.2.---gv_190GetObligatorServiceEn"/>
      <w:r>
        <w:t xml:space="preserve"> </w:t>
      </w:r>
      <w:r>
        <w:t xml:space="preserve"> </w:t>
      </w:r>
      <w:hyperlink w:anchor="3.3.2.1.32.---">
        <w:r>
          <w:rPr>
            <w:color w:val="0000FF"/>
            <w:u w:val="single"/>
          </w:rPr>
          <w:t>GetObligatorServiceEndpointURL</w:t>
        </w:r>
      </w:hyperlink>
      <w:r>
        <w:t xml:space="preserve"> </w:t>
      </w:r>
      <w:r>
        <w:t xml:space="preserve"> </w:t>
      </w:r>
      <w:bookmarkEnd w:id="2663"/>
    </w:p>
    <w:p w:rsidR="00B6113D" w:rsidRDefault="00A66234">
      <w:pPr>
        <w:pStyle w:val="ListParagraph"/>
        <w:numPr>
          <w:ilvl w:val="0"/>
          <w:numId w:val="1319"/>
        </w:numPr>
        <w:spacing w:after="0"/>
      </w:pPr>
      <w:r>
        <w:t xml:space="preserve"> </w:t>
      </w:r>
      <w:hyperlink w:anchor="3.2.2.1.3.---">
        <w:r>
          <w:rPr>
            <w:color w:val="0000FF"/>
            <w:u w:val="single"/>
          </w:rPr>
          <w:t>/AccountState.ear/ProcessDefinitions/CalculateBonita/CalculateBonitaService.process</w:t>
        </w:r>
      </w:hyperlink>
      <w:r>
        <w:t xml:space="preserve"> </w:t>
      </w:r>
    </w:p>
    <w:p w:rsidR="00B6113D" w:rsidRDefault="00A66234">
      <w:pPr>
        <w:pStyle w:val="Simplesubtitle"/>
      </w:pPr>
      <w:bookmarkStart w:id="2664" w:name="3.3.2.2.2.---gv_204HTTPSOAPPort"/>
      <w:r>
        <w:t xml:space="preserve"> </w:t>
      </w:r>
      <w:r>
        <w:t xml:space="preserve"> </w:t>
      </w:r>
      <w:hyperlink w:anchor="3.3.2.1.35.---">
        <w:r>
          <w:rPr>
            <w:color w:val="0000FF"/>
            <w:u w:val="single"/>
          </w:rPr>
          <w:t>HTTPSOAPPort</w:t>
        </w:r>
      </w:hyperlink>
      <w:r>
        <w:t xml:space="preserve"> </w:t>
      </w:r>
      <w:r>
        <w:t xml:space="preserve"> </w:t>
      </w:r>
      <w:bookmarkEnd w:id="2664"/>
    </w:p>
    <w:p w:rsidR="00B6113D" w:rsidRDefault="00A66234">
      <w:pPr>
        <w:pStyle w:val="ListParagraph"/>
        <w:numPr>
          <w:ilvl w:val="0"/>
          <w:numId w:val="1320"/>
        </w:numPr>
        <w:spacing w:after="0"/>
      </w:pPr>
      <w:r>
        <w:t xml:space="preserve"> </w:t>
      </w:r>
      <w:hyperlink w:anchor="3.2.2.7.3.---">
        <w:r>
          <w:rPr>
            <w:color w:val="0000FF"/>
            <w:u w:val="single"/>
          </w:rPr>
          <w:t>/AccountState.ear/SharedConnections/SOAPHTTPCo</w:t>
        </w:r>
        <w:r>
          <w:rPr>
            <w:color w:val="0000FF"/>
            <w:u w:val="single"/>
          </w:rPr>
          <w:t>nnection.sharedhttp</w:t>
        </w:r>
      </w:hyperlink>
      <w:r>
        <w:t xml:space="preserve"> </w:t>
      </w:r>
    </w:p>
    <w:p w:rsidR="00B6113D" w:rsidRDefault="00A66234">
      <w:pPr>
        <w:pStyle w:val="Simplesubtitle"/>
      </w:pPr>
      <w:bookmarkStart w:id="2665" w:name="3.3.2.2.2.---gv_4IOHTTPPort"/>
      <w:r>
        <w:t xml:space="preserve"> </w:t>
      </w:r>
      <w:r>
        <w:t xml:space="preserve"> </w:t>
      </w:r>
      <w:hyperlink w:anchor="3.3.2.1.37.---">
        <w:r>
          <w:rPr>
            <w:color w:val="0000FF"/>
            <w:u w:val="single"/>
          </w:rPr>
          <w:t>IOHTTPPort</w:t>
        </w:r>
      </w:hyperlink>
      <w:r>
        <w:t xml:space="preserve"> </w:t>
      </w:r>
      <w:r>
        <w:t xml:space="preserve"> </w:t>
      </w:r>
      <w:bookmarkEnd w:id="2665"/>
    </w:p>
    <w:p w:rsidR="00B6113D" w:rsidRDefault="00A66234">
      <w:pPr>
        <w:pStyle w:val="ListParagraph"/>
        <w:numPr>
          <w:ilvl w:val="0"/>
          <w:numId w:val="1321"/>
        </w:numPr>
        <w:spacing w:after="0"/>
      </w:pPr>
      <w:r>
        <w:t xml:space="preserve"> </w:t>
      </w:r>
      <w:hyperlink w:anchor="3.2.2.7.2.---">
        <w:r>
          <w:rPr>
            <w:color w:val="0000FF"/>
            <w:u w:val="single"/>
          </w:rPr>
          <w:t>/AccountState.ear/SharedConnections/IOHTTPConnection.sharedhttp</w:t>
        </w:r>
      </w:hyperlink>
      <w:r>
        <w:t xml:space="preserve"> </w:t>
      </w:r>
    </w:p>
    <w:p w:rsidR="00B6113D" w:rsidRDefault="00A66234">
      <w:pPr>
        <w:pStyle w:val="Simplesubtitle"/>
      </w:pPr>
      <w:bookmarkStart w:id="2666" w:name="3.3.2.2.2.---gv_6AccountStateServiceEndp"/>
      <w:r>
        <w:t xml:space="preserve"> </w:t>
      </w:r>
      <w:r>
        <w:t xml:space="preserve"> </w:t>
      </w:r>
      <w:hyperlink w:anchor="3.3.2.1.5.---">
        <w:r>
          <w:rPr>
            <w:color w:val="0000FF"/>
            <w:u w:val="single"/>
          </w:rPr>
          <w:t>AccountStateServiceEndpointURL</w:t>
        </w:r>
      </w:hyperlink>
      <w:r>
        <w:t xml:space="preserve"> </w:t>
      </w:r>
      <w:r>
        <w:t xml:space="preserve"> </w:t>
      </w:r>
      <w:bookmarkEnd w:id="2666"/>
    </w:p>
    <w:p w:rsidR="00B6113D" w:rsidRDefault="00A66234">
      <w:pPr>
        <w:pStyle w:val="ListParagraph"/>
        <w:numPr>
          <w:ilvl w:val="0"/>
          <w:numId w:val="1322"/>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Simplesubtitle"/>
      </w:pPr>
      <w:bookmarkStart w:id="2667" w:name="3.3.2.2.2.---gv_184CalculateBonitaJNDICo"/>
      <w:r>
        <w:t xml:space="preserve"> </w:t>
      </w:r>
      <w:r>
        <w:t xml:space="preserve"> </w:t>
      </w:r>
      <w:hyperlink w:anchor="3.3.2.1.21.---">
        <w:r>
          <w:rPr>
            <w:color w:val="0000FF"/>
            <w:u w:val="single"/>
          </w:rPr>
          <w:t>CalculateBonitaJNDIContextFactory</w:t>
        </w:r>
      </w:hyperlink>
      <w:r>
        <w:t xml:space="preserve"> </w:t>
      </w:r>
      <w:r>
        <w:t xml:space="preserve"> </w:t>
      </w:r>
      <w:bookmarkEnd w:id="2667"/>
    </w:p>
    <w:p w:rsidR="00B6113D" w:rsidRDefault="00A66234">
      <w:pPr>
        <w:pStyle w:val="ListParagraph"/>
        <w:numPr>
          <w:ilvl w:val="0"/>
          <w:numId w:val="1323"/>
        </w:numPr>
        <w:spacing w:after="0"/>
      </w:pPr>
      <w:r>
        <w:t xml:space="preserve"> </w:t>
      </w:r>
      <w:hyperlink w:anchor="3.2.2.6.1.---">
        <w:r>
          <w:rPr>
            <w:color w:val="0000FF"/>
            <w:u w:val="single"/>
          </w:rPr>
          <w:t>/AccountState.ear/SharedConnections/CalculateBonitaEMSConn</w:t>
        </w:r>
        <w:r>
          <w:rPr>
            <w:color w:val="0000FF"/>
            <w:u w:val="single"/>
          </w:rPr>
          <w:t>ection.sharedjmscon</w:t>
        </w:r>
      </w:hyperlink>
      <w:r>
        <w:t xml:space="preserve">  </w:t>
      </w:r>
    </w:p>
    <w:p w:rsidR="00B6113D" w:rsidRDefault="00A66234">
      <w:pPr>
        <w:pStyle w:val="Simplesubtitle"/>
      </w:pPr>
      <w:bookmarkStart w:id="2668" w:name="3.3.2.2.2.---gv_194DefaultObligatorsRegi"/>
      <w:r>
        <w:lastRenderedPageBreak/>
        <w:t xml:space="preserve"> </w:t>
      </w:r>
      <w:r>
        <w:t xml:space="preserve"> </w:t>
      </w:r>
      <w:hyperlink w:anchor="3.3.2.1.25.---">
        <w:r>
          <w:rPr>
            <w:color w:val="0000FF"/>
            <w:u w:val="single"/>
          </w:rPr>
          <w:t>DefaultObligatorsRegistrFile</w:t>
        </w:r>
      </w:hyperlink>
      <w:r>
        <w:t xml:space="preserve"> </w:t>
      </w:r>
      <w:r>
        <w:t xml:space="preserve"> </w:t>
      </w:r>
      <w:bookmarkEnd w:id="2668"/>
    </w:p>
    <w:p w:rsidR="00B6113D" w:rsidRDefault="00A66234">
      <w:pPr>
        <w:pStyle w:val="ListParagraph"/>
        <w:numPr>
          <w:ilvl w:val="0"/>
          <w:numId w:val="1324"/>
        </w:numPr>
        <w:spacing w:after="0"/>
      </w:pPr>
      <w:r>
        <w:t xml:space="preserve"> </w:t>
      </w:r>
      <w:hyperlink w:anchor="3.2.2.1.6.---">
        <w:r>
          <w:rPr>
            <w:color w:val="0000FF"/>
            <w:u w:val="single"/>
          </w:rPr>
          <w:t>/AccountState.ear/ProcessDefinitions/GetObligator/GetObligator.process</w:t>
        </w:r>
      </w:hyperlink>
      <w:r>
        <w:t xml:space="preserve"> </w:t>
      </w:r>
    </w:p>
    <w:p w:rsidR="00B6113D" w:rsidRDefault="00A66234">
      <w:pPr>
        <w:pStyle w:val="Simplesubtitle"/>
      </w:pPr>
      <w:bookmarkStart w:id="2669" w:name="3.3.2.2.2.---gv_10DefaultAccountsFile"/>
      <w:r>
        <w:t xml:space="preserve"> </w:t>
      </w:r>
      <w:r>
        <w:t xml:space="preserve"> </w:t>
      </w:r>
      <w:hyperlink w:anchor="3.3.2.1.23.---">
        <w:r>
          <w:rPr>
            <w:color w:val="0000FF"/>
            <w:u w:val="single"/>
          </w:rPr>
          <w:t>DefaultAccountsFile</w:t>
        </w:r>
      </w:hyperlink>
      <w:r>
        <w:t xml:space="preserve"> </w:t>
      </w:r>
      <w:r>
        <w:t xml:space="preserve"> </w:t>
      </w:r>
      <w:bookmarkEnd w:id="2669"/>
    </w:p>
    <w:p w:rsidR="00B6113D" w:rsidRDefault="00A66234">
      <w:pPr>
        <w:pStyle w:val="ListParagraph"/>
        <w:numPr>
          <w:ilvl w:val="0"/>
          <w:numId w:val="1325"/>
        </w:numPr>
        <w:spacing w:after="0"/>
      </w:pPr>
      <w:r>
        <w:t xml:space="preserve"> </w:t>
      </w:r>
      <w:hyperlink w:anchor="3.2.2.1.4.---">
        <w:r>
          <w:rPr>
            <w:color w:val="0000FF"/>
            <w:u w:val="single"/>
          </w:rPr>
          <w:t>/AccountState.ear/ProcessDefinitions/GetAccountState/GetAccountState.process</w:t>
        </w:r>
      </w:hyperlink>
      <w:r>
        <w:t xml:space="preserve"> </w:t>
      </w:r>
    </w:p>
    <w:p w:rsidR="00B6113D" w:rsidRDefault="00A66234">
      <w:pPr>
        <w:pStyle w:val="Simplesubtitle"/>
      </w:pPr>
      <w:bookmarkStart w:id="2670" w:name="3.3.2.2.2.---gv_200CalculateBonitaHTTPSO"/>
      <w:r>
        <w:t xml:space="preserve"> </w:t>
      </w:r>
      <w:r>
        <w:t xml:space="preserve"> </w:t>
      </w:r>
      <w:hyperlink w:anchor="3.3.2.1.19.---">
        <w:r>
          <w:rPr>
            <w:color w:val="0000FF"/>
            <w:u w:val="single"/>
          </w:rPr>
          <w:t>CalculateBonitaHTTPSOAPPort</w:t>
        </w:r>
      </w:hyperlink>
      <w:r>
        <w:t xml:space="preserve"> </w:t>
      </w:r>
      <w:r>
        <w:t xml:space="preserve"> </w:t>
      </w:r>
      <w:bookmarkEnd w:id="2670"/>
    </w:p>
    <w:p w:rsidR="00B6113D" w:rsidRDefault="00A66234">
      <w:pPr>
        <w:pStyle w:val="ListParagraph"/>
        <w:numPr>
          <w:ilvl w:val="0"/>
          <w:numId w:val="1326"/>
        </w:numPr>
        <w:spacing w:after="0"/>
      </w:pPr>
      <w:r>
        <w:t xml:space="preserve"> </w:t>
      </w:r>
      <w:hyperlink w:anchor="3.2.2.7.1.---">
        <w:r>
          <w:rPr>
            <w:color w:val="0000FF"/>
            <w:u w:val="single"/>
          </w:rPr>
          <w:t>/AccountState</w:t>
        </w:r>
        <w:r>
          <w:rPr>
            <w:color w:val="0000FF"/>
            <w:u w:val="single"/>
          </w:rPr>
          <w:t>.ear/SharedConnections/CalculateBonitaSOAPHTTPConnection.sharedhttp</w:t>
        </w:r>
      </w:hyperlink>
      <w:r>
        <w:t xml:space="preserve"> </w:t>
      </w:r>
    </w:p>
    <w:p w:rsidR="00B6113D" w:rsidRDefault="00A66234">
      <w:pPr>
        <w:pStyle w:val="Simplesubtitle"/>
      </w:pPr>
      <w:bookmarkStart w:id="2671" w:name="3.3.2.2.2.---gv_15AccountStateJMSQueueNa"/>
      <w:r>
        <w:t xml:space="preserve"> </w:t>
      </w:r>
      <w:r>
        <w:t xml:space="preserve"> </w:t>
      </w:r>
      <w:hyperlink w:anchor="3.3.2.1.4.---">
        <w:r>
          <w:rPr>
            <w:color w:val="0000FF"/>
            <w:u w:val="single"/>
          </w:rPr>
          <w:t>AccountStateJMSQueueName</w:t>
        </w:r>
      </w:hyperlink>
      <w:r>
        <w:t xml:space="preserve"> </w:t>
      </w:r>
      <w:r>
        <w:t xml:space="preserve"> </w:t>
      </w:r>
      <w:bookmarkEnd w:id="2671"/>
    </w:p>
    <w:p w:rsidR="00B6113D" w:rsidRDefault="00A66234">
      <w:pPr>
        <w:pStyle w:val="ListParagraph"/>
        <w:numPr>
          <w:ilvl w:val="0"/>
          <w:numId w:val="1327"/>
        </w:numPr>
        <w:spacing w:after="0"/>
      </w:pPr>
      <w:r>
        <w:t xml:space="preserve"> </w:t>
      </w:r>
      <w:hyperlink w:anchor="3.2.2.1.1.---">
        <w:r>
          <w:rPr>
            <w:color w:val="0000FF"/>
            <w:u w:val="single"/>
          </w:rPr>
          <w:t>/AccountState.ear/ProcessDefinitions/AccountState.process</w:t>
        </w:r>
      </w:hyperlink>
      <w:r>
        <w:t xml:space="preserve"> </w:t>
      </w:r>
    </w:p>
    <w:p w:rsidR="00B6113D" w:rsidRDefault="00A66234">
      <w:pPr>
        <w:pStyle w:val="Simplesubtitle"/>
      </w:pPr>
      <w:bookmarkStart w:id="2672" w:name="3.3.2.2.2.---gv_207CalculateBonitaJNDICo"/>
      <w:r>
        <w:t xml:space="preserve"> </w:t>
      </w:r>
      <w:r>
        <w:t xml:space="preserve"> </w:t>
      </w:r>
      <w:hyperlink w:anchor="3.3.2.1.22.---">
        <w:r>
          <w:rPr>
            <w:color w:val="0000FF"/>
            <w:u w:val="single"/>
          </w:rPr>
          <w:t>CalculateBonitaJNDIContextURL</w:t>
        </w:r>
      </w:hyperlink>
      <w:r>
        <w:t xml:space="preserve"> </w:t>
      </w:r>
      <w:r>
        <w:t xml:space="preserve"> </w:t>
      </w:r>
      <w:bookmarkEnd w:id="2672"/>
    </w:p>
    <w:p w:rsidR="00B6113D" w:rsidRDefault="00A66234">
      <w:pPr>
        <w:pStyle w:val="ListParagraph"/>
        <w:numPr>
          <w:ilvl w:val="0"/>
          <w:numId w:val="1328"/>
        </w:numPr>
        <w:spacing w:after="0"/>
      </w:pPr>
      <w:r>
        <w:t xml:space="preserve"> </w:t>
      </w:r>
      <w:hyperlink w:anchor="3.2.2.6.1.---">
        <w:r>
          <w:rPr>
            <w:color w:val="0000FF"/>
            <w:u w:val="single"/>
          </w:rPr>
          <w:t>/AccountState.ear/SharedConnections/CalculateBonitaEMSConnection.sharedjmscon</w:t>
        </w:r>
      </w:hyperlink>
      <w:r>
        <w:t xml:space="preserve"> </w:t>
      </w:r>
    </w:p>
    <w:p w:rsidR="00B6113D" w:rsidRDefault="00A66234">
      <w:pPr>
        <w:pStyle w:val="Simplesubtitle"/>
      </w:pPr>
      <w:bookmarkStart w:id="2673" w:name="3.3.2.2.2.---gv_268Domain"/>
      <w:r>
        <w:t xml:space="preserve"> </w:t>
      </w:r>
      <w:r>
        <w:t xml:space="preserve"> </w:t>
      </w:r>
      <w:hyperlink w:anchor="3.3.2.1.29.---">
        <w:r>
          <w:rPr>
            <w:color w:val="0000FF"/>
            <w:u w:val="single"/>
          </w:rPr>
          <w:t>Domain</w:t>
        </w:r>
      </w:hyperlink>
      <w:r>
        <w:t xml:space="preserve"> </w:t>
      </w:r>
      <w:r>
        <w:t xml:space="preserve"> </w:t>
      </w:r>
      <w:bookmarkEnd w:id="2673"/>
    </w:p>
    <w:p w:rsidR="00B6113D" w:rsidRDefault="00A66234">
      <w:pPr>
        <w:spacing w:after="0"/>
      </w:pPr>
      <w:r>
        <w:t>No file from this project references this global variable</w:t>
      </w:r>
    </w:p>
    <w:p w:rsidR="00B6113D" w:rsidRDefault="00A66234">
      <w:pPr>
        <w:pStyle w:val="Simplesubtitle"/>
      </w:pPr>
      <w:bookmarkStart w:id="2674" w:name="3.3.2.2.2.---gv_254JmsProviderUrl"/>
      <w:r>
        <w:t xml:space="preserve"> </w:t>
      </w:r>
      <w:r>
        <w:t xml:space="preserve"> </w:t>
      </w:r>
      <w:hyperlink w:anchor="3.3.2.1.38.---">
        <w:r>
          <w:rPr>
            <w:color w:val="0000FF"/>
            <w:u w:val="single"/>
          </w:rPr>
          <w:t>JmsProviderUrl</w:t>
        </w:r>
      </w:hyperlink>
      <w:r>
        <w:t xml:space="preserve"> </w:t>
      </w:r>
      <w:r>
        <w:t xml:space="preserve"> </w:t>
      </w:r>
      <w:bookmarkEnd w:id="2674"/>
    </w:p>
    <w:p w:rsidR="00B6113D" w:rsidRDefault="00A66234">
      <w:pPr>
        <w:spacing w:after="0"/>
      </w:pPr>
      <w:r>
        <w:t>No file from this project references this global variable</w:t>
      </w:r>
    </w:p>
    <w:p w:rsidR="00B6113D" w:rsidRDefault="00A66234">
      <w:pPr>
        <w:pStyle w:val="Simplesubtitle"/>
      </w:pPr>
      <w:bookmarkStart w:id="2675" w:name="3.3.2.2.2.---gv_256MessageEncoding"/>
      <w:r>
        <w:t xml:space="preserve"> </w:t>
      </w:r>
      <w:r>
        <w:t xml:space="preserve"> </w:t>
      </w:r>
      <w:hyperlink w:anchor="3.3.2.1.42.---">
        <w:r>
          <w:rPr>
            <w:color w:val="0000FF"/>
            <w:u w:val="single"/>
          </w:rPr>
          <w:t>MessageEncoding</w:t>
        </w:r>
      </w:hyperlink>
      <w:r>
        <w:t xml:space="preserve"> </w:t>
      </w:r>
      <w:r>
        <w:t xml:space="preserve"> </w:t>
      </w:r>
      <w:bookmarkEnd w:id="2675"/>
    </w:p>
    <w:p w:rsidR="00B6113D" w:rsidRDefault="00A66234">
      <w:pPr>
        <w:spacing w:after="0"/>
      </w:pPr>
      <w:r>
        <w:t>No file from this project references this global variable</w:t>
      </w:r>
    </w:p>
    <w:p w:rsidR="00B6113D" w:rsidRDefault="00A66234">
      <w:pPr>
        <w:pStyle w:val="Simplesubtitle"/>
      </w:pPr>
      <w:bookmarkStart w:id="2676" w:name="3.3.2.2.2.---gv_252Deployment"/>
      <w:r>
        <w:t xml:space="preserve"> </w:t>
      </w:r>
      <w:r>
        <w:t xml:space="preserve"> </w:t>
      </w:r>
      <w:hyperlink w:anchor="3.3.2.1.26.---">
        <w:r>
          <w:rPr>
            <w:color w:val="0000FF"/>
            <w:u w:val="single"/>
          </w:rPr>
          <w:t>Deployment</w:t>
        </w:r>
      </w:hyperlink>
      <w:r>
        <w:t xml:space="preserve"> </w:t>
      </w:r>
      <w:r>
        <w:t xml:space="preserve"> </w:t>
      </w:r>
      <w:bookmarkEnd w:id="2676"/>
    </w:p>
    <w:p w:rsidR="00B6113D" w:rsidRDefault="00A66234">
      <w:pPr>
        <w:spacing w:after="0"/>
      </w:pPr>
      <w:r>
        <w:t>No file from this project references this global variable</w:t>
      </w:r>
    </w:p>
    <w:p w:rsidR="00B6113D" w:rsidRDefault="00A66234">
      <w:pPr>
        <w:pStyle w:val="Simplesubtitle"/>
      </w:pPr>
      <w:bookmarkStart w:id="2677" w:name="3.3.2.2.2.---gv_266JmsSslProviderUrl"/>
      <w:r>
        <w:t xml:space="preserve"> </w:t>
      </w:r>
      <w:r>
        <w:t xml:space="preserve"> </w:t>
      </w:r>
      <w:hyperlink w:anchor="3.3.2.1.40.---">
        <w:r>
          <w:rPr>
            <w:color w:val="0000FF"/>
            <w:u w:val="single"/>
          </w:rPr>
          <w:t>JmsSslProviderUrl</w:t>
        </w:r>
      </w:hyperlink>
      <w:r>
        <w:t xml:space="preserve"> </w:t>
      </w:r>
      <w:r>
        <w:t xml:space="preserve"> </w:t>
      </w:r>
      <w:bookmarkEnd w:id="2677"/>
    </w:p>
    <w:p w:rsidR="00B6113D" w:rsidRDefault="00A66234">
      <w:pPr>
        <w:spacing w:after="0"/>
      </w:pPr>
      <w:r>
        <w:t>No file from this project ref</w:t>
      </w:r>
      <w:r>
        <w:t>erences this global variable</w:t>
      </w:r>
    </w:p>
    <w:p w:rsidR="00B6113D" w:rsidRDefault="00A66234">
      <w:pPr>
        <w:pStyle w:val="Heading5"/>
      </w:pPr>
      <w:bookmarkStart w:id="2678" w:name="3.3.2.2.3.---"/>
      <w:r>
        <w:t>3.3.2.2.3. Appraisal</w:t>
      </w:r>
      <w:bookmarkEnd w:id="2678"/>
    </w:p>
    <w:p w:rsidR="00B6113D" w:rsidRDefault="00A66234">
      <w:pPr>
        <w:spacing w:after="0"/>
      </w:pPr>
      <w:r>
        <w:t xml:space="preserve">Source: C:/TUCON/MakeDoc/projects/input/2/bw/Appraisal </w:t>
      </w:r>
    </w:p>
    <w:p w:rsidR="00B6113D" w:rsidRDefault="00A66234">
      <w:pPr>
        <w:spacing w:after="0"/>
      </w:pPr>
      <w:r>
        <w:t>Description: This application gets information about a realty and send this information to one of appraisers (choose momentaly the least busy one). Th</w:t>
      </w:r>
      <w:r>
        <w:t>e price of the realty is then sent in EMS message.</w:t>
      </w:r>
    </w:p>
    <w:p w:rsidR="00B6113D" w:rsidRDefault="00A66234">
      <w:pPr>
        <w:spacing w:after="0"/>
      </w:pPr>
      <w:r>
        <w:t xml:space="preserve"> </w:t>
      </w:r>
      <w:r>
        <w:rPr>
          <w:noProof/>
        </w:rPr>
        <w:drawing>
          <wp:inline distT="0" distB="0" distL="0" distR="0">
            <wp:extent cx="160000" cy="160000"/>
            <wp:effectExtent l="0" t="0" r="0" b="0"/>
            <wp:docPr id="220" name="Picture 220"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3.---">
        <w:r>
          <w:rPr>
            <w:color w:val="0000FF"/>
            <w:u w:val="single"/>
          </w:rPr>
          <w:t>Project documentation</w:t>
        </w:r>
      </w:hyperlink>
      <w:r>
        <w:t xml:space="preserve"> </w:t>
      </w:r>
    </w:p>
    <w:p w:rsidR="00B6113D" w:rsidRDefault="00A66234">
      <w:pPr>
        <w:spacing w:after="0"/>
      </w:pPr>
      <w:r>
        <w:t xml:space="preserve"> Project Appraisal references these global variables.</w:t>
      </w:r>
    </w:p>
    <w:p w:rsidR="00B6113D" w:rsidRDefault="00A66234">
      <w:pPr>
        <w:pStyle w:val="ListParagraph"/>
        <w:numPr>
          <w:ilvl w:val="0"/>
          <w:numId w:val="1329"/>
        </w:numPr>
        <w:spacing w:after="0"/>
      </w:pPr>
      <w:r>
        <w:t xml:space="preserve"> </w:t>
      </w:r>
      <w:hyperlink w:anchor="3.3.2.2.3.---gv_262ENV">
        <w:r>
          <w:rPr>
            <w:color w:val="0000FF"/>
            <w:u w:val="single"/>
          </w:rPr>
          <w:t>envDL : ENV (6 references)</w:t>
        </w:r>
      </w:hyperlink>
      <w:r>
        <w:t xml:space="preserve"> </w:t>
      </w:r>
    </w:p>
    <w:p w:rsidR="00B6113D" w:rsidRDefault="00A66234">
      <w:pPr>
        <w:pStyle w:val="ListParagraph"/>
        <w:numPr>
          <w:ilvl w:val="0"/>
          <w:numId w:val="1329"/>
        </w:numPr>
        <w:spacing w:after="0"/>
      </w:pPr>
      <w:r>
        <w:t xml:space="preserve"> </w:t>
      </w:r>
      <w:hyperlink w:anchor="3.3.2.2.3.---gv_253AppraisalRequestSubject">
        <w:r>
          <w:rPr>
            <w:color w:val="0000FF"/>
            <w:u w:val="single"/>
          </w:rPr>
          <w:t>Appraisal : AppraisalRequestSubject (4 references)</w:t>
        </w:r>
      </w:hyperlink>
      <w:r>
        <w:t xml:space="preserve"> </w:t>
      </w:r>
    </w:p>
    <w:p w:rsidR="00B6113D" w:rsidRDefault="00A66234">
      <w:pPr>
        <w:pStyle w:val="ListParagraph"/>
        <w:numPr>
          <w:ilvl w:val="0"/>
          <w:numId w:val="1329"/>
        </w:numPr>
        <w:spacing w:after="0"/>
      </w:pPr>
      <w:r>
        <w:t xml:space="preserve"> </w:t>
      </w:r>
      <w:hyperlink w:anchor="3.3.2.2.3.---gv_277QueueApprReq">
        <w:r>
          <w:rPr>
            <w:color w:val="0000FF"/>
            <w:u w:val="single"/>
          </w:rPr>
          <w:t>Appraisal : QueueApprReq (2 references)</w:t>
        </w:r>
      </w:hyperlink>
      <w:r>
        <w:t xml:space="preserve"> </w:t>
      </w:r>
    </w:p>
    <w:p w:rsidR="00B6113D" w:rsidRDefault="00A66234">
      <w:pPr>
        <w:pStyle w:val="ListParagraph"/>
        <w:numPr>
          <w:ilvl w:val="0"/>
          <w:numId w:val="1329"/>
        </w:numPr>
        <w:spacing w:after="0"/>
      </w:pPr>
      <w:r>
        <w:t xml:space="preserve"> </w:t>
      </w:r>
      <w:hyperlink w:anchor="3.3.2.2.3.---gv_255Appr2ConfirmSubj">
        <w:r>
          <w:rPr>
            <w:color w:val="0000FF"/>
            <w:u w:val="single"/>
          </w:rPr>
          <w:t>Ap</w:t>
        </w:r>
        <w:r>
          <w:rPr>
            <w:color w:val="0000FF"/>
            <w:u w:val="single"/>
          </w:rPr>
          <w:t>praisal : Appr2ConfirmSubj (1 references)</w:t>
        </w:r>
      </w:hyperlink>
      <w:r>
        <w:t xml:space="preserve"> </w:t>
      </w:r>
    </w:p>
    <w:p w:rsidR="00B6113D" w:rsidRDefault="00A66234">
      <w:pPr>
        <w:pStyle w:val="ListParagraph"/>
        <w:numPr>
          <w:ilvl w:val="0"/>
          <w:numId w:val="1329"/>
        </w:numPr>
        <w:spacing w:after="0"/>
      </w:pPr>
      <w:r>
        <w:t xml:space="preserve"> </w:t>
      </w:r>
      <w:hyperlink w:anchor="3.3.2.2.3.---gv_260AppraisalResultSubject">
        <w:r>
          <w:rPr>
            <w:color w:val="0000FF"/>
            <w:u w:val="single"/>
          </w:rPr>
          <w:t>Appraisal : AppraisalResultSubject (1 references)</w:t>
        </w:r>
      </w:hyperlink>
      <w:r>
        <w:t xml:space="preserve"> </w:t>
      </w:r>
    </w:p>
    <w:p w:rsidR="00B6113D" w:rsidRDefault="00A66234">
      <w:pPr>
        <w:pStyle w:val="ListParagraph"/>
        <w:numPr>
          <w:ilvl w:val="0"/>
          <w:numId w:val="1329"/>
        </w:numPr>
        <w:spacing w:after="0"/>
      </w:pPr>
      <w:r>
        <w:t xml:space="preserve"> </w:t>
      </w:r>
      <w:hyperlink w:anchor="3.3.2.2.3.---gv_250QueueCreditReq">
        <w:r>
          <w:rPr>
            <w:color w:val="0000FF"/>
            <w:u w:val="single"/>
          </w:rPr>
          <w:t>Appraisal : QueueCreditReq (1 references</w:t>
        </w:r>
        <w:r>
          <w:rPr>
            <w:color w:val="0000FF"/>
            <w:u w:val="single"/>
          </w:rPr>
          <w:t>)</w:t>
        </w:r>
      </w:hyperlink>
      <w:r>
        <w:t xml:space="preserve"> </w:t>
      </w:r>
    </w:p>
    <w:p w:rsidR="00B6113D" w:rsidRDefault="00A66234">
      <w:pPr>
        <w:pStyle w:val="ListParagraph"/>
        <w:numPr>
          <w:ilvl w:val="0"/>
          <w:numId w:val="1329"/>
        </w:numPr>
        <w:spacing w:after="0"/>
      </w:pPr>
      <w:r>
        <w:t xml:space="preserve"> </w:t>
      </w:r>
      <w:hyperlink w:anchor="3.3.2.2.3.---gv_252Deployment">
        <w:r>
          <w:rPr>
            <w:color w:val="0000FF"/>
            <w:u w:val="single"/>
          </w:rPr>
          <w:t>Appraisal : Deployment (1 references)</w:t>
        </w:r>
      </w:hyperlink>
      <w:r>
        <w:t xml:space="preserve"> </w:t>
      </w:r>
    </w:p>
    <w:p w:rsidR="00B6113D" w:rsidRDefault="00A66234">
      <w:pPr>
        <w:pStyle w:val="ListParagraph"/>
        <w:numPr>
          <w:ilvl w:val="0"/>
          <w:numId w:val="1329"/>
        </w:numPr>
        <w:spacing w:after="0"/>
      </w:pPr>
      <w:r>
        <w:t xml:space="preserve"> </w:t>
      </w:r>
      <w:hyperlink w:anchor="3.3.2.2.3.---gv_248AppraisalReplySubject">
        <w:r>
          <w:rPr>
            <w:color w:val="0000FF"/>
            <w:u w:val="single"/>
          </w:rPr>
          <w:t>Appraisal : AppraisalReplySubject (1 references)</w:t>
        </w:r>
      </w:hyperlink>
      <w:r>
        <w:t xml:space="preserve"> </w:t>
      </w:r>
    </w:p>
    <w:p w:rsidR="00B6113D" w:rsidRDefault="00A66234">
      <w:pPr>
        <w:pStyle w:val="ListParagraph"/>
        <w:numPr>
          <w:ilvl w:val="0"/>
          <w:numId w:val="1329"/>
        </w:numPr>
        <w:spacing w:after="0"/>
      </w:pPr>
      <w:r>
        <w:t xml:space="preserve">  </w:t>
      </w:r>
      <w:hyperlink w:anchor="3.3.2.2.3.---gv_278QueueApprResult">
        <w:r>
          <w:rPr>
            <w:color w:val="0000FF"/>
            <w:u w:val="single"/>
          </w:rPr>
          <w:t>Appraisal : QueueApprResult (1 references)</w:t>
        </w:r>
      </w:hyperlink>
      <w:r>
        <w:t xml:space="preserve"> </w:t>
      </w:r>
    </w:p>
    <w:p w:rsidR="00B6113D" w:rsidRDefault="00A66234">
      <w:pPr>
        <w:pStyle w:val="ListParagraph"/>
        <w:numPr>
          <w:ilvl w:val="0"/>
          <w:numId w:val="1329"/>
        </w:numPr>
        <w:spacing w:after="0"/>
      </w:pPr>
      <w:r>
        <w:t xml:space="preserve"> </w:t>
      </w:r>
      <w:hyperlink w:anchor="3.3.2.2.3.---gv_274Appr3ConfirmSubj">
        <w:r>
          <w:rPr>
            <w:color w:val="0000FF"/>
            <w:u w:val="single"/>
          </w:rPr>
          <w:t>Appraisal : Appr3ConfirmSubj (1 references)</w:t>
        </w:r>
      </w:hyperlink>
      <w:r>
        <w:t xml:space="preserve"> </w:t>
      </w:r>
    </w:p>
    <w:p w:rsidR="00B6113D" w:rsidRDefault="00A66234">
      <w:pPr>
        <w:pStyle w:val="ListParagraph"/>
        <w:numPr>
          <w:ilvl w:val="0"/>
          <w:numId w:val="1329"/>
        </w:numPr>
        <w:spacing w:after="0"/>
      </w:pPr>
      <w:r>
        <w:t xml:space="preserve"> </w:t>
      </w:r>
      <w:hyperlink w:anchor="3.3.2.2.3.---gv_251RvService">
        <w:r>
          <w:rPr>
            <w:color w:val="0000FF"/>
            <w:u w:val="single"/>
          </w:rPr>
          <w:t>A</w:t>
        </w:r>
        <w:r>
          <w:rPr>
            <w:color w:val="0000FF"/>
            <w:u w:val="single"/>
          </w:rPr>
          <w:t>ppraisal : RvService (1 references)</w:t>
        </w:r>
      </w:hyperlink>
      <w:r>
        <w:t xml:space="preserve"> </w:t>
      </w:r>
    </w:p>
    <w:p w:rsidR="00B6113D" w:rsidRDefault="00A66234">
      <w:pPr>
        <w:pStyle w:val="ListParagraph"/>
        <w:numPr>
          <w:ilvl w:val="0"/>
          <w:numId w:val="1329"/>
        </w:numPr>
        <w:spacing w:after="0"/>
      </w:pPr>
      <w:r>
        <w:t xml:space="preserve"> </w:t>
      </w:r>
      <w:hyperlink w:anchor="3.3.2.2.3.---gv_257RvNetwork">
        <w:r>
          <w:rPr>
            <w:color w:val="0000FF"/>
            <w:u w:val="single"/>
          </w:rPr>
          <w:t>Appraisal : RvNetwork (1 references)</w:t>
        </w:r>
      </w:hyperlink>
      <w:r>
        <w:t xml:space="preserve"> </w:t>
      </w:r>
    </w:p>
    <w:p w:rsidR="00B6113D" w:rsidRDefault="00A66234">
      <w:pPr>
        <w:pStyle w:val="ListParagraph"/>
        <w:numPr>
          <w:ilvl w:val="0"/>
          <w:numId w:val="1329"/>
        </w:numPr>
        <w:spacing w:after="0"/>
      </w:pPr>
      <w:r>
        <w:t xml:space="preserve"> </w:t>
      </w:r>
      <w:hyperlink w:anchor="3.3.2.2.3.---gv_254JmsProviderUrl">
        <w:r>
          <w:rPr>
            <w:color w:val="0000FF"/>
            <w:u w:val="single"/>
          </w:rPr>
          <w:t>Appraisal : JmsProviderUrl (1 references)</w:t>
        </w:r>
      </w:hyperlink>
      <w:r>
        <w:t xml:space="preserve"> </w:t>
      </w:r>
    </w:p>
    <w:p w:rsidR="00B6113D" w:rsidRDefault="00A66234">
      <w:pPr>
        <w:pStyle w:val="ListParagraph"/>
        <w:numPr>
          <w:ilvl w:val="0"/>
          <w:numId w:val="1329"/>
        </w:numPr>
        <w:spacing w:after="0"/>
      </w:pPr>
      <w:r>
        <w:t xml:space="preserve"> </w:t>
      </w:r>
      <w:hyperlink w:anchor="3.3.2.2.3.---gv_265RvDaemon">
        <w:r>
          <w:rPr>
            <w:color w:val="0000FF"/>
            <w:u w:val="single"/>
          </w:rPr>
          <w:t>Appraisal : RvDaemon (1 references)</w:t>
        </w:r>
      </w:hyperlink>
      <w:r>
        <w:t xml:space="preserve"> </w:t>
      </w:r>
    </w:p>
    <w:p w:rsidR="00B6113D" w:rsidRDefault="00A66234">
      <w:pPr>
        <w:pStyle w:val="ListParagraph"/>
        <w:numPr>
          <w:ilvl w:val="0"/>
          <w:numId w:val="1329"/>
        </w:numPr>
        <w:spacing w:after="0"/>
      </w:pPr>
      <w:r>
        <w:t xml:space="preserve"> </w:t>
      </w:r>
      <w:hyperlink w:anchor="3.3.2.2.3.---gv_271TaskFile3">
        <w:r>
          <w:rPr>
            <w:color w:val="0000FF"/>
            <w:u w:val="single"/>
          </w:rPr>
          <w:t>Appraisal : TaskFile3 (1 references)</w:t>
        </w:r>
      </w:hyperlink>
      <w:r>
        <w:t xml:space="preserve"> </w:t>
      </w:r>
    </w:p>
    <w:p w:rsidR="00B6113D" w:rsidRDefault="00A66234">
      <w:pPr>
        <w:pStyle w:val="ListParagraph"/>
        <w:numPr>
          <w:ilvl w:val="0"/>
          <w:numId w:val="1329"/>
        </w:numPr>
        <w:spacing w:after="0"/>
      </w:pPr>
      <w:r>
        <w:t xml:space="preserve"> </w:t>
      </w:r>
      <w:hyperlink w:anchor="3.3.2.2.3.---gv_272TaskFile2">
        <w:r>
          <w:rPr>
            <w:color w:val="0000FF"/>
            <w:u w:val="single"/>
          </w:rPr>
          <w:t>Appraisal : TaskFile2 (1 refe</w:t>
        </w:r>
        <w:r>
          <w:rPr>
            <w:color w:val="0000FF"/>
            <w:u w:val="single"/>
          </w:rPr>
          <w:t>rences)</w:t>
        </w:r>
      </w:hyperlink>
      <w:r>
        <w:t xml:space="preserve"> </w:t>
      </w:r>
    </w:p>
    <w:p w:rsidR="00B6113D" w:rsidRDefault="00A66234">
      <w:pPr>
        <w:pStyle w:val="ListParagraph"/>
        <w:numPr>
          <w:ilvl w:val="0"/>
          <w:numId w:val="1329"/>
        </w:numPr>
        <w:spacing w:after="0"/>
      </w:pPr>
      <w:r>
        <w:t xml:space="preserve"> </w:t>
      </w:r>
      <w:hyperlink w:anchor="3.3.2.2.3.---gv_273TaskFile1">
        <w:r>
          <w:rPr>
            <w:color w:val="0000FF"/>
            <w:u w:val="single"/>
          </w:rPr>
          <w:t>Appraisal : TaskFile1 (1 references)</w:t>
        </w:r>
      </w:hyperlink>
      <w:r>
        <w:t xml:space="preserve"> </w:t>
      </w:r>
    </w:p>
    <w:p w:rsidR="00B6113D" w:rsidRDefault="00A66234">
      <w:pPr>
        <w:pStyle w:val="ListParagraph"/>
        <w:numPr>
          <w:ilvl w:val="0"/>
          <w:numId w:val="1329"/>
        </w:numPr>
        <w:spacing w:after="0"/>
      </w:pPr>
      <w:r>
        <w:t xml:space="preserve"> </w:t>
      </w:r>
      <w:hyperlink w:anchor="3.3.2.2.3.---gv_60ApprValue3">
        <w:r>
          <w:rPr>
            <w:color w:val="0000FF"/>
            <w:u w:val="single"/>
          </w:rPr>
          <w:t>Appraisal : ApprValue3 (1 references)</w:t>
        </w:r>
      </w:hyperlink>
      <w:r>
        <w:t xml:space="preserve"> </w:t>
      </w:r>
    </w:p>
    <w:p w:rsidR="00B6113D" w:rsidRDefault="00A66234">
      <w:pPr>
        <w:pStyle w:val="ListParagraph"/>
        <w:numPr>
          <w:ilvl w:val="0"/>
          <w:numId w:val="1329"/>
        </w:numPr>
        <w:spacing w:after="0"/>
      </w:pPr>
      <w:r>
        <w:lastRenderedPageBreak/>
        <w:t xml:space="preserve"> </w:t>
      </w:r>
      <w:hyperlink w:anchor="3.3.2.2.3.---gv_61ApprValue2">
        <w:r>
          <w:rPr>
            <w:color w:val="0000FF"/>
            <w:u w:val="single"/>
          </w:rPr>
          <w:t>Appraisal : Ap</w:t>
        </w:r>
        <w:r>
          <w:rPr>
            <w:color w:val="0000FF"/>
            <w:u w:val="single"/>
          </w:rPr>
          <w:t>prValue2 (1 references)</w:t>
        </w:r>
      </w:hyperlink>
      <w:r>
        <w:t xml:space="preserve"> </w:t>
      </w:r>
    </w:p>
    <w:p w:rsidR="00B6113D" w:rsidRDefault="00A66234">
      <w:pPr>
        <w:pStyle w:val="ListParagraph"/>
        <w:numPr>
          <w:ilvl w:val="0"/>
          <w:numId w:val="1329"/>
        </w:numPr>
        <w:spacing w:after="0"/>
      </w:pPr>
      <w:r>
        <w:t xml:space="preserve"> </w:t>
      </w:r>
      <w:hyperlink w:anchor="3.3.2.2.3.---gv_269Appr1ConfirmSubj">
        <w:r>
          <w:rPr>
            <w:color w:val="0000FF"/>
            <w:u w:val="single"/>
          </w:rPr>
          <w:t>Appraisal : Appr1ConfirmSubj (1 references)</w:t>
        </w:r>
      </w:hyperlink>
      <w:r>
        <w:t xml:space="preserve"> </w:t>
      </w:r>
    </w:p>
    <w:p w:rsidR="00B6113D" w:rsidRDefault="00A66234">
      <w:pPr>
        <w:pStyle w:val="ListParagraph"/>
        <w:numPr>
          <w:ilvl w:val="0"/>
          <w:numId w:val="1329"/>
        </w:numPr>
        <w:spacing w:after="0"/>
      </w:pPr>
      <w:r>
        <w:t xml:space="preserve"> </w:t>
      </w:r>
      <w:hyperlink w:anchor="3.3.2.2.3.---gv_62ApprValue1">
        <w:r>
          <w:rPr>
            <w:color w:val="0000FF"/>
            <w:u w:val="single"/>
          </w:rPr>
          <w:t>Appraisal : ApprValue1 (1 references)</w:t>
        </w:r>
      </w:hyperlink>
      <w:r>
        <w:t xml:space="preserve"> </w:t>
      </w:r>
    </w:p>
    <w:p w:rsidR="00B6113D" w:rsidRDefault="00A66234">
      <w:pPr>
        <w:pStyle w:val="ListParagraph"/>
        <w:numPr>
          <w:ilvl w:val="0"/>
          <w:numId w:val="1329"/>
        </w:numPr>
        <w:spacing w:after="0"/>
      </w:pPr>
      <w:r>
        <w:t xml:space="preserve"> </w:t>
      </w:r>
      <w:hyperlink w:anchor="3.3.2.2.3.---gv_247DirLedger">
        <w:r>
          <w:rPr>
            <w:color w:val="0000FF"/>
            <w:u w:val="single"/>
          </w:rPr>
          <w:t>Appraisal : DirLedger (0 references)</w:t>
        </w:r>
      </w:hyperlink>
      <w:r>
        <w:t xml:space="preserve"> </w:t>
      </w:r>
    </w:p>
    <w:p w:rsidR="00B6113D" w:rsidRDefault="00A66234">
      <w:pPr>
        <w:pStyle w:val="ListParagraph"/>
        <w:numPr>
          <w:ilvl w:val="0"/>
          <w:numId w:val="1329"/>
        </w:numPr>
        <w:spacing w:after="0"/>
      </w:pPr>
      <w:r>
        <w:t xml:space="preserve"> </w:t>
      </w:r>
      <w:hyperlink w:anchor="3.3.2.2.3.---gv_275TIBHawkNetwork">
        <w:r>
          <w:rPr>
            <w:color w:val="0000FF"/>
            <w:u w:val="single"/>
          </w:rPr>
          <w:t>Appraisal : TIBHawkNetwork (0 references)</w:t>
        </w:r>
      </w:hyperlink>
      <w:r>
        <w:t xml:space="preserve"> </w:t>
      </w:r>
    </w:p>
    <w:p w:rsidR="00B6113D" w:rsidRDefault="00A66234">
      <w:pPr>
        <w:pStyle w:val="ListParagraph"/>
        <w:numPr>
          <w:ilvl w:val="0"/>
          <w:numId w:val="1329"/>
        </w:numPr>
        <w:spacing w:after="0"/>
      </w:pPr>
      <w:r>
        <w:t xml:space="preserve"> </w:t>
      </w:r>
      <w:hyperlink w:anchor="3.3.2.2.3.---gv_264TIBHawkService">
        <w:r>
          <w:rPr>
            <w:color w:val="0000FF"/>
            <w:u w:val="single"/>
          </w:rPr>
          <w:t xml:space="preserve">Appraisal : </w:t>
        </w:r>
        <w:r>
          <w:rPr>
            <w:color w:val="0000FF"/>
            <w:u w:val="single"/>
          </w:rPr>
          <w:t>TIBHawkService (0 references)</w:t>
        </w:r>
      </w:hyperlink>
      <w:r>
        <w:t xml:space="preserve"> </w:t>
      </w:r>
    </w:p>
    <w:p w:rsidR="00B6113D" w:rsidRDefault="00A66234">
      <w:pPr>
        <w:pStyle w:val="ListParagraph"/>
        <w:numPr>
          <w:ilvl w:val="0"/>
          <w:numId w:val="1329"/>
        </w:numPr>
        <w:spacing w:after="0"/>
      </w:pPr>
      <w:r>
        <w:t xml:space="preserve"> </w:t>
      </w:r>
      <w:hyperlink w:anchor="3.3.2.2.3.---gv_266JmsSslProviderUrl">
        <w:r>
          <w:rPr>
            <w:color w:val="0000FF"/>
            <w:u w:val="single"/>
          </w:rPr>
          <w:t>Appraisal : JmsSslProviderUrl (0 references)</w:t>
        </w:r>
      </w:hyperlink>
      <w:r>
        <w:t xml:space="preserve"> </w:t>
      </w:r>
    </w:p>
    <w:p w:rsidR="00B6113D" w:rsidRDefault="00A66234">
      <w:pPr>
        <w:pStyle w:val="ListParagraph"/>
        <w:numPr>
          <w:ilvl w:val="0"/>
          <w:numId w:val="1329"/>
        </w:numPr>
        <w:spacing w:after="0"/>
      </w:pPr>
      <w:r>
        <w:t xml:space="preserve"> </w:t>
      </w:r>
      <w:hyperlink w:anchor="3.3.2.2.3.---gv_268Domain">
        <w:r>
          <w:rPr>
            <w:color w:val="0000FF"/>
            <w:u w:val="single"/>
          </w:rPr>
          <w:t>Appraisal : Domain (0 references)</w:t>
        </w:r>
      </w:hyperlink>
      <w:r>
        <w:t xml:space="preserve"> </w:t>
      </w:r>
    </w:p>
    <w:p w:rsidR="00B6113D" w:rsidRDefault="00A66234">
      <w:pPr>
        <w:pStyle w:val="ListParagraph"/>
        <w:numPr>
          <w:ilvl w:val="0"/>
          <w:numId w:val="1329"/>
        </w:numPr>
        <w:spacing w:after="0"/>
      </w:pPr>
      <w:r>
        <w:t xml:space="preserve"> </w:t>
      </w:r>
      <w:hyperlink w:anchor="3.3.2.2.3.---gv_258Appr4ConfirmSubj">
        <w:r>
          <w:rPr>
            <w:color w:val="0000FF"/>
            <w:u w:val="single"/>
          </w:rPr>
          <w:t>Appraisal : Appr4ConfirmSubj (0 references)</w:t>
        </w:r>
      </w:hyperlink>
      <w:r>
        <w:t xml:space="preserve"> </w:t>
      </w:r>
    </w:p>
    <w:p w:rsidR="00B6113D" w:rsidRDefault="00A66234">
      <w:pPr>
        <w:pStyle w:val="ListParagraph"/>
        <w:numPr>
          <w:ilvl w:val="0"/>
          <w:numId w:val="1329"/>
        </w:numPr>
        <w:spacing w:after="0"/>
      </w:pPr>
      <w:r>
        <w:t xml:space="preserve"> </w:t>
      </w:r>
      <w:hyperlink w:anchor="3.3.2.2.3.---gv_276TIBHawkDaemon">
        <w:r>
          <w:rPr>
            <w:color w:val="0000FF"/>
            <w:u w:val="single"/>
          </w:rPr>
          <w:t>Appraisal : TIBHawkDaemon (0 references)</w:t>
        </w:r>
      </w:hyperlink>
      <w:r>
        <w:t xml:space="preserve"> </w:t>
      </w:r>
    </w:p>
    <w:p w:rsidR="00B6113D" w:rsidRDefault="00A66234">
      <w:pPr>
        <w:pStyle w:val="ListParagraph"/>
        <w:numPr>
          <w:ilvl w:val="0"/>
          <w:numId w:val="1329"/>
        </w:numPr>
        <w:spacing w:after="0"/>
      </w:pPr>
      <w:r>
        <w:t xml:space="preserve"> </w:t>
      </w:r>
      <w:hyperlink w:anchor="3.3.2.2.3.---gv_261DirTrace">
        <w:r>
          <w:rPr>
            <w:color w:val="0000FF"/>
            <w:u w:val="single"/>
          </w:rPr>
          <w:t>Appraisal : DirTrace (0 references)</w:t>
        </w:r>
      </w:hyperlink>
      <w:r>
        <w:t xml:space="preserve"> </w:t>
      </w:r>
    </w:p>
    <w:p w:rsidR="00B6113D" w:rsidRDefault="00A66234">
      <w:pPr>
        <w:pStyle w:val="ListParagraph"/>
        <w:numPr>
          <w:ilvl w:val="0"/>
          <w:numId w:val="1329"/>
        </w:numPr>
        <w:spacing w:after="0"/>
      </w:pPr>
      <w:r>
        <w:t xml:space="preserve"> </w:t>
      </w:r>
      <w:hyperlink w:anchor="3.3.2.2.3.---gv_263RemoteRvDaemon">
        <w:r>
          <w:rPr>
            <w:color w:val="0000FF"/>
            <w:u w:val="single"/>
          </w:rPr>
          <w:t>Appraisal : RemoteRvDaemon (0 references)</w:t>
        </w:r>
      </w:hyperlink>
      <w:r>
        <w:t xml:space="preserve"> </w:t>
      </w:r>
    </w:p>
    <w:p w:rsidR="00B6113D" w:rsidRDefault="00A66234">
      <w:pPr>
        <w:pStyle w:val="ListParagraph"/>
        <w:numPr>
          <w:ilvl w:val="0"/>
          <w:numId w:val="1329"/>
        </w:numPr>
        <w:spacing w:after="0"/>
      </w:pPr>
      <w:r>
        <w:t xml:space="preserve"> </w:t>
      </w:r>
      <w:hyperlink w:anchor="3.3.2.2.3.---gv_249RvaPort">
        <w:r>
          <w:rPr>
            <w:color w:val="0000FF"/>
            <w:u w:val="single"/>
          </w:rPr>
          <w:t>Appraisal : RvaPort (0 references)</w:t>
        </w:r>
      </w:hyperlink>
      <w:r>
        <w:t xml:space="preserve"> </w:t>
      </w:r>
    </w:p>
    <w:p w:rsidR="00B6113D" w:rsidRDefault="00A66234">
      <w:pPr>
        <w:pStyle w:val="ListParagraph"/>
        <w:numPr>
          <w:ilvl w:val="0"/>
          <w:numId w:val="1329"/>
        </w:numPr>
        <w:spacing w:after="0"/>
      </w:pPr>
      <w:r>
        <w:t xml:space="preserve"> </w:t>
      </w:r>
      <w:hyperlink w:anchor="3.3.2.2.3.---gv_270TaskFile4">
        <w:r>
          <w:rPr>
            <w:color w:val="0000FF"/>
            <w:u w:val="single"/>
          </w:rPr>
          <w:t>Appraisal : TaskFil</w:t>
        </w:r>
        <w:r>
          <w:rPr>
            <w:color w:val="0000FF"/>
            <w:u w:val="single"/>
          </w:rPr>
          <w:t>e4 (0 references)</w:t>
        </w:r>
      </w:hyperlink>
      <w:r>
        <w:t xml:space="preserve"> </w:t>
      </w:r>
    </w:p>
    <w:p w:rsidR="00B6113D" w:rsidRDefault="00A66234">
      <w:pPr>
        <w:pStyle w:val="ListParagraph"/>
        <w:numPr>
          <w:ilvl w:val="0"/>
          <w:numId w:val="1329"/>
        </w:numPr>
        <w:spacing w:after="0"/>
      </w:pPr>
      <w:r>
        <w:t xml:space="preserve"> </w:t>
      </w:r>
      <w:hyperlink w:anchor="3.3.2.2.3.---gv_259RvaHost">
        <w:r>
          <w:rPr>
            <w:color w:val="0000FF"/>
            <w:u w:val="single"/>
          </w:rPr>
          <w:t>Appraisal : RvaHost (0 references)</w:t>
        </w:r>
      </w:hyperlink>
      <w:r>
        <w:t xml:space="preserve"> </w:t>
      </w:r>
    </w:p>
    <w:p w:rsidR="00B6113D" w:rsidRDefault="00A66234">
      <w:pPr>
        <w:pStyle w:val="ListParagraph"/>
        <w:numPr>
          <w:ilvl w:val="0"/>
          <w:numId w:val="1329"/>
        </w:numPr>
        <w:spacing w:after="0"/>
      </w:pPr>
      <w:r>
        <w:t xml:space="preserve"> </w:t>
      </w:r>
      <w:hyperlink w:anchor="3.3.2.2.3.---gv_58ApprValue4">
        <w:r>
          <w:rPr>
            <w:color w:val="0000FF"/>
            <w:u w:val="single"/>
          </w:rPr>
          <w:t>Appraisal : ApprValue4 (0 references)</w:t>
        </w:r>
      </w:hyperlink>
      <w:r>
        <w:t xml:space="preserve"> </w:t>
      </w:r>
    </w:p>
    <w:p w:rsidR="00B6113D" w:rsidRDefault="00A66234">
      <w:pPr>
        <w:pStyle w:val="Simplesubtitle"/>
      </w:pPr>
      <w:bookmarkStart w:id="2679" w:name="3.3.2.2.3.---gv_262ENV"/>
      <w:r>
        <w:t xml:space="preserve"> </w:t>
      </w:r>
      <w:hyperlink w:anchor="3.3.2.2.3.---gv_267HawkEnabled">
        <w:r>
          <w:rPr>
            <w:color w:val="0000FF"/>
            <w:u w:val="single"/>
          </w:rPr>
          <w:t>Appraisal : HawkEnabled (0 references)</w:t>
        </w:r>
      </w:hyperlink>
      <w:r>
        <w:t xml:space="preserve">  </w:t>
      </w:r>
      <w:r>
        <w:t xml:space="preserve"> </w:t>
      </w:r>
      <w:hyperlink w:anchor="3.3.2.1.30.---">
        <w:r>
          <w:rPr>
            <w:color w:val="0000FF"/>
            <w:u w:val="single"/>
          </w:rPr>
          <w:t>ENV</w:t>
        </w:r>
      </w:hyperlink>
      <w:r>
        <w:t xml:space="preserve"> </w:t>
      </w:r>
      <w:r>
        <w:t xml:space="preserve"> </w:t>
      </w:r>
      <w:bookmarkEnd w:id="2679"/>
    </w:p>
    <w:p w:rsidR="00B6113D" w:rsidRDefault="00A66234">
      <w:pPr>
        <w:pStyle w:val="ListParagraph"/>
        <w:numPr>
          <w:ilvl w:val="0"/>
          <w:numId w:val="1330"/>
        </w:numPr>
        <w:spacing w:after="0"/>
      </w:pPr>
      <w:r>
        <w:t xml:space="preserve"> </w:t>
      </w:r>
      <w:hyperlink w:anchor="3.2.3.8.1.---">
        <w:r>
          <w:rPr>
            <w:color w:val="0000FF"/>
            <w:u w:val="single"/>
          </w:rPr>
          <w:t>/Appraisal/pawn/Channels/JMSChannel.channel</w:t>
        </w:r>
      </w:hyperlink>
      <w:r>
        <w:t xml:space="preserve"> </w:t>
      </w:r>
    </w:p>
    <w:p w:rsidR="00B6113D" w:rsidRDefault="00A66234">
      <w:pPr>
        <w:pStyle w:val="ListParagraph"/>
        <w:numPr>
          <w:ilvl w:val="0"/>
          <w:numId w:val="1330"/>
        </w:numPr>
        <w:spacing w:after="0"/>
      </w:pPr>
      <w:r>
        <w:t xml:space="preserve"> </w:t>
      </w:r>
      <w:hyperlink w:anchor="3.2.3.1.8.---">
        <w:r>
          <w:rPr>
            <w:color w:val="0000FF"/>
            <w:u w:val="single"/>
          </w:rPr>
          <w:t>/Appraisal/pawn/SendApprRequest.process</w:t>
        </w:r>
      </w:hyperlink>
      <w:r>
        <w:t xml:space="preserve"> </w:t>
      </w:r>
    </w:p>
    <w:p w:rsidR="00B6113D" w:rsidRDefault="00A66234">
      <w:pPr>
        <w:pStyle w:val="ListParagraph"/>
        <w:numPr>
          <w:ilvl w:val="0"/>
          <w:numId w:val="1330"/>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330"/>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330"/>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ListParagraph"/>
        <w:numPr>
          <w:ilvl w:val="0"/>
          <w:numId w:val="1330"/>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Simplesubtitle"/>
      </w:pPr>
      <w:bookmarkStart w:id="2680" w:name="3.3.2.2.3.---gv_253AppraisalRequestSubje"/>
      <w:r>
        <w:t xml:space="preserve"> </w:t>
      </w:r>
      <w:r>
        <w:t xml:space="preserve"> </w:t>
      </w:r>
      <w:hyperlink w:anchor="3.3.2.1.13.---">
        <w:r>
          <w:rPr>
            <w:color w:val="0000FF"/>
            <w:u w:val="single"/>
          </w:rPr>
          <w:t>AppraisalRequestSubject</w:t>
        </w:r>
      </w:hyperlink>
      <w:r>
        <w:t xml:space="preserve"> </w:t>
      </w:r>
      <w:r>
        <w:t xml:space="preserve"> </w:t>
      </w:r>
      <w:bookmarkEnd w:id="2680"/>
    </w:p>
    <w:p w:rsidR="00B6113D" w:rsidRDefault="00A66234">
      <w:pPr>
        <w:pStyle w:val="ListParagraph"/>
        <w:numPr>
          <w:ilvl w:val="0"/>
          <w:numId w:val="1331"/>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ListParagraph"/>
        <w:numPr>
          <w:ilvl w:val="0"/>
          <w:numId w:val="1331"/>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ListParagraph"/>
        <w:numPr>
          <w:ilvl w:val="0"/>
          <w:numId w:val="1331"/>
        </w:numPr>
        <w:spacing w:after="0"/>
      </w:pPr>
      <w:r>
        <w:t xml:space="preserve"> </w:t>
      </w:r>
      <w:hyperlink w:anchor="3.2.3.1.4.---">
        <w:r>
          <w:rPr>
            <w:color w:val="0000FF"/>
            <w:u w:val="single"/>
          </w:rPr>
          <w:t>/Appraisal/ProcessDefiniti</w:t>
        </w:r>
        <w:r>
          <w:rPr>
            <w:color w:val="0000FF"/>
            <w:u w:val="single"/>
          </w:rPr>
          <w:t>ons/Appraiser3/ProcessRequest3.process</w:t>
        </w:r>
      </w:hyperlink>
      <w:r>
        <w:t xml:space="preserve"> </w:t>
      </w:r>
    </w:p>
    <w:p w:rsidR="00B6113D" w:rsidRDefault="00A66234">
      <w:pPr>
        <w:pStyle w:val="ListParagraph"/>
        <w:numPr>
          <w:ilvl w:val="0"/>
          <w:numId w:val="1331"/>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Simplesubtitle"/>
      </w:pPr>
      <w:bookmarkStart w:id="2681" w:name="3.3.2.2.3.---gv_277QueueApprReq"/>
      <w:r>
        <w:t xml:space="preserve"> </w:t>
      </w:r>
      <w:r>
        <w:t xml:space="preserve"> </w:t>
      </w:r>
      <w:hyperlink w:anchor="3.3.2.1.44.---">
        <w:r>
          <w:rPr>
            <w:color w:val="0000FF"/>
            <w:u w:val="single"/>
          </w:rPr>
          <w:t>QueueApprReq</w:t>
        </w:r>
      </w:hyperlink>
      <w:r>
        <w:t xml:space="preserve"> </w:t>
      </w:r>
      <w:r>
        <w:t xml:space="preserve"> </w:t>
      </w:r>
      <w:bookmarkEnd w:id="2681"/>
    </w:p>
    <w:p w:rsidR="00B6113D" w:rsidRDefault="00A66234">
      <w:pPr>
        <w:pStyle w:val="ListParagraph"/>
        <w:numPr>
          <w:ilvl w:val="0"/>
          <w:numId w:val="1332"/>
        </w:numPr>
        <w:spacing w:after="0"/>
      </w:pPr>
      <w:r>
        <w:t xml:space="preserve"> </w:t>
      </w:r>
      <w:hyperlink w:anchor="3.2.3.8.1.---">
        <w:r>
          <w:rPr>
            <w:color w:val="0000FF"/>
            <w:u w:val="single"/>
          </w:rPr>
          <w:t>/Appraisal/pawn/Channels/JMSChannel.channel</w:t>
        </w:r>
      </w:hyperlink>
      <w:r>
        <w:t xml:space="preserve"> </w:t>
      </w:r>
    </w:p>
    <w:p w:rsidR="00B6113D" w:rsidRDefault="00A66234">
      <w:pPr>
        <w:pStyle w:val="ListParagraph"/>
        <w:numPr>
          <w:ilvl w:val="0"/>
          <w:numId w:val="1332"/>
        </w:numPr>
        <w:spacing w:after="0"/>
      </w:pPr>
      <w:r>
        <w:t xml:space="preserve"> </w:t>
      </w:r>
      <w:hyperlink w:anchor="3.2.3.1.6.---">
        <w:r>
          <w:rPr>
            <w:color w:val="0000FF"/>
            <w:u w:val="single"/>
          </w:rPr>
          <w:t>/Appraisal/TestProcess/apprResultReceiver.process</w:t>
        </w:r>
      </w:hyperlink>
      <w:r>
        <w:t xml:space="preserve"> </w:t>
      </w:r>
    </w:p>
    <w:p w:rsidR="00B6113D" w:rsidRDefault="00A66234">
      <w:pPr>
        <w:pStyle w:val="Simplesubtitle"/>
      </w:pPr>
      <w:bookmarkStart w:id="2682" w:name="3.3.2.2.3.---gv_255Appr2ConfirmSubj"/>
      <w:r>
        <w:t xml:space="preserve"> </w:t>
      </w:r>
      <w:r>
        <w:t xml:space="preserve"> </w:t>
      </w:r>
      <w:hyperlink w:anchor="3.3.2.1.7.---">
        <w:r>
          <w:rPr>
            <w:color w:val="0000FF"/>
            <w:u w:val="single"/>
          </w:rPr>
          <w:t>Appr2ConfirmSubj</w:t>
        </w:r>
      </w:hyperlink>
      <w:r>
        <w:t xml:space="preserve"> </w:t>
      </w:r>
      <w:r>
        <w:t xml:space="preserve"> </w:t>
      </w:r>
      <w:bookmarkEnd w:id="2682"/>
    </w:p>
    <w:p w:rsidR="00B6113D" w:rsidRDefault="00A66234">
      <w:pPr>
        <w:pStyle w:val="ListParagraph"/>
        <w:numPr>
          <w:ilvl w:val="0"/>
          <w:numId w:val="1333"/>
        </w:numPr>
        <w:spacing w:after="0"/>
      </w:pPr>
      <w:r>
        <w:t xml:space="preserve"> </w:t>
      </w:r>
      <w:hyperlink w:anchor="3.2.3.1.3.---">
        <w:r>
          <w:rPr>
            <w:color w:val="0000FF"/>
            <w:u w:val="single"/>
          </w:rPr>
          <w:t>/Appraisal/ProcessDefinitions</w:t>
        </w:r>
        <w:r>
          <w:rPr>
            <w:color w:val="0000FF"/>
            <w:u w:val="single"/>
          </w:rPr>
          <w:t>/Appraiser2/ProcessRequest2.process</w:t>
        </w:r>
      </w:hyperlink>
      <w:r>
        <w:t xml:space="preserve"> </w:t>
      </w:r>
    </w:p>
    <w:p w:rsidR="00B6113D" w:rsidRDefault="00A66234">
      <w:pPr>
        <w:pStyle w:val="Simplesubtitle"/>
      </w:pPr>
      <w:bookmarkStart w:id="2683" w:name="3.3.2.2.3.---gv_260AppraisalResultSubjec"/>
      <w:r>
        <w:t xml:space="preserve"> </w:t>
      </w:r>
      <w:r>
        <w:t xml:space="preserve"> </w:t>
      </w:r>
      <w:hyperlink w:anchor="3.3.2.1.14.---">
        <w:r>
          <w:rPr>
            <w:color w:val="0000FF"/>
            <w:u w:val="single"/>
          </w:rPr>
          <w:t>AppraisalResultSubject</w:t>
        </w:r>
      </w:hyperlink>
      <w:r>
        <w:t xml:space="preserve"> </w:t>
      </w:r>
      <w:r>
        <w:t xml:space="preserve"> </w:t>
      </w:r>
      <w:bookmarkEnd w:id="2683"/>
    </w:p>
    <w:p w:rsidR="00B6113D" w:rsidRDefault="00A66234">
      <w:pPr>
        <w:pStyle w:val="ListParagraph"/>
        <w:numPr>
          <w:ilvl w:val="0"/>
          <w:numId w:val="1334"/>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Simplesubtitle"/>
      </w:pPr>
      <w:bookmarkStart w:id="2684" w:name="3.3.2.2.3.---gv_250QueueCreditReq"/>
      <w:r>
        <w:t xml:space="preserve"> </w:t>
      </w:r>
      <w:r>
        <w:t xml:space="preserve"> </w:t>
      </w:r>
      <w:hyperlink w:anchor="3.3.2.1.46.---">
        <w:r>
          <w:rPr>
            <w:color w:val="0000FF"/>
            <w:u w:val="single"/>
          </w:rPr>
          <w:t>Queu</w:t>
        </w:r>
        <w:r>
          <w:rPr>
            <w:color w:val="0000FF"/>
            <w:u w:val="single"/>
          </w:rPr>
          <w:t>eCreditReq</w:t>
        </w:r>
      </w:hyperlink>
      <w:r>
        <w:t xml:space="preserve"> </w:t>
      </w:r>
      <w:r>
        <w:t xml:space="preserve"> </w:t>
      </w:r>
      <w:bookmarkEnd w:id="2684"/>
    </w:p>
    <w:p w:rsidR="00B6113D" w:rsidRDefault="00A66234">
      <w:pPr>
        <w:pStyle w:val="ListParagraph"/>
        <w:numPr>
          <w:ilvl w:val="0"/>
          <w:numId w:val="1335"/>
        </w:numPr>
        <w:spacing w:after="0"/>
      </w:pPr>
      <w:r>
        <w:t xml:space="preserve"> </w:t>
      </w:r>
      <w:hyperlink w:anchor="3.2.3.1.8.---">
        <w:r>
          <w:rPr>
            <w:color w:val="0000FF"/>
            <w:u w:val="single"/>
          </w:rPr>
          <w:t>/Appraisal/pawn/SendApprRequest.process</w:t>
        </w:r>
      </w:hyperlink>
      <w:r>
        <w:t xml:space="preserve"> </w:t>
      </w:r>
    </w:p>
    <w:p w:rsidR="00B6113D" w:rsidRDefault="00A66234">
      <w:pPr>
        <w:pStyle w:val="Simplesubtitle"/>
      </w:pPr>
      <w:bookmarkStart w:id="2685" w:name="3.3.2.2.3.---gv_252Deployment"/>
      <w:r>
        <w:t xml:space="preserve"> </w:t>
      </w:r>
      <w:r>
        <w:t xml:space="preserve"> </w:t>
      </w:r>
      <w:hyperlink w:anchor="3.3.2.1.26.---">
        <w:r>
          <w:rPr>
            <w:color w:val="0000FF"/>
            <w:u w:val="single"/>
          </w:rPr>
          <w:t>Deployment</w:t>
        </w:r>
      </w:hyperlink>
      <w:r>
        <w:t xml:space="preserve"> </w:t>
      </w:r>
      <w:r>
        <w:t xml:space="preserve"> </w:t>
      </w:r>
      <w:bookmarkEnd w:id="2685"/>
    </w:p>
    <w:p w:rsidR="00B6113D" w:rsidRDefault="00A66234">
      <w:pPr>
        <w:pStyle w:val="ListParagraph"/>
        <w:numPr>
          <w:ilvl w:val="0"/>
          <w:numId w:val="1336"/>
        </w:numPr>
        <w:spacing w:after="0"/>
      </w:pPr>
      <w:r>
        <w:t xml:space="preserve"> </w:t>
      </w:r>
      <w:hyperlink w:anchor="3.2.3.8.1.---">
        <w:r>
          <w:rPr>
            <w:color w:val="0000FF"/>
            <w:u w:val="single"/>
          </w:rPr>
          <w:t>/Appraisal/pawn/Channels/JMSChannel.channel</w:t>
        </w:r>
      </w:hyperlink>
      <w:r>
        <w:t xml:space="preserve"> </w:t>
      </w:r>
    </w:p>
    <w:p w:rsidR="00B6113D" w:rsidRDefault="00A66234">
      <w:pPr>
        <w:pStyle w:val="Simplesubtitle"/>
      </w:pPr>
      <w:bookmarkStart w:id="2686" w:name="3.3.2.2.3.---gv_248AppraisalReplySubject"/>
      <w:r>
        <w:t xml:space="preserve"> </w:t>
      </w:r>
      <w:r>
        <w:t xml:space="preserve"> </w:t>
      </w:r>
      <w:hyperlink w:anchor="3.3.2.1.12.---">
        <w:r>
          <w:rPr>
            <w:color w:val="0000FF"/>
            <w:u w:val="single"/>
          </w:rPr>
          <w:t>AppraisalReplySubject</w:t>
        </w:r>
      </w:hyperlink>
      <w:r>
        <w:t xml:space="preserve"> </w:t>
      </w:r>
      <w:r>
        <w:t xml:space="preserve"> </w:t>
      </w:r>
      <w:bookmarkEnd w:id="2686"/>
    </w:p>
    <w:p w:rsidR="00B6113D" w:rsidRDefault="00A66234">
      <w:pPr>
        <w:pStyle w:val="ListParagraph"/>
        <w:numPr>
          <w:ilvl w:val="0"/>
          <w:numId w:val="1337"/>
        </w:numPr>
        <w:spacing w:after="0"/>
      </w:pPr>
      <w:r>
        <w:t xml:space="preserve"> </w:t>
      </w:r>
      <w:hyperlink w:anchor="3.2.3.1.5.---">
        <w:r>
          <w:rPr>
            <w:color w:val="0000FF"/>
            <w:u w:val="single"/>
          </w:rPr>
          <w:t>/Appraisal/Pr</w:t>
        </w:r>
      </w:hyperlink>
      <w:hyperlink w:anchor="3.2.3.1.5.---">
        <w:r>
          <w:rPr>
            <w:color w:val="0000FF"/>
            <w:u w:val="single"/>
          </w:rPr>
          <w:t>ocessDefinitions/BankService/PublishAppraisalRequest.process</w:t>
        </w:r>
      </w:hyperlink>
      <w:r>
        <w:t xml:space="preserve"> </w:t>
      </w:r>
    </w:p>
    <w:p w:rsidR="00B6113D" w:rsidRDefault="00A66234">
      <w:pPr>
        <w:pStyle w:val="Simplesubtitle"/>
      </w:pPr>
      <w:bookmarkStart w:id="2687" w:name="3.3.2.2.3.---gv_278QueueApprResult"/>
      <w:r>
        <w:t xml:space="preserve"> </w:t>
      </w:r>
      <w:r>
        <w:t xml:space="preserve"> </w:t>
      </w:r>
      <w:hyperlink w:anchor="3.3.2.1.45.---">
        <w:r>
          <w:rPr>
            <w:color w:val="0000FF"/>
            <w:u w:val="single"/>
          </w:rPr>
          <w:t>QueueApprResult</w:t>
        </w:r>
      </w:hyperlink>
      <w:r>
        <w:t xml:space="preserve"> </w:t>
      </w:r>
      <w:r>
        <w:t xml:space="preserve"> </w:t>
      </w:r>
      <w:bookmarkEnd w:id="2687"/>
    </w:p>
    <w:p w:rsidR="00B6113D" w:rsidRDefault="00A66234">
      <w:pPr>
        <w:pStyle w:val="ListParagraph"/>
        <w:numPr>
          <w:ilvl w:val="0"/>
          <w:numId w:val="1338"/>
        </w:numPr>
        <w:spacing w:after="0"/>
      </w:pPr>
      <w:r>
        <w:t xml:space="preserve"> </w:t>
      </w:r>
      <w:hyperlink w:anchor="3.2.3.1.5.---">
        <w:r>
          <w:rPr>
            <w:color w:val="0000FF"/>
            <w:u w:val="single"/>
          </w:rPr>
          <w:t>/Appraisal/ProcessDefinitions/BankService/PublishAppraisalRequest.process</w:t>
        </w:r>
      </w:hyperlink>
      <w:r>
        <w:t xml:space="preserve"> </w:t>
      </w:r>
    </w:p>
    <w:p w:rsidR="00B6113D" w:rsidRDefault="00A66234">
      <w:pPr>
        <w:pStyle w:val="Simplesubtitle"/>
      </w:pPr>
      <w:bookmarkStart w:id="2688" w:name="3.3.2.2.3.---gv_274Appr3ConfirmSubj"/>
      <w:r>
        <w:t xml:space="preserve"> </w:t>
      </w:r>
      <w:r>
        <w:t xml:space="preserve"> </w:t>
      </w:r>
      <w:hyperlink w:anchor="3.3.2.1.8.---">
        <w:r>
          <w:rPr>
            <w:color w:val="0000FF"/>
            <w:u w:val="single"/>
          </w:rPr>
          <w:t>Appr3ConfirmSubj</w:t>
        </w:r>
      </w:hyperlink>
      <w:r>
        <w:t xml:space="preserve"> </w:t>
      </w:r>
      <w:r>
        <w:t xml:space="preserve"> </w:t>
      </w:r>
      <w:bookmarkEnd w:id="2688"/>
    </w:p>
    <w:p w:rsidR="00B6113D" w:rsidRDefault="00A66234">
      <w:pPr>
        <w:pStyle w:val="ListParagraph"/>
        <w:numPr>
          <w:ilvl w:val="0"/>
          <w:numId w:val="1339"/>
        </w:numPr>
        <w:spacing w:after="0"/>
      </w:pPr>
      <w:r>
        <w:t xml:space="preserve"> </w:t>
      </w:r>
      <w:hyperlink w:anchor="3.2.3.1.4.---">
        <w:r>
          <w:rPr>
            <w:color w:val="0000FF"/>
            <w:u w:val="single"/>
          </w:rPr>
          <w:t>/Appraisal/ProcessDefinitions/Appraiser3/ProcessReque</w:t>
        </w:r>
        <w:r>
          <w:rPr>
            <w:color w:val="0000FF"/>
            <w:u w:val="single"/>
          </w:rPr>
          <w:t>st3.process</w:t>
        </w:r>
      </w:hyperlink>
      <w:r>
        <w:t xml:space="preserve"> </w:t>
      </w:r>
    </w:p>
    <w:p w:rsidR="00B6113D" w:rsidRDefault="00A66234">
      <w:pPr>
        <w:pStyle w:val="Simplesubtitle"/>
      </w:pPr>
      <w:bookmarkStart w:id="2689" w:name="3.3.2.2.3.---gv_251RvService"/>
      <w:r>
        <w:lastRenderedPageBreak/>
        <w:t xml:space="preserve"> </w:t>
      </w:r>
      <w:r>
        <w:t xml:space="preserve"> </w:t>
      </w:r>
      <w:hyperlink w:anchor="3.3.2.1.52.---">
        <w:r>
          <w:rPr>
            <w:color w:val="0000FF"/>
            <w:u w:val="single"/>
          </w:rPr>
          <w:t>RvService</w:t>
        </w:r>
      </w:hyperlink>
      <w:r>
        <w:t xml:space="preserve"> </w:t>
      </w:r>
      <w:r>
        <w:t xml:space="preserve"> </w:t>
      </w:r>
      <w:bookmarkEnd w:id="2689"/>
    </w:p>
    <w:p w:rsidR="00B6113D" w:rsidRDefault="00A66234">
      <w:pPr>
        <w:pStyle w:val="ListParagraph"/>
        <w:numPr>
          <w:ilvl w:val="0"/>
          <w:numId w:val="1340"/>
        </w:numPr>
        <w:spacing w:after="0"/>
      </w:pPr>
      <w:r>
        <w:t xml:space="preserve"> </w:t>
      </w:r>
      <w:hyperlink w:anchor="3.2.3.4.1.---">
        <w:r>
          <w:rPr>
            <w:color w:val="0000FF"/>
            <w:u w:val="single"/>
          </w:rPr>
          <w:t>/Appraisal/SharedConnections/RVTransport.rvtransport</w:t>
        </w:r>
      </w:hyperlink>
      <w:r>
        <w:t xml:space="preserve"> </w:t>
      </w:r>
    </w:p>
    <w:p w:rsidR="00B6113D" w:rsidRDefault="00A66234">
      <w:pPr>
        <w:pStyle w:val="Simplesubtitle"/>
      </w:pPr>
      <w:bookmarkStart w:id="2690" w:name="3.3.2.2.3.---gv_257RvNetwork"/>
      <w:r>
        <w:t xml:space="preserve"> </w:t>
      </w:r>
      <w:r>
        <w:t xml:space="preserve"> </w:t>
      </w:r>
      <w:hyperlink w:anchor="3.3.2.1.51.---">
        <w:r>
          <w:rPr>
            <w:color w:val="0000FF"/>
            <w:u w:val="single"/>
          </w:rPr>
          <w:t>RvNetwork</w:t>
        </w:r>
      </w:hyperlink>
      <w:r>
        <w:t xml:space="preserve"> </w:t>
      </w:r>
      <w:r>
        <w:t xml:space="preserve"> </w:t>
      </w:r>
      <w:bookmarkEnd w:id="2690"/>
    </w:p>
    <w:p w:rsidR="00B6113D" w:rsidRDefault="00A66234">
      <w:pPr>
        <w:pStyle w:val="ListParagraph"/>
        <w:numPr>
          <w:ilvl w:val="0"/>
          <w:numId w:val="1341"/>
        </w:numPr>
        <w:spacing w:after="0"/>
      </w:pPr>
      <w:r>
        <w:t xml:space="preserve"> </w:t>
      </w:r>
      <w:hyperlink w:anchor="3.2.3.4.1.---">
        <w:r>
          <w:rPr>
            <w:color w:val="0000FF"/>
            <w:u w:val="single"/>
          </w:rPr>
          <w:t>/Appraisal/Sh</w:t>
        </w:r>
        <w:r>
          <w:rPr>
            <w:color w:val="0000FF"/>
            <w:u w:val="single"/>
          </w:rPr>
          <w:t>aredConnections/RVTransport.rvtransport</w:t>
        </w:r>
      </w:hyperlink>
      <w:r>
        <w:t xml:space="preserve"> </w:t>
      </w:r>
    </w:p>
    <w:p w:rsidR="00B6113D" w:rsidRDefault="00A66234">
      <w:pPr>
        <w:pStyle w:val="Simplesubtitle"/>
      </w:pPr>
      <w:bookmarkStart w:id="2691" w:name="3.3.2.2.3.---gv_254JmsProviderUrl"/>
      <w:r>
        <w:t xml:space="preserve"> </w:t>
      </w:r>
      <w:r>
        <w:t xml:space="preserve"> </w:t>
      </w:r>
      <w:hyperlink w:anchor="3.3.2.1.38.---">
        <w:r>
          <w:rPr>
            <w:color w:val="0000FF"/>
            <w:u w:val="single"/>
          </w:rPr>
          <w:t>JmsProviderUrl</w:t>
        </w:r>
      </w:hyperlink>
      <w:r>
        <w:t xml:space="preserve"> </w:t>
      </w:r>
      <w:r>
        <w:t xml:space="preserve"> </w:t>
      </w:r>
      <w:bookmarkEnd w:id="2691"/>
    </w:p>
    <w:p w:rsidR="00B6113D" w:rsidRDefault="00A66234">
      <w:pPr>
        <w:pStyle w:val="ListParagraph"/>
        <w:numPr>
          <w:ilvl w:val="0"/>
          <w:numId w:val="1342"/>
        </w:numPr>
        <w:spacing w:after="0"/>
      </w:pPr>
      <w:r>
        <w:t xml:space="preserve"> </w:t>
      </w:r>
      <w:hyperlink w:anchor="3.2.3.5.1.---">
        <w:r>
          <w:rPr>
            <w:color w:val="0000FF"/>
            <w:u w:val="single"/>
          </w:rPr>
          <w:t>/Appraisal/SharedJMSResources/JMSConn.sharedjmscon</w:t>
        </w:r>
      </w:hyperlink>
      <w:r>
        <w:t xml:space="preserve"> </w:t>
      </w:r>
    </w:p>
    <w:p w:rsidR="00B6113D" w:rsidRDefault="00A66234">
      <w:pPr>
        <w:pStyle w:val="Simplesubtitle"/>
      </w:pPr>
      <w:bookmarkStart w:id="2692" w:name="3.3.2.2.3.---gv_265RvDaemon"/>
      <w:r>
        <w:t xml:space="preserve"> </w:t>
      </w:r>
      <w:r>
        <w:t xml:space="preserve"> </w:t>
      </w:r>
      <w:hyperlink w:anchor="3.3.2.1.50.---">
        <w:r>
          <w:rPr>
            <w:color w:val="0000FF"/>
            <w:u w:val="single"/>
          </w:rPr>
          <w:t>RvDaemon</w:t>
        </w:r>
      </w:hyperlink>
      <w:r>
        <w:t xml:space="preserve"> </w:t>
      </w:r>
      <w:r>
        <w:t xml:space="preserve"> </w:t>
      </w:r>
      <w:bookmarkEnd w:id="2692"/>
    </w:p>
    <w:p w:rsidR="00B6113D" w:rsidRDefault="00A66234">
      <w:pPr>
        <w:pStyle w:val="ListParagraph"/>
        <w:numPr>
          <w:ilvl w:val="0"/>
          <w:numId w:val="1343"/>
        </w:numPr>
        <w:spacing w:after="0"/>
      </w:pPr>
      <w:r>
        <w:t xml:space="preserve"> </w:t>
      </w:r>
      <w:hyperlink w:anchor="3.2.3.4.1.---">
        <w:r>
          <w:rPr>
            <w:color w:val="0000FF"/>
            <w:u w:val="single"/>
          </w:rPr>
          <w:t>/Appraisal/SharedConnections/RVTransport.rvtransport</w:t>
        </w:r>
      </w:hyperlink>
      <w:r>
        <w:t xml:space="preserve"> </w:t>
      </w:r>
    </w:p>
    <w:p w:rsidR="00B6113D" w:rsidRDefault="00A66234">
      <w:pPr>
        <w:pStyle w:val="Simplesubtitle"/>
      </w:pPr>
      <w:bookmarkStart w:id="2693" w:name="3.3.2.2.3.---gv_271TaskFile3"/>
      <w:r>
        <w:t xml:space="preserve"> </w:t>
      </w:r>
      <w:r>
        <w:t xml:space="preserve"> </w:t>
      </w:r>
      <w:hyperlink w:anchor="3.3.2.1.55.---">
        <w:r>
          <w:rPr>
            <w:color w:val="0000FF"/>
            <w:u w:val="single"/>
          </w:rPr>
          <w:t>TaskFile3</w:t>
        </w:r>
      </w:hyperlink>
      <w:r>
        <w:t xml:space="preserve"> </w:t>
      </w:r>
      <w:r>
        <w:t xml:space="preserve"> </w:t>
      </w:r>
      <w:bookmarkEnd w:id="2693"/>
    </w:p>
    <w:p w:rsidR="00B6113D" w:rsidRDefault="00A66234">
      <w:pPr>
        <w:pStyle w:val="ListParagraph"/>
        <w:numPr>
          <w:ilvl w:val="0"/>
          <w:numId w:val="1344"/>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Simplesubtitle"/>
      </w:pPr>
      <w:bookmarkStart w:id="2694" w:name="3.3.2.2.3.---gv_272TaskFile2"/>
      <w:r>
        <w:t xml:space="preserve"> </w:t>
      </w:r>
      <w:r>
        <w:t xml:space="preserve">  </w:t>
      </w:r>
      <w:hyperlink w:anchor="3.3.2.1.54.---">
        <w:r>
          <w:rPr>
            <w:color w:val="0000FF"/>
            <w:u w:val="single"/>
          </w:rPr>
          <w:t>TaskFile2</w:t>
        </w:r>
      </w:hyperlink>
      <w:r>
        <w:t xml:space="preserve"> </w:t>
      </w:r>
      <w:r>
        <w:t xml:space="preserve"> </w:t>
      </w:r>
      <w:bookmarkEnd w:id="2694"/>
    </w:p>
    <w:p w:rsidR="00B6113D" w:rsidRDefault="00A66234">
      <w:pPr>
        <w:pStyle w:val="ListParagraph"/>
        <w:numPr>
          <w:ilvl w:val="0"/>
          <w:numId w:val="1345"/>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Simplesubtitle"/>
      </w:pPr>
      <w:bookmarkStart w:id="2695" w:name="3.3.2.2.3.---gv_273TaskFile1"/>
      <w:r>
        <w:t xml:space="preserve"> </w:t>
      </w:r>
      <w:r>
        <w:t xml:space="preserve"> </w:t>
      </w:r>
      <w:hyperlink w:anchor="3.3.2.1.53.---">
        <w:r>
          <w:rPr>
            <w:color w:val="0000FF"/>
            <w:u w:val="single"/>
          </w:rPr>
          <w:t>TaskFile1</w:t>
        </w:r>
      </w:hyperlink>
      <w:r>
        <w:t xml:space="preserve"> </w:t>
      </w:r>
      <w:r>
        <w:t xml:space="preserve"> </w:t>
      </w:r>
      <w:bookmarkEnd w:id="2695"/>
    </w:p>
    <w:p w:rsidR="00B6113D" w:rsidRDefault="00A66234">
      <w:pPr>
        <w:pStyle w:val="ListParagraph"/>
        <w:numPr>
          <w:ilvl w:val="0"/>
          <w:numId w:val="1346"/>
        </w:numPr>
        <w:spacing w:after="0"/>
      </w:pPr>
      <w:r>
        <w:t xml:space="preserve"> </w:t>
      </w:r>
      <w:hyperlink w:anchor="3.2.3.1.2.---">
        <w:r>
          <w:rPr>
            <w:color w:val="0000FF"/>
            <w:u w:val="single"/>
          </w:rPr>
          <w:t>/Appraisal/ProcessDefinitio</w:t>
        </w:r>
        <w:r>
          <w:rPr>
            <w:color w:val="0000FF"/>
            <w:u w:val="single"/>
          </w:rPr>
          <w:t>ns/Appraiser1/ProcessRequest1.process</w:t>
        </w:r>
      </w:hyperlink>
      <w:r>
        <w:t xml:space="preserve"> </w:t>
      </w:r>
    </w:p>
    <w:p w:rsidR="00B6113D" w:rsidRDefault="00A66234">
      <w:pPr>
        <w:pStyle w:val="Simplesubtitle"/>
      </w:pPr>
      <w:bookmarkStart w:id="2696" w:name="3.3.2.2.3.---gv_60ApprValue3"/>
      <w:r>
        <w:t xml:space="preserve"> </w:t>
      </w:r>
      <w:r>
        <w:t xml:space="preserve"> </w:t>
      </w:r>
      <w:hyperlink w:anchor="3.3.2.1.17.---">
        <w:r>
          <w:rPr>
            <w:color w:val="0000FF"/>
            <w:u w:val="single"/>
          </w:rPr>
          <w:t>ApprValue3</w:t>
        </w:r>
      </w:hyperlink>
      <w:r>
        <w:t xml:space="preserve"> </w:t>
      </w:r>
      <w:r>
        <w:t xml:space="preserve"> </w:t>
      </w:r>
      <w:bookmarkEnd w:id="2696"/>
    </w:p>
    <w:p w:rsidR="00B6113D" w:rsidRDefault="00A66234">
      <w:pPr>
        <w:pStyle w:val="ListParagraph"/>
        <w:numPr>
          <w:ilvl w:val="0"/>
          <w:numId w:val="1347"/>
        </w:numPr>
        <w:spacing w:after="0"/>
      </w:pPr>
      <w:r>
        <w:t xml:space="preserve"> </w:t>
      </w:r>
      <w:hyperlink w:anchor="3.2.3.1.4.---">
        <w:r>
          <w:rPr>
            <w:color w:val="0000FF"/>
            <w:u w:val="single"/>
          </w:rPr>
          <w:t>/Appraisal/ProcessDefinitions/Appraiser3/ProcessRequest3.process</w:t>
        </w:r>
      </w:hyperlink>
      <w:r>
        <w:t xml:space="preserve"> </w:t>
      </w:r>
    </w:p>
    <w:p w:rsidR="00B6113D" w:rsidRDefault="00A66234">
      <w:pPr>
        <w:pStyle w:val="Simplesubtitle"/>
      </w:pPr>
      <w:bookmarkStart w:id="2697" w:name="3.3.2.2.3.---gv_61ApprValue2"/>
      <w:r>
        <w:t xml:space="preserve"> </w:t>
      </w:r>
      <w:r>
        <w:t xml:space="preserve"> </w:t>
      </w:r>
      <w:hyperlink w:anchor="3.3.2.1.16.---">
        <w:r>
          <w:rPr>
            <w:color w:val="0000FF"/>
            <w:u w:val="single"/>
          </w:rPr>
          <w:t>ApprValue2</w:t>
        </w:r>
      </w:hyperlink>
      <w:r>
        <w:t xml:space="preserve"> </w:t>
      </w:r>
      <w:r>
        <w:t xml:space="preserve"> </w:t>
      </w:r>
      <w:bookmarkEnd w:id="2697"/>
    </w:p>
    <w:p w:rsidR="00B6113D" w:rsidRDefault="00A66234">
      <w:pPr>
        <w:pStyle w:val="ListParagraph"/>
        <w:numPr>
          <w:ilvl w:val="0"/>
          <w:numId w:val="1348"/>
        </w:numPr>
        <w:spacing w:after="0"/>
      </w:pPr>
      <w:r>
        <w:t xml:space="preserve"> </w:t>
      </w:r>
      <w:hyperlink w:anchor="3.2.3.1.3.---">
        <w:r>
          <w:rPr>
            <w:color w:val="0000FF"/>
            <w:u w:val="single"/>
          </w:rPr>
          <w:t>/Appraisal/ProcessDefinitions/Appraiser2/ProcessRequest2.process</w:t>
        </w:r>
      </w:hyperlink>
      <w:r>
        <w:t xml:space="preserve"> </w:t>
      </w:r>
    </w:p>
    <w:p w:rsidR="00B6113D" w:rsidRDefault="00A66234">
      <w:pPr>
        <w:pStyle w:val="Simplesubtitle"/>
      </w:pPr>
      <w:bookmarkStart w:id="2698" w:name="3.3.2.2.3.---gv_269Appr1ConfirmSubj"/>
      <w:r>
        <w:t xml:space="preserve"> </w:t>
      </w:r>
      <w:r>
        <w:t xml:space="preserve"> </w:t>
      </w:r>
      <w:hyperlink w:anchor="3.3.2.1.6.---">
        <w:r>
          <w:rPr>
            <w:color w:val="0000FF"/>
            <w:u w:val="single"/>
          </w:rPr>
          <w:t>Appr1ConfirmSubj</w:t>
        </w:r>
      </w:hyperlink>
      <w:r>
        <w:t xml:space="preserve"> </w:t>
      </w:r>
      <w:r>
        <w:t xml:space="preserve"> </w:t>
      </w:r>
      <w:bookmarkEnd w:id="2698"/>
    </w:p>
    <w:p w:rsidR="00B6113D" w:rsidRDefault="00A66234">
      <w:pPr>
        <w:pStyle w:val="ListParagraph"/>
        <w:numPr>
          <w:ilvl w:val="0"/>
          <w:numId w:val="1349"/>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Simplesubtitle"/>
      </w:pPr>
      <w:bookmarkStart w:id="2699" w:name="3.3.2.2.3.---gv_62ApprValue1"/>
      <w:r>
        <w:t xml:space="preserve"> </w:t>
      </w:r>
      <w:r>
        <w:t xml:space="preserve"> </w:t>
      </w:r>
      <w:hyperlink w:anchor="3.3.2.1.15.---">
        <w:r>
          <w:rPr>
            <w:color w:val="0000FF"/>
            <w:u w:val="single"/>
          </w:rPr>
          <w:t>ApprValue1</w:t>
        </w:r>
      </w:hyperlink>
      <w:r>
        <w:t xml:space="preserve"> </w:t>
      </w:r>
      <w:r>
        <w:t xml:space="preserve"> </w:t>
      </w:r>
      <w:bookmarkEnd w:id="2699"/>
    </w:p>
    <w:p w:rsidR="00B6113D" w:rsidRDefault="00A66234">
      <w:pPr>
        <w:pStyle w:val="ListParagraph"/>
        <w:numPr>
          <w:ilvl w:val="0"/>
          <w:numId w:val="1350"/>
        </w:numPr>
        <w:spacing w:after="0"/>
      </w:pPr>
      <w:r>
        <w:t xml:space="preserve"> </w:t>
      </w:r>
      <w:hyperlink w:anchor="3.2.3.1.2.---">
        <w:r>
          <w:rPr>
            <w:color w:val="0000FF"/>
            <w:u w:val="single"/>
          </w:rPr>
          <w:t>/Appraisal/ProcessDefinitions/Appraiser1/ProcessRequest1.process</w:t>
        </w:r>
      </w:hyperlink>
      <w:r>
        <w:t xml:space="preserve"> </w:t>
      </w:r>
    </w:p>
    <w:p w:rsidR="00B6113D" w:rsidRDefault="00A66234">
      <w:pPr>
        <w:pStyle w:val="Simplesubtitle"/>
      </w:pPr>
      <w:bookmarkStart w:id="2700" w:name="3.3.2.2.3.---gv_247DirLedger"/>
      <w:r>
        <w:t xml:space="preserve"> </w:t>
      </w:r>
      <w:r>
        <w:t xml:space="preserve"> </w:t>
      </w:r>
      <w:hyperlink w:anchor="3.3.2.1.27.---">
        <w:r>
          <w:rPr>
            <w:color w:val="0000FF"/>
            <w:u w:val="single"/>
          </w:rPr>
          <w:t>DirLedger</w:t>
        </w:r>
      </w:hyperlink>
      <w:r>
        <w:t xml:space="preserve"> </w:t>
      </w:r>
      <w:r>
        <w:t xml:space="preserve"> </w:t>
      </w:r>
      <w:bookmarkEnd w:id="2700"/>
    </w:p>
    <w:p w:rsidR="00B6113D" w:rsidRDefault="00A66234">
      <w:pPr>
        <w:spacing w:after="0"/>
      </w:pPr>
      <w:r>
        <w:t>No file from this project references this global variable</w:t>
      </w:r>
    </w:p>
    <w:p w:rsidR="00B6113D" w:rsidRDefault="00A66234">
      <w:pPr>
        <w:pStyle w:val="Simplesubtitle"/>
      </w:pPr>
      <w:bookmarkStart w:id="2701" w:name="3.3.2.2.3.---gv_275TIBHawkNetwork"/>
      <w:r>
        <w:t xml:space="preserve"> </w:t>
      </w:r>
      <w:r>
        <w:t xml:space="preserve"> </w:t>
      </w:r>
      <w:hyperlink w:anchor="3.3.2.1.58.---">
        <w:r>
          <w:rPr>
            <w:color w:val="0000FF"/>
            <w:u w:val="single"/>
          </w:rPr>
          <w:t>TIBHawkNetwork</w:t>
        </w:r>
      </w:hyperlink>
      <w:r>
        <w:t xml:space="preserve"> </w:t>
      </w:r>
      <w:r>
        <w:t xml:space="preserve"> </w:t>
      </w:r>
      <w:bookmarkEnd w:id="2701"/>
    </w:p>
    <w:p w:rsidR="00B6113D" w:rsidRDefault="00A66234">
      <w:pPr>
        <w:spacing w:after="0"/>
      </w:pPr>
      <w:r>
        <w:t>No file from this project references this global variable</w:t>
      </w:r>
    </w:p>
    <w:p w:rsidR="00B6113D" w:rsidRDefault="00A66234">
      <w:pPr>
        <w:pStyle w:val="Simplesubtitle"/>
      </w:pPr>
      <w:bookmarkStart w:id="2702" w:name="3.3.2.2.3.---gv_264TIBHawkService"/>
      <w:r>
        <w:t xml:space="preserve"> </w:t>
      </w:r>
      <w:r>
        <w:t xml:space="preserve">  </w:t>
      </w:r>
      <w:hyperlink w:anchor="3.3.2.1.59.---">
        <w:r>
          <w:rPr>
            <w:color w:val="0000FF"/>
            <w:u w:val="single"/>
          </w:rPr>
          <w:t>TIBHawkService</w:t>
        </w:r>
      </w:hyperlink>
      <w:r>
        <w:t xml:space="preserve"> </w:t>
      </w:r>
      <w:r>
        <w:t xml:space="preserve"> </w:t>
      </w:r>
      <w:bookmarkEnd w:id="2702"/>
    </w:p>
    <w:p w:rsidR="00B6113D" w:rsidRDefault="00A66234">
      <w:pPr>
        <w:spacing w:after="0"/>
      </w:pPr>
      <w:r>
        <w:t>No file fro</w:t>
      </w:r>
      <w:r>
        <w:t>m this project references this global variable</w:t>
      </w:r>
    </w:p>
    <w:p w:rsidR="00B6113D" w:rsidRDefault="00A66234">
      <w:pPr>
        <w:pStyle w:val="Simplesubtitle"/>
      </w:pPr>
      <w:bookmarkStart w:id="2703" w:name="3.3.2.2.3.---gv_266JmsSslProviderUrl"/>
      <w:r>
        <w:t xml:space="preserve"> </w:t>
      </w:r>
      <w:r>
        <w:t xml:space="preserve"> </w:t>
      </w:r>
      <w:hyperlink w:anchor="3.3.2.1.40.---">
        <w:r>
          <w:rPr>
            <w:color w:val="0000FF"/>
            <w:u w:val="single"/>
          </w:rPr>
          <w:t>JmsSslProviderUrl</w:t>
        </w:r>
      </w:hyperlink>
      <w:r>
        <w:t xml:space="preserve"> </w:t>
      </w:r>
      <w:r>
        <w:t xml:space="preserve"> </w:t>
      </w:r>
      <w:bookmarkEnd w:id="2703"/>
    </w:p>
    <w:p w:rsidR="00B6113D" w:rsidRDefault="00A66234">
      <w:pPr>
        <w:spacing w:after="0"/>
      </w:pPr>
      <w:r>
        <w:t>No file from this project references this global variable</w:t>
      </w:r>
    </w:p>
    <w:p w:rsidR="00B6113D" w:rsidRDefault="00A66234">
      <w:pPr>
        <w:pStyle w:val="Simplesubtitle"/>
      </w:pPr>
      <w:bookmarkStart w:id="2704" w:name="3.3.2.2.3.---gv_268Domain"/>
      <w:r>
        <w:t xml:space="preserve"> </w:t>
      </w:r>
      <w:r>
        <w:t xml:space="preserve"> </w:t>
      </w:r>
      <w:hyperlink w:anchor="3.3.2.1.29.---">
        <w:r>
          <w:rPr>
            <w:color w:val="0000FF"/>
            <w:u w:val="single"/>
          </w:rPr>
          <w:t>Domain</w:t>
        </w:r>
      </w:hyperlink>
      <w:r>
        <w:t xml:space="preserve"> </w:t>
      </w:r>
      <w:r>
        <w:t xml:space="preserve"> </w:t>
      </w:r>
      <w:bookmarkEnd w:id="2704"/>
    </w:p>
    <w:p w:rsidR="00B6113D" w:rsidRDefault="00A66234">
      <w:pPr>
        <w:spacing w:after="0"/>
      </w:pPr>
      <w:r>
        <w:t>No file from this project references this gl</w:t>
      </w:r>
      <w:r>
        <w:t>obal variable</w:t>
      </w:r>
    </w:p>
    <w:p w:rsidR="00B6113D" w:rsidRDefault="00A66234">
      <w:pPr>
        <w:pStyle w:val="Simplesubtitle"/>
      </w:pPr>
      <w:bookmarkStart w:id="2705" w:name="3.3.2.2.3.---gv_258Appr4ConfirmSubj"/>
      <w:r>
        <w:t xml:space="preserve"> </w:t>
      </w:r>
      <w:r>
        <w:t xml:space="preserve"> </w:t>
      </w:r>
      <w:hyperlink w:anchor="3.3.2.1.9.---">
        <w:r>
          <w:rPr>
            <w:color w:val="0000FF"/>
            <w:u w:val="single"/>
          </w:rPr>
          <w:t>Appr4ConfirmSubj</w:t>
        </w:r>
      </w:hyperlink>
      <w:r>
        <w:t xml:space="preserve"> </w:t>
      </w:r>
      <w:r>
        <w:t xml:space="preserve"> </w:t>
      </w:r>
      <w:bookmarkEnd w:id="2705"/>
    </w:p>
    <w:p w:rsidR="00B6113D" w:rsidRDefault="00A66234">
      <w:pPr>
        <w:spacing w:after="0"/>
      </w:pPr>
      <w:r>
        <w:t>No file from this project references this global variable</w:t>
      </w:r>
    </w:p>
    <w:p w:rsidR="00B6113D" w:rsidRDefault="00A66234">
      <w:pPr>
        <w:pStyle w:val="Simplesubtitle"/>
      </w:pPr>
      <w:bookmarkStart w:id="2706" w:name="3.3.2.2.3.---gv_276TIBHawkDaemon"/>
      <w:r>
        <w:t xml:space="preserve"> </w:t>
      </w:r>
      <w:r>
        <w:t xml:space="preserve"> </w:t>
      </w:r>
      <w:hyperlink w:anchor="3.3.2.1.57.---">
        <w:r>
          <w:rPr>
            <w:color w:val="0000FF"/>
            <w:u w:val="single"/>
          </w:rPr>
          <w:t>TIBHawkDaemon</w:t>
        </w:r>
      </w:hyperlink>
      <w:r>
        <w:t xml:space="preserve"> </w:t>
      </w:r>
      <w:r>
        <w:t xml:space="preserve"> </w:t>
      </w:r>
      <w:bookmarkEnd w:id="2706"/>
    </w:p>
    <w:p w:rsidR="00B6113D" w:rsidRDefault="00A66234">
      <w:pPr>
        <w:spacing w:after="0"/>
      </w:pPr>
      <w:r>
        <w:t>No file from this project references this global variable</w:t>
      </w:r>
    </w:p>
    <w:p w:rsidR="00B6113D" w:rsidRDefault="00A66234">
      <w:pPr>
        <w:pStyle w:val="Simplesubtitle"/>
      </w:pPr>
      <w:bookmarkStart w:id="2707" w:name="3.3.2.2.3.---gv_261DirTrace"/>
      <w:r>
        <w:t xml:space="preserve"> </w:t>
      </w:r>
      <w:r>
        <w:t xml:space="preserve"> </w:t>
      </w:r>
      <w:hyperlink w:anchor="3.3.2.1.28.---">
        <w:r>
          <w:rPr>
            <w:color w:val="0000FF"/>
            <w:u w:val="single"/>
          </w:rPr>
          <w:t>DirTrace</w:t>
        </w:r>
      </w:hyperlink>
      <w:r>
        <w:t xml:space="preserve"> </w:t>
      </w:r>
      <w:r>
        <w:t xml:space="preserve"> </w:t>
      </w:r>
      <w:bookmarkEnd w:id="2707"/>
    </w:p>
    <w:p w:rsidR="00B6113D" w:rsidRDefault="00A66234">
      <w:pPr>
        <w:spacing w:after="0"/>
      </w:pPr>
      <w:r>
        <w:t>No file from this project references this global variable</w:t>
      </w:r>
    </w:p>
    <w:p w:rsidR="00B6113D" w:rsidRDefault="00A66234">
      <w:pPr>
        <w:pStyle w:val="Simplesubtitle"/>
      </w:pPr>
      <w:bookmarkStart w:id="2708" w:name="3.3.2.2.3.---gv_263RemoteRvDaemon"/>
      <w:r>
        <w:t xml:space="preserve"> </w:t>
      </w:r>
      <w:r>
        <w:t xml:space="preserve"> </w:t>
      </w:r>
      <w:hyperlink w:anchor="3.3.2.1.47.---">
        <w:r>
          <w:rPr>
            <w:color w:val="0000FF"/>
            <w:u w:val="single"/>
          </w:rPr>
          <w:t>RemoteRvDaemon</w:t>
        </w:r>
      </w:hyperlink>
      <w:r>
        <w:t xml:space="preserve"> </w:t>
      </w:r>
      <w:r>
        <w:t xml:space="preserve"> </w:t>
      </w:r>
      <w:bookmarkEnd w:id="2708"/>
    </w:p>
    <w:p w:rsidR="00B6113D" w:rsidRDefault="00A66234">
      <w:pPr>
        <w:spacing w:after="0"/>
      </w:pPr>
      <w:r>
        <w:t>No file from this project references this global variable</w:t>
      </w:r>
    </w:p>
    <w:p w:rsidR="00B6113D" w:rsidRDefault="00A66234">
      <w:pPr>
        <w:pStyle w:val="Simplesubtitle"/>
      </w:pPr>
      <w:bookmarkStart w:id="2709" w:name="3.3.2.2.3.---gv_249RvaPort"/>
      <w:r>
        <w:t xml:space="preserve"> </w:t>
      </w:r>
      <w:r>
        <w:t xml:space="preserve"> </w:t>
      </w:r>
      <w:hyperlink w:anchor="3.3.2.1.49.---">
        <w:r>
          <w:rPr>
            <w:color w:val="0000FF"/>
            <w:u w:val="single"/>
          </w:rPr>
          <w:t>RvaPort</w:t>
        </w:r>
      </w:hyperlink>
      <w:r>
        <w:t xml:space="preserve"> </w:t>
      </w:r>
      <w:r>
        <w:t xml:space="preserve"> </w:t>
      </w:r>
      <w:bookmarkEnd w:id="2709"/>
    </w:p>
    <w:p w:rsidR="00B6113D" w:rsidRDefault="00A66234">
      <w:pPr>
        <w:spacing w:after="0"/>
      </w:pPr>
      <w:r>
        <w:t>No file from this project references this global variable</w:t>
      </w:r>
    </w:p>
    <w:p w:rsidR="00B6113D" w:rsidRDefault="00A66234">
      <w:pPr>
        <w:pStyle w:val="Simplesubtitle"/>
      </w:pPr>
      <w:bookmarkStart w:id="2710" w:name="3.3.2.2.3.---gv_270TaskFile4"/>
      <w:r>
        <w:t xml:space="preserve"> </w:t>
      </w:r>
      <w:r>
        <w:t xml:space="preserve"> </w:t>
      </w:r>
      <w:hyperlink w:anchor="3.3.2.1.56.---">
        <w:r>
          <w:rPr>
            <w:color w:val="0000FF"/>
            <w:u w:val="single"/>
          </w:rPr>
          <w:t>TaskFile4</w:t>
        </w:r>
      </w:hyperlink>
      <w:r>
        <w:t xml:space="preserve"> </w:t>
      </w:r>
      <w:r>
        <w:t xml:space="preserve"> </w:t>
      </w:r>
      <w:bookmarkEnd w:id="2710"/>
    </w:p>
    <w:p w:rsidR="00B6113D" w:rsidRDefault="00A66234">
      <w:pPr>
        <w:spacing w:after="0"/>
      </w:pPr>
      <w:r>
        <w:t>No file from this project references this global variable</w:t>
      </w:r>
    </w:p>
    <w:p w:rsidR="00B6113D" w:rsidRDefault="00A66234">
      <w:pPr>
        <w:pStyle w:val="Simplesubtitle"/>
      </w:pPr>
      <w:bookmarkStart w:id="2711" w:name="3.3.2.2.3.---gv_259RvaHost"/>
      <w:r>
        <w:lastRenderedPageBreak/>
        <w:t xml:space="preserve"> </w:t>
      </w:r>
      <w:r>
        <w:t xml:space="preserve"> </w:t>
      </w:r>
      <w:hyperlink w:anchor="3.3.2.1.48.---">
        <w:r>
          <w:rPr>
            <w:color w:val="0000FF"/>
            <w:u w:val="single"/>
          </w:rPr>
          <w:t>RvaHost</w:t>
        </w:r>
      </w:hyperlink>
      <w:r>
        <w:t xml:space="preserve"> </w:t>
      </w:r>
      <w:r>
        <w:t xml:space="preserve"> </w:t>
      </w:r>
      <w:bookmarkEnd w:id="2711"/>
    </w:p>
    <w:p w:rsidR="00B6113D" w:rsidRDefault="00A66234">
      <w:pPr>
        <w:spacing w:after="0"/>
      </w:pPr>
      <w:r>
        <w:t>No file from this project references this global variable</w:t>
      </w:r>
    </w:p>
    <w:p w:rsidR="00B6113D" w:rsidRDefault="00A66234">
      <w:pPr>
        <w:pStyle w:val="Simplesubtitle"/>
      </w:pPr>
      <w:bookmarkStart w:id="2712" w:name="3.3.2.2.3.---gv_58ApprValue4"/>
      <w:r>
        <w:t xml:space="preserve"> </w:t>
      </w:r>
      <w:r>
        <w:t xml:space="preserve"> </w:t>
      </w:r>
      <w:hyperlink w:anchor="3.3.2.1.18.---">
        <w:r>
          <w:rPr>
            <w:color w:val="0000FF"/>
            <w:u w:val="single"/>
          </w:rPr>
          <w:t>ApprValue4</w:t>
        </w:r>
      </w:hyperlink>
      <w:r>
        <w:t xml:space="preserve"> </w:t>
      </w:r>
      <w:r>
        <w:t xml:space="preserve"> </w:t>
      </w:r>
      <w:bookmarkEnd w:id="2712"/>
    </w:p>
    <w:p w:rsidR="00B6113D" w:rsidRDefault="00A66234">
      <w:pPr>
        <w:spacing w:after="0"/>
      </w:pPr>
      <w:r>
        <w:t>No file from this project references this global variable</w:t>
      </w:r>
    </w:p>
    <w:p w:rsidR="00B6113D" w:rsidRDefault="00A66234">
      <w:pPr>
        <w:pStyle w:val="Simplesubtitle"/>
      </w:pPr>
      <w:bookmarkStart w:id="2713" w:name="3.3.2.2.3.---gv_267HawkEnabled"/>
      <w:r>
        <w:t xml:space="preserve"> </w:t>
      </w:r>
      <w:r>
        <w:t xml:space="preserve"> </w:t>
      </w:r>
      <w:hyperlink w:anchor="3.3.2.1.33.---">
        <w:r>
          <w:rPr>
            <w:color w:val="0000FF"/>
            <w:u w:val="single"/>
          </w:rPr>
          <w:t>HawkEnabled</w:t>
        </w:r>
      </w:hyperlink>
      <w:r>
        <w:t xml:space="preserve"> </w:t>
      </w:r>
      <w:r>
        <w:t xml:space="preserve"> </w:t>
      </w:r>
      <w:bookmarkEnd w:id="2713"/>
    </w:p>
    <w:p w:rsidR="00B6113D" w:rsidRDefault="00A66234">
      <w:pPr>
        <w:spacing w:after="0"/>
      </w:pPr>
      <w:r>
        <w:t>No file from this project reference</w:t>
      </w:r>
      <w:r>
        <w:t>s this global variable</w:t>
      </w:r>
    </w:p>
    <w:p w:rsidR="00B6113D" w:rsidRDefault="00A66234">
      <w:pPr>
        <w:pStyle w:val="Heading5"/>
      </w:pPr>
      <w:bookmarkStart w:id="2714" w:name="3.3.2.2.4.---"/>
      <w:r>
        <w:t>3.3.2.2.4. Appraisal.ear</w:t>
      </w:r>
      <w:bookmarkEnd w:id="2714"/>
    </w:p>
    <w:p w:rsidR="00B6113D" w:rsidRDefault="00A66234">
      <w:pPr>
        <w:spacing w:after="0"/>
      </w:pPr>
      <w:r>
        <w:t xml:space="preserve">Source: C:/TUCON/MakeDoc/projects/input/2/bw/Appraisal/EAR/Appraisal.ear </w:t>
      </w:r>
    </w:p>
    <w:p w:rsidR="00B6113D" w:rsidRDefault="00A66234">
      <w:pPr>
        <w:spacing w:after="0"/>
      </w:pPr>
      <w:r>
        <w:t>Description: No detailed description of project Appraisal.ear available.</w:t>
      </w:r>
    </w:p>
    <w:p w:rsidR="00B6113D" w:rsidRDefault="00A66234">
      <w:pPr>
        <w:spacing w:after="0"/>
      </w:pPr>
      <w:r>
        <w:t xml:space="preserve"> </w:t>
      </w:r>
      <w:r>
        <w:rPr>
          <w:noProof/>
        </w:rPr>
        <w:drawing>
          <wp:inline distT="0" distB="0" distL="0" distR="0">
            <wp:extent cx="160000" cy="160000"/>
            <wp:effectExtent l="0" t="0" r="0" b="0"/>
            <wp:docPr id="221" name="Picture 221"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4.---">
        <w:r>
          <w:rPr>
            <w:color w:val="0000FF"/>
            <w:u w:val="single"/>
          </w:rPr>
          <w:t>Project documentation</w:t>
        </w:r>
      </w:hyperlink>
      <w:r>
        <w:t xml:space="preserve"> </w:t>
      </w:r>
    </w:p>
    <w:p w:rsidR="00B6113D" w:rsidRDefault="00A66234">
      <w:pPr>
        <w:spacing w:after="0"/>
      </w:pPr>
      <w:r>
        <w:t xml:space="preserve"> Project Appraisal.ear references these global variables.</w:t>
      </w:r>
    </w:p>
    <w:p w:rsidR="00B6113D" w:rsidRDefault="00A66234">
      <w:pPr>
        <w:pStyle w:val="ListParagraph"/>
        <w:numPr>
          <w:ilvl w:val="0"/>
          <w:numId w:val="1351"/>
        </w:numPr>
        <w:spacing w:after="0"/>
      </w:pPr>
      <w:r>
        <w:t xml:space="preserve"> </w:t>
      </w:r>
      <w:hyperlink w:anchor="3.3.2.2.4.---gv_262ENV">
        <w:r>
          <w:rPr>
            <w:color w:val="0000FF"/>
            <w:u w:val="single"/>
          </w:rPr>
          <w:t>Appraisal.ear : ENV (7 references)</w:t>
        </w:r>
      </w:hyperlink>
      <w:r>
        <w:t xml:space="preserve"> </w:t>
      </w:r>
    </w:p>
    <w:p w:rsidR="00B6113D" w:rsidRDefault="00A66234">
      <w:pPr>
        <w:pStyle w:val="ListParagraph"/>
        <w:numPr>
          <w:ilvl w:val="0"/>
          <w:numId w:val="1351"/>
        </w:numPr>
        <w:spacing w:after="0"/>
      </w:pPr>
      <w:r>
        <w:t xml:space="preserve"> </w:t>
      </w:r>
      <w:hyperlink w:anchor="3.3.2.2.4.---gv_253AppraisalRequestSubject">
        <w:r>
          <w:rPr>
            <w:color w:val="0000FF"/>
            <w:u w:val="single"/>
          </w:rPr>
          <w:t>Appraisal.ear : AppraisalRequestSubject (5 referen</w:t>
        </w:r>
        <w:r>
          <w:rPr>
            <w:color w:val="0000FF"/>
            <w:u w:val="single"/>
          </w:rPr>
          <w:t>ces)</w:t>
        </w:r>
      </w:hyperlink>
      <w:r>
        <w:t xml:space="preserve"> </w:t>
      </w:r>
    </w:p>
    <w:p w:rsidR="00B6113D" w:rsidRDefault="00A66234">
      <w:pPr>
        <w:pStyle w:val="ListParagraph"/>
        <w:numPr>
          <w:ilvl w:val="0"/>
          <w:numId w:val="1351"/>
        </w:numPr>
        <w:spacing w:after="0"/>
      </w:pPr>
      <w:r>
        <w:t xml:space="preserve"> </w:t>
      </w:r>
      <w:hyperlink w:anchor="3.3.2.2.4.---gv_248AppraisalReplySubject">
        <w:r>
          <w:rPr>
            <w:color w:val="0000FF"/>
            <w:u w:val="single"/>
          </w:rPr>
          <w:t>Appraisal.ear : AppraisalReplySubject (1 references)</w:t>
        </w:r>
      </w:hyperlink>
      <w:r>
        <w:t xml:space="preserve"> </w:t>
      </w:r>
    </w:p>
    <w:p w:rsidR="00B6113D" w:rsidRDefault="00A66234">
      <w:pPr>
        <w:pStyle w:val="ListParagraph"/>
        <w:numPr>
          <w:ilvl w:val="0"/>
          <w:numId w:val="1351"/>
        </w:numPr>
        <w:spacing w:after="0"/>
      </w:pPr>
      <w:r>
        <w:t xml:space="preserve"> </w:t>
      </w:r>
      <w:hyperlink w:anchor="3.3.2.2.4.---gv_250QueueCreditReq">
        <w:r>
          <w:rPr>
            <w:color w:val="0000FF"/>
            <w:u w:val="single"/>
          </w:rPr>
          <w:t>Appraisal.ear : QueueCreditReq (1 references)</w:t>
        </w:r>
      </w:hyperlink>
      <w:r>
        <w:t xml:space="preserve"> </w:t>
      </w:r>
    </w:p>
    <w:p w:rsidR="00B6113D" w:rsidRDefault="00A66234">
      <w:pPr>
        <w:pStyle w:val="ListParagraph"/>
        <w:numPr>
          <w:ilvl w:val="0"/>
          <w:numId w:val="1351"/>
        </w:numPr>
        <w:spacing w:after="0"/>
      </w:pPr>
      <w:r>
        <w:t xml:space="preserve"> </w:t>
      </w:r>
      <w:hyperlink w:anchor="3.3.2.2.4.---gv_251RvService">
        <w:r>
          <w:rPr>
            <w:color w:val="0000FF"/>
            <w:u w:val="single"/>
          </w:rPr>
          <w:t>Appraisal.ear : RvService (1 references)</w:t>
        </w:r>
      </w:hyperlink>
      <w:r>
        <w:t xml:space="preserve"> </w:t>
      </w:r>
    </w:p>
    <w:p w:rsidR="00B6113D" w:rsidRDefault="00A66234">
      <w:pPr>
        <w:pStyle w:val="ListParagraph"/>
        <w:numPr>
          <w:ilvl w:val="0"/>
          <w:numId w:val="1351"/>
        </w:numPr>
        <w:spacing w:after="0"/>
      </w:pPr>
      <w:r>
        <w:t xml:space="preserve"> </w:t>
      </w:r>
      <w:hyperlink w:anchor="3.3.2.2.4.---gv_252Deployment">
        <w:r>
          <w:rPr>
            <w:color w:val="0000FF"/>
            <w:u w:val="single"/>
          </w:rPr>
          <w:t>Appraisal.ear : Deployment (1 references)</w:t>
        </w:r>
      </w:hyperlink>
      <w:r>
        <w:t xml:space="preserve"> </w:t>
      </w:r>
    </w:p>
    <w:p w:rsidR="00B6113D" w:rsidRDefault="00A66234">
      <w:pPr>
        <w:pStyle w:val="ListParagraph"/>
        <w:numPr>
          <w:ilvl w:val="0"/>
          <w:numId w:val="1351"/>
        </w:numPr>
        <w:spacing w:after="0"/>
      </w:pPr>
      <w:r>
        <w:t xml:space="preserve"> </w:t>
      </w:r>
      <w:hyperlink w:anchor="3.3.2.2.4.---gv_254JmsProviderUrl">
        <w:r>
          <w:rPr>
            <w:color w:val="0000FF"/>
            <w:u w:val="single"/>
          </w:rPr>
          <w:t>Appraisal.ear : JmsProviderUrl (1 ref</w:t>
        </w:r>
        <w:r>
          <w:rPr>
            <w:color w:val="0000FF"/>
            <w:u w:val="single"/>
          </w:rPr>
          <w:t>erences)</w:t>
        </w:r>
      </w:hyperlink>
      <w:r>
        <w:t xml:space="preserve"> </w:t>
      </w:r>
    </w:p>
    <w:p w:rsidR="00B6113D" w:rsidRDefault="00A66234">
      <w:pPr>
        <w:pStyle w:val="ListParagraph"/>
        <w:numPr>
          <w:ilvl w:val="0"/>
          <w:numId w:val="1351"/>
        </w:numPr>
        <w:spacing w:after="0"/>
      </w:pPr>
      <w:r>
        <w:t xml:space="preserve"> </w:t>
      </w:r>
      <w:hyperlink w:anchor="3.3.2.2.4.---gv_58ApprValue4">
        <w:r>
          <w:rPr>
            <w:color w:val="0000FF"/>
            <w:u w:val="single"/>
          </w:rPr>
          <w:t>Appraisal.ear : ApprValue4 (1 references)</w:t>
        </w:r>
      </w:hyperlink>
      <w:r>
        <w:t xml:space="preserve"> </w:t>
      </w:r>
    </w:p>
    <w:p w:rsidR="00B6113D" w:rsidRDefault="00A66234">
      <w:pPr>
        <w:pStyle w:val="ListParagraph"/>
        <w:numPr>
          <w:ilvl w:val="0"/>
          <w:numId w:val="1351"/>
        </w:numPr>
        <w:spacing w:after="0"/>
      </w:pPr>
      <w:r>
        <w:t xml:space="preserve"> </w:t>
      </w:r>
      <w:hyperlink w:anchor="3.3.2.2.4.---gv_255Appr2ConfirmSubj">
        <w:r>
          <w:rPr>
            <w:color w:val="0000FF"/>
            <w:u w:val="single"/>
          </w:rPr>
          <w:t>Appraisal.ear : Appr2Con</w:t>
        </w:r>
      </w:hyperlink>
      <w:hyperlink w:anchor="3.3.2.2.4.---gv_255Appr2ConfirmSubj">
        <w:r>
          <w:rPr>
            <w:color w:val="0000FF"/>
            <w:u w:val="single"/>
          </w:rPr>
          <w:t>firmSubj (</w:t>
        </w:r>
        <w:r>
          <w:rPr>
            <w:color w:val="0000FF"/>
            <w:u w:val="single"/>
          </w:rPr>
          <w:t>1 references)</w:t>
        </w:r>
      </w:hyperlink>
      <w:r>
        <w:t xml:space="preserve"> </w:t>
      </w:r>
    </w:p>
    <w:p w:rsidR="00B6113D" w:rsidRDefault="00A66234">
      <w:pPr>
        <w:pStyle w:val="ListParagraph"/>
        <w:numPr>
          <w:ilvl w:val="0"/>
          <w:numId w:val="1351"/>
        </w:numPr>
        <w:spacing w:after="0"/>
      </w:pPr>
      <w:r>
        <w:t xml:space="preserve"> </w:t>
      </w:r>
      <w:hyperlink w:anchor="3.3.2.2.4.---gv_60ApprValue3">
        <w:r>
          <w:rPr>
            <w:color w:val="0000FF"/>
            <w:u w:val="single"/>
          </w:rPr>
          <w:t>Appraisal.ear : ApprValue3 (1 references)</w:t>
        </w:r>
      </w:hyperlink>
      <w:r>
        <w:t xml:space="preserve"> </w:t>
      </w:r>
    </w:p>
    <w:p w:rsidR="00B6113D" w:rsidRDefault="00A66234">
      <w:pPr>
        <w:pStyle w:val="ListParagraph"/>
        <w:numPr>
          <w:ilvl w:val="0"/>
          <w:numId w:val="1351"/>
        </w:numPr>
        <w:spacing w:after="0"/>
      </w:pPr>
      <w:r>
        <w:t xml:space="preserve"> </w:t>
      </w:r>
      <w:hyperlink w:anchor="3.3.2.2.4.---gv_61ApprValue2">
        <w:r>
          <w:rPr>
            <w:color w:val="0000FF"/>
            <w:u w:val="single"/>
          </w:rPr>
          <w:t>Appraisal.ear : ApprValue2 (1 references)</w:t>
        </w:r>
      </w:hyperlink>
      <w:r>
        <w:t xml:space="preserve"> </w:t>
      </w:r>
    </w:p>
    <w:p w:rsidR="00B6113D" w:rsidRDefault="00A66234">
      <w:pPr>
        <w:pStyle w:val="ListParagraph"/>
        <w:numPr>
          <w:ilvl w:val="0"/>
          <w:numId w:val="1351"/>
        </w:numPr>
        <w:spacing w:after="0"/>
      </w:pPr>
      <w:r>
        <w:t xml:space="preserve"> </w:t>
      </w:r>
      <w:hyperlink w:anchor="3.3.2.2.4.---gv_62ApprValue1">
        <w:r>
          <w:rPr>
            <w:color w:val="0000FF"/>
            <w:u w:val="single"/>
          </w:rPr>
          <w:t>Appraisal.ear : ApprValue1 (1 references)</w:t>
        </w:r>
      </w:hyperlink>
      <w:r>
        <w:t xml:space="preserve"> </w:t>
      </w:r>
    </w:p>
    <w:p w:rsidR="00B6113D" w:rsidRDefault="00A66234">
      <w:pPr>
        <w:pStyle w:val="ListParagraph"/>
        <w:numPr>
          <w:ilvl w:val="0"/>
          <w:numId w:val="1351"/>
        </w:numPr>
        <w:spacing w:after="0"/>
      </w:pPr>
      <w:r>
        <w:t xml:space="preserve"> </w:t>
      </w:r>
      <w:hyperlink w:anchor="3.3.2.2.4.---gv_257RvNetwork">
        <w:r>
          <w:rPr>
            <w:color w:val="0000FF"/>
            <w:u w:val="single"/>
          </w:rPr>
          <w:t>Appraisal.ear : RvNetwork (1 references)</w:t>
        </w:r>
      </w:hyperlink>
      <w:r>
        <w:t xml:space="preserve"> </w:t>
      </w:r>
    </w:p>
    <w:p w:rsidR="00B6113D" w:rsidRDefault="00A66234">
      <w:pPr>
        <w:pStyle w:val="ListParagraph"/>
        <w:numPr>
          <w:ilvl w:val="0"/>
          <w:numId w:val="1351"/>
        </w:numPr>
        <w:spacing w:after="0"/>
      </w:pPr>
      <w:r>
        <w:t xml:space="preserve"> </w:t>
      </w:r>
      <w:hyperlink w:anchor="3.3.2.2.4.---gv_258Appr4ConfirmSubj">
        <w:r>
          <w:rPr>
            <w:color w:val="0000FF"/>
            <w:u w:val="single"/>
          </w:rPr>
          <w:t>Appraisal.ear : Appr4ConfirmSubj (1 references)</w:t>
        </w:r>
      </w:hyperlink>
      <w:r>
        <w:t xml:space="preserve"> </w:t>
      </w:r>
    </w:p>
    <w:p w:rsidR="00B6113D" w:rsidRDefault="00A66234">
      <w:pPr>
        <w:pStyle w:val="ListParagraph"/>
        <w:numPr>
          <w:ilvl w:val="0"/>
          <w:numId w:val="1351"/>
        </w:numPr>
        <w:spacing w:after="0"/>
      </w:pPr>
      <w:r>
        <w:t xml:space="preserve"> </w:t>
      </w:r>
      <w:hyperlink w:anchor="3.3.2.2.4.---gv_260AppraisalResultSubject">
        <w:r>
          <w:rPr>
            <w:color w:val="0000FF"/>
            <w:u w:val="single"/>
          </w:rPr>
          <w:t>Appraisal.ear : AppraisalResultSubject (1 references)</w:t>
        </w:r>
      </w:hyperlink>
      <w:r>
        <w:t xml:space="preserve"> </w:t>
      </w:r>
    </w:p>
    <w:p w:rsidR="00B6113D" w:rsidRDefault="00A66234">
      <w:pPr>
        <w:pStyle w:val="ListParagraph"/>
        <w:numPr>
          <w:ilvl w:val="0"/>
          <w:numId w:val="1351"/>
        </w:numPr>
        <w:spacing w:after="0"/>
      </w:pPr>
      <w:r>
        <w:t xml:space="preserve"> </w:t>
      </w:r>
      <w:hyperlink w:anchor="3.3.2.2.4.---gv_265RvDaemon">
        <w:r>
          <w:rPr>
            <w:color w:val="0000FF"/>
            <w:u w:val="single"/>
          </w:rPr>
          <w:t>Appraisal.ear : RvDaemon (1 references)</w:t>
        </w:r>
      </w:hyperlink>
      <w:r>
        <w:t xml:space="preserve"> </w:t>
      </w:r>
    </w:p>
    <w:p w:rsidR="00B6113D" w:rsidRDefault="00A66234">
      <w:pPr>
        <w:pStyle w:val="ListParagraph"/>
        <w:numPr>
          <w:ilvl w:val="0"/>
          <w:numId w:val="1351"/>
        </w:numPr>
        <w:spacing w:after="0"/>
      </w:pPr>
      <w:r>
        <w:t xml:space="preserve"> </w:t>
      </w:r>
      <w:hyperlink w:anchor="3.3.2.2.4.---gv_269Appr1ConfirmSubj">
        <w:r>
          <w:rPr>
            <w:color w:val="0000FF"/>
            <w:u w:val="single"/>
          </w:rPr>
          <w:t>Appraisal.ear : Appr1ConfirmSubj (1 references)</w:t>
        </w:r>
      </w:hyperlink>
      <w:r>
        <w:t xml:space="preserve"> </w:t>
      </w:r>
    </w:p>
    <w:p w:rsidR="00B6113D" w:rsidRDefault="00A66234">
      <w:pPr>
        <w:pStyle w:val="ListParagraph"/>
        <w:numPr>
          <w:ilvl w:val="0"/>
          <w:numId w:val="1351"/>
        </w:numPr>
        <w:spacing w:after="0"/>
      </w:pPr>
      <w:r>
        <w:t xml:space="preserve"> </w:t>
      </w:r>
      <w:hyperlink w:anchor="3.3.2.2.4.---gv_270TaskFile4">
        <w:r>
          <w:rPr>
            <w:color w:val="0000FF"/>
            <w:u w:val="single"/>
          </w:rPr>
          <w:t>Appraisal.ear : TaskFile4 (1 references)</w:t>
        </w:r>
      </w:hyperlink>
      <w:r>
        <w:t xml:space="preserve"> </w:t>
      </w:r>
    </w:p>
    <w:p w:rsidR="00B6113D" w:rsidRDefault="00A66234">
      <w:pPr>
        <w:pStyle w:val="ListParagraph"/>
        <w:numPr>
          <w:ilvl w:val="0"/>
          <w:numId w:val="1351"/>
        </w:numPr>
        <w:spacing w:after="0"/>
      </w:pPr>
      <w:r>
        <w:t xml:space="preserve"> </w:t>
      </w:r>
      <w:hyperlink w:anchor="3.3.2.2.4.---gv_271TaskFile3">
        <w:r>
          <w:rPr>
            <w:color w:val="0000FF"/>
            <w:u w:val="single"/>
          </w:rPr>
          <w:t>Appra</w:t>
        </w:r>
        <w:r>
          <w:rPr>
            <w:color w:val="0000FF"/>
            <w:u w:val="single"/>
          </w:rPr>
          <w:t>isal.ear : TaskFile3 (1 references)</w:t>
        </w:r>
      </w:hyperlink>
      <w:r>
        <w:t xml:space="preserve"> </w:t>
      </w:r>
    </w:p>
    <w:p w:rsidR="00B6113D" w:rsidRDefault="00A66234">
      <w:pPr>
        <w:pStyle w:val="ListParagraph"/>
        <w:numPr>
          <w:ilvl w:val="0"/>
          <w:numId w:val="1351"/>
        </w:numPr>
        <w:spacing w:after="0"/>
      </w:pPr>
      <w:r>
        <w:t xml:space="preserve"> </w:t>
      </w:r>
      <w:hyperlink w:anchor="3.3.2.2.4.---gv_272TaskFile2">
        <w:r>
          <w:rPr>
            <w:color w:val="0000FF"/>
            <w:u w:val="single"/>
          </w:rPr>
          <w:t>Appraisal.ear : TaskFile2 (1 references)</w:t>
        </w:r>
      </w:hyperlink>
      <w:r>
        <w:t xml:space="preserve"> </w:t>
      </w:r>
    </w:p>
    <w:p w:rsidR="00B6113D" w:rsidRDefault="00A66234">
      <w:pPr>
        <w:pStyle w:val="ListParagraph"/>
        <w:numPr>
          <w:ilvl w:val="0"/>
          <w:numId w:val="1351"/>
        </w:numPr>
        <w:spacing w:after="0"/>
      </w:pPr>
      <w:r>
        <w:t xml:space="preserve"> </w:t>
      </w:r>
      <w:hyperlink w:anchor="3.3.2.2.4.---gv_273TaskFile1">
        <w:r>
          <w:rPr>
            <w:color w:val="0000FF"/>
            <w:u w:val="single"/>
          </w:rPr>
          <w:t>Appraisal.ear : TaskFile1 (1 references)</w:t>
        </w:r>
      </w:hyperlink>
      <w:r>
        <w:t xml:space="preserve"> </w:t>
      </w:r>
    </w:p>
    <w:p w:rsidR="00B6113D" w:rsidRDefault="00A66234">
      <w:pPr>
        <w:pStyle w:val="ListParagraph"/>
        <w:numPr>
          <w:ilvl w:val="0"/>
          <w:numId w:val="1351"/>
        </w:numPr>
        <w:spacing w:after="0"/>
      </w:pPr>
      <w:r>
        <w:t xml:space="preserve"> </w:t>
      </w:r>
      <w:hyperlink w:anchor="3.3.2.2.4.---gv_274Appr3ConfirmSubj">
        <w:r>
          <w:rPr>
            <w:color w:val="0000FF"/>
            <w:u w:val="single"/>
          </w:rPr>
          <w:t>Appraisal.ear : Appr3ConfirmSubj (1 references)</w:t>
        </w:r>
      </w:hyperlink>
      <w:r>
        <w:t xml:space="preserve"> </w:t>
      </w:r>
    </w:p>
    <w:p w:rsidR="00B6113D" w:rsidRDefault="00A66234">
      <w:pPr>
        <w:pStyle w:val="ListParagraph"/>
        <w:numPr>
          <w:ilvl w:val="0"/>
          <w:numId w:val="1351"/>
        </w:numPr>
        <w:spacing w:after="0"/>
      </w:pPr>
      <w:r>
        <w:t xml:space="preserve"> </w:t>
      </w:r>
      <w:hyperlink w:anchor="3.3.2.2.4.---gv_277QueueApprReq">
        <w:r>
          <w:rPr>
            <w:color w:val="0000FF"/>
            <w:u w:val="single"/>
          </w:rPr>
          <w:t>Appraisal.ear : QueueApprReq (1 references)</w:t>
        </w:r>
      </w:hyperlink>
      <w:r>
        <w:t xml:space="preserve"> </w:t>
      </w:r>
    </w:p>
    <w:p w:rsidR="00B6113D" w:rsidRDefault="00A66234">
      <w:pPr>
        <w:pStyle w:val="ListParagraph"/>
        <w:numPr>
          <w:ilvl w:val="0"/>
          <w:numId w:val="1351"/>
        </w:numPr>
        <w:spacing w:after="0"/>
      </w:pPr>
      <w:r>
        <w:t xml:space="preserve"> </w:t>
      </w:r>
      <w:hyperlink w:anchor="3.3.2.2.4.---gv_278QueueApprResult">
        <w:r>
          <w:rPr>
            <w:color w:val="0000FF"/>
            <w:u w:val="single"/>
          </w:rPr>
          <w:t xml:space="preserve">Appraisal.ear : </w:t>
        </w:r>
        <w:r>
          <w:rPr>
            <w:color w:val="0000FF"/>
            <w:u w:val="single"/>
          </w:rPr>
          <w:t>QueueApprResult (1 references)</w:t>
        </w:r>
      </w:hyperlink>
      <w:r>
        <w:t xml:space="preserve"> </w:t>
      </w:r>
    </w:p>
    <w:p w:rsidR="00B6113D" w:rsidRDefault="00A66234">
      <w:pPr>
        <w:pStyle w:val="ListParagraph"/>
        <w:numPr>
          <w:ilvl w:val="0"/>
          <w:numId w:val="1351"/>
        </w:numPr>
        <w:spacing w:after="0"/>
      </w:pPr>
      <w:r>
        <w:t xml:space="preserve"> </w:t>
      </w:r>
      <w:hyperlink w:anchor="3.3.2.2.4.---gv_247DirLedger">
        <w:r>
          <w:rPr>
            <w:color w:val="0000FF"/>
            <w:u w:val="single"/>
          </w:rPr>
          <w:t>Appraisal.ear : DirLedger (0 references)</w:t>
        </w:r>
      </w:hyperlink>
      <w:r>
        <w:t xml:space="preserve"> </w:t>
      </w:r>
    </w:p>
    <w:p w:rsidR="00B6113D" w:rsidRDefault="00A66234">
      <w:pPr>
        <w:pStyle w:val="ListParagraph"/>
        <w:numPr>
          <w:ilvl w:val="0"/>
          <w:numId w:val="1351"/>
        </w:numPr>
        <w:spacing w:after="0"/>
      </w:pPr>
      <w:r>
        <w:t xml:space="preserve"> </w:t>
      </w:r>
      <w:hyperlink w:anchor="3.3.2.2.4.---gv_249RvaPort">
        <w:r>
          <w:rPr>
            <w:color w:val="0000FF"/>
            <w:u w:val="single"/>
          </w:rPr>
          <w:t>Appraisal.ear : RvaPort (0 references)</w:t>
        </w:r>
      </w:hyperlink>
      <w:r>
        <w:t xml:space="preserve"> </w:t>
      </w:r>
    </w:p>
    <w:p w:rsidR="00B6113D" w:rsidRDefault="00A66234">
      <w:pPr>
        <w:pStyle w:val="ListParagraph"/>
        <w:numPr>
          <w:ilvl w:val="0"/>
          <w:numId w:val="1351"/>
        </w:numPr>
        <w:spacing w:after="0"/>
      </w:pPr>
      <w:r>
        <w:t xml:space="preserve"> </w:t>
      </w:r>
      <w:hyperlink w:anchor="3.3.2.2.4.---gv_256MessageEncoding">
        <w:r>
          <w:rPr>
            <w:color w:val="0000FF"/>
            <w:u w:val="single"/>
          </w:rPr>
          <w:t>Appraisal.ear : MessageEncoding (0 references)</w:t>
        </w:r>
      </w:hyperlink>
      <w:r>
        <w:t xml:space="preserve"> </w:t>
      </w:r>
    </w:p>
    <w:p w:rsidR="00B6113D" w:rsidRDefault="00A66234">
      <w:pPr>
        <w:pStyle w:val="ListParagraph"/>
        <w:numPr>
          <w:ilvl w:val="0"/>
          <w:numId w:val="1351"/>
        </w:numPr>
        <w:spacing w:after="0"/>
      </w:pPr>
      <w:r>
        <w:t xml:space="preserve"> </w:t>
      </w:r>
      <w:hyperlink w:anchor="3.3.2.2.4.---gv_259RvaHost">
        <w:r>
          <w:rPr>
            <w:color w:val="0000FF"/>
            <w:u w:val="single"/>
          </w:rPr>
          <w:t>Appraisal.ear : RvaHost (0 references)</w:t>
        </w:r>
      </w:hyperlink>
      <w:r>
        <w:t xml:space="preserve"> </w:t>
      </w:r>
    </w:p>
    <w:p w:rsidR="00B6113D" w:rsidRDefault="00A66234">
      <w:pPr>
        <w:pStyle w:val="ListParagraph"/>
        <w:numPr>
          <w:ilvl w:val="0"/>
          <w:numId w:val="1351"/>
        </w:numPr>
        <w:spacing w:after="0"/>
      </w:pPr>
      <w:r>
        <w:t xml:space="preserve"> </w:t>
      </w:r>
      <w:hyperlink w:anchor="3.3.2.2.4.---gv_261DirTrace">
        <w:r>
          <w:rPr>
            <w:color w:val="0000FF"/>
            <w:u w:val="single"/>
          </w:rPr>
          <w:t>Appraisal.ear : DirTrace (0 references)</w:t>
        </w:r>
      </w:hyperlink>
      <w:r>
        <w:t xml:space="preserve"> </w:t>
      </w:r>
    </w:p>
    <w:p w:rsidR="00B6113D" w:rsidRDefault="00A66234">
      <w:pPr>
        <w:pStyle w:val="ListParagraph"/>
        <w:numPr>
          <w:ilvl w:val="0"/>
          <w:numId w:val="1351"/>
        </w:numPr>
        <w:spacing w:after="0"/>
      </w:pPr>
      <w:r>
        <w:t xml:space="preserve"> </w:t>
      </w:r>
      <w:hyperlink w:anchor="3.3.2.2.4.---gv_263RemoteRvDaemon">
        <w:r>
          <w:rPr>
            <w:color w:val="0000FF"/>
            <w:u w:val="single"/>
          </w:rPr>
          <w:t>Appraisal.ear : RemoteRvDaemon (0 references)</w:t>
        </w:r>
      </w:hyperlink>
      <w:r>
        <w:t xml:space="preserve"> </w:t>
      </w:r>
    </w:p>
    <w:p w:rsidR="00B6113D" w:rsidRDefault="00A66234">
      <w:pPr>
        <w:pStyle w:val="ListParagraph"/>
        <w:numPr>
          <w:ilvl w:val="0"/>
          <w:numId w:val="1351"/>
        </w:numPr>
        <w:spacing w:after="0"/>
      </w:pPr>
      <w:r>
        <w:t xml:space="preserve"> </w:t>
      </w:r>
      <w:hyperlink w:anchor="3.3.2.2.4.---gv_264TIBHawkService">
        <w:r>
          <w:rPr>
            <w:color w:val="0000FF"/>
            <w:u w:val="single"/>
          </w:rPr>
          <w:t>Appraisal.ear : TIBHawkService (0 references)</w:t>
        </w:r>
      </w:hyperlink>
      <w:r>
        <w:t xml:space="preserve"> </w:t>
      </w:r>
    </w:p>
    <w:p w:rsidR="00B6113D" w:rsidRDefault="00A66234">
      <w:pPr>
        <w:pStyle w:val="ListParagraph"/>
        <w:numPr>
          <w:ilvl w:val="0"/>
          <w:numId w:val="1351"/>
        </w:numPr>
        <w:spacing w:after="0"/>
      </w:pPr>
      <w:r>
        <w:t xml:space="preserve"> </w:t>
      </w:r>
      <w:hyperlink w:anchor="3.3.2.2.4.---gv_266JmsSslProviderUrl">
        <w:r>
          <w:rPr>
            <w:color w:val="0000FF"/>
            <w:u w:val="single"/>
          </w:rPr>
          <w:t>Appraisal.ear : JmsSslProviderUrl (0 references)</w:t>
        </w:r>
      </w:hyperlink>
      <w:r>
        <w:t xml:space="preserve"> </w:t>
      </w:r>
    </w:p>
    <w:p w:rsidR="00B6113D" w:rsidRDefault="00A66234">
      <w:pPr>
        <w:pStyle w:val="ListParagraph"/>
        <w:numPr>
          <w:ilvl w:val="0"/>
          <w:numId w:val="1351"/>
        </w:numPr>
        <w:spacing w:after="0"/>
      </w:pPr>
      <w:r>
        <w:t xml:space="preserve"> </w:t>
      </w:r>
      <w:hyperlink w:anchor="3.3.2.2.4.---gv_267HawkEnabled">
        <w:r>
          <w:rPr>
            <w:color w:val="0000FF"/>
            <w:u w:val="single"/>
          </w:rPr>
          <w:t>Appraisal.ear : HawkEnabled (0 references)</w:t>
        </w:r>
      </w:hyperlink>
      <w:r>
        <w:t xml:space="preserve"> </w:t>
      </w:r>
    </w:p>
    <w:p w:rsidR="00B6113D" w:rsidRDefault="00A66234">
      <w:pPr>
        <w:pStyle w:val="ListParagraph"/>
        <w:numPr>
          <w:ilvl w:val="0"/>
          <w:numId w:val="1351"/>
        </w:numPr>
        <w:spacing w:after="0"/>
      </w:pPr>
      <w:r>
        <w:t xml:space="preserve"> </w:t>
      </w:r>
      <w:hyperlink w:anchor="3.3.2.2.4.---gv_268Domain">
        <w:r>
          <w:rPr>
            <w:color w:val="0000FF"/>
            <w:u w:val="single"/>
          </w:rPr>
          <w:t>Appraisal.ear : Domain (0 references)</w:t>
        </w:r>
      </w:hyperlink>
      <w:r>
        <w:t xml:space="preserve"> </w:t>
      </w:r>
    </w:p>
    <w:p w:rsidR="00B6113D" w:rsidRDefault="00A66234">
      <w:pPr>
        <w:pStyle w:val="ListParagraph"/>
        <w:numPr>
          <w:ilvl w:val="0"/>
          <w:numId w:val="1351"/>
        </w:numPr>
        <w:spacing w:after="0"/>
      </w:pPr>
      <w:r>
        <w:t xml:space="preserve"> </w:t>
      </w:r>
      <w:hyperlink w:anchor="3.3.2.2.4.---gv_276TIBHawkDaemon">
        <w:r>
          <w:rPr>
            <w:color w:val="0000FF"/>
            <w:u w:val="single"/>
          </w:rPr>
          <w:t>Appraisal.ear : TIBHawkDaemon (0 references)</w:t>
        </w:r>
      </w:hyperlink>
      <w:r>
        <w:t xml:space="preserve"> </w:t>
      </w:r>
    </w:p>
    <w:p w:rsidR="00B6113D" w:rsidRDefault="00A66234">
      <w:pPr>
        <w:pStyle w:val="Simplesubtitle"/>
      </w:pPr>
      <w:bookmarkStart w:id="2715" w:name="3.3.2.2.4.---gv_262ENV"/>
      <w:r>
        <w:lastRenderedPageBreak/>
        <w:t xml:space="preserve"> </w:t>
      </w:r>
      <w:hyperlink w:anchor="3.3.2.2.4.---gv_275TIBHawkNetwork">
        <w:r>
          <w:rPr>
            <w:color w:val="0000FF"/>
            <w:u w:val="single"/>
          </w:rPr>
          <w:t>Appraisal.ear : TIBHawkNetwork (0 references)</w:t>
        </w:r>
      </w:hyperlink>
      <w:r>
        <w:t xml:space="preserve">  </w:t>
      </w:r>
      <w:r>
        <w:t xml:space="preserve"> </w:t>
      </w:r>
      <w:hyperlink w:anchor="3.3.2.1.30.---">
        <w:r>
          <w:rPr>
            <w:color w:val="0000FF"/>
            <w:u w:val="single"/>
          </w:rPr>
          <w:t>ENV</w:t>
        </w:r>
      </w:hyperlink>
      <w:r>
        <w:t xml:space="preserve"> </w:t>
      </w:r>
      <w:r>
        <w:t xml:space="preserve"> </w:t>
      </w:r>
      <w:bookmarkEnd w:id="2715"/>
    </w:p>
    <w:p w:rsidR="00B6113D" w:rsidRDefault="00A66234">
      <w:pPr>
        <w:pStyle w:val="ListParagraph"/>
        <w:numPr>
          <w:ilvl w:val="0"/>
          <w:numId w:val="1352"/>
        </w:numPr>
        <w:spacing w:after="0"/>
      </w:pPr>
      <w:r>
        <w:t xml:space="preserve"> </w:t>
      </w:r>
      <w:hyperlink w:anchor="3.2.4.7.1.---">
        <w:r>
          <w:rPr>
            <w:color w:val="0000FF"/>
            <w:u w:val="single"/>
          </w:rPr>
          <w:t>/Appraisal.ear/pawn/Channels/JMSChannel.channel</w:t>
        </w:r>
      </w:hyperlink>
      <w:r>
        <w:t xml:space="preserve"> </w:t>
      </w:r>
    </w:p>
    <w:p w:rsidR="00B6113D" w:rsidRDefault="00A66234">
      <w:pPr>
        <w:pStyle w:val="ListParagraph"/>
        <w:numPr>
          <w:ilvl w:val="0"/>
          <w:numId w:val="1352"/>
        </w:numPr>
        <w:spacing w:after="0"/>
      </w:pPr>
      <w:r>
        <w:t xml:space="preserve"> </w:t>
      </w:r>
      <w:hyperlink w:anchor="3.2.4.1.6.---">
        <w:r>
          <w:rPr>
            <w:color w:val="0000FF"/>
            <w:u w:val="single"/>
          </w:rPr>
          <w:t>/Appraisal.ear/pawn/SendApprRequest.process</w:t>
        </w:r>
      </w:hyperlink>
      <w:r>
        <w:t xml:space="preserve"> </w:t>
      </w:r>
    </w:p>
    <w:p w:rsidR="00B6113D" w:rsidRDefault="00A66234">
      <w:pPr>
        <w:pStyle w:val="ListParagraph"/>
        <w:numPr>
          <w:ilvl w:val="0"/>
          <w:numId w:val="1352"/>
        </w:numPr>
        <w:spacing w:after="0"/>
      </w:pPr>
      <w:r>
        <w:t xml:space="preserve"> </w:t>
      </w:r>
      <w:hyperlink w:anchor="3.2.4.1.1.---">
        <w:r>
          <w:rPr>
            <w:color w:val="0000FF"/>
            <w:u w:val="single"/>
          </w:rPr>
          <w:t>/Appraisal.ear/ProcessDefinitions/Appraiser1/ProcessRe</w:t>
        </w:r>
        <w:r>
          <w:rPr>
            <w:color w:val="0000FF"/>
            <w:u w:val="single"/>
          </w:rPr>
          <w:t>quest1.process</w:t>
        </w:r>
      </w:hyperlink>
      <w:r>
        <w:t xml:space="preserve"> </w:t>
      </w:r>
    </w:p>
    <w:p w:rsidR="00B6113D" w:rsidRDefault="00A66234">
      <w:pPr>
        <w:pStyle w:val="ListParagraph"/>
        <w:numPr>
          <w:ilvl w:val="0"/>
          <w:numId w:val="1352"/>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ListParagraph"/>
        <w:numPr>
          <w:ilvl w:val="0"/>
          <w:numId w:val="1352"/>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ListParagraph"/>
        <w:numPr>
          <w:ilvl w:val="0"/>
          <w:numId w:val="1352"/>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ListParagraph"/>
        <w:numPr>
          <w:ilvl w:val="0"/>
          <w:numId w:val="1352"/>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Simplesubtitle"/>
      </w:pPr>
      <w:bookmarkStart w:id="2716" w:name="3.3.2.2.4.---gv_253AppraisalRequestSubje"/>
      <w:r>
        <w:t xml:space="preserve"> </w:t>
      </w:r>
      <w:r>
        <w:t xml:space="preserve">  </w:t>
      </w:r>
      <w:hyperlink w:anchor="3.3.2.1.13.---">
        <w:r>
          <w:rPr>
            <w:color w:val="0000FF"/>
            <w:u w:val="single"/>
          </w:rPr>
          <w:t>AppraisalRequestSubject</w:t>
        </w:r>
      </w:hyperlink>
      <w:r>
        <w:t xml:space="preserve"> </w:t>
      </w:r>
      <w:r>
        <w:t xml:space="preserve"> </w:t>
      </w:r>
      <w:bookmarkEnd w:id="2716"/>
    </w:p>
    <w:p w:rsidR="00B6113D" w:rsidRDefault="00A66234">
      <w:pPr>
        <w:pStyle w:val="ListParagraph"/>
        <w:numPr>
          <w:ilvl w:val="0"/>
          <w:numId w:val="1353"/>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ListParagraph"/>
        <w:numPr>
          <w:ilvl w:val="0"/>
          <w:numId w:val="1353"/>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ListParagraph"/>
        <w:numPr>
          <w:ilvl w:val="0"/>
          <w:numId w:val="1353"/>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ListParagraph"/>
        <w:numPr>
          <w:ilvl w:val="0"/>
          <w:numId w:val="1353"/>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ListParagraph"/>
        <w:numPr>
          <w:ilvl w:val="0"/>
          <w:numId w:val="1353"/>
        </w:numPr>
        <w:spacing w:after="0"/>
      </w:pPr>
      <w:r>
        <w:t xml:space="preserve"> </w:t>
      </w:r>
      <w:hyperlink w:anchor="3.2.4.1.5.---">
        <w:r>
          <w:rPr>
            <w:color w:val="0000FF"/>
            <w:u w:val="single"/>
          </w:rPr>
          <w:t>/Appraisal.ear/Proces</w:t>
        </w:r>
        <w:r>
          <w:rPr>
            <w:color w:val="0000FF"/>
            <w:u w:val="single"/>
          </w:rPr>
          <w:t>sDefinitions/BankService/PublishAppraisalRequest.process</w:t>
        </w:r>
      </w:hyperlink>
      <w:r>
        <w:t xml:space="preserve"> </w:t>
      </w:r>
    </w:p>
    <w:p w:rsidR="00B6113D" w:rsidRDefault="00A66234">
      <w:pPr>
        <w:pStyle w:val="Simplesubtitle"/>
      </w:pPr>
      <w:bookmarkStart w:id="2717" w:name="3.3.2.2.4.---gv_248AppraisalReplySubject"/>
      <w:r>
        <w:t xml:space="preserve"> </w:t>
      </w:r>
      <w:r>
        <w:t xml:space="preserve"> </w:t>
      </w:r>
      <w:hyperlink w:anchor="3.3.2.1.12.---">
        <w:r>
          <w:rPr>
            <w:color w:val="0000FF"/>
            <w:u w:val="single"/>
          </w:rPr>
          <w:t>AppraisalReplySubject</w:t>
        </w:r>
      </w:hyperlink>
      <w:r>
        <w:t xml:space="preserve"> </w:t>
      </w:r>
      <w:r>
        <w:t xml:space="preserve"> </w:t>
      </w:r>
      <w:bookmarkEnd w:id="2717"/>
    </w:p>
    <w:p w:rsidR="00B6113D" w:rsidRDefault="00A66234">
      <w:pPr>
        <w:pStyle w:val="ListParagraph"/>
        <w:numPr>
          <w:ilvl w:val="0"/>
          <w:numId w:val="1354"/>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Simplesubtitle"/>
      </w:pPr>
      <w:bookmarkStart w:id="2718" w:name="3.3.2.2.4.---gv_250QueueCreditReq"/>
      <w:r>
        <w:t xml:space="preserve"> </w:t>
      </w:r>
      <w:r>
        <w:t xml:space="preserve"> </w:t>
      </w:r>
      <w:hyperlink w:anchor="3.3.2.1.46.---">
        <w:r>
          <w:rPr>
            <w:color w:val="0000FF"/>
            <w:u w:val="single"/>
          </w:rPr>
          <w:t>QueueCreditReq</w:t>
        </w:r>
      </w:hyperlink>
      <w:r>
        <w:t xml:space="preserve"> </w:t>
      </w:r>
      <w:r>
        <w:t xml:space="preserve"> </w:t>
      </w:r>
      <w:bookmarkEnd w:id="2718"/>
    </w:p>
    <w:p w:rsidR="00B6113D" w:rsidRDefault="00A66234">
      <w:pPr>
        <w:pStyle w:val="ListParagraph"/>
        <w:numPr>
          <w:ilvl w:val="0"/>
          <w:numId w:val="1355"/>
        </w:numPr>
        <w:spacing w:after="0"/>
      </w:pPr>
      <w:r>
        <w:t xml:space="preserve"> </w:t>
      </w:r>
      <w:hyperlink w:anchor="3.2.4.1.6.---">
        <w:r>
          <w:rPr>
            <w:color w:val="0000FF"/>
            <w:u w:val="single"/>
          </w:rPr>
          <w:t>/Appraisal.ear/pawn/SendApprRequest.process</w:t>
        </w:r>
      </w:hyperlink>
      <w:r>
        <w:t xml:space="preserve"> </w:t>
      </w:r>
    </w:p>
    <w:p w:rsidR="00B6113D" w:rsidRDefault="00A66234">
      <w:pPr>
        <w:pStyle w:val="Simplesubtitle"/>
      </w:pPr>
      <w:bookmarkStart w:id="2719" w:name="3.3.2.2.4.---gv_251RvService"/>
      <w:r>
        <w:t xml:space="preserve"> </w:t>
      </w:r>
      <w:r>
        <w:t xml:space="preserve"> </w:t>
      </w:r>
      <w:hyperlink w:anchor="3.3.2.1.52.---">
        <w:r>
          <w:rPr>
            <w:color w:val="0000FF"/>
            <w:u w:val="single"/>
          </w:rPr>
          <w:t>RvService</w:t>
        </w:r>
      </w:hyperlink>
      <w:r>
        <w:t xml:space="preserve"> </w:t>
      </w:r>
      <w:r>
        <w:t xml:space="preserve"> </w:t>
      </w:r>
      <w:bookmarkEnd w:id="2719"/>
    </w:p>
    <w:p w:rsidR="00B6113D" w:rsidRDefault="00A66234">
      <w:pPr>
        <w:pStyle w:val="ListParagraph"/>
        <w:numPr>
          <w:ilvl w:val="0"/>
          <w:numId w:val="1356"/>
        </w:numPr>
        <w:spacing w:after="0"/>
      </w:pPr>
      <w:r>
        <w:t xml:space="preserve"> </w:t>
      </w:r>
      <w:hyperlink w:anchor="3.2.4.5.1.---">
        <w:r>
          <w:rPr>
            <w:color w:val="0000FF"/>
            <w:u w:val="single"/>
          </w:rPr>
          <w:t>/Appraisal.ear/SharedConnections/R</w:t>
        </w:r>
        <w:r>
          <w:rPr>
            <w:color w:val="0000FF"/>
            <w:u w:val="single"/>
          </w:rPr>
          <w:t>VTransport.rvtransport</w:t>
        </w:r>
      </w:hyperlink>
      <w:r>
        <w:t xml:space="preserve"> </w:t>
      </w:r>
    </w:p>
    <w:p w:rsidR="00B6113D" w:rsidRDefault="00A66234">
      <w:pPr>
        <w:pStyle w:val="Simplesubtitle"/>
      </w:pPr>
      <w:bookmarkStart w:id="2720" w:name="3.3.2.2.4.---gv_252Deployment"/>
      <w:r>
        <w:t xml:space="preserve"> </w:t>
      </w:r>
      <w:r>
        <w:t xml:space="preserve"> </w:t>
      </w:r>
      <w:hyperlink w:anchor="3.3.2.1.26.---">
        <w:r>
          <w:rPr>
            <w:color w:val="0000FF"/>
            <w:u w:val="single"/>
          </w:rPr>
          <w:t>Deployment</w:t>
        </w:r>
      </w:hyperlink>
      <w:r>
        <w:t xml:space="preserve"> </w:t>
      </w:r>
      <w:r>
        <w:t xml:space="preserve"> </w:t>
      </w:r>
      <w:bookmarkEnd w:id="2720"/>
    </w:p>
    <w:p w:rsidR="00B6113D" w:rsidRDefault="00A66234">
      <w:pPr>
        <w:pStyle w:val="ListParagraph"/>
        <w:numPr>
          <w:ilvl w:val="0"/>
          <w:numId w:val="1357"/>
        </w:numPr>
        <w:spacing w:after="0"/>
      </w:pPr>
      <w:r>
        <w:t xml:space="preserve"> </w:t>
      </w:r>
      <w:hyperlink w:anchor="3.2.4.7.1.---">
        <w:r>
          <w:rPr>
            <w:color w:val="0000FF"/>
            <w:u w:val="single"/>
          </w:rPr>
          <w:t>/Appraisal.ear/pawn/Channels/JMSChannel.channel</w:t>
        </w:r>
      </w:hyperlink>
      <w:r>
        <w:t xml:space="preserve"> </w:t>
      </w:r>
    </w:p>
    <w:p w:rsidR="00B6113D" w:rsidRDefault="00A66234">
      <w:pPr>
        <w:pStyle w:val="Simplesubtitle"/>
      </w:pPr>
      <w:bookmarkStart w:id="2721" w:name="3.3.2.2.4.---gv_254JmsProviderUrl"/>
      <w:r>
        <w:t xml:space="preserve"> </w:t>
      </w:r>
      <w:r>
        <w:t xml:space="preserve"> </w:t>
      </w:r>
      <w:hyperlink w:anchor="3.3.2.1.38.---">
        <w:r>
          <w:rPr>
            <w:color w:val="0000FF"/>
            <w:u w:val="single"/>
          </w:rPr>
          <w:t>JmsProviderUrl</w:t>
        </w:r>
      </w:hyperlink>
      <w:r>
        <w:t xml:space="preserve"> </w:t>
      </w:r>
      <w:r>
        <w:t xml:space="preserve"> </w:t>
      </w:r>
      <w:bookmarkEnd w:id="2721"/>
    </w:p>
    <w:p w:rsidR="00B6113D" w:rsidRDefault="00A66234">
      <w:pPr>
        <w:pStyle w:val="ListParagraph"/>
        <w:numPr>
          <w:ilvl w:val="0"/>
          <w:numId w:val="1358"/>
        </w:numPr>
        <w:spacing w:after="0"/>
      </w:pPr>
      <w:r>
        <w:t xml:space="preserve"> </w:t>
      </w:r>
      <w:hyperlink w:anchor="3.2.4.6.1.---">
        <w:r>
          <w:rPr>
            <w:color w:val="0000FF"/>
            <w:u w:val="single"/>
          </w:rPr>
          <w:t>/</w:t>
        </w:r>
        <w:r>
          <w:rPr>
            <w:color w:val="0000FF"/>
            <w:u w:val="single"/>
          </w:rPr>
          <w:t>App</w:t>
        </w:r>
      </w:hyperlink>
      <w:hyperlink w:anchor="3.2.4.6.1.---">
        <w:r>
          <w:rPr>
            <w:color w:val="0000FF"/>
            <w:u w:val="single"/>
          </w:rPr>
          <w:t>raisal.ear/SharedJMSResources/JMSConn.sharedjmscon</w:t>
        </w:r>
      </w:hyperlink>
      <w:r>
        <w:t xml:space="preserve"> </w:t>
      </w:r>
    </w:p>
    <w:p w:rsidR="00B6113D" w:rsidRDefault="00A66234">
      <w:pPr>
        <w:pStyle w:val="Simplesubtitle"/>
      </w:pPr>
      <w:bookmarkStart w:id="2722" w:name="3.3.2.2.4.---gv_58ApprValue4"/>
      <w:r>
        <w:t xml:space="preserve"> </w:t>
      </w:r>
      <w:r>
        <w:t xml:space="preserve"> </w:t>
      </w:r>
      <w:hyperlink w:anchor="3.3.2.1.18.---">
        <w:r>
          <w:rPr>
            <w:color w:val="0000FF"/>
            <w:u w:val="single"/>
          </w:rPr>
          <w:t>ApprValue4</w:t>
        </w:r>
      </w:hyperlink>
      <w:r>
        <w:t xml:space="preserve"> </w:t>
      </w:r>
      <w:r>
        <w:t xml:space="preserve"> </w:t>
      </w:r>
      <w:bookmarkEnd w:id="2722"/>
    </w:p>
    <w:p w:rsidR="00B6113D" w:rsidRDefault="00A66234">
      <w:pPr>
        <w:pStyle w:val="ListParagraph"/>
        <w:numPr>
          <w:ilvl w:val="0"/>
          <w:numId w:val="1359"/>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Simplesubtitle"/>
      </w:pPr>
      <w:bookmarkStart w:id="2723" w:name="3.3.2.2.4.---gv_255Appr2ConfirmSubj"/>
      <w:r>
        <w:t xml:space="preserve"> </w:t>
      </w:r>
      <w:r>
        <w:t xml:space="preserve"> </w:t>
      </w:r>
      <w:hyperlink w:anchor="3.3.2.1.7.---">
        <w:r>
          <w:rPr>
            <w:color w:val="0000FF"/>
            <w:u w:val="single"/>
          </w:rPr>
          <w:t>Appr2ConfirmSubj</w:t>
        </w:r>
      </w:hyperlink>
      <w:r>
        <w:t xml:space="preserve"> </w:t>
      </w:r>
      <w:r>
        <w:t xml:space="preserve"> </w:t>
      </w:r>
      <w:bookmarkEnd w:id="2723"/>
    </w:p>
    <w:p w:rsidR="00B6113D" w:rsidRDefault="00A66234">
      <w:pPr>
        <w:pStyle w:val="ListParagraph"/>
        <w:numPr>
          <w:ilvl w:val="0"/>
          <w:numId w:val="1360"/>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Simplesubtitle"/>
      </w:pPr>
      <w:bookmarkStart w:id="2724" w:name="3.3.2.2.4.---gv_60ApprValue3"/>
      <w:r>
        <w:t xml:space="preserve"> </w:t>
      </w:r>
      <w:r>
        <w:t xml:space="preserve"> </w:t>
      </w:r>
      <w:hyperlink w:anchor="3.3.2.1.17.---">
        <w:r>
          <w:rPr>
            <w:color w:val="0000FF"/>
            <w:u w:val="single"/>
          </w:rPr>
          <w:t>ApprValue3</w:t>
        </w:r>
      </w:hyperlink>
      <w:r>
        <w:t xml:space="preserve"> </w:t>
      </w:r>
      <w:r>
        <w:t xml:space="preserve"> </w:t>
      </w:r>
      <w:bookmarkEnd w:id="2724"/>
    </w:p>
    <w:p w:rsidR="00B6113D" w:rsidRDefault="00A66234">
      <w:pPr>
        <w:pStyle w:val="ListParagraph"/>
        <w:numPr>
          <w:ilvl w:val="0"/>
          <w:numId w:val="1361"/>
        </w:numPr>
        <w:spacing w:after="0"/>
      </w:pPr>
      <w:r>
        <w:t xml:space="preserve"> </w:t>
      </w:r>
      <w:hyperlink w:anchor="3.2.4.1.3.---">
        <w:r>
          <w:rPr>
            <w:color w:val="0000FF"/>
            <w:u w:val="single"/>
          </w:rPr>
          <w:t>/Apprai</w:t>
        </w:r>
        <w:r>
          <w:rPr>
            <w:color w:val="0000FF"/>
            <w:u w:val="single"/>
          </w:rPr>
          <w:t>sal.ear/ProcessDefinitions/Appraiser3/ProcessRequest3.process</w:t>
        </w:r>
      </w:hyperlink>
      <w:r>
        <w:t xml:space="preserve"> </w:t>
      </w:r>
    </w:p>
    <w:p w:rsidR="00B6113D" w:rsidRDefault="00A66234">
      <w:pPr>
        <w:pStyle w:val="Simplesubtitle"/>
      </w:pPr>
      <w:bookmarkStart w:id="2725" w:name="3.3.2.2.4.---gv_61ApprValue2"/>
      <w:r>
        <w:t xml:space="preserve"> </w:t>
      </w:r>
      <w:r>
        <w:t xml:space="preserve"> </w:t>
      </w:r>
      <w:hyperlink w:anchor="3.3.2.1.16.---">
        <w:r>
          <w:rPr>
            <w:color w:val="0000FF"/>
            <w:u w:val="single"/>
          </w:rPr>
          <w:t>ApprValue2</w:t>
        </w:r>
      </w:hyperlink>
      <w:r>
        <w:t xml:space="preserve"> </w:t>
      </w:r>
      <w:r>
        <w:t xml:space="preserve">  </w:t>
      </w:r>
      <w:bookmarkEnd w:id="2725"/>
    </w:p>
    <w:p w:rsidR="00B6113D" w:rsidRDefault="00A66234">
      <w:pPr>
        <w:pStyle w:val="ListParagraph"/>
        <w:numPr>
          <w:ilvl w:val="0"/>
          <w:numId w:val="1362"/>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Simplesubtitle"/>
      </w:pPr>
      <w:bookmarkStart w:id="2726" w:name="3.3.2.2.4.---gv_62ApprValue1"/>
      <w:r>
        <w:t xml:space="preserve"> </w:t>
      </w:r>
      <w:r>
        <w:t xml:space="preserve"> </w:t>
      </w:r>
      <w:hyperlink w:anchor="3.3.2.1.15.---">
        <w:r>
          <w:rPr>
            <w:color w:val="0000FF"/>
            <w:u w:val="single"/>
          </w:rPr>
          <w:t>ApprValue1</w:t>
        </w:r>
      </w:hyperlink>
      <w:r>
        <w:t xml:space="preserve"> </w:t>
      </w:r>
      <w:r>
        <w:t xml:space="preserve"> </w:t>
      </w:r>
      <w:bookmarkEnd w:id="2726"/>
    </w:p>
    <w:p w:rsidR="00B6113D" w:rsidRDefault="00A66234">
      <w:pPr>
        <w:pStyle w:val="ListParagraph"/>
        <w:numPr>
          <w:ilvl w:val="0"/>
          <w:numId w:val="1363"/>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Simplesubtitle"/>
      </w:pPr>
      <w:bookmarkStart w:id="2727" w:name="3.3.2.2.4.---gv_257RvNetwork"/>
      <w:r>
        <w:t xml:space="preserve"> </w:t>
      </w:r>
      <w:r>
        <w:t xml:space="preserve"> </w:t>
      </w:r>
      <w:hyperlink w:anchor="3.3.2.1.51.---">
        <w:r>
          <w:rPr>
            <w:color w:val="0000FF"/>
            <w:u w:val="single"/>
          </w:rPr>
          <w:t>RvNetwork</w:t>
        </w:r>
      </w:hyperlink>
      <w:r>
        <w:t xml:space="preserve"> </w:t>
      </w:r>
      <w:r>
        <w:t xml:space="preserve"> </w:t>
      </w:r>
      <w:bookmarkEnd w:id="2727"/>
    </w:p>
    <w:p w:rsidR="00B6113D" w:rsidRDefault="00A66234">
      <w:pPr>
        <w:pStyle w:val="ListParagraph"/>
        <w:numPr>
          <w:ilvl w:val="0"/>
          <w:numId w:val="1364"/>
        </w:numPr>
        <w:spacing w:after="0"/>
      </w:pPr>
      <w:r>
        <w:t xml:space="preserve"> </w:t>
      </w:r>
      <w:hyperlink w:anchor="3.2.4.5.1.---">
        <w:r>
          <w:rPr>
            <w:color w:val="0000FF"/>
            <w:u w:val="single"/>
          </w:rPr>
          <w:t>/Appraisal.ea</w:t>
        </w:r>
        <w:r>
          <w:rPr>
            <w:color w:val="0000FF"/>
            <w:u w:val="single"/>
          </w:rPr>
          <w:t>r/SharedConnections/RVTransport.rvtransport</w:t>
        </w:r>
      </w:hyperlink>
      <w:r>
        <w:t xml:space="preserve"> </w:t>
      </w:r>
    </w:p>
    <w:p w:rsidR="00B6113D" w:rsidRDefault="00A66234">
      <w:pPr>
        <w:pStyle w:val="Simplesubtitle"/>
      </w:pPr>
      <w:bookmarkStart w:id="2728" w:name="3.3.2.2.4.---gv_258Appr4ConfirmSubj"/>
      <w:r>
        <w:t xml:space="preserve"> </w:t>
      </w:r>
      <w:r>
        <w:t xml:space="preserve"> </w:t>
      </w:r>
      <w:hyperlink w:anchor="3.3.2.1.9.---">
        <w:r>
          <w:rPr>
            <w:color w:val="0000FF"/>
            <w:u w:val="single"/>
          </w:rPr>
          <w:t>Appr4ConfirmSubj</w:t>
        </w:r>
      </w:hyperlink>
      <w:r>
        <w:t xml:space="preserve"> </w:t>
      </w:r>
      <w:r>
        <w:t xml:space="preserve"> </w:t>
      </w:r>
      <w:bookmarkEnd w:id="2728"/>
    </w:p>
    <w:p w:rsidR="00B6113D" w:rsidRDefault="00A66234">
      <w:pPr>
        <w:pStyle w:val="ListParagraph"/>
        <w:numPr>
          <w:ilvl w:val="0"/>
          <w:numId w:val="1365"/>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Simplesubtitle"/>
      </w:pPr>
      <w:bookmarkStart w:id="2729" w:name="3.3.2.2.4.---gv_260AppraisalResultSubjec"/>
      <w:r>
        <w:t xml:space="preserve"> </w:t>
      </w:r>
      <w:r>
        <w:t xml:space="preserve"> </w:t>
      </w:r>
      <w:hyperlink w:anchor="3.3.2.1.14.---">
        <w:r>
          <w:rPr>
            <w:color w:val="0000FF"/>
            <w:u w:val="single"/>
          </w:rPr>
          <w:t>AppraisalResultSubject</w:t>
        </w:r>
      </w:hyperlink>
      <w:r>
        <w:t xml:space="preserve"> </w:t>
      </w:r>
      <w:r>
        <w:t xml:space="preserve"> </w:t>
      </w:r>
      <w:bookmarkEnd w:id="2729"/>
    </w:p>
    <w:p w:rsidR="00B6113D" w:rsidRDefault="00A66234">
      <w:pPr>
        <w:pStyle w:val="ListParagraph"/>
        <w:numPr>
          <w:ilvl w:val="0"/>
          <w:numId w:val="1366"/>
        </w:numPr>
        <w:spacing w:after="0"/>
      </w:pPr>
      <w:r>
        <w:t xml:space="preserve"> </w:t>
      </w:r>
      <w:hyperlink w:anchor="3.2.4.1.5.---">
        <w:r>
          <w:rPr>
            <w:color w:val="0000FF"/>
            <w:u w:val="single"/>
          </w:rPr>
          <w:t>/Appraisal.ear/ProcessDefinitions/BankService/PublishAppraisalRequest.process</w:t>
        </w:r>
      </w:hyperlink>
      <w:r>
        <w:t xml:space="preserve"> </w:t>
      </w:r>
    </w:p>
    <w:p w:rsidR="00B6113D" w:rsidRDefault="00A66234">
      <w:pPr>
        <w:pStyle w:val="Simplesubtitle"/>
      </w:pPr>
      <w:bookmarkStart w:id="2730" w:name="3.3.2.2.4.---gv_265RvDaemon"/>
      <w:r>
        <w:t xml:space="preserve"> </w:t>
      </w:r>
      <w:r>
        <w:t xml:space="preserve"> </w:t>
      </w:r>
      <w:hyperlink w:anchor="3.3.2.1.50.---">
        <w:r>
          <w:rPr>
            <w:color w:val="0000FF"/>
            <w:u w:val="single"/>
          </w:rPr>
          <w:t>RvDaemon</w:t>
        </w:r>
      </w:hyperlink>
      <w:r>
        <w:t xml:space="preserve"> </w:t>
      </w:r>
      <w:r>
        <w:t xml:space="preserve"> </w:t>
      </w:r>
      <w:bookmarkEnd w:id="2730"/>
    </w:p>
    <w:p w:rsidR="00B6113D" w:rsidRDefault="00A66234">
      <w:pPr>
        <w:pStyle w:val="ListParagraph"/>
        <w:numPr>
          <w:ilvl w:val="0"/>
          <w:numId w:val="1367"/>
        </w:numPr>
        <w:spacing w:after="0"/>
      </w:pPr>
      <w:r>
        <w:t xml:space="preserve"> </w:t>
      </w:r>
      <w:hyperlink w:anchor="3.2.4.5.1.---">
        <w:r>
          <w:rPr>
            <w:color w:val="0000FF"/>
            <w:u w:val="single"/>
          </w:rPr>
          <w:t>/Appraisal.ear/SharedConnect</w:t>
        </w:r>
        <w:r>
          <w:rPr>
            <w:color w:val="0000FF"/>
            <w:u w:val="single"/>
          </w:rPr>
          <w:t>ions/RVTransport.rvtransport</w:t>
        </w:r>
      </w:hyperlink>
      <w:r>
        <w:t xml:space="preserve"> </w:t>
      </w:r>
    </w:p>
    <w:p w:rsidR="00B6113D" w:rsidRDefault="00A66234">
      <w:pPr>
        <w:pStyle w:val="Simplesubtitle"/>
      </w:pPr>
      <w:bookmarkStart w:id="2731" w:name="3.3.2.2.4.---gv_269Appr1ConfirmSubj"/>
      <w:r>
        <w:t xml:space="preserve"> </w:t>
      </w:r>
      <w:r>
        <w:t xml:space="preserve"> </w:t>
      </w:r>
      <w:hyperlink w:anchor="3.3.2.1.6.---">
        <w:r>
          <w:rPr>
            <w:color w:val="0000FF"/>
            <w:u w:val="single"/>
          </w:rPr>
          <w:t>Appr1ConfirmSubj</w:t>
        </w:r>
      </w:hyperlink>
      <w:r>
        <w:t xml:space="preserve"> </w:t>
      </w:r>
      <w:r>
        <w:t xml:space="preserve"> </w:t>
      </w:r>
      <w:bookmarkEnd w:id="2731"/>
    </w:p>
    <w:p w:rsidR="00B6113D" w:rsidRDefault="00A66234">
      <w:pPr>
        <w:pStyle w:val="ListParagraph"/>
        <w:numPr>
          <w:ilvl w:val="0"/>
          <w:numId w:val="1368"/>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Simplesubtitle"/>
      </w:pPr>
      <w:bookmarkStart w:id="2732" w:name="3.3.2.2.4.---gv_270TaskFile4"/>
      <w:r>
        <w:lastRenderedPageBreak/>
        <w:t xml:space="preserve"> </w:t>
      </w:r>
      <w:r>
        <w:t xml:space="preserve"> </w:t>
      </w:r>
      <w:hyperlink w:anchor="3.3.2.1.56.---">
        <w:r>
          <w:rPr>
            <w:color w:val="0000FF"/>
            <w:u w:val="single"/>
          </w:rPr>
          <w:t>TaskFile4</w:t>
        </w:r>
      </w:hyperlink>
      <w:r>
        <w:t xml:space="preserve"> </w:t>
      </w:r>
      <w:r>
        <w:t xml:space="preserve"> </w:t>
      </w:r>
      <w:bookmarkEnd w:id="2732"/>
    </w:p>
    <w:p w:rsidR="00B6113D" w:rsidRDefault="00A66234">
      <w:pPr>
        <w:pStyle w:val="ListParagraph"/>
        <w:numPr>
          <w:ilvl w:val="0"/>
          <w:numId w:val="1369"/>
        </w:numPr>
        <w:spacing w:after="0"/>
      </w:pPr>
      <w:r>
        <w:t xml:space="preserve"> </w:t>
      </w:r>
      <w:hyperlink w:anchor="3.2.4.1.4.---">
        <w:r>
          <w:rPr>
            <w:color w:val="0000FF"/>
            <w:u w:val="single"/>
          </w:rPr>
          <w:t>/Appraisal.ear/ProcessDefinitions/Appraiser4/ProcessRequest4.process</w:t>
        </w:r>
      </w:hyperlink>
      <w:r>
        <w:t xml:space="preserve"> </w:t>
      </w:r>
    </w:p>
    <w:p w:rsidR="00B6113D" w:rsidRDefault="00A66234">
      <w:pPr>
        <w:pStyle w:val="Simplesubtitle"/>
      </w:pPr>
      <w:bookmarkStart w:id="2733" w:name="3.3.2.2.4.---gv_271TaskFile3"/>
      <w:r>
        <w:t xml:space="preserve"> </w:t>
      </w:r>
      <w:r>
        <w:t xml:space="preserve"> </w:t>
      </w:r>
      <w:hyperlink w:anchor="3.3.2.1.55.---">
        <w:r>
          <w:rPr>
            <w:color w:val="0000FF"/>
            <w:u w:val="single"/>
          </w:rPr>
          <w:t>TaskFile3</w:t>
        </w:r>
      </w:hyperlink>
      <w:r>
        <w:t xml:space="preserve"> </w:t>
      </w:r>
      <w:r>
        <w:t xml:space="preserve"> </w:t>
      </w:r>
      <w:bookmarkEnd w:id="2733"/>
    </w:p>
    <w:p w:rsidR="00B6113D" w:rsidRDefault="00A66234">
      <w:pPr>
        <w:pStyle w:val="ListParagraph"/>
        <w:numPr>
          <w:ilvl w:val="0"/>
          <w:numId w:val="1370"/>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Simplesubtitle"/>
      </w:pPr>
      <w:bookmarkStart w:id="2734" w:name="3.3.2.2.4.---gv_272TaskFile2"/>
      <w:r>
        <w:t xml:space="preserve"> </w:t>
      </w:r>
      <w:r>
        <w:t xml:space="preserve"> </w:t>
      </w:r>
      <w:hyperlink w:anchor="3.3.2.1.54.---">
        <w:r>
          <w:rPr>
            <w:color w:val="0000FF"/>
            <w:u w:val="single"/>
          </w:rPr>
          <w:t>TaskFile2</w:t>
        </w:r>
      </w:hyperlink>
      <w:r>
        <w:t xml:space="preserve"> </w:t>
      </w:r>
      <w:r>
        <w:t xml:space="preserve"> </w:t>
      </w:r>
      <w:bookmarkEnd w:id="2734"/>
    </w:p>
    <w:p w:rsidR="00B6113D" w:rsidRDefault="00A66234">
      <w:pPr>
        <w:pStyle w:val="ListParagraph"/>
        <w:numPr>
          <w:ilvl w:val="0"/>
          <w:numId w:val="1371"/>
        </w:numPr>
        <w:spacing w:after="0"/>
      </w:pPr>
      <w:r>
        <w:t xml:space="preserve"> </w:t>
      </w:r>
      <w:hyperlink w:anchor="3.2.4.1.2.---">
        <w:r>
          <w:rPr>
            <w:color w:val="0000FF"/>
            <w:u w:val="single"/>
          </w:rPr>
          <w:t>/Appraisal.ear/ProcessDefinitions/Appraiser2/ProcessRequest2.process</w:t>
        </w:r>
      </w:hyperlink>
      <w:r>
        <w:t xml:space="preserve"> </w:t>
      </w:r>
    </w:p>
    <w:p w:rsidR="00B6113D" w:rsidRDefault="00A66234">
      <w:pPr>
        <w:pStyle w:val="Simplesubtitle"/>
      </w:pPr>
      <w:bookmarkStart w:id="2735" w:name="3.3.2.2.4.---gv_273TaskFile1"/>
      <w:r>
        <w:t xml:space="preserve"> </w:t>
      </w:r>
      <w:r>
        <w:t xml:space="preserve"> </w:t>
      </w:r>
      <w:hyperlink w:anchor="3.3.2.1.53.---">
        <w:r>
          <w:rPr>
            <w:color w:val="0000FF"/>
            <w:u w:val="single"/>
          </w:rPr>
          <w:t>TaskFile1</w:t>
        </w:r>
      </w:hyperlink>
      <w:r>
        <w:t xml:space="preserve"> </w:t>
      </w:r>
      <w:r>
        <w:t xml:space="preserve"> </w:t>
      </w:r>
      <w:bookmarkEnd w:id="2735"/>
    </w:p>
    <w:p w:rsidR="00B6113D" w:rsidRDefault="00A66234">
      <w:pPr>
        <w:pStyle w:val="ListParagraph"/>
        <w:numPr>
          <w:ilvl w:val="0"/>
          <w:numId w:val="1372"/>
        </w:numPr>
        <w:spacing w:after="0"/>
      </w:pPr>
      <w:r>
        <w:t xml:space="preserve"> </w:t>
      </w:r>
      <w:hyperlink w:anchor="3.2.4.1.1.---">
        <w:r>
          <w:rPr>
            <w:color w:val="0000FF"/>
            <w:u w:val="single"/>
          </w:rPr>
          <w:t>/Appraisal.ear/ProcessDefinitions/Appraiser1/ProcessRequest1.process</w:t>
        </w:r>
      </w:hyperlink>
      <w:r>
        <w:t xml:space="preserve"> </w:t>
      </w:r>
    </w:p>
    <w:p w:rsidR="00B6113D" w:rsidRDefault="00A66234">
      <w:pPr>
        <w:pStyle w:val="Simplesubtitle"/>
      </w:pPr>
      <w:bookmarkStart w:id="2736" w:name="3.3.2.2.4.---gv_274Appr3ConfirmSubj"/>
      <w:r>
        <w:t xml:space="preserve"> </w:t>
      </w:r>
      <w:r>
        <w:t xml:space="preserve"> </w:t>
      </w:r>
      <w:hyperlink w:anchor="3.3.2.1.8.---">
        <w:r>
          <w:rPr>
            <w:color w:val="0000FF"/>
            <w:u w:val="single"/>
          </w:rPr>
          <w:t>Appr3ConfirmSubj</w:t>
        </w:r>
      </w:hyperlink>
      <w:r>
        <w:t xml:space="preserve"> </w:t>
      </w:r>
      <w:r>
        <w:t xml:space="preserve"> </w:t>
      </w:r>
      <w:bookmarkEnd w:id="2736"/>
    </w:p>
    <w:p w:rsidR="00B6113D" w:rsidRDefault="00A66234">
      <w:pPr>
        <w:pStyle w:val="ListParagraph"/>
        <w:numPr>
          <w:ilvl w:val="0"/>
          <w:numId w:val="1373"/>
        </w:numPr>
        <w:spacing w:after="0"/>
      </w:pPr>
      <w:r>
        <w:t xml:space="preserve"> </w:t>
      </w:r>
      <w:hyperlink w:anchor="3.2.4.1.3.---">
        <w:r>
          <w:rPr>
            <w:color w:val="0000FF"/>
            <w:u w:val="single"/>
          </w:rPr>
          <w:t>/Appraisal.ear/ProcessDefinitions/Appraiser3/ProcessRequest3.process</w:t>
        </w:r>
      </w:hyperlink>
      <w:r>
        <w:t xml:space="preserve"> </w:t>
      </w:r>
    </w:p>
    <w:p w:rsidR="00B6113D" w:rsidRDefault="00A66234">
      <w:pPr>
        <w:pStyle w:val="Simplesubtitle"/>
      </w:pPr>
      <w:bookmarkStart w:id="2737" w:name="3.3.2.2.4.---gv_277QueueApprReq"/>
      <w:r>
        <w:t xml:space="preserve"> </w:t>
      </w:r>
      <w:r>
        <w:t xml:space="preserve"> </w:t>
      </w:r>
      <w:hyperlink w:anchor="3.3.2.1.44.---">
        <w:r>
          <w:rPr>
            <w:color w:val="0000FF"/>
            <w:u w:val="single"/>
          </w:rPr>
          <w:t>QueueApprReq</w:t>
        </w:r>
      </w:hyperlink>
      <w:r>
        <w:t xml:space="preserve"> </w:t>
      </w:r>
      <w:r>
        <w:t xml:space="preserve"> </w:t>
      </w:r>
      <w:bookmarkEnd w:id="2737"/>
    </w:p>
    <w:p w:rsidR="00B6113D" w:rsidRDefault="00A66234">
      <w:pPr>
        <w:pStyle w:val="ListParagraph"/>
        <w:numPr>
          <w:ilvl w:val="0"/>
          <w:numId w:val="1374"/>
        </w:numPr>
        <w:spacing w:after="0"/>
      </w:pPr>
      <w:r>
        <w:t xml:space="preserve"> </w:t>
      </w:r>
      <w:hyperlink w:anchor="3.2.4.7.1.---">
        <w:r>
          <w:rPr>
            <w:color w:val="0000FF"/>
            <w:u w:val="single"/>
          </w:rPr>
          <w:t>/Appraisal.ear/pawn/Channels/JMSChannel.channel</w:t>
        </w:r>
      </w:hyperlink>
      <w:r>
        <w:t xml:space="preserve"> </w:t>
      </w:r>
    </w:p>
    <w:p w:rsidR="00B6113D" w:rsidRDefault="00A66234">
      <w:pPr>
        <w:pStyle w:val="Simplesubtitle"/>
      </w:pPr>
      <w:bookmarkStart w:id="2738" w:name="3.3.2.2.4.---gv_278QueueApprResult"/>
      <w:r>
        <w:t xml:space="preserve"> </w:t>
      </w:r>
      <w:r>
        <w:t xml:space="preserve"> </w:t>
      </w:r>
      <w:hyperlink w:anchor="3.3.2.1.45.---">
        <w:r>
          <w:rPr>
            <w:color w:val="0000FF"/>
            <w:u w:val="single"/>
          </w:rPr>
          <w:t>QueueApprResult</w:t>
        </w:r>
      </w:hyperlink>
      <w:r>
        <w:t xml:space="preserve"> </w:t>
      </w:r>
      <w:r>
        <w:t xml:space="preserve"> </w:t>
      </w:r>
      <w:bookmarkEnd w:id="2738"/>
    </w:p>
    <w:p w:rsidR="00B6113D" w:rsidRDefault="00A66234">
      <w:pPr>
        <w:pStyle w:val="ListParagraph"/>
        <w:numPr>
          <w:ilvl w:val="0"/>
          <w:numId w:val="1375"/>
        </w:numPr>
        <w:spacing w:after="0"/>
      </w:pPr>
      <w:r>
        <w:t xml:space="preserve"> </w:t>
      </w:r>
      <w:hyperlink w:anchor="3.2.4.1.5.---">
        <w:r>
          <w:rPr>
            <w:color w:val="0000FF"/>
            <w:u w:val="single"/>
          </w:rPr>
          <w:t>/Appraisal.ear/ProcessDefinitions/BankServic</w:t>
        </w:r>
        <w:r>
          <w:rPr>
            <w:color w:val="0000FF"/>
            <w:u w:val="single"/>
          </w:rPr>
          <w:t>e/PublishAppraisalRequest.process</w:t>
        </w:r>
      </w:hyperlink>
      <w:r>
        <w:t xml:space="preserve"> </w:t>
      </w:r>
    </w:p>
    <w:p w:rsidR="00B6113D" w:rsidRDefault="00A66234">
      <w:pPr>
        <w:pStyle w:val="Simplesubtitle"/>
      </w:pPr>
      <w:bookmarkStart w:id="2739" w:name="3.3.2.2.4.---gv_247DirLedger"/>
      <w:r>
        <w:t xml:space="preserve"> </w:t>
      </w:r>
      <w:r>
        <w:t xml:space="preserve"> </w:t>
      </w:r>
      <w:hyperlink w:anchor="3.3.2.1.27.---">
        <w:r>
          <w:rPr>
            <w:color w:val="0000FF"/>
            <w:u w:val="single"/>
          </w:rPr>
          <w:t>DirLedger</w:t>
        </w:r>
      </w:hyperlink>
      <w:r>
        <w:t xml:space="preserve"> </w:t>
      </w:r>
      <w:r>
        <w:t xml:space="preserve"> </w:t>
      </w:r>
      <w:bookmarkEnd w:id="2739"/>
    </w:p>
    <w:p w:rsidR="00B6113D" w:rsidRDefault="00A66234">
      <w:pPr>
        <w:spacing w:after="0"/>
      </w:pPr>
      <w:r>
        <w:t>No file from this project references this global variable</w:t>
      </w:r>
    </w:p>
    <w:p w:rsidR="00B6113D" w:rsidRDefault="00A66234">
      <w:pPr>
        <w:pStyle w:val="Simplesubtitle"/>
      </w:pPr>
      <w:bookmarkStart w:id="2740" w:name="3.3.2.2.4.---gv_249RvaPort"/>
      <w:r>
        <w:t xml:space="preserve"> </w:t>
      </w:r>
      <w:r>
        <w:t xml:space="preserve">  </w:t>
      </w:r>
      <w:hyperlink w:anchor="3.3.2.1.49.---">
        <w:r>
          <w:rPr>
            <w:color w:val="0000FF"/>
            <w:u w:val="single"/>
          </w:rPr>
          <w:t>RvaPort</w:t>
        </w:r>
      </w:hyperlink>
      <w:r>
        <w:t xml:space="preserve"> </w:t>
      </w:r>
      <w:r>
        <w:t xml:space="preserve"> </w:t>
      </w:r>
      <w:bookmarkEnd w:id="2740"/>
    </w:p>
    <w:p w:rsidR="00B6113D" w:rsidRDefault="00A66234">
      <w:pPr>
        <w:spacing w:after="0"/>
      </w:pPr>
      <w:r>
        <w:t>No file from this project references this global variable</w:t>
      </w:r>
    </w:p>
    <w:p w:rsidR="00B6113D" w:rsidRDefault="00A66234">
      <w:pPr>
        <w:pStyle w:val="Simplesubtitle"/>
      </w:pPr>
      <w:bookmarkStart w:id="2741" w:name="3.3.2.2.4.---gv_256MessageEncoding"/>
      <w:r>
        <w:t xml:space="preserve"> </w:t>
      </w:r>
      <w:r>
        <w:t xml:space="preserve"> </w:t>
      </w:r>
      <w:hyperlink w:anchor="3.3.2.1.42.---">
        <w:r>
          <w:rPr>
            <w:color w:val="0000FF"/>
            <w:u w:val="single"/>
          </w:rPr>
          <w:t>MessageEncoding</w:t>
        </w:r>
      </w:hyperlink>
      <w:r>
        <w:t xml:space="preserve"> </w:t>
      </w:r>
      <w:r>
        <w:t xml:space="preserve"> </w:t>
      </w:r>
      <w:bookmarkEnd w:id="2741"/>
    </w:p>
    <w:p w:rsidR="00B6113D" w:rsidRDefault="00A66234">
      <w:pPr>
        <w:spacing w:after="0"/>
      </w:pPr>
      <w:r>
        <w:t>No file from this project references this global variable</w:t>
      </w:r>
    </w:p>
    <w:p w:rsidR="00B6113D" w:rsidRDefault="00A66234">
      <w:pPr>
        <w:pStyle w:val="Simplesubtitle"/>
      </w:pPr>
      <w:bookmarkStart w:id="2742" w:name="3.3.2.2.4.---gv_259RvaHost"/>
      <w:r>
        <w:t xml:space="preserve"> </w:t>
      </w:r>
      <w:r>
        <w:t xml:space="preserve"> </w:t>
      </w:r>
      <w:hyperlink w:anchor="3.3.2.1.48.---">
        <w:r>
          <w:rPr>
            <w:color w:val="0000FF"/>
            <w:u w:val="single"/>
          </w:rPr>
          <w:t>RvaHost</w:t>
        </w:r>
      </w:hyperlink>
      <w:r>
        <w:t xml:space="preserve"> </w:t>
      </w:r>
      <w:r>
        <w:t xml:space="preserve"> </w:t>
      </w:r>
      <w:bookmarkEnd w:id="2742"/>
    </w:p>
    <w:p w:rsidR="00B6113D" w:rsidRDefault="00A66234">
      <w:pPr>
        <w:spacing w:after="0"/>
      </w:pPr>
      <w:r>
        <w:t>No file from this project references this global variable</w:t>
      </w:r>
    </w:p>
    <w:p w:rsidR="00B6113D" w:rsidRDefault="00A66234">
      <w:pPr>
        <w:pStyle w:val="Simplesubtitle"/>
      </w:pPr>
      <w:bookmarkStart w:id="2743" w:name="3.3.2.2.4.---gv_261DirTrace"/>
      <w:r>
        <w:t xml:space="preserve"> </w:t>
      </w:r>
      <w:r>
        <w:t xml:space="preserve"> </w:t>
      </w:r>
      <w:hyperlink w:anchor="3.3.2.1.28.---">
        <w:r>
          <w:rPr>
            <w:color w:val="0000FF"/>
            <w:u w:val="single"/>
          </w:rPr>
          <w:t>DirTrace</w:t>
        </w:r>
      </w:hyperlink>
      <w:r>
        <w:t xml:space="preserve"> </w:t>
      </w:r>
      <w:r>
        <w:t xml:space="preserve"> </w:t>
      </w:r>
      <w:bookmarkEnd w:id="2743"/>
    </w:p>
    <w:p w:rsidR="00B6113D" w:rsidRDefault="00A66234">
      <w:pPr>
        <w:spacing w:after="0"/>
      </w:pPr>
      <w:r>
        <w:t>No file from this project references this global variable</w:t>
      </w:r>
    </w:p>
    <w:p w:rsidR="00B6113D" w:rsidRDefault="00A66234">
      <w:pPr>
        <w:pStyle w:val="Simplesubtitle"/>
      </w:pPr>
      <w:bookmarkStart w:id="2744" w:name="3.3.2.2.4.---gv_263RemoteRvDaemon"/>
      <w:r>
        <w:t xml:space="preserve"> </w:t>
      </w:r>
      <w:r>
        <w:t xml:space="preserve"> </w:t>
      </w:r>
      <w:hyperlink w:anchor="3.3.2.1.47.---">
        <w:r>
          <w:rPr>
            <w:color w:val="0000FF"/>
            <w:u w:val="single"/>
          </w:rPr>
          <w:t>RemoteRvDaemon</w:t>
        </w:r>
      </w:hyperlink>
      <w:r>
        <w:t xml:space="preserve"> </w:t>
      </w:r>
      <w:r>
        <w:t xml:space="preserve"> </w:t>
      </w:r>
      <w:bookmarkEnd w:id="2744"/>
    </w:p>
    <w:p w:rsidR="00B6113D" w:rsidRDefault="00A66234">
      <w:pPr>
        <w:spacing w:after="0"/>
      </w:pPr>
      <w:r>
        <w:t>No file from this project references this global variable</w:t>
      </w:r>
    </w:p>
    <w:p w:rsidR="00B6113D" w:rsidRDefault="00A66234">
      <w:pPr>
        <w:pStyle w:val="Simplesubtitle"/>
      </w:pPr>
      <w:bookmarkStart w:id="2745" w:name="3.3.2.2.4.---gv_264TIBHawkService"/>
      <w:r>
        <w:t xml:space="preserve"> </w:t>
      </w:r>
      <w:r>
        <w:t xml:space="preserve"> </w:t>
      </w:r>
      <w:hyperlink w:anchor="3.3.2.1.59.---">
        <w:r>
          <w:rPr>
            <w:color w:val="0000FF"/>
            <w:u w:val="single"/>
          </w:rPr>
          <w:t>TIBHawkService</w:t>
        </w:r>
      </w:hyperlink>
      <w:r>
        <w:t xml:space="preserve"> </w:t>
      </w:r>
      <w:r>
        <w:t xml:space="preserve"> </w:t>
      </w:r>
      <w:bookmarkEnd w:id="2745"/>
    </w:p>
    <w:p w:rsidR="00B6113D" w:rsidRDefault="00A66234">
      <w:pPr>
        <w:spacing w:after="0"/>
      </w:pPr>
      <w:r>
        <w:t>No file from thi</w:t>
      </w:r>
      <w:r>
        <w:t>s project references this global variable</w:t>
      </w:r>
    </w:p>
    <w:p w:rsidR="00B6113D" w:rsidRDefault="00A66234">
      <w:pPr>
        <w:pStyle w:val="Simplesubtitle"/>
      </w:pPr>
      <w:bookmarkStart w:id="2746" w:name="3.3.2.2.4.---gv_266JmsSslProviderUrl"/>
      <w:r>
        <w:t xml:space="preserve"> </w:t>
      </w:r>
      <w:r>
        <w:t xml:space="preserve"> </w:t>
      </w:r>
      <w:hyperlink w:anchor="3.3.2.1.40.---">
        <w:r>
          <w:rPr>
            <w:color w:val="0000FF"/>
            <w:u w:val="single"/>
          </w:rPr>
          <w:t>JmsSslProviderUrl</w:t>
        </w:r>
      </w:hyperlink>
      <w:r>
        <w:t xml:space="preserve"> </w:t>
      </w:r>
      <w:r>
        <w:t xml:space="preserve"> </w:t>
      </w:r>
      <w:bookmarkEnd w:id="2746"/>
    </w:p>
    <w:p w:rsidR="00B6113D" w:rsidRDefault="00A66234">
      <w:pPr>
        <w:spacing w:after="0"/>
      </w:pPr>
      <w:r>
        <w:t>No file from this project references this global variable</w:t>
      </w:r>
    </w:p>
    <w:p w:rsidR="00B6113D" w:rsidRDefault="00A66234">
      <w:pPr>
        <w:pStyle w:val="Simplesubtitle"/>
      </w:pPr>
      <w:bookmarkStart w:id="2747" w:name="3.3.2.2.4.---gv_267HawkEnabled"/>
      <w:r>
        <w:t xml:space="preserve"> </w:t>
      </w:r>
      <w:r>
        <w:t xml:space="preserve"> </w:t>
      </w:r>
      <w:hyperlink w:anchor="3.3.2.1.33.---">
        <w:r>
          <w:rPr>
            <w:color w:val="0000FF"/>
            <w:u w:val="single"/>
          </w:rPr>
          <w:t>HawkEnabled</w:t>
        </w:r>
      </w:hyperlink>
      <w:r>
        <w:t xml:space="preserve"> </w:t>
      </w:r>
      <w:r>
        <w:t xml:space="preserve"> </w:t>
      </w:r>
      <w:bookmarkEnd w:id="2747"/>
    </w:p>
    <w:p w:rsidR="00B6113D" w:rsidRDefault="00A66234">
      <w:pPr>
        <w:spacing w:after="0"/>
      </w:pPr>
      <w:r>
        <w:t>No file from this project references this gl</w:t>
      </w:r>
      <w:r>
        <w:t>obal variable</w:t>
      </w:r>
    </w:p>
    <w:p w:rsidR="00B6113D" w:rsidRDefault="00A66234">
      <w:pPr>
        <w:pStyle w:val="Simplesubtitle"/>
      </w:pPr>
      <w:bookmarkStart w:id="2748" w:name="3.3.2.2.4.---gv_268Domain"/>
      <w:r>
        <w:t xml:space="preserve"> </w:t>
      </w:r>
      <w:r>
        <w:t xml:space="preserve"> </w:t>
      </w:r>
      <w:hyperlink w:anchor="3.3.2.1.29.---">
        <w:r>
          <w:rPr>
            <w:color w:val="0000FF"/>
            <w:u w:val="single"/>
          </w:rPr>
          <w:t>Domain</w:t>
        </w:r>
      </w:hyperlink>
      <w:r>
        <w:t xml:space="preserve"> </w:t>
      </w:r>
      <w:r>
        <w:t xml:space="preserve"> </w:t>
      </w:r>
      <w:bookmarkEnd w:id="2748"/>
    </w:p>
    <w:p w:rsidR="00B6113D" w:rsidRDefault="00A66234">
      <w:pPr>
        <w:spacing w:after="0"/>
      </w:pPr>
      <w:r>
        <w:t>No file from this project references this global variable</w:t>
      </w:r>
    </w:p>
    <w:p w:rsidR="00B6113D" w:rsidRDefault="00A66234">
      <w:pPr>
        <w:pStyle w:val="Simplesubtitle"/>
      </w:pPr>
      <w:bookmarkStart w:id="2749" w:name="3.3.2.2.4.---gv_276TIBHawkDaemon"/>
      <w:r>
        <w:t xml:space="preserve"> </w:t>
      </w:r>
      <w:r>
        <w:t xml:space="preserve"> </w:t>
      </w:r>
      <w:hyperlink w:anchor="3.3.2.1.57.---">
        <w:r>
          <w:rPr>
            <w:color w:val="0000FF"/>
            <w:u w:val="single"/>
          </w:rPr>
          <w:t>TIBHawkDaemon</w:t>
        </w:r>
      </w:hyperlink>
      <w:r>
        <w:t xml:space="preserve"> </w:t>
      </w:r>
      <w:r>
        <w:t xml:space="preserve"> </w:t>
      </w:r>
      <w:bookmarkEnd w:id="2749"/>
    </w:p>
    <w:p w:rsidR="00B6113D" w:rsidRDefault="00A66234">
      <w:pPr>
        <w:spacing w:after="0"/>
      </w:pPr>
      <w:r>
        <w:t>No file from this project references this global variable</w:t>
      </w:r>
    </w:p>
    <w:p w:rsidR="00B6113D" w:rsidRDefault="00A66234">
      <w:pPr>
        <w:pStyle w:val="Simplesubtitle"/>
      </w:pPr>
      <w:bookmarkStart w:id="2750" w:name="3.3.2.2.4.---gv_275TIBHawkNetwork"/>
      <w:r>
        <w:t xml:space="preserve"> </w:t>
      </w:r>
      <w:r>
        <w:t xml:space="preserve"> </w:t>
      </w:r>
      <w:hyperlink w:anchor="3.3.2.1.58.---">
        <w:r>
          <w:rPr>
            <w:color w:val="0000FF"/>
            <w:u w:val="single"/>
          </w:rPr>
          <w:t>TIBHawkNetwork</w:t>
        </w:r>
      </w:hyperlink>
      <w:r>
        <w:t xml:space="preserve"> </w:t>
      </w:r>
      <w:r>
        <w:t xml:space="preserve"> </w:t>
      </w:r>
      <w:bookmarkEnd w:id="2750"/>
    </w:p>
    <w:p w:rsidR="00B6113D" w:rsidRDefault="00A66234">
      <w:pPr>
        <w:spacing w:after="0"/>
      </w:pPr>
      <w:r>
        <w:t>No file from this project references this global variable</w:t>
      </w:r>
    </w:p>
    <w:p w:rsidR="00B6113D" w:rsidRDefault="00A66234">
      <w:pPr>
        <w:pStyle w:val="Heading5"/>
      </w:pPr>
      <w:bookmarkStart w:id="2751" w:name="3.3.2.2.5.---"/>
      <w:r>
        <w:t>3.3.2.2.5. Benefits</w:t>
      </w:r>
      <w:bookmarkEnd w:id="2751"/>
    </w:p>
    <w:p w:rsidR="00B6113D" w:rsidRDefault="00A66234">
      <w:pPr>
        <w:spacing w:after="0"/>
      </w:pPr>
      <w:r>
        <w:t xml:space="preserve">Source: C:/TUCON/MakeDoc/projects/input/2/bw/Benefits </w:t>
      </w:r>
    </w:p>
    <w:p w:rsidR="00B6113D" w:rsidRDefault="00A66234">
      <w:pPr>
        <w:spacing w:after="0"/>
      </w:pPr>
      <w:r>
        <w:t xml:space="preserve">Description: </w:t>
      </w:r>
    </w:p>
    <w:p w:rsidR="00B6113D" w:rsidRDefault="00A66234">
      <w:pPr>
        <w:spacing w:after="0"/>
      </w:pPr>
      <w:r>
        <w:t xml:space="preserve"> </w:t>
      </w:r>
      <w:r>
        <w:rPr>
          <w:noProof/>
        </w:rPr>
        <w:drawing>
          <wp:inline distT="0" distB="0" distL="0" distR="0">
            <wp:extent cx="160000" cy="160000"/>
            <wp:effectExtent l="0" t="0" r="0" b="0"/>
            <wp:docPr id="222" name="Picture 222"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5.---">
        <w:r>
          <w:rPr>
            <w:color w:val="0000FF"/>
            <w:u w:val="single"/>
          </w:rPr>
          <w:t>Project documentation</w:t>
        </w:r>
      </w:hyperlink>
      <w:r>
        <w:t xml:space="preserve"> </w:t>
      </w:r>
    </w:p>
    <w:p w:rsidR="00B6113D" w:rsidRDefault="00A66234">
      <w:pPr>
        <w:spacing w:after="0"/>
      </w:pPr>
      <w:r>
        <w:t xml:space="preserve"> Project Benefits references these global variables.</w:t>
      </w:r>
    </w:p>
    <w:p w:rsidR="00B6113D" w:rsidRDefault="00A66234">
      <w:pPr>
        <w:pStyle w:val="ListParagraph"/>
        <w:numPr>
          <w:ilvl w:val="0"/>
          <w:numId w:val="1376"/>
        </w:numPr>
        <w:spacing w:after="0"/>
      </w:pPr>
      <w:r>
        <w:t xml:space="preserve"> </w:t>
      </w:r>
      <w:hyperlink w:anchor="3.3.2.2.5.---gv_124OperationTimeOut">
        <w:r>
          <w:rPr>
            <w:color w:val="0000FF"/>
            <w:u w:val="single"/>
          </w:rPr>
          <w:t>Benefits : PantherBW/iProcessDatabaseConnection/OperationTimeOut (1 references)</w:t>
        </w:r>
      </w:hyperlink>
      <w:r>
        <w:t xml:space="preserve"> </w:t>
      </w:r>
    </w:p>
    <w:p w:rsidR="00B6113D" w:rsidRDefault="00A66234">
      <w:pPr>
        <w:pStyle w:val="ListParagraph"/>
        <w:numPr>
          <w:ilvl w:val="0"/>
          <w:numId w:val="1376"/>
        </w:numPr>
        <w:spacing w:after="0"/>
      </w:pPr>
      <w:r>
        <w:lastRenderedPageBreak/>
        <w:t xml:space="preserve"> </w:t>
      </w:r>
      <w:hyperlink w:anchor="3.3.2.2.5.---gv_125IPAddress">
        <w:r>
          <w:rPr>
            <w:color w:val="0000FF"/>
            <w:u w:val="single"/>
          </w:rPr>
          <w:t>Benefits :</w:t>
        </w:r>
        <w:r>
          <w:rPr>
            <w:color w:val="0000FF"/>
            <w:u w:val="single"/>
          </w:rPr>
          <w:t xml:space="preserve"> PantherBW/iProcessConnection/IPAddress (1 references)</w:t>
        </w:r>
      </w:hyperlink>
      <w:r>
        <w:t xml:space="preserve"> </w:t>
      </w:r>
    </w:p>
    <w:p w:rsidR="00B6113D" w:rsidRDefault="00A66234">
      <w:pPr>
        <w:pStyle w:val="ListParagraph"/>
        <w:numPr>
          <w:ilvl w:val="0"/>
          <w:numId w:val="1376"/>
        </w:numPr>
        <w:spacing w:after="0"/>
      </w:pPr>
      <w:r>
        <w:t xml:space="preserve"> </w:t>
      </w:r>
      <w:hyperlink w:anchor="3.3.2.2.5.---gv_127JNDIContextURL">
        <w:r>
          <w:rPr>
            <w:color w:val="0000FF"/>
            <w:u w:val="single"/>
          </w:rPr>
          <w:t>Benefits : PantherBW/JMSConnection/JNDIContextURL (1 references)</w:t>
        </w:r>
      </w:hyperlink>
      <w:r>
        <w:t xml:space="preserve"> </w:t>
      </w:r>
    </w:p>
    <w:p w:rsidR="00B6113D" w:rsidRDefault="00A66234">
      <w:pPr>
        <w:pStyle w:val="ListParagraph"/>
        <w:numPr>
          <w:ilvl w:val="0"/>
          <w:numId w:val="1376"/>
        </w:numPr>
        <w:spacing w:after="0"/>
      </w:pPr>
      <w:r>
        <w:t xml:space="preserve"> </w:t>
      </w:r>
      <w:hyperlink w:anchor="3.3.2.2.5.---gv_129MaxConnections">
        <w:r>
          <w:rPr>
            <w:color w:val="0000FF"/>
            <w:u w:val="single"/>
          </w:rPr>
          <w:t>Benefits : PantherBW</w:t>
        </w:r>
        <w:r>
          <w:rPr>
            <w:color w:val="0000FF"/>
            <w:u w:val="single"/>
          </w:rPr>
          <w:t>/iProcessDatabaseConnection/MaxConnections (1 references)</w:t>
        </w:r>
      </w:hyperlink>
      <w:r>
        <w:t xml:space="preserve"> </w:t>
      </w:r>
    </w:p>
    <w:p w:rsidR="00B6113D" w:rsidRDefault="00A66234">
      <w:pPr>
        <w:pStyle w:val="ListParagraph"/>
        <w:numPr>
          <w:ilvl w:val="0"/>
          <w:numId w:val="1376"/>
        </w:numPr>
        <w:spacing w:after="0"/>
      </w:pPr>
      <w:r>
        <w:t xml:space="preserve"> </w:t>
      </w:r>
      <w:hyperlink w:anchor="3.3.2.2.5.---gv_130JNDIUserName">
        <w:r>
          <w:rPr>
            <w:color w:val="0000FF"/>
            <w:u w:val="single"/>
          </w:rPr>
          <w:t>Benefits : PantherBW/JMSConnection/JNDIUserName (1 references)</w:t>
        </w:r>
      </w:hyperlink>
      <w:r>
        <w:t xml:space="preserve"> </w:t>
      </w:r>
    </w:p>
    <w:p w:rsidR="00B6113D" w:rsidRDefault="00A66234">
      <w:pPr>
        <w:pStyle w:val="ListParagraph"/>
        <w:numPr>
          <w:ilvl w:val="0"/>
          <w:numId w:val="1376"/>
        </w:numPr>
        <w:spacing w:after="0"/>
      </w:pPr>
      <w:r>
        <w:t xml:space="preserve"> </w:t>
      </w:r>
      <w:hyperlink w:anchor="3.3.2.2.5.---gv_134TopicConnectionFactory">
        <w:r>
          <w:rPr>
            <w:color w:val="0000FF"/>
            <w:u w:val="single"/>
          </w:rPr>
          <w:t>Benefits : Pa</w:t>
        </w:r>
        <w:r>
          <w:rPr>
            <w:color w:val="0000FF"/>
            <w:u w:val="single"/>
          </w:rPr>
          <w:t>ntherBW/JMSConnection/TopicConnectionFactory (1 references)</w:t>
        </w:r>
      </w:hyperlink>
      <w:r>
        <w:t xml:space="preserve"> </w:t>
      </w:r>
    </w:p>
    <w:p w:rsidR="00B6113D" w:rsidRDefault="00A66234">
      <w:pPr>
        <w:pStyle w:val="ListParagraph"/>
        <w:numPr>
          <w:ilvl w:val="0"/>
          <w:numId w:val="1376"/>
        </w:numPr>
        <w:spacing w:after="0"/>
      </w:pPr>
      <w:r>
        <w:t xml:space="preserve"> </w:t>
      </w:r>
      <w:hyperlink w:anchor="3.3.2.2.5.---gv_133from">
        <w:r>
          <w:rPr>
            <w:color w:val="0000FF"/>
            <w:u w:val="single"/>
          </w:rPr>
          <w:t>Benefits : PantherBW/Shared/Email/from (1 references)</w:t>
        </w:r>
      </w:hyperlink>
      <w:r>
        <w:t xml:space="preserve"> </w:t>
      </w:r>
    </w:p>
    <w:p w:rsidR="00B6113D" w:rsidRDefault="00A66234">
      <w:pPr>
        <w:pStyle w:val="ListParagraph"/>
        <w:numPr>
          <w:ilvl w:val="0"/>
          <w:numId w:val="1376"/>
        </w:numPr>
        <w:spacing w:after="0"/>
      </w:pPr>
      <w:r>
        <w:t xml:space="preserve"> </w:t>
      </w:r>
      <w:hyperlink w:anchor="3.3.2.2.5.---gv_135UDPPort">
        <w:r>
          <w:rPr>
            <w:color w:val="0000FF"/>
            <w:u w:val="single"/>
          </w:rPr>
          <w:t>Benefits : PantherBW/iProcessConnection/UDP</w:t>
        </w:r>
        <w:r>
          <w:rPr>
            <w:color w:val="0000FF"/>
            <w:u w:val="single"/>
          </w:rPr>
          <w:t>Port (1 references)</w:t>
        </w:r>
      </w:hyperlink>
      <w:r>
        <w:t xml:space="preserve"> </w:t>
      </w:r>
    </w:p>
    <w:p w:rsidR="00B6113D" w:rsidRDefault="00A66234">
      <w:pPr>
        <w:pStyle w:val="ListParagraph"/>
        <w:numPr>
          <w:ilvl w:val="0"/>
          <w:numId w:val="1376"/>
        </w:numPr>
        <w:spacing w:after="0"/>
      </w:pPr>
      <w:r>
        <w:t xml:space="preserve"> </w:t>
      </w:r>
      <w:hyperlink w:anchor="3.3.2.2.5.---gv_136JNDIPassword">
        <w:r>
          <w:rPr>
            <w:color w:val="0000FF"/>
            <w:u w:val="single"/>
          </w:rPr>
          <w:t>Benefits : PantherBW/JMSConnection/JNDIPassword (1 references)</w:t>
        </w:r>
      </w:hyperlink>
      <w:r>
        <w:t xml:space="preserve"> </w:t>
      </w:r>
    </w:p>
    <w:p w:rsidR="00B6113D" w:rsidRDefault="00A66234">
      <w:pPr>
        <w:pStyle w:val="ListParagraph"/>
        <w:numPr>
          <w:ilvl w:val="0"/>
          <w:numId w:val="1376"/>
        </w:numPr>
        <w:spacing w:after="0"/>
      </w:pPr>
      <w:r>
        <w:t xml:space="preserve"> </w:t>
      </w:r>
      <w:hyperlink w:anchor="3.3.2.2.5.---gv_138QueueConnectionFactory">
        <w:r>
          <w:rPr>
            <w:color w:val="0000FF"/>
            <w:u w:val="single"/>
          </w:rPr>
          <w:t xml:space="preserve">Benefits : </w:t>
        </w:r>
        <w:r>
          <w:rPr>
            <w:color w:val="0000FF"/>
            <w:u w:val="single"/>
          </w:rPr>
          <w:t>PantherBW/JMSConnection/QueueConnectionFactory (1 references)</w:t>
        </w:r>
      </w:hyperlink>
      <w:r>
        <w:t xml:space="preserve"> </w:t>
      </w:r>
    </w:p>
    <w:p w:rsidR="00B6113D" w:rsidRDefault="00A66234">
      <w:pPr>
        <w:pStyle w:val="ListParagraph"/>
        <w:numPr>
          <w:ilvl w:val="0"/>
          <w:numId w:val="1376"/>
        </w:numPr>
        <w:spacing w:after="0"/>
      </w:pPr>
      <w:r>
        <w:t xml:space="preserve"> </w:t>
      </w:r>
      <w:hyperlink w:anchor="3.3.2.2.5.---gv_141password">
        <w:r>
          <w:rPr>
            <w:color w:val="0000FF"/>
            <w:u w:val="single"/>
          </w:rPr>
          <w:t>Benefits : PantherBW/iProcessConnection/password (1 references)</w:t>
        </w:r>
      </w:hyperlink>
      <w:r>
        <w:t xml:space="preserve"> </w:t>
      </w:r>
    </w:p>
    <w:p w:rsidR="00B6113D" w:rsidRDefault="00A66234">
      <w:pPr>
        <w:pStyle w:val="ListParagraph"/>
        <w:numPr>
          <w:ilvl w:val="0"/>
          <w:numId w:val="1376"/>
        </w:numPr>
        <w:spacing w:after="0"/>
      </w:pPr>
      <w:r>
        <w:t xml:space="preserve"> </w:t>
      </w:r>
      <w:hyperlink w:anchor="3.3.2.2.5.---gv_142username">
        <w:r>
          <w:rPr>
            <w:color w:val="0000FF"/>
            <w:u w:val="single"/>
          </w:rPr>
          <w:t>Benefits : PantherBW/iProc</w:t>
        </w:r>
        <w:r>
          <w:rPr>
            <w:color w:val="0000FF"/>
            <w:u w:val="single"/>
          </w:rPr>
          <w:t>essConnection/username (1 references)</w:t>
        </w:r>
      </w:hyperlink>
      <w:r>
        <w:t xml:space="preserve"> </w:t>
      </w:r>
    </w:p>
    <w:p w:rsidR="00B6113D" w:rsidRDefault="00A66234">
      <w:pPr>
        <w:pStyle w:val="ListParagraph"/>
        <w:numPr>
          <w:ilvl w:val="0"/>
          <w:numId w:val="1376"/>
        </w:numPr>
        <w:spacing w:after="0"/>
      </w:pPr>
      <w:r>
        <w:t xml:space="preserve"> </w:t>
      </w:r>
      <w:hyperlink w:anchor="3.3.2.2.5.---gv_143UserName">
        <w:r>
          <w:rPr>
            <w:color w:val="0000FF"/>
            <w:u w:val="single"/>
          </w:rPr>
          <w:t>Benefits : PantherBW/iProcessDatabaseConnection/UserName (1 references)</w:t>
        </w:r>
      </w:hyperlink>
      <w:r>
        <w:t xml:space="preserve"> </w:t>
      </w:r>
    </w:p>
    <w:p w:rsidR="00B6113D" w:rsidRDefault="00A66234">
      <w:pPr>
        <w:pStyle w:val="ListParagraph"/>
        <w:numPr>
          <w:ilvl w:val="0"/>
          <w:numId w:val="1376"/>
        </w:numPr>
        <w:spacing w:after="0"/>
      </w:pPr>
      <w:r>
        <w:t xml:space="preserve"> </w:t>
      </w:r>
      <w:hyperlink w:anchor="3.3.2.2.5.---gv_144URL">
        <w:r>
          <w:rPr>
            <w:color w:val="0000FF"/>
            <w:u w:val="single"/>
          </w:rPr>
          <w:t>Benefits : PantherBW/iProcessDatabaseConnection</w:t>
        </w:r>
        <w:r>
          <w:rPr>
            <w:color w:val="0000FF"/>
            <w:u w:val="single"/>
          </w:rPr>
          <w:t>/URL (1 references)</w:t>
        </w:r>
      </w:hyperlink>
      <w:r>
        <w:t xml:space="preserve"> </w:t>
      </w:r>
    </w:p>
    <w:p w:rsidR="00B6113D" w:rsidRDefault="00A66234">
      <w:pPr>
        <w:pStyle w:val="ListParagraph"/>
        <w:numPr>
          <w:ilvl w:val="0"/>
          <w:numId w:val="1376"/>
        </w:numPr>
        <w:spacing w:after="0"/>
      </w:pPr>
      <w:r>
        <w:t xml:space="preserve"> </w:t>
      </w:r>
      <w:hyperlink w:anchor="3.3.2.2.5.---gv_145SchemaOwner">
        <w:r>
          <w:rPr>
            <w:color w:val="0000FF"/>
            <w:u w:val="single"/>
          </w:rPr>
          <w:t>Benefits : PantherBW/iProcessDatabaseConnection/SchemaOwner (1 references)</w:t>
        </w:r>
      </w:hyperlink>
      <w:r>
        <w:t xml:space="preserve"> </w:t>
      </w:r>
    </w:p>
    <w:p w:rsidR="00B6113D" w:rsidRDefault="00A66234">
      <w:pPr>
        <w:pStyle w:val="ListParagraph"/>
        <w:numPr>
          <w:ilvl w:val="0"/>
          <w:numId w:val="1376"/>
        </w:numPr>
        <w:spacing w:after="0"/>
      </w:pPr>
      <w:r>
        <w:t xml:space="preserve"> </w:t>
      </w:r>
      <w:hyperlink w:anchor="3.3.2.2.5.---gv_150Password">
        <w:r>
          <w:rPr>
            <w:color w:val="0000FF"/>
            <w:u w:val="single"/>
          </w:rPr>
          <w:t>Benefits : PantherBW/iProcessDatabaseConnection/Passwo</w:t>
        </w:r>
        <w:r>
          <w:rPr>
            <w:color w:val="0000FF"/>
            <w:u w:val="single"/>
          </w:rPr>
          <w:t>rd (1 references)</w:t>
        </w:r>
      </w:hyperlink>
      <w:r>
        <w:t xml:space="preserve"> </w:t>
      </w:r>
    </w:p>
    <w:p w:rsidR="00B6113D" w:rsidRDefault="00A66234">
      <w:pPr>
        <w:pStyle w:val="ListParagraph"/>
        <w:numPr>
          <w:ilvl w:val="0"/>
          <w:numId w:val="1376"/>
        </w:numPr>
        <w:spacing w:after="0"/>
      </w:pPr>
      <w:r>
        <w:t xml:space="preserve"> </w:t>
      </w:r>
      <w:hyperlink w:anchor="3.3.2.2.5.---gv_151JDBCDriver">
        <w:r>
          <w:rPr>
            <w:color w:val="0000FF"/>
            <w:u w:val="single"/>
          </w:rPr>
          <w:t>Benefits : PantherBW/iProcessDatabaseConnection/JDBCDriver (1 references)</w:t>
        </w:r>
      </w:hyperlink>
      <w:r>
        <w:t xml:space="preserve"> </w:t>
      </w:r>
    </w:p>
    <w:p w:rsidR="00B6113D" w:rsidRDefault="00A66234">
      <w:pPr>
        <w:pStyle w:val="ListParagraph"/>
        <w:numPr>
          <w:ilvl w:val="0"/>
          <w:numId w:val="1376"/>
        </w:numPr>
        <w:spacing w:after="0"/>
      </w:pPr>
      <w:r>
        <w:t xml:space="preserve"> </w:t>
      </w:r>
      <w:hyperlink w:anchor="3.3.2.2.5.---gv_153UserName">
        <w:r>
          <w:rPr>
            <w:color w:val="0000FF"/>
            <w:u w:val="single"/>
          </w:rPr>
          <w:t>Benefits : PantherBW/JMSConnection/UserName (1 references)</w:t>
        </w:r>
      </w:hyperlink>
      <w:r>
        <w:t xml:space="preserve"> </w:t>
      </w:r>
    </w:p>
    <w:p w:rsidR="00B6113D" w:rsidRDefault="00A66234">
      <w:pPr>
        <w:pStyle w:val="ListParagraph"/>
        <w:numPr>
          <w:ilvl w:val="0"/>
          <w:numId w:val="1376"/>
        </w:numPr>
        <w:spacing w:after="0"/>
      </w:pPr>
      <w:r>
        <w:t xml:space="preserve"> </w:t>
      </w:r>
      <w:hyperlink w:anchor="3.3.2.2.5.---gv_156JMSDestinationQueue">
        <w:r>
          <w:rPr>
            <w:color w:val="0000FF"/>
            <w:u w:val="single"/>
          </w:rPr>
          <w:t>Benefits : PantherBW/JMSConnection/JMSDestinationQueue (1 references)</w:t>
        </w:r>
      </w:hyperlink>
      <w:r>
        <w:t xml:space="preserve"> </w:t>
      </w:r>
    </w:p>
    <w:p w:rsidR="00B6113D" w:rsidRDefault="00A66234">
      <w:pPr>
        <w:pStyle w:val="ListParagraph"/>
        <w:numPr>
          <w:ilvl w:val="0"/>
          <w:numId w:val="1376"/>
        </w:numPr>
        <w:spacing w:after="0"/>
      </w:pPr>
      <w:r>
        <w:t xml:space="preserve"> </w:t>
      </w:r>
      <w:hyperlink w:anchor="3.3.2.2.5.---gv_157Password">
        <w:r>
          <w:rPr>
            <w:color w:val="0000FF"/>
            <w:u w:val="single"/>
          </w:rPr>
          <w:t>Benefits : PantherBW/JMSConnection/Password (1 references)</w:t>
        </w:r>
      </w:hyperlink>
      <w:r>
        <w:t xml:space="preserve"> </w:t>
      </w:r>
    </w:p>
    <w:p w:rsidR="00B6113D" w:rsidRDefault="00A66234">
      <w:pPr>
        <w:pStyle w:val="ListParagraph"/>
        <w:numPr>
          <w:ilvl w:val="0"/>
          <w:numId w:val="1376"/>
        </w:numPr>
        <w:spacing w:after="0"/>
      </w:pPr>
      <w:r>
        <w:t xml:space="preserve">  </w:t>
      </w:r>
      <w:hyperlink w:anchor="3.3.2.2.5.---gv_160LoginTimeOut">
        <w:r>
          <w:rPr>
            <w:color w:val="0000FF"/>
            <w:u w:val="single"/>
          </w:rPr>
          <w:t>Benefits : PantherBW/iProcessDatabaseConnection/LoginTimeOut (1 references)</w:t>
        </w:r>
      </w:hyperlink>
      <w:r>
        <w:t xml:space="preserve"> </w:t>
      </w:r>
    </w:p>
    <w:p w:rsidR="00B6113D" w:rsidRDefault="00A66234">
      <w:pPr>
        <w:pStyle w:val="ListParagraph"/>
        <w:numPr>
          <w:ilvl w:val="0"/>
          <w:numId w:val="1376"/>
        </w:numPr>
        <w:spacing w:after="0"/>
      </w:pPr>
      <w:r>
        <w:t xml:space="preserve"> </w:t>
      </w:r>
      <w:hyperlink w:anchor="3.3.2.2.5.---gv_161JNDIContextFactory">
        <w:r>
          <w:rPr>
            <w:color w:val="0000FF"/>
            <w:u w:val="single"/>
          </w:rPr>
          <w:t>Benefits : PantherBW/JMSConnection/JNDIContextFactory (1 references)</w:t>
        </w:r>
      </w:hyperlink>
      <w:r>
        <w:t xml:space="preserve"> </w:t>
      </w:r>
    </w:p>
    <w:p w:rsidR="00B6113D" w:rsidRDefault="00A66234">
      <w:pPr>
        <w:pStyle w:val="ListParagraph"/>
        <w:numPr>
          <w:ilvl w:val="0"/>
          <w:numId w:val="1376"/>
        </w:numPr>
        <w:spacing w:after="0"/>
      </w:pPr>
      <w:r>
        <w:t xml:space="preserve"> </w:t>
      </w:r>
      <w:hyperlink w:anchor="3.3.2.2.5.---gv_162SMTP">
        <w:r>
          <w:rPr>
            <w:color w:val="0000FF"/>
            <w:u w:val="single"/>
          </w:rPr>
          <w:t>Benefits : PantherBW/Shared/Email/SMTP (1 references)</w:t>
        </w:r>
      </w:hyperlink>
      <w:r>
        <w:t xml:space="preserve"> </w:t>
      </w:r>
    </w:p>
    <w:p w:rsidR="00B6113D" w:rsidRDefault="00A66234">
      <w:pPr>
        <w:pStyle w:val="ListParagraph"/>
        <w:numPr>
          <w:ilvl w:val="0"/>
          <w:numId w:val="1376"/>
        </w:numPr>
        <w:spacing w:after="0"/>
      </w:pPr>
      <w:r>
        <w:t xml:space="preserve"> </w:t>
      </w:r>
      <w:hyperlink w:anchor="3.3.2.2.5.---gv_163to">
        <w:r>
          <w:rPr>
            <w:color w:val="0000FF"/>
            <w:u w:val="single"/>
          </w:rPr>
          <w:t>Benefits : PantherBW/Shared/Email/to (1 references)</w:t>
        </w:r>
      </w:hyperlink>
      <w:r>
        <w:t xml:space="preserve"> </w:t>
      </w:r>
    </w:p>
    <w:p w:rsidR="00B6113D" w:rsidRDefault="00A66234">
      <w:pPr>
        <w:pStyle w:val="ListParagraph"/>
        <w:numPr>
          <w:ilvl w:val="0"/>
          <w:numId w:val="1376"/>
        </w:numPr>
        <w:spacing w:after="0"/>
      </w:pPr>
      <w:r>
        <w:t xml:space="preserve"> </w:t>
      </w:r>
      <w:hyperlink w:anchor="3.3.2.2.5.---gv_247DirLedger">
        <w:r>
          <w:rPr>
            <w:color w:val="0000FF"/>
            <w:u w:val="single"/>
          </w:rPr>
          <w:t>Benefi</w:t>
        </w:r>
        <w:r>
          <w:rPr>
            <w:color w:val="0000FF"/>
            <w:u w:val="single"/>
          </w:rPr>
          <w:t>ts : DirLedger (0 references)</w:t>
        </w:r>
      </w:hyperlink>
      <w:r>
        <w:t xml:space="preserve"> </w:t>
      </w:r>
    </w:p>
    <w:p w:rsidR="00B6113D" w:rsidRDefault="00A66234">
      <w:pPr>
        <w:pStyle w:val="ListParagraph"/>
        <w:numPr>
          <w:ilvl w:val="0"/>
          <w:numId w:val="1376"/>
        </w:numPr>
        <w:spacing w:after="0"/>
      </w:pPr>
      <w:r>
        <w:t xml:space="preserve"> </w:t>
      </w:r>
      <w:hyperlink w:anchor="3.3.2.2.5.---gv_249RvaPort">
        <w:r>
          <w:rPr>
            <w:color w:val="0000FF"/>
            <w:u w:val="single"/>
          </w:rPr>
          <w:t>Benefits : RvaPort (0 references)</w:t>
        </w:r>
      </w:hyperlink>
      <w:r>
        <w:t xml:space="preserve"> </w:t>
      </w:r>
    </w:p>
    <w:p w:rsidR="00B6113D" w:rsidRDefault="00A66234">
      <w:pPr>
        <w:pStyle w:val="ListParagraph"/>
        <w:numPr>
          <w:ilvl w:val="0"/>
          <w:numId w:val="1376"/>
        </w:numPr>
        <w:spacing w:after="0"/>
      </w:pPr>
      <w:r>
        <w:t xml:space="preserve"> </w:t>
      </w:r>
      <w:hyperlink w:anchor="3.3.2.2.5.---gv_251RvService">
        <w:r>
          <w:rPr>
            <w:color w:val="0000FF"/>
            <w:u w:val="single"/>
          </w:rPr>
          <w:t>Benefits : RvService (0 references)</w:t>
        </w:r>
      </w:hyperlink>
      <w:r>
        <w:t xml:space="preserve"> </w:t>
      </w:r>
    </w:p>
    <w:p w:rsidR="00B6113D" w:rsidRDefault="00A66234">
      <w:pPr>
        <w:pStyle w:val="ListParagraph"/>
        <w:numPr>
          <w:ilvl w:val="0"/>
          <w:numId w:val="1376"/>
        </w:numPr>
        <w:spacing w:after="0"/>
      </w:pPr>
      <w:r>
        <w:t xml:space="preserve"> </w:t>
      </w:r>
      <w:hyperlink w:anchor="3.3.2.2.5.---gv_252Deployment">
        <w:r>
          <w:rPr>
            <w:color w:val="0000FF"/>
            <w:u w:val="single"/>
          </w:rPr>
          <w:t>Benefits : Deployment (0 references)</w:t>
        </w:r>
      </w:hyperlink>
      <w:r>
        <w:t xml:space="preserve"> </w:t>
      </w:r>
    </w:p>
    <w:p w:rsidR="00B6113D" w:rsidRDefault="00A66234">
      <w:pPr>
        <w:pStyle w:val="ListParagraph"/>
        <w:numPr>
          <w:ilvl w:val="0"/>
          <w:numId w:val="1376"/>
        </w:numPr>
        <w:spacing w:after="0"/>
      </w:pPr>
      <w:r>
        <w:t xml:space="preserve"> </w:t>
      </w:r>
      <w:hyperlink w:anchor="3.3.2.2.5.---gv_254JmsProviderUrl">
        <w:r>
          <w:rPr>
            <w:color w:val="0000FF"/>
            <w:u w:val="single"/>
          </w:rPr>
          <w:t>Benefits : JmsProviderUrl (0 references)</w:t>
        </w:r>
      </w:hyperlink>
      <w:r>
        <w:t xml:space="preserve"> </w:t>
      </w:r>
    </w:p>
    <w:p w:rsidR="00B6113D" w:rsidRDefault="00A66234">
      <w:pPr>
        <w:pStyle w:val="ListParagraph"/>
        <w:numPr>
          <w:ilvl w:val="0"/>
          <w:numId w:val="1376"/>
        </w:numPr>
        <w:spacing w:after="0"/>
      </w:pPr>
      <w:r>
        <w:t xml:space="preserve"> </w:t>
      </w:r>
      <w:hyperlink w:anchor="3.3.2.2.5.---gv_257RvNetwork">
        <w:r>
          <w:rPr>
            <w:color w:val="0000FF"/>
            <w:u w:val="single"/>
          </w:rPr>
          <w:t>Benefits : RvNetwork (0 references)</w:t>
        </w:r>
      </w:hyperlink>
      <w:r>
        <w:t xml:space="preserve"> </w:t>
      </w:r>
    </w:p>
    <w:p w:rsidR="00B6113D" w:rsidRDefault="00A66234">
      <w:pPr>
        <w:pStyle w:val="ListParagraph"/>
        <w:numPr>
          <w:ilvl w:val="0"/>
          <w:numId w:val="1376"/>
        </w:numPr>
        <w:spacing w:after="0"/>
      </w:pPr>
      <w:r>
        <w:t xml:space="preserve"> </w:t>
      </w:r>
      <w:hyperlink w:anchor="3.3.2.2.5.---gv_259RvaHost">
        <w:r>
          <w:rPr>
            <w:color w:val="0000FF"/>
            <w:u w:val="single"/>
          </w:rPr>
          <w:t>Benefits : RvaHost (0 references)</w:t>
        </w:r>
      </w:hyperlink>
      <w:r>
        <w:t xml:space="preserve"> </w:t>
      </w:r>
    </w:p>
    <w:p w:rsidR="00B6113D" w:rsidRDefault="00A66234">
      <w:pPr>
        <w:pStyle w:val="ListParagraph"/>
        <w:numPr>
          <w:ilvl w:val="0"/>
          <w:numId w:val="1376"/>
        </w:numPr>
        <w:spacing w:after="0"/>
      </w:pPr>
      <w:r>
        <w:t xml:space="preserve"> </w:t>
      </w:r>
      <w:hyperlink w:anchor="3.3.2.2.5.---gv_140objectsServerName">
        <w:r>
          <w:rPr>
            <w:color w:val="0000FF"/>
            <w:u w:val="single"/>
          </w:rPr>
          <w:t>Benefits : PantherBW/iProcessConnection/objectsServerName (0 references)</w:t>
        </w:r>
      </w:hyperlink>
      <w:r>
        <w:t xml:space="preserve"> </w:t>
      </w:r>
    </w:p>
    <w:p w:rsidR="00B6113D" w:rsidRDefault="00A66234">
      <w:pPr>
        <w:pStyle w:val="ListParagraph"/>
        <w:numPr>
          <w:ilvl w:val="0"/>
          <w:numId w:val="1376"/>
        </w:numPr>
        <w:spacing w:after="0"/>
      </w:pPr>
      <w:r>
        <w:t xml:space="preserve"> </w:t>
      </w:r>
      <w:hyperlink w:anchor="3.3.2.2.5.---gv_261DirTrace">
        <w:r>
          <w:rPr>
            <w:color w:val="0000FF"/>
            <w:u w:val="single"/>
          </w:rPr>
          <w:t>Benefits : Dir</w:t>
        </w:r>
        <w:r>
          <w:rPr>
            <w:color w:val="0000FF"/>
            <w:u w:val="single"/>
          </w:rPr>
          <w:t>Trace (0 references)</w:t>
        </w:r>
      </w:hyperlink>
      <w:r>
        <w:t xml:space="preserve"> </w:t>
      </w:r>
    </w:p>
    <w:p w:rsidR="00B6113D" w:rsidRDefault="00A66234">
      <w:pPr>
        <w:pStyle w:val="ListParagraph"/>
        <w:numPr>
          <w:ilvl w:val="0"/>
          <w:numId w:val="1376"/>
        </w:numPr>
        <w:spacing w:after="0"/>
      </w:pPr>
      <w:r>
        <w:t xml:space="preserve"> </w:t>
      </w:r>
      <w:hyperlink w:anchor="3.3.2.2.5.---gv_263RemoteRvDaemon">
        <w:r>
          <w:rPr>
            <w:color w:val="0000FF"/>
            <w:u w:val="single"/>
          </w:rPr>
          <w:t>Benefits : RemoteRvDaemon</w:t>
        </w:r>
      </w:hyperlink>
      <w:hyperlink w:anchor="3.3.2.2.5.---gv_263RemoteRvDaemon">
        <w:r>
          <w:rPr>
            <w:color w:val="0000FF"/>
            <w:u w:val="single"/>
          </w:rPr>
          <w:t>(0 references)</w:t>
        </w:r>
      </w:hyperlink>
      <w:r>
        <w:t xml:space="preserve"> </w:t>
      </w:r>
    </w:p>
    <w:p w:rsidR="00B6113D" w:rsidRDefault="00A66234">
      <w:pPr>
        <w:pStyle w:val="ListParagraph"/>
        <w:numPr>
          <w:ilvl w:val="0"/>
          <w:numId w:val="1376"/>
        </w:numPr>
        <w:spacing w:after="0"/>
      </w:pPr>
      <w:r>
        <w:t xml:space="preserve"> </w:t>
      </w:r>
      <w:hyperlink w:anchor="3.3.2.2.5.---gv_264TIBHawkService">
        <w:r>
          <w:rPr>
            <w:color w:val="0000FF"/>
            <w:u w:val="single"/>
          </w:rPr>
          <w:t xml:space="preserve">Benefits : </w:t>
        </w:r>
        <w:r>
          <w:rPr>
            <w:color w:val="0000FF"/>
            <w:u w:val="single"/>
          </w:rPr>
          <w:t>TIBHawkService (0 references)</w:t>
        </w:r>
      </w:hyperlink>
      <w:r>
        <w:t xml:space="preserve"> </w:t>
      </w:r>
    </w:p>
    <w:p w:rsidR="00B6113D" w:rsidRDefault="00A66234">
      <w:pPr>
        <w:pStyle w:val="ListParagraph"/>
        <w:numPr>
          <w:ilvl w:val="0"/>
          <w:numId w:val="1376"/>
        </w:numPr>
        <w:spacing w:after="0"/>
      </w:pPr>
      <w:r>
        <w:t xml:space="preserve"> </w:t>
      </w:r>
      <w:hyperlink w:anchor="3.3.2.2.5.---gv_265RvDaemon">
        <w:r>
          <w:rPr>
            <w:color w:val="0000FF"/>
            <w:u w:val="single"/>
          </w:rPr>
          <w:t>Benefits : RvDaemon (0 references)</w:t>
        </w:r>
      </w:hyperlink>
      <w:r>
        <w:t xml:space="preserve"> </w:t>
      </w:r>
    </w:p>
    <w:p w:rsidR="00B6113D" w:rsidRDefault="00A66234">
      <w:pPr>
        <w:pStyle w:val="ListParagraph"/>
        <w:numPr>
          <w:ilvl w:val="0"/>
          <w:numId w:val="1376"/>
        </w:numPr>
        <w:spacing w:after="0"/>
      </w:pPr>
      <w:r>
        <w:t xml:space="preserve"> </w:t>
      </w:r>
      <w:hyperlink w:anchor="3.3.2.2.5.---gv_266JmsSslProviderUrl">
        <w:r>
          <w:rPr>
            <w:color w:val="0000FF"/>
            <w:u w:val="single"/>
          </w:rPr>
          <w:t>Benefits : JmsSslProviderUrl (0 references)</w:t>
        </w:r>
      </w:hyperlink>
      <w:r>
        <w:t xml:space="preserve"> </w:t>
      </w:r>
    </w:p>
    <w:p w:rsidR="00B6113D" w:rsidRDefault="00A66234">
      <w:pPr>
        <w:pStyle w:val="ListParagraph"/>
        <w:numPr>
          <w:ilvl w:val="0"/>
          <w:numId w:val="1376"/>
        </w:numPr>
        <w:spacing w:after="0"/>
      </w:pPr>
      <w:r>
        <w:t xml:space="preserve"> </w:t>
      </w:r>
      <w:hyperlink w:anchor="3.3.2.2.5.---gv_267HawkEnabled">
        <w:r>
          <w:rPr>
            <w:color w:val="0000FF"/>
            <w:u w:val="single"/>
          </w:rPr>
          <w:t>Benefits : HawkEnabled (0 references)</w:t>
        </w:r>
      </w:hyperlink>
      <w:r>
        <w:t xml:space="preserve"> </w:t>
      </w:r>
    </w:p>
    <w:p w:rsidR="00B6113D" w:rsidRDefault="00A66234">
      <w:pPr>
        <w:pStyle w:val="ListParagraph"/>
        <w:numPr>
          <w:ilvl w:val="0"/>
          <w:numId w:val="1376"/>
        </w:numPr>
        <w:spacing w:after="0"/>
      </w:pPr>
      <w:r>
        <w:t xml:space="preserve"> </w:t>
      </w:r>
      <w:hyperlink w:anchor="3.3.2.2.5.---gv_268Domain">
        <w:r>
          <w:rPr>
            <w:color w:val="0000FF"/>
            <w:u w:val="single"/>
          </w:rPr>
          <w:t>Benefits : Domain (0 references)</w:t>
        </w:r>
      </w:hyperlink>
      <w:r>
        <w:t xml:space="preserve"> </w:t>
      </w:r>
    </w:p>
    <w:p w:rsidR="00B6113D" w:rsidRDefault="00A66234">
      <w:pPr>
        <w:pStyle w:val="ListParagraph"/>
        <w:numPr>
          <w:ilvl w:val="0"/>
          <w:numId w:val="1376"/>
        </w:numPr>
        <w:spacing w:after="0"/>
      </w:pPr>
      <w:r>
        <w:t xml:space="preserve"> </w:t>
      </w:r>
      <w:hyperlink w:anchor="3.3.2.2.5.---gv_276TIBHawkDaemon">
        <w:r>
          <w:rPr>
            <w:color w:val="0000FF"/>
            <w:u w:val="single"/>
          </w:rPr>
          <w:t>Benefits : TIBHawkDaemon (0 references)</w:t>
        </w:r>
      </w:hyperlink>
      <w:r>
        <w:t xml:space="preserve"> </w:t>
      </w:r>
    </w:p>
    <w:p w:rsidR="00B6113D" w:rsidRDefault="00A66234">
      <w:pPr>
        <w:pStyle w:val="Simplesubtitle"/>
      </w:pPr>
      <w:bookmarkStart w:id="2752" w:name="3.3.2.2.5.---gv_124OperationTimeOut"/>
      <w:r>
        <w:t xml:space="preserve"> </w:t>
      </w:r>
      <w:hyperlink w:anchor="3.3.2.2.5.---gv_275TIBHawkNetwork">
        <w:r>
          <w:rPr>
            <w:color w:val="0000FF"/>
            <w:u w:val="single"/>
          </w:rPr>
          <w:t>Benefits : TIBHawkNetwork (0 references)</w:t>
        </w:r>
      </w:hyperlink>
      <w:r>
        <w:t xml:space="preserve">  </w:t>
      </w:r>
      <w:r>
        <w:t xml:space="preserve"> </w:t>
      </w:r>
      <w:hyperlink w:anchor="3.3.2.1.3.2.4.---">
        <w:r>
          <w:rPr>
            <w:color w:val="0000FF"/>
            <w:u w:val="single"/>
          </w:rPr>
          <w:t>OperationTimeOut</w:t>
        </w:r>
      </w:hyperlink>
      <w:r>
        <w:t xml:space="preserve"> </w:t>
      </w:r>
      <w:r>
        <w:t xml:space="preserve"> </w:t>
      </w:r>
      <w:bookmarkEnd w:id="2752"/>
    </w:p>
    <w:p w:rsidR="00B6113D" w:rsidRDefault="00A66234">
      <w:pPr>
        <w:pStyle w:val="ListParagraph"/>
        <w:numPr>
          <w:ilvl w:val="0"/>
          <w:numId w:val="1377"/>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53" w:name="3.3.2.2.5.---gv_125IPAddress"/>
      <w:r>
        <w:t xml:space="preserve"> </w:t>
      </w:r>
      <w:r>
        <w:t xml:space="preserve"> </w:t>
      </w:r>
      <w:hyperlink w:anchor="3.3.2.1.3.1.1.---">
        <w:r>
          <w:rPr>
            <w:color w:val="0000FF"/>
            <w:u w:val="single"/>
          </w:rPr>
          <w:t>IPAddress</w:t>
        </w:r>
      </w:hyperlink>
      <w:r>
        <w:t xml:space="preserve"> </w:t>
      </w:r>
      <w:r>
        <w:t xml:space="preserve"> </w:t>
      </w:r>
      <w:bookmarkEnd w:id="2753"/>
    </w:p>
    <w:p w:rsidR="00B6113D" w:rsidRDefault="00A66234">
      <w:pPr>
        <w:pStyle w:val="ListParagraph"/>
        <w:numPr>
          <w:ilvl w:val="0"/>
          <w:numId w:val="1378"/>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54" w:name="3.3.2.2.5.---gv_127JNDIContextURL"/>
      <w:r>
        <w:t xml:space="preserve"> </w:t>
      </w:r>
      <w:r>
        <w:t xml:space="preserve"> </w:t>
      </w:r>
      <w:hyperlink w:anchor="3.3.2.1.3.3.3.---">
        <w:r>
          <w:rPr>
            <w:color w:val="0000FF"/>
            <w:u w:val="single"/>
          </w:rPr>
          <w:t>JNDIContextURL</w:t>
        </w:r>
      </w:hyperlink>
      <w:r>
        <w:t xml:space="preserve"> </w:t>
      </w:r>
      <w:r>
        <w:t xml:space="preserve"> </w:t>
      </w:r>
      <w:bookmarkEnd w:id="2754"/>
    </w:p>
    <w:p w:rsidR="00B6113D" w:rsidRDefault="00A66234">
      <w:pPr>
        <w:pStyle w:val="ListParagraph"/>
        <w:numPr>
          <w:ilvl w:val="0"/>
          <w:numId w:val="1379"/>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55" w:name="3.3.2.2.5.---gv_129MaxConnections"/>
      <w:r>
        <w:lastRenderedPageBreak/>
        <w:t xml:space="preserve"> </w:t>
      </w:r>
      <w:r>
        <w:t xml:space="preserve"> </w:t>
      </w:r>
      <w:hyperlink w:anchor="3.3.2.1.3.2.3.---">
        <w:r>
          <w:rPr>
            <w:color w:val="0000FF"/>
            <w:u w:val="single"/>
          </w:rPr>
          <w:t>MaxConnections</w:t>
        </w:r>
      </w:hyperlink>
      <w:r>
        <w:t xml:space="preserve"> </w:t>
      </w:r>
      <w:r>
        <w:t xml:space="preserve"> </w:t>
      </w:r>
      <w:bookmarkEnd w:id="2755"/>
    </w:p>
    <w:p w:rsidR="00B6113D" w:rsidRDefault="00A66234">
      <w:pPr>
        <w:pStyle w:val="ListParagraph"/>
        <w:numPr>
          <w:ilvl w:val="0"/>
          <w:numId w:val="1380"/>
        </w:numPr>
        <w:spacing w:after="0"/>
      </w:pPr>
      <w:r>
        <w:t xml:space="preserve"> </w:t>
      </w:r>
      <w:hyperlink w:anchor="3.2.5.5.1.---">
        <w:r>
          <w:rPr>
            <w:color w:val="0000FF"/>
            <w:u w:val="single"/>
          </w:rPr>
          <w:t xml:space="preserve">/Benefits/SharedResources/Connection/iProcess </w:t>
        </w:r>
        <w:r>
          <w:rPr>
            <w:color w:val="0000FF"/>
            <w:u w:val="single"/>
          </w:rPr>
          <w:t>Connection.sharediprocesscon</w:t>
        </w:r>
      </w:hyperlink>
      <w:r>
        <w:t xml:space="preserve"> </w:t>
      </w:r>
    </w:p>
    <w:p w:rsidR="00B6113D" w:rsidRDefault="00A66234">
      <w:pPr>
        <w:pStyle w:val="Simplesubtitle"/>
      </w:pPr>
      <w:bookmarkStart w:id="2756" w:name="3.3.2.2.5.---gv_130JNDIUserName"/>
      <w:r>
        <w:t xml:space="preserve"> </w:t>
      </w:r>
      <w:r>
        <w:t xml:space="preserve"> </w:t>
      </w:r>
      <w:hyperlink w:anchor="3.3.2.1.3.3.5.---">
        <w:r>
          <w:rPr>
            <w:color w:val="0000FF"/>
            <w:u w:val="single"/>
          </w:rPr>
          <w:t>JNDIUserName</w:t>
        </w:r>
      </w:hyperlink>
      <w:r>
        <w:t xml:space="preserve"> </w:t>
      </w:r>
      <w:r>
        <w:t xml:space="preserve"> </w:t>
      </w:r>
      <w:bookmarkEnd w:id="2756"/>
    </w:p>
    <w:p w:rsidR="00B6113D" w:rsidRDefault="00A66234">
      <w:pPr>
        <w:pStyle w:val="ListParagraph"/>
        <w:numPr>
          <w:ilvl w:val="0"/>
          <w:numId w:val="1381"/>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57" w:name="3.3.2.2.5.---gv_134TopicConnectionFactor"/>
      <w:r>
        <w:t xml:space="preserve"> </w:t>
      </w:r>
      <w:r>
        <w:t xml:space="preserve"> </w:t>
      </w:r>
      <w:hyperlink w:anchor="3.3.2.1.3.3.8.---">
        <w:r>
          <w:rPr>
            <w:color w:val="0000FF"/>
            <w:u w:val="single"/>
          </w:rPr>
          <w:t>TopicConnectionFactory</w:t>
        </w:r>
      </w:hyperlink>
      <w:r>
        <w:t xml:space="preserve"> </w:t>
      </w:r>
      <w:r>
        <w:t xml:space="preserve"> </w:t>
      </w:r>
      <w:bookmarkEnd w:id="2757"/>
    </w:p>
    <w:p w:rsidR="00B6113D" w:rsidRDefault="00A66234">
      <w:pPr>
        <w:pStyle w:val="ListParagraph"/>
        <w:numPr>
          <w:ilvl w:val="0"/>
          <w:numId w:val="1382"/>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58" w:name="3.3.2.2.5.---gv_133from"/>
      <w:r>
        <w:t xml:space="preserve"> </w:t>
      </w:r>
      <w:r>
        <w:t xml:space="preserve"> </w:t>
      </w:r>
      <w:hyperlink w:anchor="3.3.2.1.3.4.1.1.---">
        <w:r>
          <w:rPr>
            <w:color w:val="0000FF"/>
            <w:u w:val="single"/>
          </w:rPr>
          <w:t>from</w:t>
        </w:r>
      </w:hyperlink>
      <w:r>
        <w:t xml:space="preserve"> </w:t>
      </w:r>
      <w:r>
        <w:t xml:space="preserve"> </w:t>
      </w:r>
      <w:bookmarkEnd w:id="2758"/>
    </w:p>
    <w:p w:rsidR="00B6113D" w:rsidRDefault="00A66234">
      <w:pPr>
        <w:pStyle w:val="ListParagraph"/>
        <w:numPr>
          <w:ilvl w:val="0"/>
          <w:numId w:val="1383"/>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Simplesubtitle"/>
      </w:pPr>
      <w:bookmarkStart w:id="2759" w:name="3.3.2.2.5.---gv_135UDPPort"/>
      <w:r>
        <w:t xml:space="preserve"> </w:t>
      </w:r>
      <w:r>
        <w:t xml:space="preserve"> </w:t>
      </w:r>
      <w:hyperlink w:anchor="3.3.2.1.3.1.4.---">
        <w:r>
          <w:rPr>
            <w:color w:val="0000FF"/>
            <w:u w:val="single"/>
          </w:rPr>
          <w:t>UDPPort</w:t>
        </w:r>
      </w:hyperlink>
      <w:r>
        <w:t xml:space="preserve"> </w:t>
      </w:r>
      <w:r>
        <w:t xml:space="preserve"> </w:t>
      </w:r>
      <w:bookmarkEnd w:id="2759"/>
    </w:p>
    <w:p w:rsidR="00B6113D" w:rsidRDefault="00A66234">
      <w:pPr>
        <w:pStyle w:val="ListParagraph"/>
        <w:numPr>
          <w:ilvl w:val="0"/>
          <w:numId w:val="1384"/>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0" w:name="3.3.2.2.5.---gv_136JNDIPassword"/>
      <w:r>
        <w:t xml:space="preserve"> </w:t>
      </w:r>
      <w:r>
        <w:t xml:space="preserve"> </w:t>
      </w:r>
      <w:hyperlink w:anchor="3.3.2.1.3.3.4.---">
        <w:r>
          <w:rPr>
            <w:color w:val="0000FF"/>
            <w:u w:val="single"/>
          </w:rPr>
          <w:t>JNDIPassword</w:t>
        </w:r>
      </w:hyperlink>
      <w:r>
        <w:t xml:space="preserve"> </w:t>
      </w:r>
      <w:r>
        <w:t xml:space="preserve"> </w:t>
      </w:r>
      <w:bookmarkEnd w:id="2760"/>
    </w:p>
    <w:p w:rsidR="00B6113D" w:rsidRDefault="00A66234">
      <w:pPr>
        <w:pStyle w:val="ListParagraph"/>
        <w:numPr>
          <w:ilvl w:val="0"/>
          <w:numId w:val="1385"/>
        </w:numPr>
        <w:spacing w:after="0"/>
      </w:pPr>
      <w:r>
        <w:t xml:space="preserve"> </w:t>
      </w:r>
      <w:hyperlink w:anchor="3.2.5.4.1.---">
        <w:r>
          <w:rPr>
            <w:color w:val="0000FF"/>
            <w:u w:val="single"/>
          </w:rPr>
          <w:t>/</w:t>
        </w:r>
        <w:r>
          <w:rPr>
            <w:color w:val="0000FF"/>
            <w:u w:val="single"/>
          </w:rPr>
          <w:t>Benefits/SharedResources/Connection/iProcess.sharedjmscon</w:t>
        </w:r>
      </w:hyperlink>
      <w:r>
        <w:t xml:space="preserve"> </w:t>
      </w:r>
    </w:p>
    <w:p w:rsidR="00B6113D" w:rsidRDefault="00A66234">
      <w:pPr>
        <w:pStyle w:val="Simplesubtitle"/>
      </w:pPr>
      <w:bookmarkStart w:id="2761" w:name="3.3.2.2.5.---gv_138QueueConnectionFactor"/>
      <w:r>
        <w:t xml:space="preserve"> </w:t>
      </w:r>
      <w:r>
        <w:t xml:space="preserve"> </w:t>
      </w:r>
      <w:hyperlink w:anchor="3.3.2.1.3.3.7.---">
        <w:r>
          <w:rPr>
            <w:color w:val="0000FF"/>
            <w:u w:val="single"/>
          </w:rPr>
          <w:t>QueueConnectionFactory</w:t>
        </w:r>
      </w:hyperlink>
      <w:r>
        <w:t xml:space="preserve"> </w:t>
      </w:r>
      <w:r>
        <w:t xml:space="preserve"> </w:t>
      </w:r>
      <w:bookmarkEnd w:id="2761"/>
    </w:p>
    <w:p w:rsidR="00B6113D" w:rsidRDefault="00A66234">
      <w:pPr>
        <w:pStyle w:val="ListParagraph"/>
        <w:numPr>
          <w:ilvl w:val="0"/>
          <w:numId w:val="1386"/>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62" w:name="3.3.2.2.5.---gv_141password"/>
      <w:r>
        <w:t xml:space="preserve"> </w:t>
      </w:r>
      <w:r>
        <w:t xml:space="preserve"> </w:t>
      </w:r>
      <w:hyperlink w:anchor="3.3.2.1.3.1.3.---">
        <w:r>
          <w:rPr>
            <w:color w:val="0000FF"/>
            <w:u w:val="single"/>
          </w:rPr>
          <w:t>password</w:t>
        </w:r>
      </w:hyperlink>
      <w:r>
        <w:t xml:space="preserve"> </w:t>
      </w:r>
      <w:r>
        <w:t xml:space="preserve"> </w:t>
      </w:r>
      <w:bookmarkEnd w:id="2762"/>
    </w:p>
    <w:p w:rsidR="00B6113D" w:rsidRDefault="00A66234">
      <w:pPr>
        <w:pStyle w:val="ListParagraph"/>
        <w:numPr>
          <w:ilvl w:val="0"/>
          <w:numId w:val="1387"/>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3" w:name="3.3.2.2.5.---gv_142username"/>
      <w:r>
        <w:t xml:space="preserve"> </w:t>
      </w:r>
      <w:r>
        <w:t xml:space="preserve"> </w:t>
      </w:r>
      <w:hyperlink w:anchor="3.3.2.1.3.1.5.---">
        <w:r>
          <w:rPr>
            <w:color w:val="0000FF"/>
            <w:u w:val="single"/>
          </w:rPr>
          <w:t>username</w:t>
        </w:r>
      </w:hyperlink>
      <w:r>
        <w:t xml:space="preserve"> </w:t>
      </w:r>
      <w:r>
        <w:t xml:space="preserve"> </w:t>
      </w:r>
      <w:bookmarkEnd w:id="2763"/>
    </w:p>
    <w:p w:rsidR="00B6113D" w:rsidRDefault="00A66234">
      <w:pPr>
        <w:pStyle w:val="ListParagraph"/>
        <w:numPr>
          <w:ilvl w:val="0"/>
          <w:numId w:val="1388"/>
        </w:numPr>
        <w:spacing w:after="0"/>
      </w:pPr>
      <w:r>
        <w:t xml:space="preserve"> </w:t>
      </w:r>
      <w:hyperlink w:anchor="3.2.5.5.1.---">
        <w:r>
          <w:rPr>
            <w:color w:val="0000FF"/>
            <w:u w:val="single"/>
          </w:rPr>
          <w:t>/Ben</w:t>
        </w:r>
        <w:r>
          <w:rPr>
            <w:color w:val="0000FF"/>
            <w:u w:val="single"/>
          </w:rPr>
          <w:t>efits/SharedResources/Connection/iProcess Connection.sharediprocesscon</w:t>
        </w:r>
      </w:hyperlink>
      <w:r>
        <w:t xml:space="preserve"> </w:t>
      </w:r>
    </w:p>
    <w:p w:rsidR="00B6113D" w:rsidRDefault="00A66234">
      <w:pPr>
        <w:pStyle w:val="Simplesubtitle"/>
      </w:pPr>
      <w:bookmarkStart w:id="2764" w:name="3.3.2.2.5.---gv_143UserName"/>
      <w:r>
        <w:t xml:space="preserve"> </w:t>
      </w:r>
      <w:r>
        <w:t xml:space="preserve"> </w:t>
      </w:r>
      <w:hyperlink w:anchor="3.3.2.1.3.2.8.---">
        <w:r>
          <w:rPr>
            <w:color w:val="0000FF"/>
            <w:u w:val="single"/>
          </w:rPr>
          <w:t>UserName</w:t>
        </w:r>
      </w:hyperlink>
      <w:r>
        <w:t xml:space="preserve"> </w:t>
      </w:r>
      <w:r>
        <w:t xml:space="preserve"> </w:t>
      </w:r>
      <w:bookmarkEnd w:id="2764"/>
    </w:p>
    <w:p w:rsidR="00B6113D" w:rsidRDefault="00A66234">
      <w:pPr>
        <w:pStyle w:val="ListParagraph"/>
        <w:numPr>
          <w:ilvl w:val="0"/>
          <w:numId w:val="1389"/>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5" w:name="3.3.2.2.5.---gv_144URL"/>
      <w:r>
        <w:t xml:space="preserve"> </w:t>
      </w:r>
      <w:r>
        <w:t xml:space="preserve"> </w:t>
      </w:r>
      <w:hyperlink w:anchor="3.3.2.1.3.2.7.---">
        <w:r>
          <w:rPr>
            <w:color w:val="0000FF"/>
            <w:u w:val="single"/>
          </w:rPr>
          <w:t>URL</w:t>
        </w:r>
      </w:hyperlink>
      <w:r>
        <w:t xml:space="preserve"> </w:t>
      </w:r>
      <w:r>
        <w:t xml:space="preserve"> </w:t>
      </w:r>
      <w:bookmarkEnd w:id="2765"/>
    </w:p>
    <w:p w:rsidR="00B6113D" w:rsidRDefault="00A66234">
      <w:pPr>
        <w:pStyle w:val="ListParagraph"/>
        <w:numPr>
          <w:ilvl w:val="0"/>
          <w:numId w:val="1390"/>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6" w:name="3.3.2.2.5.---gv_145SchemaOwner"/>
      <w:r>
        <w:t xml:space="preserve"> </w:t>
      </w:r>
      <w:r>
        <w:t xml:space="preserve"> </w:t>
      </w:r>
      <w:hyperlink w:anchor="3.3.2.1.3.2.6.---">
        <w:r>
          <w:rPr>
            <w:color w:val="0000FF"/>
            <w:u w:val="single"/>
          </w:rPr>
          <w:t>SchemaOwner</w:t>
        </w:r>
      </w:hyperlink>
      <w:r>
        <w:t xml:space="preserve"> </w:t>
      </w:r>
      <w:r>
        <w:t xml:space="preserve"> </w:t>
      </w:r>
      <w:bookmarkEnd w:id="2766"/>
    </w:p>
    <w:p w:rsidR="00B6113D" w:rsidRDefault="00A66234">
      <w:pPr>
        <w:pStyle w:val="ListParagraph"/>
        <w:numPr>
          <w:ilvl w:val="0"/>
          <w:numId w:val="1391"/>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7" w:name="3.3.2.2.5.---gv_150Password"/>
      <w:r>
        <w:t xml:space="preserve"> </w:t>
      </w:r>
      <w:r>
        <w:t xml:space="preserve"> </w:t>
      </w:r>
      <w:hyperlink w:anchor="3.3.2.1.3.2.5.---">
        <w:r>
          <w:rPr>
            <w:color w:val="0000FF"/>
            <w:u w:val="single"/>
          </w:rPr>
          <w:t>Password</w:t>
        </w:r>
      </w:hyperlink>
      <w:r>
        <w:t xml:space="preserve"> </w:t>
      </w:r>
      <w:r>
        <w:t xml:space="preserve"> </w:t>
      </w:r>
      <w:bookmarkEnd w:id="2767"/>
    </w:p>
    <w:p w:rsidR="00B6113D" w:rsidRDefault="00A66234">
      <w:pPr>
        <w:pStyle w:val="ListParagraph"/>
        <w:numPr>
          <w:ilvl w:val="0"/>
          <w:numId w:val="1392"/>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8" w:name="3.3.2.2.5.---gv_151JDBCDriver"/>
      <w:r>
        <w:t xml:space="preserve"> </w:t>
      </w:r>
      <w:r>
        <w:t xml:space="preserve"> </w:t>
      </w:r>
      <w:hyperlink w:anchor="3.3.2.1.3.2.1.---">
        <w:r>
          <w:rPr>
            <w:color w:val="0000FF"/>
            <w:u w:val="single"/>
          </w:rPr>
          <w:t>JDBCDriver</w:t>
        </w:r>
      </w:hyperlink>
      <w:r>
        <w:t xml:space="preserve"> </w:t>
      </w:r>
      <w:r>
        <w:t xml:space="preserve"> </w:t>
      </w:r>
      <w:bookmarkEnd w:id="2768"/>
    </w:p>
    <w:p w:rsidR="00B6113D" w:rsidRDefault="00A66234">
      <w:pPr>
        <w:pStyle w:val="ListParagraph"/>
        <w:numPr>
          <w:ilvl w:val="0"/>
          <w:numId w:val="1393"/>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69" w:name="3.3.2.2.5.---gv_153UserName"/>
      <w:r>
        <w:t xml:space="preserve"> </w:t>
      </w:r>
      <w:r>
        <w:t xml:space="preserve"> </w:t>
      </w:r>
      <w:hyperlink w:anchor="3.3.2.1.3.3.9.---">
        <w:r>
          <w:rPr>
            <w:color w:val="0000FF"/>
            <w:u w:val="single"/>
          </w:rPr>
          <w:t>UserName</w:t>
        </w:r>
      </w:hyperlink>
      <w:r>
        <w:t xml:space="preserve"> </w:t>
      </w:r>
      <w:r>
        <w:t xml:space="preserve"> </w:t>
      </w:r>
      <w:bookmarkEnd w:id="2769"/>
    </w:p>
    <w:p w:rsidR="00B6113D" w:rsidRDefault="00A66234">
      <w:pPr>
        <w:pStyle w:val="ListParagraph"/>
        <w:numPr>
          <w:ilvl w:val="0"/>
          <w:numId w:val="1394"/>
        </w:numPr>
        <w:spacing w:after="0"/>
      </w:pPr>
      <w:r>
        <w:t xml:space="preserve"> </w:t>
      </w:r>
      <w:hyperlink w:anchor="3.2.5.4.1.---">
        <w:r>
          <w:rPr>
            <w:color w:val="0000FF"/>
            <w:u w:val="single"/>
          </w:rPr>
          <w:t>/Benefits/Sh</w:t>
        </w:r>
        <w:r>
          <w:rPr>
            <w:color w:val="0000FF"/>
            <w:u w:val="single"/>
          </w:rPr>
          <w:t>aredResources/Connection/iProcess.sharedjmscon</w:t>
        </w:r>
      </w:hyperlink>
      <w:r>
        <w:t xml:space="preserve"> </w:t>
      </w:r>
    </w:p>
    <w:p w:rsidR="00B6113D" w:rsidRDefault="00A66234">
      <w:pPr>
        <w:pStyle w:val="Simplesubtitle"/>
      </w:pPr>
      <w:bookmarkStart w:id="2770" w:name="3.3.2.2.5.---gv_156JMSDestinationQueue"/>
      <w:r>
        <w:t xml:space="preserve"> </w:t>
      </w:r>
      <w:r>
        <w:t xml:space="preserve"> </w:t>
      </w:r>
      <w:hyperlink w:anchor="3.3.2.1.3.3.1.---">
        <w:r>
          <w:rPr>
            <w:color w:val="0000FF"/>
            <w:u w:val="single"/>
          </w:rPr>
          <w:t>JMSDestinationQueue</w:t>
        </w:r>
      </w:hyperlink>
      <w:r>
        <w:t xml:space="preserve"> </w:t>
      </w:r>
      <w:r>
        <w:t xml:space="preserve"> </w:t>
      </w:r>
      <w:bookmarkEnd w:id="2770"/>
    </w:p>
    <w:p w:rsidR="00B6113D" w:rsidRDefault="00A66234">
      <w:pPr>
        <w:pStyle w:val="ListParagraph"/>
        <w:numPr>
          <w:ilvl w:val="0"/>
          <w:numId w:val="1395"/>
        </w:numPr>
        <w:spacing w:after="0"/>
      </w:pPr>
      <w:r>
        <w:t xml:space="preserve"> </w:t>
      </w:r>
      <w:hyperlink w:anchor="3.2.5.6.1.---">
        <w:r>
          <w:rPr>
            <w:color w:val="0000FF"/>
            <w:u w:val="single"/>
          </w:rPr>
          <w:t>/Benefits/SharedResources/iProcessWrapper/iProcessPantherBWServiceAgent.serviceagent</w:t>
        </w:r>
      </w:hyperlink>
      <w:r>
        <w:t xml:space="preserve"> </w:t>
      </w:r>
    </w:p>
    <w:p w:rsidR="00B6113D" w:rsidRDefault="00A66234">
      <w:pPr>
        <w:pStyle w:val="Simplesubtitle"/>
      </w:pPr>
      <w:bookmarkStart w:id="2771" w:name="3.3.2.2.5.---gv_157Password"/>
      <w:r>
        <w:t xml:space="preserve"> </w:t>
      </w:r>
      <w:r>
        <w:t xml:space="preserve"> </w:t>
      </w:r>
      <w:hyperlink w:anchor="3.3.2.1.3.3.6.---">
        <w:r>
          <w:rPr>
            <w:color w:val="0000FF"/>
            <w:u w:val="single"/>
          </w:rPr>
          <w:t>Password</w:t>
        </w:r>
      </w:hyperlink>
      <w:r>
        <w:t xml:space="preserve"> </w:t>
      </w:r>
      <w:r>
        <w:t xml:space="preserve"> </w:t>
      </w:r>
      <w:bookmarkEnd w:id="2771"/>
    </w:p>
    <w:p w:rsidR="00B6113D" w:rsidRDefault="00A66234">
      <w:pPr>
        <w:pStyle w:val="ListParagraph"/>
        <w:numPr>
          <w:ilvl w:val="0"/>
          <w:numId w:val="1396"/>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72" w:name="3.3.2.2.5.---gv_160LoginTimeOut"/>
      <w:r>
        <w:t xml:space="preserve"> </w:t>
      </w:r>
      <w:r>
        <w:t xml:space="preserve"> </w:t>
      </w:r>
      <w:hyperlink w:anchor="3.3.2.1.3.2.2.---">
        <w:r>
          <w:rPr>
            <w:color w:val="0000FF"/>
            <w:u w:val="single"/>
          </w:rPr>
          <w:t>LoginTimeOut</w:t>
        </w:r>
      </w:hyperlink>
      <w:r>
        <w:t xml:space="preserve"> </w:t>
      </w:r>
      <w:r>
        <w:t xml:space="preserve"> </w:t>
      </w:r>
      <w:bookmarkEnd w:id="2772"/>
    </w:p>
    <w:p w:rsidR="00B6113D" w:rsidRDefault="00A66234">
      <w:pPr>
        <w:pStyle w:val="ListParagraph"/>
        <w:numPr>
          <w:ilvl w:val="0"/>
          <w:numId w:val="1397"/>
        </w:numPr>
        <w:spacing w:after="0"/>
      </w:pPr>
      <w:r>
        <w:t xml:space="preserve"> </w:t>
      </w:r>
      <w:hyperlink w:anchor="3.2.5.5.1.---">
        <w:r>
          <w:rPr>
            <w:color w:val="0000FF"/>
            <w:u w:val="single"/>
          </w:rPr>
          <w:t>/Benefits/SharedResources/Connection/iProcess Connection.sharediprocesscon</w:t>
        </w:r>
      </w:hyperlink>
      <w:r>
        <w:t xml:space="preserve"> </w:t>
      </w:r>
    </w:p>
    <w:p w:rsidR="00B6113D" w:rsidRDefault="00A66234">
      <w:pPr>
        <w:pStyle w:val="Simplesubtitle"/>
      </w:pPr>
      <w:bookmarkStart w:id="2773" w:name="3.3.2.2.5.---gv_161JNDIContextFactory"/>
      <w:r>
        <w:t xml:space="preserve"> </w:t>
      </w:r>
      <w:r>
        <w:t xml:space="preserve"> </w:t>
      </w:r>
      <w:hyperlink w:anchor="3.3.2.1.3.3.2.---">
        <w:r>
          <w:rPr>
            <w:color w:val="0000FF"/>
            <w:u w:val="single"/>
          </w:rPr>
          <w:t>JNDIContextFactory</w:t>
        </w:r>
      </w:hyperlink>
      <w:r>
        <w:t xml:space="preserve"> </w:t>
      </w:r>
      <w:r>
        <w:t xml:space="preserve"> </w:t>
      </w:r>
      <w:bookmarkEnd w:id="2773"/>
    </w:p>
    <w:p w:rsidR="00B6113D" w:rsidRDefault="00A66234">
      <w:pPr>
        <w:pStyle w:val="ListParagraph"/>
        <w:numPr>
          <w:ilvl w:val="0"/>
          <w:numId w:val="1398"/>
        </w:numPr>
        <w:spacing w:after="0"/>
      </w:pPr>
      <w:r>
        <w:t xml:space="preserve"> </w:t>
      </w:r>
      <w:hyperlink w:anchor="3.2.5.4.1.---">
        <w:r>
          <w:rPr>
            <w:color w:val="0000FF"/>
            <w:u w:val="single"/>
          </w:rPr>
          <w:t>/Benefits/SharedResources/Connection/iProcess.sharedjmscon</w:t>
        </w:r>
      </w:hyperlink>
      <w:r>
        <w:t xml:space="preserve"> </w:t>
      </w:r>
    </w:p>
    <w:p w:rsidR="00B6113D" w:rsidRDefault="00A66234">
      <w:pPr>
        <w:pStyle w:val="Simplesubtitle"/>
      </w:pPr>
      <w:bookmarkStart w:id="2774" w:name="3.3.2.2.5.---gv_162SMTP"/>
      <w:r>
        <w:t xml:space="preserve"> </w:t>
      </w:r>
      <w:r>
        <w:t xml:space="preserve"> </w:t>
      </w:r>
      <w:hyperlink w:anchor="3.3.2.1.3.4.1.2.---">
        <w:r>
          <w:rPr>
            <w:color w:val="0000FF"/>
            <w:u w:val="single"/>
          </w:rPr>
          <w:t>SMTP</w:t>
        </w:r>
      </w:hyperlink>
      <w:r>
        <w:t xml:space="preserve"> </w:t>
      </w:r>
      <w:r>
        <w:t xml:space="preserve"> </w:t>
      </w:r>
      <w:bookmarkEnd w:id="2774"/>
    </w:p>
    <w:p w:rsidR="00B6113D" w:rsidRDefault="00A66234">
      <w:pPr>
        <w:pStyle w:val="ListParagraph"/>
        <w:numPr>
          <w:ilvl w:val="0"/>
          <w:numId w:val="1399"/>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Simplesubtitle"/>
      </w:pPr>
      <w:bookmarkStart w:id="2775" w:name="3.3.2.2.5.---gv_163to"/>
      <w:r>
        <w:t xml:space="preserve"> </w:t>
      </w:r>
      <w:r>
        <w:t xml:space="preserve"> </w:t>
      </w:r>
      <w:hyperlink w:anchor="3.3.2.1.3.4.1.3.---">
        <w:r>
          <w:rPr>
            <w:color w:val="0000FF"/>
            <w:u w:val="single"/>
          </w:rPr>
          <w:t>to</w:t>
        </w:r>
      </w:hyperlink>
      <w:r>
        <w:t xml:space="preserve"> </w:t>
      </w:r>
      <w:r>
        <w:t xml:space="preserve"> </w:t>
      </w:r>
      <w:bookmarkEnd w:id="2775"/>
    </w:p>
    <w:p w:rsidR="00B6113D" w:rsidRDefault="00A66234">
      <w:pPr>
        <w:pStyle w:val="ListParagraph"/>
        <w:numPr>
          <w:ilvl w:val="0"/>
          <w:numId w:val="1400"/>
        </w:numPr>
        <w:spacing w:after="0"/>
      </w:pPr>
      <w:r>
        <w:t xml:space="preserve"> </w:t>
      </w:r>
      <w:hyperlink w:anchor="3.2.5.1.2.---">
        <w:r>
          <w:rPr>
            <w:color w:val="0000FF"/>
            <w:u w:val="single"/>
          </w:rPr>
          <w:t>/Benefits/PantherBW/ProcessDefinitions/BusinessLogic/SendEmail.process</w:t>
        </w:r>
      </w:hyperlink>
      <w:r>
        <w:t xml:space="preserve"> </w:t>
      </w:r>
    </w:p>
    <w:p w:rsidR="00B6113D" w:rsidRDefault="00A66234">
      <w:pPr>
        <w:pStyle w:val="Simplesubtitle"/>
      </w:pPr>
      <w:bookmarkStart w:id="2776" w:name="3.3.2.2.5.---gv_247DirLedger"/>
      <w:r>
        <w:lastRenderedPageBreak/>
        <w:t xml:space="preserve"> </w:t>
      </w:r>
      <w:r>
        <w:t xml:space="preserve"> </w:t>
      </w:r>
      <w:hyperlink w:anchor="3.3.2.1.27.---">
        <w:r>
          <w:rPr>
            <w:color w:val="0000FF"/>
            <w:u w:val="single"/>
          </w:rPr>
          <w:t>DirLedger</w:t>
        </w:r>
      </w:hyperlink>
      <w:r>
        <w:t xml:space="preserve"> </w:t>
      </w:r>
      <w:r>
        <w:t xml:space="preserve"> </w:t>
      </w:r>
      <w:bookmarkEnd w:id="2776"/>
    </w:p>
    <w:p w:rsidR="00B6113D" w:rsidRDefault="00A66234">
      <w:pPr>
        <w:spacing w:after="0"/>
      </w:pPr>
      <w:r>
        <w:t>No file from this project references this global variable</w:t>
      </w:r>
    </w:p>
    <w:p w:rsidR="00B6113D" w:rsidRDefault="00A66234">
      <w:pPr>
        <w:pStyle w:val="Simplesubtitle"/>
      </w:pPr>
      <w:bookmarkStart w:id="2777" w:name="3.3.2.2.5.---gv_249RvaPort"/>
      <w:r>
        <w:t xml:space="preserve"> </w:t>
      </w:r>
      <w:r>
        <w:t xml:space="preserve"> </w:t>
      </w:r>
      <w:hyperlink w:anchor="3.3.2.1.49.---">
        <w:r>
          <w:rPr>
            <w:color w:val="0000FF"/>
            <w:u w:val="single"/>
          </w:rPr>
          <w:t>RvaPort</w:t>
        </w:r>
      </w:hyperlink>
      <w:r>
        <w:t xml:space="preserve"> </w:t>
      </w:r>
      <w:r>
        <w:t xml:space="preserve"> </w:t>
      </w:r>
      <w:bookmarkEnd w:id="2777"/>
    </w:p>
    <w:p w:rsidR="00B6113D" w:rsidRDefault="00A66234">
      <w:pPr>
        <w:spacing w:after="0"/>
      </w:pPr>
      <w:r>
        <w:t xml:space="preserve">No file from this project </w:t>
      </w:r>
      <w:r>
        <w:t>references this global variable</w:t>
      </w:r>
    </w:p>
    <w:p w:rsidR="00B6113D" w:rsidRDefault="00A66234">
      <w:pPr>
        <w:pStyle w:val="Simplesubtitle"/>
      </w:pPr>
      <w:bookmarkStart w:id="2778" w:name="3.3.2.2.5.---gv_251RvService"/>
      <w:r>
        <w:t xml:space="preserve"> </w:t>
      </w:r>
      <w:r>
        <w:t xml:space="preserve"> </w:t>
      </w:r>
      <w:hyperlink w:anchor="3.3.2.1.52.---">
        <w:r>
          <w:rPr>
            <w:color w:val="0000FF"/>
            <w:u w:val="single"/>
          </w:rPr>
          <w:t>RvService</w:t>
        </w:r>
      </w:hyperlink>
      <w:r>
        <w:t xml:space="preserve"> </w:t>
      </w:r>
      <w:r>
        <w:t xml:space="preserve"> </w:t>
      </w:r>
      <w:bookmarkEnd w:id="2778"/>
    </w:p>
    <w:p w:rsidR="00B6113D" w:rsidRDefault="00A66234">
      <w:pPr>
        <w:spacing w:after="0"/>
      </w:pPr>
      <w:r>
        <w:t>No file from this project references this global variable</w:t>
      </w:r>
    </w:p>
    <w:p w:rsidR="00B6113D" w:rsidRDefault="00A66234">
      <w:pPr>
        <w:pStyle w:val="Simplesubtitle"/>
      </w:pPr>
      <w:bookmarkStart w:id="2779" w:name="3.3.2.2.5.---gv_252Deployment"/>
      <w:r>
        <w:t xml:space="preserve"> </w:t>
      </w:r>
      <w:r>
        <w:t xml:space="preserve"> </w:t>
      </w:r>
      <w:hyperlink w:anchor="3.3.2.1.26.---">
        <w:r>
          <w:rPr>
            <w:color w:val="0000FF"/>
            <w:u w:val="single"/>
          </w:rPr>
          <w:t>Deployment</w:t>
        </w:r>
      </w:hyperlink>
      <w:r>
        <w:t xml:space="preserve"> </w:t>
      </w:r>
      <w:r>
        <w:t xml:space="preserve"> </w:t>
      </w:r>
      <w:bookmarkEnd w:id="2779"/>
    </w:p>
    <w:p w:rsidR="00B6113D" w:rsidRDefault="00A66234">
      <w:pPr>
        <w:spacing w:after="0"/>
      </w:pPr>
      <w:r>
        <w:t>No file from this project references this global variable</w:t>
      </w:r>
    </w:p>
    <w:p w:rsidR="00B6113D" w:rsidRDefault="00A66234">
      <w:pPr>
        <w:pStyle w:val="Simplesubtitle"/>
      </w:pPr>
      <w:bookmarkStart w:id="2780" w:name="3.3.2.2.5.---gv_254JmsProviderUrl"/>
      <w:r>
        <w:t xml:space="preserve"> </w:t>
      </w:r>
      <w:r>
        <w:t xml:space="preserve"> </w:t>
      </w:r>
      <w:hyperlink w:anchor="3.3.2.1.38.---">
        <w:r>
          <w:rPr>
            <w:color w:val="0000FF"/>
            <w:u w:val="single"/>
          </w:rPr>
          <w:t>Jm</w:t>
        </w:r>
      </w:hyperlink>
      <w:hyperlink w:anchor="3.3.2.1.38.---">
        <w:r>
          <w:rPr>
            <w:color w:val="0000FF"/>
            <w:u w:val="single"/>
          </w:rPr>
          <w:t>sProviderUrl</w:t>
        </w:r>
      </w:hyperlink>
      <w:r>
        <w:t xml:space="preserve"> </w:t>
      </w:r>
      <w:r>
        <w:t xml:space="preserve"> </w:t>
      </w:r>
      <w:bookmarkEnd w:id="2780"/>
    </w:p>
    <w:p w:rsidR="00B6113D" w:rsidRDefault="00A66234">
      <w:pPr>
        <w:spacing w:after="0"/>
      </w:pPr>
      <w:r>
        <w:t>No file from this project references this global variable</w:t>
      </w:r>
    </w:p>
    <w:p w:rsidR="00B6113D" w:rsidRDefault="00A66234">
      <w:pPr>
        <w:pStyle w:val="Simplesubtitle"/>
      </w:pPr>
      <w:bookmarkStart w:id="2781" w:name="3.3.2.2.5.---gv_257RvNetwork"/>
      <w:r>
        <w:t xml:space="preserve"> </w:t>
      </w:r>
      <w:r>
        <w:t xml:space="preserve"> </w:t>
      </w:r>
      <w:hyperlink w:anchor="3.3.2.1.51.---">
        <w:r>
          <w:rPr>
            <w:color w:val="0000FF"/>
            <w:u w:val="single"/>
          </w:rPr>
          <w:t>RvNetwork</w:t>
        </w:r>
      </w:hyperlink>
      <w:r>
        <w:t xml:space="preserve"> </w:t>
      </w:r>
      <w:r>
        <w:t xml:space="preserve"> </w:t>
      </w:r>
      <w:bookmarkEnd w:id="2781"/>
    </w:p>
    <w:p w:rsidR="00B6113D" w:rsidRDefault="00A66234">
      <w:pPr>
        <w:spacing w:after="0"/>
      </w:pPr>
      <w:r>
        <w:t>No file from this project references this global variable</w:t>
      </w:r>
    </w:p>
    <w:p w:rsidR="00B6113D" w:rsidRDefault="00A66234">
      <w:pPr>
        <w:pStyle w:val="Simplesubtitle"/>
      </w:pPr>
      <w:bookmarkStart w:id="2782" w:name="3.3.2.2.5.---gv_259RvaHost"/>
      <w:r>
        <w:t xml:space="preserve"> </w:t>
      </w:r>
      <w:r>
        <w:t xml:space="preserve"> </w:t>
      </w:r>
      <w:hyperlink w:anchor="3.3.2.1.48.---">
        <w:r>
          <w:rPr>
            <w:color w:val="0000FF"/>
            <w:u w:val="single"/>
          </w:rPr>
          <w:t>RvaHost</w:t>
        </w:r>
      </w:hyperlink>
      <w:r>
        <w:t xml:space="preserve"> </w:t>
      </w:r>
      <w:r>
        <w:t xml:space="preserve"> </w:t>
      </w:r>
      <w:bookmarkEnd w:id="2782"/>
    </w:p>
    <w:p w:rsidR="00B6113D" w:rsidRDefault="00A66234">
      <w:pPr>
        <w:spacing w:after="0"/>
      </w:pPr>
      <w:r>
        <w:t>No file from this project references this global variable</w:t>
      </w:r>
    </w:p>
    <w:p w:rsidR="00B6113D" w:rsidRDefault="00A66234">
      <w:pPr>
        <w:pStyle w:val="Simplesubtitle"/>
      </w:pPr>
      <w:bookmarkStart w:id="2783" w:name="3.3.2.2.5.---gv_140objectsServerName"/>
      <w:r>
        <w:t xml:space="preserve"> </w:t>
      </w:r>
      <w:r>
        <w:t xml:space="preserve"> </w:t>
      </w:r>
      <w:hyperlink w:anchor="3.3.2.1.3.1.2.---">
        <w:r>
          <w:rPr>
            <w:color w:val="0000FF"/>
            <w:u w:val="single"/>
          </w:rPr>
          <w:t>objectsServerName</w:t>
        </w:r>
      </w:hyperlink>
      <w:r>
        <w:t xml:space="preserve"> </w:t>
      </w:r>
      <w:r>
        <w:t xml:space="preserve"> </w:t>
      </w:r>
      <w:bookmarkEnd w:id="2783"/>
    </w:p>
    <w:p w:rsidR="00B6113D" w:rsidRDefault="00A66234">
      <w:pPr>
        <w:spacing w:after="0"/>
      </w:pPr>
      <w:r>
        <w:t>No file from this project references this global variable</w:t>
      </w:r>
    </w:p>
    <w:p w:rsidR="00B6113D" w:rsidRDefault="00A66234">
      <w:pPr>
        <w:pStyle w:val="Simplesubtitle"/>
      </w:pPr>
      <w:bookmarkStart w:id="2784" w:name="3.3.2.2.5.---gv_261DirTrace"/>
      <w:r>
        <w:t xml:space="preserve"> </w:t>
      </w:r>
      <w:r>
        <w:t xml:space="preserve"> </w:t>
      </w:r>
      <w:hyperlink w:anchor="3.3.2.1.28.---">
        <w:r>
          <w:rPr>
            <w:color w:val="0000FF"/>
            <w:u w:val="single"/>
          </w:rPr>
          <w:t>DirTrace</w:t>
        </w:r>
      </w:hyperlink>
      <w:r>
        <w:t xml:space="preserve"> </w:t>
      </w:r>
      <w:r>
        <w:t xml:space="preserve"> </w:t>
      </w:r>
      <w:bookmarkEnd w:id="2784"/>
    </w:p>
    <w:p w:rsidR="00B6113D" w:rsidRDefault="00A66234">
      <w:pPr>
        <w:spacing w:after="0"/>
      </w:pPr>
      <w:r>
        <w:t>No file from this project references this global variable</w:t>
      </w:r>
    </w:p>
    <w:p w:rsidR="00B6113D" w:rsidRDefault="00A66234">
      <w:pPr>
        <w:pStyle w:val="Simplesubtitle"/>
      </w:pPr>
      <w:bookmarkStart w:id="2785" w:name="3.3.2.2.5.---gv_263RemoteRvDaemon"/>
      <w:r>
        <w:t xml:space="preserve"> </w:t>
      </w:r>
      <w:r>
        <w:t xml:space="preserve"> </w:t>
      </w:r>
      <w:hyperlink w:anchor="3.3.2.1.47.---">
        <w:r>
          <w:rPr>
            <w:color w:val="0000FF"/>
            <w:u w:val="single"/>
          </w:rPr>
          <w:t>RemoteRvDaemon</w:t>
        </w:r>
      </w:hyperlink>
      <w:r>
        <w:t xml:space="preserve"> </w:t>
      </w:r>
      <w:r>
        <w:t xml:space="preserve"> </w:t>
      </w:r>
      <w:bookmarkEnd w:id="2785"/>
    </w:p>
    <w:p w:rsidR="00B6113D" w:rsidRDefault="00A66234">
      <w:pPr>
        <w:spacing w:after="0"/>
      </w:pPr>
      <w:r>
        <w:t>No file from this project references this global variable</w:t>
      </w:r>
    </w:p>
    <w:p w:rsidR="00B6113D" w:rsidRDefault="00A66234">
      <w:pPr>
        <w:pStyle w:val="Simplesubtitle"/>
      </w:pPr>
      <w:bookmarkStart w:id="2786" w:name="3.3.2.2.5.---gv_264TIBHawkService"/>
      <w:r>
        <w:t xml:space="preserve"> </w:t>
      </w:r>
      <w:r>
        <w:t xml:space="preserve"> </w:t>
      </w:r>
      <w:hyperlink w:anchor="3.3.2.1.59.---">
        <w:r>
          <w:rPr>
            <w:color w:val="0000FF"/>
            <w:u w:val="single"/>
          </w:rPr>
          <w:t>TIBHawkService</w:t>
        </w:r>
      </w:hyperlink>
      <w:r>
        <w:t xml:space="preserve"> </w:t>
      </w:r>
      <w:r>
        <w:t xml:space="preserve"> </w:t>
      </w:r>
      <w:bookmarkEnd w:id="2786"/>
    </w:p>
    <w:p w:rsidR="00B6113D" w:rsidRDefault="00A66234">
      <w:pPr>
        <w:spacing w:after="0"/>
      </w:pPr>
      <w:r>
        <w:t>No file</w:t>
      </w:r>
      <w:r>
        <w:t xml:space="preserve"> from this project references this global variable</w:t>
      </w:r>
    </w:p>
    <w:p w:rsidR="00B6113D" w:rsidRDefault="00A66234">
      <w:pPr>
        <w:pStyle w:val="Simplesubtitle"/>
      </w:pPr>
      <w:bookmarkStart w:id="2787" w:name="3.3.2.2.5.---gv_265RvDaemon"/>
      <w:r>
        <w:t xml:space="preserve"> </w:t>
      </w:r>
      <w:r>
        <w:t xml:space="preserve"> </w:t>
      </w:r>
      <w:hyperlink w:anchor="3.3.2.1.50.---">
        <w:r>
          <w:rPr>
            <w:color w:val="0000FF"/>
            <w:u w:val="single"/>
          </w:rPr>
          <w:t>RvDaemon</w:t>
        </w:r>
      </w:hyperlink>
      <w:r>
        <w:t xml:space="preserve"> </w:t>
      </w:r>
      <w:r>
        <w:t xml:space="preserve"> </w:t>
      </w:r>
      <w:bookmarkEnd w:id="2787"/>
    </w:p>
    <w:p w:rsidR="00B6113D" w:rsidRDefault="00A66234">
      <w:pPr>
        <w:spacing w:after="0"/>
      </w:pPr>
      <w:r>
        <w:t>No file from this project references this global variable</w:t>
      </w:r>
    </w:p>
    <w:p w:rsidR="00B6113D" w:rsidRDefault="00A66234">
      <w:pPr>
        <w:pStyle w:val="Simplesubtitle"/>
      </w:pPr>
      <w:bookmarkStart w:id="2788" w:name="3.3.2.2.5.---gv_266JmsSslProviderUrl"/>
      <w:r>
        <w:t xml:space="preserve"> </w:t>
      </w:r>
      <w:r>
        <w:t xml:space="preserve"> </w:t>
      </w:r>
      <w:hyperlink w:anchor="3.3.2.1.40.---">
        <w:r>
          <w:rPr>
            <w:color w:val="0000FF"/>
            <w:u w:val="single"/>
          </w:rPr>
          <w:t>JmsSslProviderUrl</w:t>
        </w:r>
      </w:hyperlink>
      <w:r>
        <w:t xml:space="preserve"> </w:t>
      </w:r>
      <w:r>
        <w:t xml:space="preserve"> </w:t>
      </w:r>
      <w:bookmarkEnd w:id="2788"/>
    </w:p>
    <w:p w:rsidR="00B6113D" w:rsidRDefault="00A66234">
      <w:pPr>
        <w:spacing w:after="0"/>
      </w:pPr>
      <w:r>
        <w:t>No file from this project references this global variable</w:t>
      </w:r>
    </w:p>
    <w:p w:rsidR="00B6113D" w:rsidRDefault="00A66234">
      <w:pPr>
        <w:pStyle w:val="Simplesubtitle"/>
      </w:pPr>
      <w:bookmarkStart w:id="2789" w:name="3.3.2.2.5.---gv_267HawkEnabled"/>
      <w:r>
        <w:t xml:space="preserve"> </w:t>
      </w:r>
      <w:r>
        <w:t xml:space="preserve"> </w:t>
      </w:r>
      <w:hyperlink w:anchor="3.3.2.1.33.---">
        <w:r>
          <w:rPr>
            <w:color w:val="0000FF"/>
            <w:u w:val="single"/>
          </w:rPr>
          <w:t>HawkEnabled</w:t>
        </w:r>
      </w:hyperlink>
      <w:r>
        <w:t xml:space="preserve"> </w:t>
      </w:r>
      <w:r>
        <w:t xml:space="preserve"> </w:t>
      </w:r>
      <w:bookmarkEnd w:id="2789"/>
    </w:p>
    <w:p w:rsidR="00B6113D" w:rsidRDefault="00A66234">
      <w:pPr>
        <w:spacing w:after="0"/>
      </w:pPr>
      <w:r>
        <w:t>No file from this project references this global variable</w:t>
      </w:r>
    </w:p>
    <w:p w:rsidR="00B6113D" w:rsidRDefault="00A66234">
      <w:pPr>
        <w:pStyle w:val="Simplesubtitle"/>
      </w:pPr>
      <w:bookmarkStart w:id="2790" w:name="3.3.2.2.5.---gv_268Domain"/>
      <w:r>
        <w:t xml:space="preserve"> </w:t>
      </w:r>
      <w:r>
        <w:t xml:space="preserve"> </w:t>
      </w:r>
      <w:hyperlink w:anchor="3.3.2.1.29.---">
        <w:r>
          <w:rPr>
            <w:color w:val="0000FF"/>
            <w:u w:val="single"/>
          </w:rPr>
          <w:t>Domain</w:t>
        </w:r>
      </w:hyperlink>
      <w:r>
        <w:t xml:space="preserve"> </w:t>
      </w:r>
      <w:r>
        <w:t xml:space="preserve"> </w:t>
      </w:r>
      <w:bookmarkEnd w:id="2790"/>
    </w:p>
    <w:p w:rsidR="00B6113D" w:rsidRDefault="00A66234">
      <w:pPr>
        <w:spacing w:after="0"/>
      </w:pPr>
      <w:r>
        <w:t>No file from this project references th</w:t>
      </w:r>
      <w:r>
        <w:t>is global variable</w:t>
      </w:r>
    </w:p>
    <w:p w:rsidR="00B6113D" w:rsidRDefault="00A66234">
      <w:pPr>
        <w:pStyle w:val="Simplesubtitle"/>
      </w:pPr>
      <w:bookmarkStart w:id="2791" w:name="3.3.2.2.5.---gv_276TIBHawkDaemon"/>
      <w:r>
        <w:t xml:space="preserve"> </w:t>
      </w:r>
      <w:r>
        <w:t xml:space="preserve"> </w:t>
      </w:r>
      <w:hyperlink w:anchor="3.3.2.1.57.---">
        <w:r>
          <w:rPr>
            <w:color w:val="0000FF"/>
            <w:u w:val="single"/>
          </w:rPr>
          <w:t>TIBHawkDaemon</w:t>
        </w:r>
      </w:hyperlink>
      <w:r>
        <w:t xml:space="preserve"> </w:t>
      </w:r>
      <w:r>
        <w:t xml:space="preserve">  </w:t>
      </w:r>
      <w:bookmarkEnd w:id="2791"/>
    </w:p>
    <w:p w:rsidR="00B6113D" w:rsidRDefault="00A66234">
      <w:pPr>
        <w:spacing w:after="0"/>
      </w:pPr>
      <w:r>
        <w:t>No file from this project references this global variable</w:t>
      </w:r>
    </w:p>
    <w:p w:rsidR="00B6113D" w:rsidRDefault="00A66234">
      <w:pPr>
        <w:pStyle w:val="Simplesubtitle"/>
      </w:pPr>
      <w:bookmarkStart w:id="2792" w:name="3.3.2.2.5.---gv_275TIBHawkNetwork"/>
      <w:r>
        <w:t xml:space="preserve"> </w:t>
      </w:r>
      <w:r>
        <w:t xml:space="preserve"> </w:t>
      </w:r>
      <w:hyperlink w:anchor="3.3.2.1.58.---">
        <w:r>
          <w:rPr>
            <w:color w:val="0000FF"/>
            <w:u w:val="single"/>
          </w:rPr>
          <w:t>TIBHawkNetwork</w:t>
        </w:r>
      </w:hyperlink>
      <w:r>
        <w:t xml:space="preserve"> </w:t>
      </w:r>
      <w:r>
        <w:t xml:space="preserve"> </w:t>
      </w:r>
      <w:bookmarkEnd w:id="2792"/>
    </w:p>
    <w:p w:rsidR="00B6113D" w:rsidRDefault="00A66234">
      <w:pPr>
        <w:spacing w:after="0"/>
      </w:pPr>
      <w:r>
        <w:t>No file from this project references this global variable</w:t>
      </w:r>
    </w:p>
    <w:p w:rsidR="00B6113D" w:rsidRDefault="00A66234">
      <w:pPr>
        <w:pStyle w:val="Heading5"/>
      </w:pPr>
      <w:bookmarkStart w:id="2793" w:name="3.3.2.2.6.---"/>
      <w:r>
        <w:t>3.3.2.2.6</w:t>
      </w:r>
      <w:r>
        <w:t>. CalculateBonita</w:t>
      </w:r>
      <w:bookmarkEnd w:id="2793"/>
    </w:p>
    <w:p w:rsidR="00B6113D" w:rsidRDefault="00A66234">
      <w:pPr>
        <w:spacing w:after="0"/>
      </w:pPr>
      <w:r>
        <w:t xml:space="preserve">Source: C:/TUCON/MakeDoc/projects/input/2/bw/CalculateBonita </w:t>
      </w:r>
    </w:p>
    <w:p w:rsidR="00B6113D" w:rsidRDefault="00A66234">
      <w:pPr>
        <w:spacing w:after="0"/>
      </w:pPr>
      <w:r>
        <w:t>Description: Design Time Library which serves for calculating pretender bonita. This library using EMS for communication.</w:t>
      </w:r>
    </w:p>
    <w:p w:rsidR="00B6113D" w:rsidRDefault="00A66234">
      <w:pPr>
        <w:spacing w:after="0"/>
      </w:pPr>
      <w:r>
        <w:t xml:space="preserve"> </w:t>
      </w:r>
      <w:r>
        <w:rPr>
          <w:noProof/>
        </w:rPr>
        <w:drawing>
          <wp:inline distT="0" distB="0" distL="0" distR="0">
            <wp:extent cx="160000" cy="160000"/>
            <wp:effectExtent l="0" t="0" r="0" b="0"/>
            <wp:docPr id="223" name="Picture 223"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6.---">
        <w:r>
          <w:rPr>
            <w:color w:val="0000FF"/>
            <w:u w:val="single"/>
          </w:rPr>
          <w:t>Project documentati</w:t>
        </w:r>
        <w:r>
          <w:rPr>
            <w:color w:val="0000FF"/>
            <w:u w:val="single"/>
          </w:rPr>
          <w:t>on</w:t>
        </w:r>
      </w:hyperlink>
      <w:r>
        <w:t xml:space="preserve"> </w:t>
      </w:r>
    </w:p>
    <w:p w:rsidR="00B6113D" w:rsidRDefault="00A66234">
      <w:pPr>
        <w:spacing w:after="0"/>
      </w:pPr>
      <w:r>
        <w:t xml:space="preserve"> Project CalculateBonita references these global variables.</w:t>
      </w:r>
    </w:p>
    <w:p w:rsidR="00B6113D" w:rsidRDefault="00A66234">
      <w:pPr>
        <w:pStyle w:val="ListParagraph"/>
        <w:numPr>
          <w:ilvl w:val="0"/>
          <w:numId w:val="1401"/>
        </w:numPr>
        <w:spacing w:after="0"/>
      </w:pPr>
      <w:r>
        <w:t xml:space="preserve"> </w:t>
      </w:r>
      <w:hyperlink w:anchor="3.3.2.2.6.---gv_194DefaultObligatorsRegistrFile">
        <w:r>
          <w:rPr>
            <w:color w:val="0000FF"/>
            <w:u w:val="single"/>
          </w:rPr>
          <w:t>CalculateBonita : DefaultObligatorsRegistrFile (2 references)</w:t>
        </w:r>
      </w:hyperlink>
      <w:r>
        <w:t xml:space="preserve"> </w:t>
      </w:r>
    </w:p>
    <w:p w:rsidR="00B6113D" w:rsidRDefault="00A66234">
      <w:pPr>
        <w:pStyle w:val="ListParagraph"/>
        <w:numPr>
          <w:ilvl w:val="0"/>
          <w:numId w:val="1401"/>
        </w:numPr>
        <w:spacing w:after="0"/>
      </w:pPr>
      <w:r>
        <w:t xml:space="preserve"> </w:t>
      </w:r>
      <w:hyperlink w:anchor="3.3.2.2.6.---gv_262ENV">
        <w:r>
          <w:rPr>
            <w:color w:val="0000FF"/>
            <w:u w:val="single"/>
          </w:rPr>
          <w:t xml:space="preserve">envDL : ENV </w:t>
        </w:r>
        <w:r>
          <w:rPr>
            <w:color w:val="0000FF"/>
            <w:u w:val="single"/>
          </w:rPr>
          <w:t>(1 references)</w:t>
        </w:r>
      </w:hyperlink>
      <w:r>
        <w:t xml:space="preserve"> </w:t>
      </w:r>
    </w:p>
    <w:p w:rsidR="00B6113D" w:rsidRDefault="00A66234">
      <w:pPr>
        <w:pStyle w:val="ListParagraph"/>
        <w:numPr>
          <w:ilvl w:val="0"/>
          <w:numId w:val="1401"/>
        </w:numPr>
        <w:spacing w:after="0"/>
      </w:pPr>
      <w:r>
        <w:t xml:space="preserve"> </w:t>
      </w:r>
      <w:hyperlink w:anchor="3.3.2.2.6.---gv_190GetObligatorServiceEndpointURL">
        <w:r>
          <w:rPr>
            <w:color w:val="0000FF"/>
            <w:u w:val="single"/>
          </w:rPr>
          <w:t>CalculateBonita : GetObligatorServiceEndpointURL (1 references)</w:t>
        </w:r>
      </w:hyperlink>
      <w:r>
        <w:t xml:space="preserve"> </w:t>
      </w:r>
    </w:p>
    <w:p w:rsidR="00B6113D" w:rsidRDefault="00A66234">
      <w:pPr>
        <w:pStyle w:val="ListParagraph"/>
        <w:numPr>
          <w:ilvl w:val="0"/>
          <w:numId w:val="1401"/>
        </w:numPr>
        <w:spacing w:after="0"/>
      </w:pPr>
      <w:r>
        <w:t xml:space="preserve"> </w:t>
      </w:r>
      <w:hyperlink w:anchor="3.3.2.2.6.---gv_184CalculateBonitaJNDIContextFactory">
        <w:r>
          <w:rPr>
            <w:color w:val="0000FF"/>
            <w:u w:val="single"/>
          </w:rPr>
          <w:t xml:space="preserve">CalculateBonita : </w:t>
        </w:r>
        <w:r>
          <w:rPr>
            <w:color w:val="0000FF"/>
            <w:u w:val="single"/>
          </w:rPr>
          <w:t>CalculateBonitaJNDIContextFactory (1 references)</w:t>
        </w:r>
      </w:hyperlink>
      <w:r>
        <w:t xml:space="preserve"> </w:t>
      </w:r>
    </w:p>
    <w:p w:rsidR="00B6113D" w:rsidRDefault="00A66234">
      <w:pPr>
        <w:pStyle w:val="ListParagraph"/>
        <w:numPr>
          <w:ilvl w:val="0"/>
          <w:numId w:val="1401"/>
        </w:numPr>
        <w:spacing w:after="0"/>
      </w:pPr>
      <w:r>
        <w:lastRenderedPageBreak/>
        <w:t xml:space="preserve"> </w:t>
      </w:r>
      <w:hyperlink w:anchor="3.3.2.2.6.---gv_235sid">
        <w:r>
          <w:rPr>
            <w:color w:val="0000FF"/>
            <w:u w:val="single"/>
          </w:rPr>
          <w:t>CalculateBonita : jdbc/sid (1 references)</w:t>
        </w:r>
      </w:hyperlink>
      <w:r>
        <w:t xml:space="preserve"> </w:t>
      </w:r>
    </w:p>
    <w:p w:rsidR="00B6113D" w:rsidRDefault="00A66234">
      <w:pPr>
        <w:pStyle w:val="ListParagraph"/>
        <w:numPr>
          <w:ilvl w:val="0"/>
          <w:numId w:val="1401"/>
        </w:numPr>
        <w:spacing w:after="0"/>
      </w:pPr>
      <w:r>
        <w:t xml:space="preserve"> </w:t>
      </w:r>
      <w:hyperlink w:anchor="3.3.2.2.6.---gv_200CalculateBonitaHTTPSOAPPort">
        <w:r>
          <w:rPr>
            <w:color w:val="0000FF"/>
            <w:u w:val="single"/>
          </w:rPr>
          <w:t>CalculateBonita : CalculateBonitaHTTPSOAPPort (</w:t>
        </w:r>
        <w:r>
          <w:rPr>
            <w:color w:val="0000FF"/>
            <w:u w:val="single"/>
          </w:rPr>
          <w:t>1 references)</w:t>
        </w:r>
      </w:hyperlink>
      <w:r>
        <w:t xml:space="preserve"> </w:t>
      </w:r>
    </w:p>
    <w:p w:rsidR="00B6113D" w:rsidRDefault="00A66234">
      <w:pPr>
        <w:pStyle w:val="ListParagraph"/>
        <w:numPr>
          <w:ilvl w:val="0"/>
          <w:numId w:val="1401"/>
        </w:numPr>
        <w:spacing w:after="0"/>
      </w:pPr>
      <w:r>
        <w:t xml:space="preserve"> </w:t>
      </w:r>
      <w:hyperlink w:anchor="3.3.2.2.6.---gv_237user">
        <w:r>
          <w:rPr>
            <w:color w:val="0000FF"/>
            <w:u w:val="single"/>
          </w:rPr>
          <w:t>CalculateBonita : jdbc/user (1 references)</w:t>
        </w:r>
      </w:hyperlink>
      <w:r>
        <w:t xml:space="preserve"> </w:t>
      </w:r>
    </w:p>
    <w:p w:rsidR="00B6113D" w:rsidRDefault="00A66234">
      <w:pPr>
        <w:pStyle w:val="ListParagraph"/>
        <w:numPr>
          <w:ilvl w:val="0"/>
          <w:numId w:val="1401"/>
        </w:numPr>
        <w:spacing w:after="0"/>
      </w:pPr>
      <w:r>
        <w:t xml:space="preserve"> </w:t>
      </w:r>
      <w:hyperlink w:anchor="3.3.2.2.6.---gv_239password">
        <w:r>
          <w:rPr>
            <w:color w:val="0000FF"/>
            <w:u w:val="single"/>
          </w:rPr>
          <w:t>CalculateBonita : jdbc/password (1 references)</w:t>
        </w:r>
      </w:hyperlink>
      <w:r>
        <w:t xml:space="preserve"> </w:t>
      </w:r>
    </w:p>
    <w:p w:rsidR="00B6113D" w:rsidRDefault="00A66234">
      <w:pPr>
        <w:pStyle w:val="ListParagraph"/>
        <w:numPr>
          <w:ilvl w:val="0"/>
          <w:numId w:val="1401"/>
        </w:numPr>
        <w:spacing w:after="0"/>
      </w:pPr>
      <w:r>
        <w:t xml:space="preserve"> </w:t>
      </w:r>
      <w:hyperlink w:anchor="3.3.2.2.6.---gv_240url_port">
        <w:r>
          <w:rPr>
            <w:color w:val="0000FF"/>
            <w:u w:val="single"/>
          </w:rPr>
          <w:t>CalculateBonita : jdbc/url_port (1 references)</w:t>
        </w:r>
      </w:hyperlink>
      <w:r>
        <w:t xml:space="preserve"> </w:t>
      </w:r>
    </w:p>
    <w:p w:rsidR="00B6113D" w:rsidRDefault="00A66234">
      <w:pPr>
        <w:pStyle w:val="ListParagraph"/>
        <w:numPr>
          <w:ilvl w:val="0"/>
          <w:numId w:val="1401"/>
        </w:numPr>
        <w:spacing w:after="0"/>
      </w:pPr>
      <w:r>
        <w:t xml:space="preserve"> </w:t>
      </w:r>
      <w:hyperlink w:anchor="3.3.2.2.6.---gv_207CalculateBonitaJNDIContextURL">
        <w:r>
          <w:rPr>
            <w:color w:val="0000FF"/>
            <w:u w:val="single"/>
          </w:rPr>
          <w:t>CalculateBonita : CalculateBonitaJNDIContextURL (1 references)</w:t>
        </w:r>
      </w:hyperlink>
      <w:r>
        <w:t xml:space="preserve"> </w:t>
      </w:r>
    </w:p>
    <w:p w:rsidR="00B6113D" w:rsidRDefault="00A66234">
      <w:pPr>
        <w:pStyle w:val="ListParagraph"/>
        <w:numPr>
          <w:ilvl w:val="0"/>
          <w:numId w:val="1401"/>
        </w:numPr>
        <w:spacing w:after="0"/>
      </w:pPr>
      <w:r>
        <w:t xml:space="preserve"> </w:t>
      </w:r>
      <w:hyperlink w:anchor="3.3.2.2.6.---gv_187CalculateBonitaJMSQueueName">
        <w:r>
          <w:rPr>
            <w:color w:val="0000FF"/>
            <w:u w:val="single"/>
          </w:rPr>
          <w:t>Ca</w:t>
        </w:r>
        <w:r>
          <w:rPr>
            <w:color w:val="0000FF"/>
            <w:u w:val="single"/>
          </w:rPr>
          <w:t>lculateBonita : CalculateBonitaJMSQueueName (1 references)</w:t>
        </w:r>
      </w:hyperlink>
      <w:r>
        <w:t xml:space="preserve"> </w:t>
      </w:r>
    </w:p>
    <w:p w:rsidR="00B6113D" w:rsidRDefault="00A66234">
      <w:pPr>
        <w:pStyle w:val="ListParagraph"/>
        <w:numPr>
          <w:ilvl w:val="0"/>
          <w:numId w:val="1401"/>
        </w:numPr>
        <w:spacing w:after="0"/>
      </w:pPr>
      <w:r>
        <w:t xml:space="preserve"> </w:t>
      </w:r>
      <w:hyperlink w:anchor="3.3.2.2.6.---gv_268Domain">
        <w:r>
          <w:rPr>
            <w:color w:val="0000FF"/>
            <w:u w:val="single"/>
          </w:rPr>
          <w:t>CalculateBonita : Domain (0 references)</w:t>
        </w:r>
      </w:hyperlink>
      <w:r>
        <w:t xml:space="preserve"> </w:t>
      </w:r>
    </w:p>
    <w:p w:rsidR="00B6113D" w:rsidRDefault="00A66234">
      <w:pPr>
        <w:pStyle w:val="Simplesubtitle"/>
      </w:pPr>
      <w:bookmarkStart w:id="2794" w:name="3.3.2.2.6.---gv_194DefaultObligatorsRegi"/>
      <w:r>
        <w:t xml:space="preserve"> </w:t>
      </w:r>
      <w:hyperlink w:anchor="3.3.2.2.6.---gv_252Deployment">
        <w:r>
          <w:rPr>
            <w:color w:val="0000FF"/>
            <w:u w:val="single"/>
          </w:rPr>
          <w:t>CalculateBonita : Deployment (0 references)</w:t>
        </w:r>
      </w:hyperlink>
      <w:r>
        <w:t xml:space="preserve">  </w:t>
      </w:r>
      <w:r>
        <w:t xml:space="preserve"> </w:t>
      </w:r>
      <w:hyperlink w:anchor="3.3.2.1.25.---">
        <w:r>
          <w:rPr>
            <w:color w:val="0000FF"/>
            <w:u w:val="single"/>
          </w:rPr>
          <w:t>DefaultObligatorsRegistrFile</w:t>
        </w:r>
      </w:hyperlink>
      <w:r>
        <w:t xml:space="preserve"> </w:t>
      </w:r>
      <w:r>
        <w:t xml:space="preserve"> </w:t>
      </w:r>
      <w:bookmarkEnd w:id="2794"/>
    </w:p>
    <w:p w:rsidR="00B6113D" w:rsidRDefault="00A66234">
      <w:pPr>
        <w:pStyle w:val="ListParagraph"/>
        <w:numPr>
          <w:ilvl w:val="0"/>
          <w:numId w:val="1402"/>
        </w:numPr>
        <w:spacing w:after="0"/>
      </w:pPr>
      <w:r>
        <w:t xml:space="preserve"> </w:t>
      </w:r>
      <w:hyperlink w:anchor="3.2.6.1.4.---">
        <w:r>
          <w:rPr>
            <w:color w:val="0000FF"/>
            <w:u w:val="single"/>
          </w:rPr>
          <w:t>/CalculateBonita/ProcessDefinitions/GetObligator/GetObligator.process</w:t>
        </w:r>
      </w:hyperlink>
      <w:r>
        <w:t xml:space="preserve"> </w:t>
      </w:r>
    </w:p>
    <w:p w:rsidR="00B6113D" w:rsidRDefault="00A66234">
      <w:pPr>
        <w:pStyle w:val="ListParagraph"/>
        <w:numPr>
          <w:ilvl w:val="0"/>
          <w:numId w:val="1402"/>
        </w:numPr>
        <w:spacing w:after="0"/>
      </w:pPr>
      <w:r>
        <w:t xml:space="preserve"> </w:t>
      </w:r>
      <w:hyperlink w:anchor="3.2.6.1.7.---">
        <w:r>
          <w:rPr>
            <w:color w:val="0000FF"/>
            <w:u w:val="single"/>
          </w:rPr>
          <w:t>/CalculateBonita/ProcessDefinitions/XMLCreator/CreateObligatorsRegistr.process</w:t>
        </w:r>
      </w:hyperlink>
      <w:r>
        <w:t xml:space="preserve"> </w:t>
      </w:r>
    </w:p>
    <w:p w:rsidR="00B6113D" w:rsidRDefault="00A66234">
      <w:pPr>
        <w:pStyle w:val="Simplesubtitle"/>
      </w:pPr>
      <w:bookmarkStart w:id="2795" w:name="3.3.2.2.6.---gv_262ENV"/>
      <w:r>
        <w:t xml:space="preserve"> </w:t>
      </w:r>
      <w:r>
        <w:t xml:space="preserve"> </w:t>
      </w:r>
      <w:hyperlink w:anchor="3.3.2.1.30.---">
        <w:r>
          <w:rPr>
            <w:color w:val="0000FF"/>
            <w:u w:val="single"/>
          </w:rPr>
          <w:t>ENV</w:t>
        </w:r>
      </w:hyperlink>
      <w:r>
        <w:t xml:space="preserve"> </w:t>
      </w:r>
      <w:r>
        <w:t xml:space="preserve"> </w:t>
      </w:r>
      <w:bookmarkEnd w:id="2795"/>
    </w:p>
    <w:p w:rsidR="00B6113D" w:rsidRDefault="00A66234">
      <w:pPr>
        <w:pStyle w:val="ListParagraph"/>
        <w:numPr>
          <w:ilvl w:val="0"/>
          <w:numId w:val="1403"/>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Simplesubtitle"/>
      </w:pPr>
      <w:bookmarkStart w:id="2796" w:name="3.3.2.2.6.---gv_190GetObligatorServiceEn"/>
      <w:r>
        <w:t xml:space="preserve"> </w:t>
      </w:r>
      <w:r>
        <w:t xml:space="preserve"> </w:t>
      </w:r>
      <w:hyperlink w:anchor="3.3.2.1.32.---">
        <w:r>
          <w:rPr>
            <w:color w:val="0000FF"/>
            <w:u w:val="single"/>
          </w:rPr>
          <w:t>GetObligatorServiceEndpointURL</w:t>
        </w:r>
      </w:hyperlink>
      <w:r>
        <w:t xml:space="preserve"> </w:t>
      </w:r>
      <w:r>
        <w:t xml:space="preserve"> </w:t>
      </w:r>
      <w:bookmarkEnd w:id="2796"/>
    </w:p>
    <w:p w:rsidR="00B6113D" w:rsidRDefault="00A66234">
      <w:pPr>
        <w:pStyle w:val="ListParagraph"/>
        <w:numPr>
          <w:ilvl w:val="0"/>
          <w:numId w:val="1404"/>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Simplesubtitle"/>
      </w:pPr>
      <w:bookmarkStart w:id="2797" w:name="3.3.2.2.6.---gv_184CalculateBonitaJNDICo"/>
      <w:r>
        <w:t xml:space="preserve"> </w:t>
      </w:r>
      <w:r>
        <w:t xml:space="preserve"> </w:t>
      </w:r>
      <w:hyperlink w:anchor="3.3.2.1.21.---">
        <w:r>
          <w:rPr>
            <w:color w:val="0000FF"/>
            <w:u w:val="single"/>
          </w:rPr>
          <w:t>CalculateBonitaJNDIContextFa</w:t>
        </w:r>
        <w:r>
          <w:rPr>
            <w:color w:val="0000FF"/>
            <w:u w:val="single"/>
          </w:rPr>
          <w:t>ctory</w:t>
        </w:r>
      </w:hyperlink>
      <w:r>
        <w:t xml:space="preserve"> </w:t>
      </w:r>
      <w:r>
        <w:t xml:space="preserve"> </w:t>
      </w:r>
      <w:bookmarkEnd w:id="2797"/>
    </w:p>
    <w:p w:rsidR="00B6113D" w:rsidRDefault="00A66234">
      <w:pPr>
        <w:pStyle w:val="ListParagraph"/>
        <w:numPr>
          <w:ilvl w:val="0"/>
          <w:numId w:val="1405"/>
        </w:numPr>
        <w:spacing w:after="0"/>
      </w:pPr>
      <w:r>
        <w:t xml:space="preserve"> </w:t>
      </w:r>
      <w:hyperlink w:anchor="3.2.6.5.1.---">
        <w:r>
          <w:rPr>
            <w:color w:val="0000FF"/>
            <w:u w:val="single"/>
          </w:rPr>
          <w:t>/CalculateBonita/SharedConnections/CalculateBonitaEMSConnection.sharedjmscon</w:t>
        </w:r>
      </w:hyperlink>
      <w:r>
        <w:t xml:space="preserve"> </w:t>
      </w:r>
    </w:p>
    <w:p w:rsidR="00B6113D" w:rsidRDefault="00A66234">
      <w:pPr>
        <w:pStyle w:val="Simplesubtitle"/>
      </w:pPr>
      <w:bookmarkStart w:id="2798" w:name="3.3.2.2.6.---gv_235sid"/>
      <w:r>
        <w:t xml:space="preserve"> </w:t>
      </w:r>
      <w:r>
        <w:t xml:space="preserve"> </w:t>
      </w:r>
      <w:hyperlink w:anchor="3.3.2.1.1.2.---">
        <w:r>
          <w:rPr>
            <w:color w:val="0000FF"/>
            <w:u w:val="single"/>
          </w:rPr>
          <w:t>sid</w:t>
        </w:r>
      </w:hyperlink>
      <w:r>
        <w:t xml:space="preserve"> </w:t>
      </w:r>
      <w:r>
        <w:t xml:space="preserve"> </w:t>
      </w:r>
      <w:bookmarkEnd w:id="2798"/>
    </w:p>
    <w:p w:rsidR="00B6113D" w:rsidRDefault="00A66234">
      <w:pPr>
        <w:pStyle w:val="ListParagraph"/>
        <w:numPr>
          <w:ilvl w:val="0"/>
          <w:numId w:val="1406"/>
        </w:numPr>
        <w:spacing w:after="0"/>
      </w:pPr>
      <w:r>
        <w:t xml:space="preserve"> </w:t>
      </w:r>
      <w:hyperlink w:anchor="3.2.6.6.1.---">
        <w:r>
          <w:rPr>
            <w:color w:val="0000FF"/>
            <w:u w:val="single"/>
          </w:rPr>
          <w:t>/CalculateBonita/SharedConnections/SharedTibco.sha</w:t>
        </w:r>
        <w:r>
          <w:rPr>
            <w:color w:val="0000FF"/>
            <w:u w:val="single"/>
          </w:rPr>
          <w:t>redjdbc</w:t>
        </w:r>
      </w:hyperlink>
      <w:r>
        <w:t xml:space="preserve"> </w:t>
      </w:r>
    </w:p>
    <w:p w:rsidR="00B6113D" w:rsidRDefault="00A66234">
      <w:pPr>
        <w:pStyle w:val="Simplesubtitle"/>
      </w:pPr>
      <w:bookmarkStart w:id="2799" w:name="3.3.2.2.6.---gv_200CalculateBonitaHTTPSO"/>
      <w:r>
        <w:t xml:space="preserve"> </w:t>
      </w:r>
      <w:r>
        <w:t xml:space="preserve"> </w:t>
      </w:r>
      <w:hyperlink w:anchor="3.3.2.1.19.---">
        <w:r>
          <w:rPr>
            <w:color w:val="0000FF"/>
            <w:u w:val="single"/>
          </w:rPr>
          <w:t>CalculateBonitaHTTPSOAPPort</w:t>
        </w:r>
      </w:hyperlink>
      <w:r>
        <w:t xml:space="preserve"> </w:t>
      </w:r>
      <w:r>
        <w:t xml:space="preserve"> </w:t>
      </w:r>
      <w:bookmarkEnd w:id="2799"/>
    </w:p>
    <w:p w:rsidR="00B6113D" w:rsidRDefault="00A66234">
      <w:pPr>
        <w:pStyle w:val="ListParagraph"/>
        <w:numPr>
          <w:ilvl w:val="0"/>
          <w:numId w:val="1407"/>
        </w:numPr>
        <w:spacing w:after="0"/>
      </w:pPr>
      <w:r>
        <w:t xml:space="preserve"> </w:t>
      </w:r>
      <w:hyperlink w:anchor="3.2.6.7.1.---">
        <w:r>
          <w:rPr>
            <w:color w:val="0000FF"/>
            <w:u w:val="single"/>
          </w:rPr>
          <w:t>/CalculateBonita/SharedConnections/CalculateBonitaSOAPHTTPConnection.sharedhttp</w:t>
        </w:r>
      </w:hyperlink>
      <w:r>
        <w:t xml:space="preserve"> </w:t>
      </w:r>
    </w:p>
    <w:p w:rsidR="00B6113D" w:rsidRDefault="00A66234">
      <w:pPr>
        <w:pStyle w:val="Simplesubtitle"/>
      </w:pPr>
      <w:bookmarkStart w:id="2800" w:name="3.3.2.2.6.---gv_237user"/>
      <w:r>
        <w:t xml:space="preserve"> </w:t>
      </w:r>
      <w:r>
        <w:t xml:space="preserve"> </w:t>
      </w:r>
      <w:hyperlink w:anchor="3.3.2.1.1.4.---">
        <w:r>
          <w:rPr>
            <w:color w:val="0000FF"/>
            <w:u w:val="single"/>
          </w:rPr>
          <w:t>user</w:t>
        </w:r>
      </w:hyperlink>
      <w:r>
        <w:t xml:space="preserve"> </w:t>
      </w:r>
      <w:r>
        <w:t xml:space="preserve"> </w:t>
      </w:r>
      <w:bookmarkEnd w:id="2800"/>
    </w:p>
    <w:p w:rsidR="00B6113D" w:rsidRDefault="00A66234">
      <w:pPr>
        <w:pStyle w:val="ListParagraph"/>
        <w:numPr>
          <w:ilvl w:val="0"/>
          <w:numId w:val="1408"/>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Simplesubtitle"/>
      </w:pPr>
      <w:bookmarkStart w:id="2801" w:name="3.3.2.2.6.---gv_239password"/>
      <w:r>
        <w:t xml:space="preserve"> </w:t>
      </w:r>
      <w:r>
        <w:t xml:space="preserve"> </w:t>
      </w:r>
      <w:hyperlink w:anchor="3.3.2.1.1.1.---">
        <w:r>
          <w:rPr>
            <w:color w:val="0000FF"/>
            <w:u w:val="single"/>
          </w:rPr>
          <w:t>password</w:t>
        </w:r>
      </w:hyperlink>
      <w:r>
        <w:t xml:space="preserve"> </w:t>
      </w:r>
      <w:r>
        <w:t xml:space="preserve"> </w:t>
      </w:r>
      <w:bookmarkEnd w:id="2801"/>
    </w:p>
    <w:p w:rsidR="00B6113D" w:rsidRDefault="00A66234">
      <w:pPr>
        <w:pStyle w:val="ListParagraph"/>
        <w:numPr>
          <w:ilvl w:val="0"/>
          <w:numId w:val="1409"/>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Simplesubtitle"/>
      </w:pPr>
      <w:bookmarkStart w:id="2802" w:name="3.3.2.2.6.---gv_240url_port"/>
      <w:r>
        <w:t xml:space="preserve"> </w:t>
      </w:r>
      <w:r>
        <w:t xml:space="preserve"> </w:t>
      </w:r>
      <w:hyperlink w:anchor="3.3.2.1.1.3.---">
        <w:r>
          <w:rPr>
            <w:color w:val="0000FF"/>
            <w:u w:val="single"/>
          </w:rPr>
          <w:t>url_port</w:t>
        </w:r>
      </w:hyperlink>
      <w:r>
        <w:t xml:space="preserve"> </w:t>
      </w:r>
      <w:r>
        <w:t xml:space="preserve"> </w:t>
      </w:r>
      <w:bookmarkEnd w:id="2802"/>
    </w:p>
    <w:p w:rsidR="00B6113D" w:rsidRDefault="00A66234">
      <w:pPr>
        <w:pStyle w:val="ListParagraph"/>
        <w:numPr>
          <w:ilvl w:val="0"/>
          <w:numId w:val="1410"/>
        </w:numPr>
        <w:spacing w:after="0"/>
      </w:pPr>
      <w:r>
        <w:t xml:space="preserve"> </w:t>
      </w:r>
      <w:hyperlink w:anchor="3.2.6.6.1.---">
        <w:r>
          <w:rPr>
            <w:color w:val="0000FF"/>
            <w:u w:val="single"/>
          </w:rPr>
          <w:t>/CalculateBonita/SharedConnections/SharedTibco.sharedjdbc</w:t>
        </w:r>
      </w:hyperlink>
      <w:r>
        <w:t xml:space="preserve"> </w:t>
      </w:r>
    </w:p>
    <w:p w:rsidR="00B6113D" w:rsidRDefault="00A66234">
      <w:pPr>
        <w:pStyle w:val="Simplesubtitle"/>
      </w:pPr>
      <w:bookmarkStart w:id="2803" w:name="3.3.2.2.6.---gv_207CalculateBonitaJNDICo"/>
      <w:r>
        <w:t xml:space="preserve"> </w:t>
      </w:r>
      <w:r>
        <w:t xml:space="preserve"> </w:t>
      </w:r>
      <w:hyperlink w:anchor="3.3.2.1.22.---">
        <w:r>
          <w:rPr>
            <w:color w:val="0000FF"/>
            <w:u w:val="single"/>
          </w:rPr>
          <w:t>CalculateBonitaJNDIContextURL</w:t>
        </w:r>
      </w:hyperlink>
      <w:r>
        <w:t xml:space="preserve"> </w:t>
      </w:r>
      <w:r>
        <w:t xml:space="preserve"> </w:t>
      </w:r>
      <w:bookmarkEnd w:id="2803"/>
    </w:p>
    <w:p w:rsidR="00B6113D" w:rsidRDefault="00A66234">
      <w:pPr>
        <w:pStyle w:val="ListParagraph"/>
        <w:numPr>
          <w:ilvl w:val="0"/>
          <w:numId w:val="1411"/>
        </w:numPr>
        <w:spacing w:after="0"/>
      </w:pPr>
      <w:r>
        <w:t xml:space="preserve"> </w:t>
      </w:r>
      <w:hyperlink w:anchor="3.2.6.5.1.---">
        <w:r>
          <w:rPr>
            <w:color w:val="0000FF"/>
            <w:u w:val="single"/>
          </w:rPr>
          <w:t>/Calc</w:t>
        </w:r>
        <w:r>
          <w:rPr>
            <w:color w:val="0000FF"/>
            <w:u w:val="single"/>
          </w:rPr>
          <w:t>ulateBonita/SharedConnections/CalculateBonitaEMSConnection.sharedjmscon</w:t>
        </w:r>
      </w:hyperlink>
      <w:r>
        <w:t xml:space="preserve"> </w:t>
      </w:r>
    </w:p>
    <w:p w:rsidR="00B6113D" w:rsidRDefault="00A66234">
      <w:pPr>
        <w:pStyle w:val="Simplesubtitle"/>
      </w:pPr>
      <w:bookmarkStart w:id="2804" w:name="3.3.2.2.6.---gv_187CalculateBonitaJMSQue"/>
      <w:r>
        <w:t xml:space="preserve"> </w:t>
      </w:r>
      <w:r>
        <w:t xml:space="preserve"> </w:t>
      </w:r>
      <w:hyperlink w:anchor="3.3.2.1.20.---">
        <w:r>
          <w:rPr>
            <w:color w:val="0000FF"/>
            <w:u w:val="single"/>
          </w:rPr>
          <w:t>CalculateBonitaJMSQueueName</w:t>
        </w:r>
      </w:hyperlink>
      <w:r>
        <w:t xml:space="preserve"> </w:t>
      </w:r>
      <w:r>
        <w:t xml:space="preserve"> </w:t>
      </w:r>
      <w:bookmarkEnd w:id="2804"/>
    </w:p>
    <w:p w:rsidR="00B6113D" w:rsidRDefault="00A66234">
      <w:pPr>
        <w:pStyle w:val="ListParagraph"/>
        <w:numPr>
          <w:ilvl w:val="0"/>
          <w:numId w:val="1412"/>
        </w:numPr>
        <w:spacing w:after="0"/>
      </w:pPr>
      <w:r>
        <w:t xml:space="preserve"> </w:t>
      </w:r>
      <w:hyperlink w:anchor="3.2.6.1.3.---">
        <w:r>
          <w:rPr>
            <w:color w:val="0000FF"/>
            <w:u w:val="single"/>
          </w:rPr>
          <w:t>/CalculateBonita/ProcessDefinitions/CalculateBonita/CalculateBonitaService.process</w:t>
        </w:r>
      </w:hyperlink>
      <w:r>
        <w:t xml:space="preserve"> </w:t>
      </w:r>
    </w:p>
    <w:p w:rsidR="00B6113D" w:rsidRDefault="00A66234">
      <w:pPr>
        <w:pStyle w:val="Simplesubtitle"/>
      </w:pPr>
      <w:bookmarkStart w:id="2805" w:name="3.3.2.2.6.---gv_268Domain"/>
      <w:r>
        <w:t xml:space="preserve"> </w:t>
      </w:r>
      <w:r>
        <w:t xml:space="preserve"> </w:t>
      </w:r>
      <w:hyperlink w:anchor="3.3.2.1.29.---">
        <w:r>
          <w:rPr>
            <w:color w:val="0000FF"/>
            <w:u w:val="single"/>
          </w:rPr>
          <w:t>Domain</w:t>
        </w:r>
      </w:hyperlink>
      <w:r>
        <w:t xml:space="preserve"> </w:t>
      </w:r>
      <w:r>
        <w:t xml:space="preserve"> </w:t>
      </w:r>
      <w:bookmarkEnd w:id="2805"/>
    </w:p>
    <w:p w:rsidR="00B6113D" w:rsidRDefault="00A66234">
      <w:pPr>
        <w:spacing w:after="0"/>
      </w:pPr>
      <w:r>
        <w:t>No file from this project references this global variable</w:t>
      </w:r>
    </w:p>
    <w:p w:rsidR="00B6113D" w:rsidRDefault="00A66234">
      <w:pPr>
        <w:pStyle w:val="Simplesubtitle"/>
      </w:pPr>
      <w:bookmarkStart w:id="2806" w:name="3.3.2.2.6.---gv_252Deployment"/>
      <w:r>
        <w:t xml:space="preserve"> </w:t>
      </w:r>
      <w:r>
        <w:t xml:space="preserve"> </w:t>
      </w:r>
      <w:hyperlink w:anchor="3.3.2.1.26.---">
        <w:r>
          <w:rPr>
            <w:color w:val="0000FF"/>
            <w:u w:val="single"/>
          </w:rPr>
          <w:t>Deployment</w:t>
        </w:r>
      </w:hyperlink>
      <w:r>
        <w:t xml:space="preserve"> </w:t>
      </w:r>
      <w:r>
        <w:t xml:space="preserve"> </w:t>
      </w:r>
      <w:bookmarkEnd w:id="2806"/>
    </w:p>
    <w:p w:rsidR="00B6113D" w:rsidRDefault="00A66234">
      <w:pPr>
        <w:spacing w:after="0"/>
      </w:pPr>
      <w:r>
        <w:t>No file from t</w:t>
      </w:r>
      <w:r>
        <w:t>his project references this global variable</w:t>
      </w:r>
    </w:p>
    <w:p w:rsidR="00B6113D" w:rsidRDefault="00A66234">
      <w:pPr>
        <w:pStyle w:val="Heading5"/>
      </w:pPr>
      <w:bookmarkStart w:id="2807" w:name="3.3.2.2.7.---"/>
      <w:r>
        <w:t>3.3.2.2.7. GrantingCredit</w:t>
      </w:r>
      <w:bookmarkEnd w:id="2807"/>
    </w:p>
    <w:p w:rsidR="00B6113D" w:rsidRDefault="00A66234">
      <w:pPr>
        <w:spacing w:after="0"/>
      </w:pPr>
      <w:r>
        <w:t xml:space="preserve">Source: C:/TUCON/MakeDoc/projects/input/2/bw/GrantingCredit </w:t>
      </w:r>
    </w:p>
    <w:p w:rsidR="00B6113D" w:rsidRDefault="00A66234">
      <w:pPr>
        <w:spacing w:after="0"/>
      </w:pPr>
      <w:r>
        <w:t>Description: The application Granting credit provides resolution whether a credit (or mortgage) can be granded to a user. Inf</w:t>
      </w:r>
      <w:r>
        <w:t>ormation about user is the input of the application.</w:t>
      </w:r>
    </w:p>
    <w:p w:rsidR="00B6113D" w:rsidRDefault="00A66234">
      <w:pPr>
        <w:spacing w:after="0"/>
      </w:pPr>
      <w:r>
        <w:t xml:space="preserve"> </w:t>
      </w:r>
      <w:r>
        <w:rPr>
          <w:noProof/>
        </w:rPr>
        <w:drawing>
          <wp:inline distT="0" distB="0" distL="0" distR="0">
            <wp:extent cx="160000" cy="160000"/>
            <wp:effectExtent l="0" t="0" r="0" b="0"/>
            <wp:docPr id="224" name="Picture 224"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7.---">
        <w:r>
          <w:rPr>
            <w:color w:val="0000FF"/>
            <w:u w:val="single"/>
          </w:rPr>
          <w:t>Project documentation</w:t>
        </w:r>
      </w:hyperlink>
      <w:r>
        <w:t xml:space="preserve"> </w:t>
      </w:r>
    </w:p>
    <w:p w:rsidR="00B6113D" w:rsidRDefault="00A66234">
      <w:pPr>
        <w:spacing w:after="0"/>
      </w:pPr>
      <w:r>
        <w:t xml:space="preserve"> Project GrantingCredit references these global variables.</w:t>
      </w:r>
    </w:p>
    <w:p w:rsidR="00B6113D" w:rsidRDefault="00A66234">
      <w:pPr>
        <w:pStyle w:val="ListParagraph"/>
        <w:numPr>
          <w:ilvl w:val="0"/>
          <w:numId w:val="1413"/>
        </w:numPr>
        <w:spacing w:after="0"/>
      </w:pPr>
      <w:r>
        <w:t xml:space="preserve"> </w:t>
      </w:r>
      <w:hyperlink w:anchor="3.3.2.2.7.---gv_192JMSQueueName">
        <w:r>
          <w:rPr>
            <w:color w:val="0000FF"/>
            <w:u w:val="single"/>
          </w:rPr>
          <w:t xml:space="preserve">GrantingCredit : JMSQueueName </w:t>
        </w:r>
        <w:r>
          <w:rPr>
            <w:color w:val="0000FF"/>
            <w:u w:val="single"/>
          </w:rPr>
          <w:t>(3 references)</w:t>
        </w:r>
      </w:hyperlink>
      <w:r>
        <w:t xml:space="preserve"> </w:t>
      </w:r>
    </w:p>
    <w:p w:rsidR="00B6113D" w:rsidRDefault="00A66234">
      <w:pPr>
        <w:pStyle w:val="ListParagraph"/>
        <w:numPr>
          <w:ilvl w:val="0"/>
          <w:numId w:val="1413"/>
        </w:numPr>
        <w:spacing w:after="0"/>
      </w:pPr>
      <w:r>
        <w:t xml:space="preserve"> </w:t>
      </w:r>
      <w:hyperlink w:anchor="3.3.2.2.7.---gv_203DefaultInputParametersFile">
        <w:r>
          <w:rPr>
            <w:color w:val="0000FF"/>
            <w:u w:val="single"/>
          </w:rPr>
          <w:t>GrantingCredit : DefaultInputParametersFile (3 references)</w:t>
        </w:r>
      </w:hyperlink>
      <w:r>
        <w:t xml:space="preserve"> </w:t>
      </w:r>
    </w:p>
    <w:p w:rsidR="00B6113D" w:rsidRDefault="00A66234">
      <w:pPr>
        <w:pStyle w:val="ListParagraph"/>
        <w:numPr>
          <w:ilvl w:val="0"/>
          <w:numId w:val="1413"/>
        </w:numPr>
        <w:spacing w:after="0"/>
      </w:pPr>
      <w:r>
        <w:t xml:space="preserve"> </w:t>
      </w:r>
      <w:hyperlink w:anchor="3.3.2.2.7.---gv_262ENV">
        <w:r>
          <w:rPr>
            <w:color w:val="0000FF"/>
            <w:u w:val="single"/>
          </w:rPr>
          <w:t>envDL : ENV (3 references)</w:t>
        </w:r>
      </w:hyperlink>
      <w:r>
        <w:t xml:space="preserve"> </w:t>
      </w:r>
    </w:p>
    <w:p w:rsidR="00B6113D" w:rsidRDefault="00A66234">
      <w:pPr>
        <w:pStyle w:val="ListParagraph"/>
        <w:numPr>
          <w:ilvl w:val="0"/>
          <w:numId w:val="1413"/>
        </w:numPr>
        <w:spacing w:after="0"/>
      </w:pPr>
      <w:r>
        <w:lastRenderedPageBreak/>
        <w:t xml:space="preserve"> </w:t>
      </w:r>
      <w:hyperlink w:anchor="3.3.2.2.7.---gv_194DefaultObligatorsRegistrFile">
        <w:r>
          <w:rPr>
            <w:color w:val="0000FF"/>
            <w:u w:val="single"/>
          </w:rPr>
          <w:t>CalculateBonita : DefaultObligatorsRegistrFile (2 references)</w:t>
        </w:r>
      </w:hyperlink>
      <w:r>
        <w:t xml:space="preserve"> </w:t>
      </w:r>
    </w:p>
    <w:p w:rsidR="00B6113D" w:rsidRDefault="00A66234">
      <w:pPr>
        <w:pStyle w:val="ListParagraph"/>
        <w:numPr>
          <w:ilvl w:val="0"/>
          <w:numId w:val="1413"/>
        </w:numPr>
        <w:spacing w:after="0"/>
      </w:pPr>
      <w:r>
        <w:t xml:space="preserve"> </w:t>
      </w:r>
      <w:hyperlink w:anchor="3.3.2.2.7.---gv_187CalculateBonitaJMSQueueName">
        <w:r>
          <w:rPr>
            <w:color w:val="0000FF"/>
            <w:u w:val="single"/>
          </w:rPr>
          <w:t>CalculateBonita : CalculateBonitaJMSQueueName (2 references)</w:t>
        </w:r>
      </w:hyperlink>
      <w:r>
        <w:t xml:space="preserve"> </w:t>
      </w:r>
    </w:p>
    <w:p w:rsidR="00B6113D" w:rsidRDefault="00A66234">
      <w:pPr>
        <w:pStyle w:val="ListParagraph"/>
        <w:numPr>
          <w:ilvl w:val="0"/>
          <w:numId w:val="1413"/>
        </w:numPr>
        <w:spacing w:after="0"/>
      </w:pPr>
      <w:r>
        <w:t xml:space="preserve"> </w:t>
      </w:r>
      <w:hyperlink w:anchor="3.3.2.2.7.---gv_204HTTPSOAPPort">
        <w:r>
          <w:rPr>
            <w:color w:val="0000FF"/>
            <w:u w:val="single"/>
          </w:rPr>
          <w:t>GrantingCredit : HTTPSOAPPort (2 references)</w:t>
        </w:r>
      </w:hyperlink>
      <w:r>
        <w:t xml:space="preserve"> </w:t>
      </w:r>
    </w:p>
    <w:p w:rsidR="00B6113D" w:rsidRDefault="00A66234">
      <w:pPr>
        <w:pStyle w:val="ListParagraph"/>
        <w:numPr>
          <w:ilvl w:val="0"/>
          <w:numId w:val="1413"/>
        </w:numPr>
        <w:spacing w:after="0"/>
      </w:pPr>
      <w:r>
        <w:t xml:space="preserve"> </w:t>
      </w:r>
      <w:hyperlink w:anchor="3.3.2.2.7.---gv_193OutputHTTPPort">
        <w:r>
          <w:rPr>
            <w:color w:val="0000FF"/>
            <w:u w:val="single"/>
          </w:rPr>
          <w:t>GrantingCredit : OutputHTTPPort (1 references)</w:t>
        </w:r>
      </w:hyperlink>
      <w:r>
        <w:t xml:space="preserve"> </w:t>
      </w:r>
    </w:p>
    <w:p w:rsidR="00B6113D" w:rsidRDefault="00A66234">
      <w:pPr>
        <w:pStyle w:val="ListParagraph"/>
        <w:numPr>
          <w:ilvl w:val="0"/>
          <w:numId w:val="1413"/>
        </w:numPr>
        <w:spacing w:after="0"/>
      </w:pPr>
      <w:r>
        <w:t xml:space="preserve"> </w:t>
      </w:r>
      <w:hyperlink w:anchor="3.3.2.2.7.---gv_235sid">
        <w:r>
          <w:rPr>
            <w:color w:val="0000FF"/>
            <w:u w:val="single"/>
          </w:rPr>
          <w:t>CalculateBonita : jdbc/sid (</w:t>
        </w:r>
      </w:hyperlink>
      <w:hyperlink w:anchor="3.3.2.2.7.---gv_235sid">
        <w:r>
          <w:rPr>
            <w:color w:val="0000FF"/>
            <w:u w:val="single"/>
          </w:rPr>
          <w:t>1 references)</w:t>
        </w:r>
      </w:hyperlink>
      <w:r>
        <w:t xml:space="preserve"> </w:t>
      </w:r>
    </w:p>
    <w:p w:rsidR="00B6113D" w:rsidRDefault="00A66234">
      <w:pPr>
        <w:pStyle w:val="ListParagraph"/>
        <w:numPr>
          <w:ilvl w:val="0"/>
          <w:numId w:val="1413"/>
        </w:numPr>
        <w:spacing w:after="0"/>
      </w:pPr>
      <w:r>
        <w:t xml:space="preserve"> </w:t>
      </w:r>
      <w:hyperlink w:anchor="3.3.2.2.7.---gv_240url_port">
        <w:r>
          <w:rPr>
            <w:color w:val="0000FF"/>
            <w:u w:val="single"/>
          </w:rPr>
          <w:t>CalculateBonita : jdbc/url_port (1 references)</w:t>
        </w:r>
      </w:hyperlink>
      <w:r>
        <w:t xml:space="preserve"> </w:t>
      </w:r>
    </w:p>
    <w:p w:rsidR="00B6113D" w:rsidRDefault="00A66234">
      <w:pPr>
        <w:pStyle w:val="ListParagraph"/>
        <w:numPr>
          <w:ilvl w:val="0"/>
          <w:numId w:val="1413"/>
        </w:numPr>
        <w:spacing w:after="0"/>
      </w:pPr>
      <w:r>
        <w:t xml:space="preserve"> </w:t>
      </w:r>
      <w:hyperlink w:anchor="3.3.2.2.7.---gv_190GetObligatorServiceEndpointURL">
        <w:r>
          <w:rPr>
            <w:color w:val="0000FF"/>
            <w:u w:val="single"/>
          </w:rPr>
          <w:t>CalculateBonita : GetObliga</w:t>
        </w:r>
        <w:r>
          <w:rPr>
            <w:color w:val="0000FF"/>
            <w:u w:val="single"/>
          </w:rPr>
          <w:t>torServiceEndpointURL (1 references)</w:t>
        </w:r>
      </w:hyperlink>
      <w:r>
        <w:t xml:space="preserve"> </w:t>
      </w:r>
    </w:p>
    <w:p w:rsidR="00B6113D" w:rsidRDefault="00A66234">
      <w:pPr>
        <w:pStyle w:val="ListParagraph"/>
        <w:numPr>
          <w:ilvl w:val="0"/>
          <w:numId w:val="1413"/>
        </w:numPr>
        <w:spacing w:after="0"/>
      </w:pPr>
      <w:r>
        <w:t xml:space="preserve"> </w:t>
      </w:r>
      <w:hyperlink w:anchor="3.3.2.2.7.---gv_184CalculateBonitaJNDIContextFactory">
        <w:r>
          <w:rPr>
            <w:color w:val="0000FF"/>
            <w:u w:val="single"/>
          </w:rPr>
          <w:t>CalculateBonita : CalculateBonitaJNDIContextFactory (1 references)</w:t>
        </w:r>
      </w:hyperlink>
      <w:r>
        <w:t xml:space="preserve"> </w:t>
      </w:r>
    </w:p>
    <w:p w:rsidR="00B6113D" w:rsidRDefault="00A66234">
      <w:pPr>
        <w:pStyle w:val="ListParagraph"/>
        <w:numPr>
          <w:ilvl w:val="0"/>
          <w:numId w:val="1413"/>
        </w:numPr>
        <w:spacing w:after="0"/>
      </w:pPr>
      <w:r>
        <w:t xml:space="preserve"> </w:t>
      </w:r>
      <w:hyperlink w:anchor="3.3.2.2.7.---gv_239password">
        <w:r>
          <w:rPr>
            <w:color w:val="0000FF"/>
            <w:u w:val="single"/>
          </w:rPr>
          <w:t xml:space="preserve">CalculateBonita : </w:t>
        </w:r>
        <w:r>
          <w:rPr>
            <w:color w:val="0000FF"/>
            <w:u w:val="single"/>
          </w:rPr>
          <w:t>jdbc/password (1 references)</w:t>
        </w:r>
      </w:hyperlink>
      <w:r>
        <w:t xml:space="preserve"> </w:t>
      </w:r>
    </w:p>
    <w:p w:rsidR="00B6113D" w:rsidRDefault="00A66234">
      <w:pPr>
        <w:pStyle w:val="ListParagraph"/>
        <w:numPr>
          <w:ilvl w:val="0"/>
          <w:numId w:val="1413"/>
        </w:numPr>
        <w:spacing w:after="0"/>
      </w:pPr>
      <w:r>
        <w:t xml:space="preserve"> </w:t>
      </w:r>
      <w:hyperlink w:anchor="3.3.2.2.7.---gv_205AppraisalJMSQueueRequestName">
        <w:r>
          <w:rPr>
            <w:color w:val="0000FF"/>
            <w:u w:val="single"/>
          </w:rPr>
          <w:t>GrantingCredit : AppraisalJMSQueueRequestName (1 references)</w:t>
        </w:r>
      </w:hyperlink>
      <w:r>
        <w:t xml:space="preserve"> </w:t>
      </w:r>
    </w:p>
    <w:p w:rsidR="00B6113D" w:rsidRDefault="00A66234">
      <w:pPr>
        <w:pStyle w:val="ListParagraph"/>
        <w:numPr>
          <w:ilvl w:val="0"/>
          <w:numId w:val="1413"/>
        </w:numPr>
        <w:spacing w:after="0"/>
      </w:pPr>
      <w:r>
        <w:t xml:space="preserve"> </w:t>
      </w:r>
      <w:hyperlink w:anchor="3.3.2.2.7.---gv_202LoadParametersServiceEndpointURL">
        <w:r>
          <w:rPr>
            <w:color w:val="0000FF"/>
            <w:u w:val="single"/>
          </w:rPr>
          <w:t>GrantingCredit : L</w:t>
        </w:r>
        <w:r>
          <w:rPr>
            <w:color w:val="0000FF"/>
            <w:u w:val="single"/>
          </w:rPr>
          <w:t>oadParametersServiceEndpointURL (1 references)</w:t>
        </w:r>
      </w:hyperlink>
      <w:r>
        <w:t xml:space="preserve"> </w:t>
      </w:r>
    </w:p>
    <w:p w:rsidR="00B6113D" w:rsidRDefault="00A66234">
      <w:pPr>
        <w:pStyle w:val="ListParagraph"/>
        <w:numPr>
          <w:ilvl w:val="0"/>
          <w:numId w:val="1413"/>
        </w:numPr>
        <w:spacing w:after="0"/>
      </w:pPr>
      <w:r>
        <w:t xml:space="preserve"> </w:t>
      </w:r>
      <w:hyperlink w:anchor="3.3.2.2.7.---gv_237user">
        <w:r>
          <w:rPr>
            <w:color w:val="0000FF"/>
            <w:u w:val="single"/>
          </w:rPr>
          <w:t>CalculateBonita : jdbc/user (1 references)</w:t>
        </w:r>
      </w:hyperlink>
      <w:r>
        <w:t xml:space="preserve"> </w:t>
      </w:r>
    </w:p>
    <w:p w:rsidR="00B6113D" w:rsidRDefault="00A66234">
      <w:pPr>
        <w:pStyle w:val="ListParagraph"/>
        <w:numPr>
          <w:ilvl w:val="0"/>
          <w:numId w:val="1413"/>
        </w:numPr>
        <w:spacing w:after="0"/>
      </w:pPr>
      <w:r>
        <w:t xml:space="preserve"> </w:t>
      </w:r>
      <w:hyperlink w:anchor="3.3.2.2.7.---gv_197AppraisalJMSQueueResultName">
        <w:r>
          <w:rPr>
            <w:color w:val="0000FF"/>
            <w:u w:val="single"/>
          </w:rPr>
          <w:t>GrantingCredit : AppraisalJMSQueueResultName (1</w:t>
        </w:r>
        <w:r>
          <w:rPr>
            <w:color w:val="0000FF"/>
            <w:u w:val="single"/>
          </w:rPr>
          <w:t xml:space="preserve"> references)</w:t>
        </w:r>
      </w:hyperlink>
      <w:r>
        <w:t xml:space="preserve"> </w:t>
      </w:r>
    </w:p>
    <w:p w:rsidR="00B6113D" w:rsidRDefault="00A66234">
      <w:pPr>
        <w:pStyle w:val="ListParagraph"/>
        <w:numPr>
          <w:ilvl w:val="0"/>
          <w:numId w:val="1413"/>
        </w:numPr>
        <w:spacing w:after="0"/>
      </w:pPr>
      <w:r>
        <w:t xml:space="preserve"> </w:t>
      </w:r>
      <w:hyperlink w:anchor="3.3.2.2.7.---gv_206InputHTTPPort">
        <w:r>
          <w:rPr>
            <w:color w:val="0000FF"/>
            <w:u w:val="single"/>
          </w:rPr>
          <w:t>GrantingCredit : InputHTTPPort (1 references)</w:t>
        </w:r>
      </w:hyperlink>
      <w:r>
        <w:t xml:space="preserve"> </w:t>
      </w:r>
    </w:p>
    <w:p w:rsidR="00B6113D" w:rsidRDefault="00A66234">
      <w:pPr>
        <w:pStyle w:val="ListParagraph"/>
        <w:numPr>
          <w:ilvl w:val="0"/>
          <w:numId w:val="1413"/>
        </w:numPr>
        <w:spacing w:after="0"/>
      </w:pPr>
      <w:r>
        <w:t xml:space="preserve"> </w:t>
      </w:r>
      <w:hyperlink w:anchor="3.3.2.2.7.---gv_181ExaminationJMSQueueName">
        <w:r>
          <w:rPr>
            <w:color w:val="0000FF"/>
            <w:u w:val="single"/>
          </w:rPr>
          <w:t>GrantingCredit : ExaminationJMSQueueName (1 references)</w:t>
        </w:r>
      </w:hyperlink>
      <w:r>
        <w:t xml:space="preserve"> </w:t>
      </w:r>
    </w:p>
    <w:p w:rsidR="00B6113D" w:rsidRDefault="00A66234">
      <w:pPr>
        <w:pStyle w:val="ListParagraph"/>
        <w:numPr>
          <w:ilvl w:val="0"/>
          <w:numId w:val="1413"/>
        </w:numPr>
        <w:spacing w:after="0"/>
      </w:pPr>
      <w:r>
        <w:t xml:space="preserve"> </w:t>
      </w:r>
      <w:hyperlink w:anchor="3.3.2.2.7.---gv_207CalculateBonitaJNDIContextURL">
        <w:r>
          <w:rPr>
            <w:color w:val="0000FF"/>
            <w:u w:val="single"/>
          </w:rPr>
          <w:t>CalculateBonita : CalculateBonitaJNDIContextURL (1 references)</w:t>
        </w:r>
      </w:hyperlink>
      <w:r>
        <w:t xml:space="preserve"> </w:t>
      </w:r>
    </w:p>
    <w:p w:rsidR="00B6113D" w:rsidRDefault="00A66234">
      <w:pPr>
        <w:pStyle w:val="ListParagraph"/>
        <w:numPr>
          <w:ilvl w:val="0"/>
          <w:numId w:val="1413"/>
        </w:numPr>
        <w:spacing w:after="0"/>
      </w:pPr>
      <w:r>
        <w:t xml:space="preserve"> </w:t>
      </w:r>
      <w:hyperlink w:anchor="3.3.2.2.7.---gv_200CalculateBonitaHTTPSOAPPort">
        <w:r>
          <w:rPr>
            <w:color w:val="0000FF"/>
            <w:u w:val="single"/>
          </w:rPr>
          <w:t>CalculateBonita : Calcula</w:t>
        </w:r>
      </w:hyperlink>
      <w:hyperlink w:anchor="3.3.2.2.7.---gv_200CalculateBonitaHTTPSOAPPort">
        <w:r>
          <w:rPr>
            <w:color w:val="0000FF"/>
            <w:u w:val="single"/>
          </w:rPr>
          <w:t>teBonitaHTTPSOAPPort (1 references)</w:t>
        </w:r>
      </w:hyperlink>
      <w:r>
        <w:t xml:space="preserve"> </w:t>
      </w:r>
    </w:p>
    <w:p w:rsidR="00B6113D" w:rsidRDefault="00A66234">
      <w:pPr>
        <w:pStyle w:val="ListParagraph"/>
        <w:numPr>
          <w:ilvl w:val="0"/>
          <w:numId w:val="1413"/>
        </w:numPr>
        <w:spacing w:after="0"/>
      </w:pPr>
      <w:r>
        <w:t xml:space="preserve"> </w:t>
      </w:r>
      <w:hyperlink w:anchor="3.3.2.2.7.---gv_252Deployment">
        <w:r>
          <w:rPr>
            <w:color w:val="0000FF"/>
            <w:u w:val="single"/>
          </w:rPr>
          <w:t>GrantingCredit : Deployment (0 references)</w:t>
        </w:r>
      </w:hyperlink>
      <w:r>
        <w:t xml:space="preserve"> </w:t>
      </w:r>
    </w:p>
    <w:p w:rsidR="00B6113D" w:rsidRDefault="00A66234">
      <w:pPr>
        <w:pStyle w:val="ListParagraph"/>
        <w:numPr>
          <w:ilvl w:val="0"/>
          <w:numId w:val="1413"/>
        </w:numPr>
        <w:spacing w:after="0"/>
      </w:pPr>
      <w:r>
        <w:t xml:space="preserve"> </w:t>
      </w:r>
      <w:hyperlink w:anchor="3.3.2.2.7.---gv_266JmsSslProviderUrl">
        <w:r>
          <w:rPr>
            <w:color w:val="0000FF"/>
            <w:u w:val="single"/>
          </w:rPr>
          <w:t>GrantingCredit : JmsS</w:t>
        </w:r>
        <w:r>
          <w:rPr>
            <w:color w:val="0000FF"/>
            <w:u w:val="single"/>
          </w:rPr>
          <w:t>slProviderUrl (0 references)</w:t>
        </w:r>
      </w:hyperlink>
      <w:r>
        <w:t xml:space="preserve"> </w:t>
      </w:r>
    </w:p>
    <w:p w:rsidR="00B6113D" w:rsidRDefault="00A66234">
      <w:pPr>
        <w:pStyle w:val="ListParagraph"/>
        <w:numPr>
          <w:ilvl w:val="0"/>
          <w:numId w:val="1413"/>
        </w:numPr>
        <w:spacing w:after="0"/>
      </w:pPr>
      <w:r>
        <w:t xml:space="preserve"> </w:t>
      </w:r>
      <w:hyperlink w:anchor="3.3.2.2.7.---gv_251RvService">
        <w:r>
          <w:rPr>
            <w:color w:val="0000FF"/>
            <w:u w:val="single"/>
          </w:rPr>
          <w:t>GrantingCredit : RvService (0 references)</w:t>
        </w:r>
      </w:hyperlink>
      <w:r>
        <w:t xml:space="preserve"> </w:t>
      </w:r>
    </w:p>
    <w:p w:rsidR="00B6113D" w:rsidRDefault="00A66234">
      <w:pPr>
        <w:pStyle w:val="ListParagraph"/>
        <w:numPr>
          <w:ilvl w:val="0"/>
          <w:numId w:val="1413"/>
        </w:numPr>
        <w:spacing w:after="0"/>
      </w:pPr>
      <w:r>
        <w:t xml:space="preserve"> </w:t>
      </w:r>
      <w:hyperlink w:anchor="3.3.2.2.7.---gv_257RvNetwork">
        <w:r>
          <w:rPr>
            <w:color w:val="0000FF"/>
            <w:u w:val="single"/>
          </w:rPr>
          <w:t>GrantingCredit : RvNetwork (0 references)</w:t>
        </w:r>
      </w:hyperlink>
      <w:r>
        <w:t xml:space="preserve"> </w:t>
      </w:r>
    </w:p>
    <w:p w:rsidR="00B6113D" w:rsidRDefault="00A66234">
      <w:pPr>
        <w:pStyle w:val="ListParagraph"/>
        <w:numPr>
          <w:ilvl w:val="0"/>
          <w:numId w:val="1413"/>
        </w:numPr>
        <w:spacing w:after="0"/>
      </w:pPr>
      <w:r>
        <w:t xml:space="preserve"> </w:t>
      </w:r>
      <w:hyperlink w:anchor="3.3.2.2.7.---gv_268Domain">
        <w:r>
          <w:rPr>
            <w:color w:val="0000FF"/>
            <w:u w:val="single"/>
          </w:rPr>
          <w:t>GrantingCredit : Domain (0 references)</w:t>
        </w:r>
      </w:hyperlink>
      <w:r>
        <w:t xml:space="preserve"> </w:t>
      </w:r>
    </w:p>
    <w:p w:rsidR="00B6113D" w:rsidRDefault="00A66234">
      <w:pPr>
        <w:pStyle w:val="ListParagraph"/>
        <w:numPr>
          <w:ilvl w:val="0"/>
          <w:numId w:val="1413"/>
        </w:numPr>
        <w:spacing w:after="0"/>
      </w:pPr>
      <w:r>
        <w:t xml:space="preserve"> </w:t>
      </w:r>
      <w:hyperlink w:anchor="3.3.2.2.7.---gv_254JmsProviderUrl">
        <w:r>
          <w:rPr>
            <w:color w:val="0000FF"/>
            <w:u w:val="single"/>
          </w:rPr>
          <w:t>GrantingCredit : JmsProviderUrl (0 references)</w:t>
        </w:r>
      </w:hyperlink>
      <w:r>
        <w:t xml:space="preserve"> </w:t>
      </w:r>
    </w:p>
    <w:p w:rsidR="00B6113D" w:rsidRDefault="00A66234">
      <w:pPr>
        <w:pStyle w:val="ListParagraph"/>
        <w:numPr>
          <w:ilvl w:val="0"/>
          <w:numId w:val="1413"/>
        </w:numPr>
        <w:spacing w:after="0"/>
      </w:pPr>
      <w:r>
        <w:t xml:space="preserve"> </w:t>
      </w:r>
      <w:hyperlink w:anchor="3.3.2.2.7.---gv_265RvDaemon">
        <w:r>
          <w:rPr>
            <w:color w:val="0000FF"/>
            <w:u w:val="single"/>
          </w:rPr>
          <w:t>GrantingCredit</w:t>
        </w:r>
        <w:r>
          <w:rPr>
            <w:color w:val="0000FF"/>
            <w:u w:val="single"/>
          </w:rPr>
          <w:t xml:space="preserve"> : RvDaemon (0 references)</w:t>
        </w:r>
      </w:hyperlink>
      <w:r>
        <w:t xml:space="preserve"> </w:t>
      </w:r>
    </w:p>
    <w:p w:rsidR="00B6113D" w:rsidRDefault="00A66234">
      <w:pPr>
        <w:pStyle w:val="ListParagraph"/>
        <w:numPr>
          <w:ilvl w:val="0"/>
          <w:numId w:val="1413"/>
        </w:numPr>
        <w:spacing w:after="0"/>
      </w:pPr>
      <w:r>
        <w:t xml:space="preserve"> </w:t>
      </w:r>
      <w:hyperlink w:anchor="3.3.2.2.7.---gv_249RvaPort">
        <w:r>
          <w:rPr>
            <w:color w:val="0000FF"/>
            <w:u w:val="single"/>
          </w:rPr>
          <w:t>GrantingCredit : RvaPort (0 references)</w:t>
        </w:r>
      </w:hyperlink>
      <w:r>
        <w:t xml:space="preserve"> </w:t>
      </w:r>
    </w:p>
    <w:p w:rsidR="00B6113D" w:rsidRDefault="00A66234">
      <w:pPr>
        <w:pStyle w:val="ListParagraph"/>
        <w:numPr>
          <w:ilvl w:val="0"/>
          <w:numId w:val="1413"/>
        </w:numPr>
        <w:spacing w:after="0"/>
      </w:pPr>
      <w:r>
        <w:t xml:space="preserve"> </w:t>
      </w:r>
      <w:hyperlink w:anchor="3.3.2.2.7.---gv_263RemoteRvDaemon">
        <w:r>
          <w:rPr>
            <w:color w:val="0000FF"/>
            <w:u w:val="single"/>
          </w:rPr>
          <w:t>GrantingCredit : RemoteRvDaemon (0 references)</w:t>
        </w:r>
      </w:hyperlink>
      <w:r>
        <w:t xml:space="preserve"> </w:t>
      </w:r>
    </w:p>
    <w:p w:rsidR="00B6113D" w:rsidRDefault="00A66234">
      <w:pPr>
        <w:pStyle w:val="ListParagraph"/>
        <w:numPr>
          <w:ilvl w:val="0"/>
          <w:numId w:val="1413"/>
        </w:numPr>
        <w:spacing w:after="0"/>
      </w:pPr>
      <w:r>
        <w:t xml:space="preserve"> </w:t>
      </w:r>
      <w:hyperlink w:anchor="3.3.2.2.7.---gv_208Host">
        <w:r>
          <w:rPr>
            <w:color w:val="0000FF"/>
            <w:u w:val="single"/>
          </w:rPr>
          <w:t>GrantingCredit : Host (0 references)</w:t>
        </w:r>
      </w:hyperlink>
      <w:r>
        <w:t xml:space="preserve"> </w:t>
      </w:r>
    </w:p>
    <w:p w:rsidR="00B6113D" w:rsidRDefault="00A66234">
      <w:pPr>
        <w:pStyle w:val="Simplesubtitle"/>
      </w:pPr>
      <w:bookmarkStart w:id="2808" w:name="3.3.2.2.7.---gv_192JMSQueueName"/>
      <w:r>
        <w:t xml:space="preserve"> </w:t>
      </w:r>
      <w:hyperlink w:anchor="3.3.2.2.7.---gv_259RvaHost">
        <w:r>
          <w:rPr>
            <w:color w:val="0000FF"/>
            <w:u w:val="single"/>
          </w:rPr>
          <w:t>GrantingCredit : RvaHost (0 references)</w:t>
        </w:r>
      </w:hyperlink>
      <w:r>
        <w:t xml:space="preserve">  </w:t>
      </w:r>
      <w:r>
        <w:t xml:space="preserve"> </w:t>
      </w:r>
      <w:hyperlink w:anchor="3.3.2.1.39.---">
        <w:r>
          <w:rPr>
            <w:color w:val="0000FF"/>
            <w:u w:val="single"/>
          </w:rPr>
          <w:t>JMSQueueName</w:t>
        </w:r>
      </w:hyperlink>
      <w:r>
        <w:t xml:space="preserve"> </w:t>
      </w:r>
      <w:r>
        <w:t xml:space="preserve"> </w:t>
      </w:r>
      <w:bookmarkEnd w:id="2808"/>
    </w:p>
    <w:p w:rsidR="00B6113D" w:rsidRDefault="00A66234">
      <w:pPr>
        <w:pStyle w:val="ListParagraph"/>
        <w:numPr>
          <w:ilvl w:val="0"/>
          <w:numId w:val="1414"/>
        </w:numPr>
        <w:spacing w:after="0"/>
      </w:pPr>
      <w:r>
        <w:t xml:space="preserve"> </w:t>
      </w:r>
      <w:hyperlink w:anchor="3.2.7.1.6.---">
        <w:r>
          <w:rPr>
            <w:color w:val="0000FF"/>
            <w:u w:val="single"/>
          </w:rPr>
          <w:t>/GrantingCredit/Proces</w:t>
        </w:r>
        <w:r>
          <w:rPr>
            <w:color w:val="0000FF"/>
            <w:u w:val="single"/>
          </w:rPr>
          <w:t>sDefinitions/Examination/ExaminationService.process</w:t>
        </w:r>
      </w:hyperlink>
      <w:r>
        <w:t xml:space="preserve"> </w:t>
      </w:r>
    </w:p>
    <w:p w:rsidR="00B6113D" w:rsidRDefault="00A66234">
      <w:pPr>
        <w:pStyle w:val="ListParagraph"/>
        <w:numPr>
          <w:ilvl w:val="0"/>
          <w:numId w:val="1414"/>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ListParagraph"/>
        <w:numPr>
          <w:ilvl w:val="0"/>
          <w:numId w:val="1414"/>
        </w:numPr>
        <w:spacing w:after="0"/>
      </w:pPr>
      <w:r>
        <w:t xml:space="preserve"> </w:t>
      </w:r>
      <w:hyperlink w:anchor="3.2.7.1.11.---">
        <w:r>
          <w:rPr>
            <w:color w:val="0000FF"/>
            <w:u w:val="single"/>
          </w:rPr>
          <w:t>/GrantingCredit/ProcessDefinitions/Output/HTMLOutput.process</w:t>
        </w:r>
      </w:hyperlink>
      <w:r>
        <w:t xml:space="preserve"> </w:t>
      </w:r>
    </w:p>
    <w:p w:rsidR="00B6113D" w:rsidRDefault="00A66234">
      <w:pPr>
        <w:pStyle w:val="Simplesubtitle"/>
      </w:pPr>
      <w:bookmarkStart w:id="2809" w:name="3.3.2.2.7.---gv_203DefaultInputParameter"/>
      <w:r>
        <w:t xml:space="preserve"> </w:t>
      </w:r>
      <w:r>
        <w:t xml:space="preserve"> </w:t>
      </w:r>
      <w:hyperlink w:anchor="3.3.2.1.24.---">
        <w:r>
          <w:rPr>
            <w:color w:val="0000FF"/>
            <w:u w:val="single"/>
          </w:rPr>
          <w:t>DefaultInputParametersFile</w:t>
        </w:r>
      </w:hyperlink>
      <w:r>
        <w:t xml:space="preserve"> </w:t>
      </w:r>
      <w:r>
        <w:t xml:space="preserve"> </w:t>
      </w:r>
      <w:bookmarkEnd w:id="2809"/>
    </w:p>
    <w:p w:rsidR="00B6113D" w:rsidRDefault="00A66234">
      <w:pPr>
        <w:pStyle w:val="ListParagraph"/>
        <w:numPr>
          <w:ilvl w:val="0"/>
          <w:numId w:val="1415"/>
        </w:numPr>
        <w:spacing w:after="0"/>
      </w:pPr>
      <w:r>
        <w:t xml:space="preserve"> </w:t>
      </w:r>
      <w:hyperlink w:anchor="3.2.7.1.9.---">
        <w:r>
          <w:rPr>
            <w:color w:val="0000FF"/>
            <w:u w:val="single"/>
          </w:rPr>
          <w:t>/GrantingCredit/ProcessDefinitions/LoadParameters/LoadParameters.process</w:t>
        </w:r>
      </w:hyperlink>
      <w:r>
        <w:t xml:space="preserve"> </w:t>
      </w:r>
    </w:p>
    <w:p w:rsidR="00B6113D" w:rsidRDefault="00A66234">
      <w:pPr>
        <w:pStyle w:val="ListParagraph"/>
        <w:numPr>
          <w:ilvl w:val="0"/>
          <w:numId w:val="1415"/>
        </w:numPr>
        <w:spacing w:after="0"/>
      </w:pPr>
      <w:r>
        <w:t xml:space="preserve"> </w:t>
      </w:r>
      <w:hyperlink w:anchor="3.2.7.1.12.---">
        <w:r>
          <w:rPr>
            <w:color w:val="0000FF"/>
            <w:u w:val="single"/>
          </w:rPr>
          <w:t>/GrantingCredit/ProcessDefinitions/Tests/LoadParameterServiceTest.process</w:t>
        </w:r>
      </w:hyperlink>
      <w:r>
        <w:t xml:space="preserve"> </w:t>
      </w:r>
    </w:p>
    <w:p w:rsidR="00B6113D" w:rsidRDefault="00A66234">
      <w:pPr>
        <w:pStyle w:val="ListParagraph"/>
        <w:numPr>
          <w:ilvl w:val="0"/>
          <w:numId w:val="1415"/>
        </w:numPr>
        <w:spacing w:after="0"/>
      </w:pPr>
      <w:r>
        <w:t xml:space="preserve"> </w:t>
      </w:r>
      <w:hyperlink w:anchor="3.2.7.1.14.---">
        <w:r>
          <w:rPr>
            <w:color w:val="0000FF"/>
            <w:u w:val="single"/>
          </w:rPr>
          <w:t>/GrantingCredit/ProcessDefinitions/XMLCreator/CreateInputFile.process</w:t>
        </w:r>
      </w:hyperlink>
      <w:r>
        <w:t xml:space="preserve"> </w:t>
      </w:r>
    </w:p>
    <w:p w:rsidR="00B6113D" w:rsidRDefault="00A66234">
      <w:pPr>
        <w:pStyle w:val="Simplesubtitle"/>
      </w:pPr>
      <w:bookmarkStart w:id="2810" w:name="3.3.2.2.7.---gv_262ENV"/>
      <w:r>
        <w:t xml:space="preserve"> </w:t>
      </w:r>
      <w:r>
        <w:t xml:space="preserve"> </w:t>
      </w:r>
      <w:hyperlink w:anchor="3.3.2.1.30.---">
        <w:r>
          <w:rPr>
            <w:color w:val="0000FF"/>
            <w:u w:val="single"/>
          </w:rPr>
          <w:t>ENV</w:t>
        </w:r>
      </w:hyperlink>
      <w:r>
        <w:t xml:space="preserve"> </w:t>
      </w:r>
      <w:r>
        <w:t xml:space="preserve"> </w:t>
      </w:r>
      <w:bookmarkEnd w:id="2810"/>
    </w:p>
    <w:p w:rsidR="00B6113D" w:rsidRDefault="00A66234">
      <w:pPr>
        <w:pStyle w:val="ListParagraph"/>
        <w:numPr>
          <w:ilvl w:val="0"/>
          <w:numId w:val="1416"/>
        </w:numPr>
        <w:spacing w:after="0"/>
      </w:pPr>
      <w:r>
        <w:t xml:space="preserve"> </w:t>
      </w:r>
      <w:hyperlink w:anchor="3.2.7.1.4.---">
        <w:r>
          <w:rPr>
            <w:color w:val="0000FF"/>
            <w:u w:val="single"/>
          </w:rPr>
          <w:t>/GrantingCredit/ProcessDefinitions/CalculateBonita/CalculateBonitaService.process</w:t>
        </w:r>
      </w:hyperlink>
      <w:r>
        <w:t xml:space="preserve"> </w:t>
      </w:r>
    </w:p>
    <w:p w:rsidR="00B6113D" w:rsidRDefault="00A66234">
      <w:pPr>
        <w:pStyle w:val="ListParagraph"/>
        <w:numPr>
          <w:ilvl w:val="0"/>
          <w:numId w:val="1416"/>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ListParagraph"/>
        <w:numPr>
          <w:ilvl w:val="0"/>
          <w:numId w:val="1416"/>
        </w:numPr>
        <w:spacing w:after="0"/>
      </w:pPr>
      <w:r>
        <w:t xml:space="preserve"> </w:t>
      </w:r>
      <w:hyperlink w:anchor="3.2.7.1.2.---">
        <w:r>
          <w:rPr>
            <w:color w:val="0000FF"/>
            <w:u w:val="single"/>
          </w:rPr>
          <w:t>/GrantingCredi</w:t>
        </w:r>
        <w:r>
          <w:rPr>
            <w:color w:val="0000FF"/>
            <w:u w:val="single"/>
          </w:rPr>
          <w:t>t/ProcessDefinitions/GrantingCredit.process</w:t>
        </w:r>
      </w:hyperlink>
      <w:r>
        <w:t xml:space="preserve"> </w:t>
      </w:r>
    </w:p>
    <w:p w:rsidR="00B6113D" w:rsidRDefault="00A66234">
      <w:pPr>
        <w:pStyle w:val="Simplesubtitle"/>
      </w:pPr>
      <w:bookmarkStart w:id="2811" w:name="3.3.2.2.7.---gv_194DefaultObligatorsRegi"/>
      <w:r>
        <w:t xml:space="preserve"> </w:t>
      </w:r>
      <w:r>
        <w:t xml:space="preserve"> </w:t>
      </w:r>
      <w:hyperlink w:anchor="3.3.2.1.25.---">
        <w:r>
          <w:rPr>
            <w:color w:val="0000FF"/>
            <w:u w:val="single"/>
          </w:rPr>
          <w:t>DefaultObligatorsRegistrFile</w:t>
        </w:r>
      </w:hyperlink>
      <w:r>
        <w:t xml:space="preserve"> </w:t>
      </w:r>
      <w:r>
        <w:t xml:space="preserve"> </w:t>
      </w:r>
      <w:bookmarkEnd w:id="2811"/>
    </w:p>
    <w:p w:rsidR="00B6113D" w:rsidRDefault="00A66234">
      <w:pPr>
        <w:pStyle w:val="ListParagraph"/>
        <w:numPr>
          <w:ilvl w:val="0"/>
          <w:numId w:val="1417"/>
        </w:numPr>
        <w:spacing w:after="0"/>
      </w:pPr>
      <w:r>
        <w:t xml:space="preserve"> </w:t>
      </w:r>
      <w:hyperlink w:anchor="3.2.7.1.7.---">
        <w:r>
          <w:rPr>
            <w:color w:val="0000FF"/>
            <w:u w:val="single"/>
          </w:rPr>
          <w:t>/GrantingCredit/ProcessDefinitions/GetObligator/GetObligator.process</w:t>
        </w:r>
      </w:hyperlink>
      <w:r>
        <w:t xml:space="preserve"> </w:t>
      </w:r>
    </w:p>
    <w:p w:rsidR="00B6113D" w:rsidRDefault="00A66234">
      <w:pPr>
        <w:pStyle w:val="ListParagraph"/>
        <w:numPr>
          <w:ilvl w:val="0"/>
          <w:numId w:val="1417"/>
        </w:numPr>
        <w:spacing w:after="0"/>
      </w:pPr>
      <w:r>
        <w:t xml:space="preserve"> </w:t>
      </w:r>
      <w:hyperlink w:anchor="3.2.7.1.15.---">
        <w:r>
          <w:rPr>
            <w:color w:val="0000FF"/>
            <w:u w:val="single"/>
          </w:rPr>
          <w:t>/GrantingCredit/ProcessDefinitions/XMLCreator/CreateObligatorsRegistr.process</w:t>
        </w:r>
      </w:hyperlink>
      <w:r>
        <w:t xml:space="preserve"> </w:t>
      </w:r>
    </w:p>
    <w:p w:rsidR="00B6113D" w:rsidRDefault="00A66234">
      <w:pPr>
        <w:pStyle w:val="Simplesubtitle"/>
      </w:pPr>
      <w:bookmarkStart w:id="2812" w:name="3.3.2.2.7.---gv_187CalculateBonitaJMSQue"/>
      <w:r>
        <w:t xml:space="preserve"> </w:t>
      </w:r>
      <w:r>
        <w:t xml:space="preserve"> </w:t>
      </w:r>
      <w:hyperlink w:anchor="3.3.2.1.20.---">
        <w:r>
          <w:rPr>
            <w:color w:val="0000FF"/>
            <w:u w:val="single"/>
          </w:rPr>
          <w:t>CalculateBonitaJMSQueueName</w:t>
        </w:r>
      </w:hyperlink>
      <w:r>
        <w:t xml:space="preserve"> </w:t>
      </w:r>
      <w:r>
        <w:t xml:space="preserve"> </w:t>
      </w:r>
      <w:bookmarkEnd w:id="2812"/>
    </w:p>
    <w:p w:rsidR="00B6113D" w:rsidRDefault="00A66234">
      <w:pPr>
        <w:pStyle w:val="ListParagraph"/>
        <w:numPr>
          <w:ilvl w:val="0"/>
          <w:numId w:val="1418"/>
        </w:numPr>
        <w:spacing w:after="0"/>
      </w:pPr>
      <w:r>
        <w:t xml:space="preserve"> </w:t>
      </w:r>
      <w:hyperlink w:anchor="3.2.7.1.4.---">
        <w:r>
          <w:rPr>
            <w:color w:val="0000FF"/>
            <w:u w:val="single"/>
          </w:rPr>
          <w:t>/GrantingCredit/ProcessDefinitions/C</w:t>
        </w:r>
        <w:r>
          <w:rPr>
            <w:color w:val="0000FF"/>
            <w:u w:val="single"/>
          </w:rPr>
          <w:t>alculateBonita/CalculateBonitaService.process</w:t>
        </w:r>
      </w:hyperlink>
      <w:r>
        <w:t xml:space="preserve"> </w:t>
      </w:r>
    </w:p>
    <w:p w:rsidR="00B6113D" w:rsidRDefault="00A66234">
      <w:pPr>
        <w:pStyle w:val="ListParagraph"/>
        <w:numPr>
          <w:ilvl w:val="0"/>
          <w:numId w:val="1418"/>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Simplesubtitle"/>
      </w:pPr>
      <w:bookmarkStart w:id="2813" w:name="3.3.2.2.7.---gv_204HTTPSOAPPort"/>
      <w:r>
        <w:lastRenderedPageBreak/>
        <w:t xml:space="preserve"> </w:t>
      </w:r>
      <w:r>
        <w:t xml:space="preserve"> </w:t>
      </w:r>
      <w:hyperlink w:anchor="3.3.2.1.35.---">
        <w:r>
          <w:rPr>
            <w:color w:val="0000FF"/>
            <w:u w:val="single"/>
          </w:rPr>
          <w:t>HTTPSOAPPort</w:t>
        </w:r>
      </w:hyperlink>
      <w:r>
        <w:t xml:space="preserve"> </w:t>
      </w:r>
      <w:r>
        <w:t xml:space="preserve"> </w:t>
      </w:r>
      <w:bookmarkEnd w:id="2813"/>
    </w:p>
    <w:p w:rsidR="00B6113D" w:rsidRDefault="00A66234">
      <w:pPr>
        <w:pStyle w:val="ListParagraph"/>
        <w:numPr>
          <w:ilvl w:val="0"/>
          <w:numId w:val="1419"/>
        </w:numPr>
        <w:spacing w:after="0"/>
      </w:pPr>
      <w:r>
        <w:t xml:space="preserve"> </w:t>
      </w:r>
      <w:hyperlink w:anchor="3.2.7.1.12.---">
        <w:r>
          <w:rPr>
            <w:color w:val="0000FF"/>
            <w:u w:val="single"/>
          </w:rPr>
          <w:t>/GrantingCredit/ProcessDefinitions/Tests/LoadParameterServiceTest.process</w:t>
        </w:r>
      </w:hyperlink>
      <w:r>
        <w:t xml:space="preserve"> </w:t>
      </w:r>
    </w:p>
    <w:p w:rsidR="00B6113D" w:rsidRDefault="00A66234">
      <w:pPr>
        <w:pStyle w:val="ListParagraph"/>
        <w:numPr>
          <w:ilvl w:val="0"/>
          <w:numId w:val="1419"/>
        </w:numPr>
        <w:spacing w:after="0"/>
      </w:pPr>
      <w:r>
        <w:t xml:space="preserve"> </w:t>
      </w:r>
      <w:hyperlink w:anchor="3.2.7.7.4.---">
        <w:r>
          <w:rPr>
            <w:color w:val="0000FF"/>
            <w:u w:val="single"/>
          </w:rPr>
          <w:t>/GrantingCredit/SharedConnections/SOAPHTTPConnection.sharedhttp</w:t>
        </w:r>
      </w:hyperlink>
      <w:r>
        <w:t xml:space="preserve"> </w:t>
      </w:r>
    </w:p>
    <w:p w:rsidR="00B6113D" w:rsidRDefault="00A66234">
      <w:pPr>
        <w:pStyle w:val="Simplesubtitle"/>
      </w:pPr>
      <w:bookmarkStart w:id="2814" w:name="3.3.2.2.7.---gv_193OutputHTTPPort"/>
      <w:r>
        <w:t xml:space="preserve"> </w:t>
      </w:r>
      <w:r>
        <w:t xml:space="preserve"> </w:t>
      </w:r>
      <w:hyperlink w:anchor="3.3.2.1.43.---">
        <w:r>
          <w:rPr>
            <w:color w:val="0000FF"/>
            <w:u w:val="single"/>
          </w:rPr>
          <w:t>OutputHTTPPort</w:t>
        </w:r>
      </w:hyperlink>
      <w:r>
        <w:t xml:space="preserve"> </w:t>
      </w:r>
      <w:r>
        <w:t xml:space="preserve"> </w:t>
      </w:r>
      <w:bookmarkEnd w:id="2814"/>
    </w:p>
    <w:p w:rsidR="00B6113D" w:rsidRDefault="00A66234">
      <w:pPr>
        <w:pStyle w:val="ListParagraph"/>
        <w:numPr>
          <w:ilvl w:val="0"/>
          <w:numId w:val="1420"/>
        </w:numPr>
        <w:spacing w:after="0"/>
      </w:pPr>
      <w:r>
        <w:t xml:space="preserve"> </w:t>
      </w:r>
      <w:hyperlink w:anchor="3.2.7.7.3.---">
        <w:r>
          <w:rPr>
            <w:color w:val="0000FF"/>
            <w:u w:val="single"/>
          </w:rPr>
          <w:t>/GrantingCredit/SharedConnections/OutputHTTPConnection.sharedhttp</w:t>
        </w:r>
      </w:hyperlink>
      <w:r>
        <w:t xml:space="preserve"> </w:t>
      </w:r>
    </w:p>
    <w:p w:rsidR="00B6113D" w:rsidRDefault="00A66234">
      <w:pPr>
        <w:pStyle w:val="Simplesubtitle"/>
      </w:pPr>
      <w:bookmarkStart w:id="2815" w:name="3.3.2.2.7.---gv_235sid"/>
      <w:r>
        <w:t xml:space="preserve"> </w:t>
      </w:r>
      <w:r>
        <w:t xml:space="preserve"> </w:t>
      </w:r>
      <w:hyperlink w:anchor="3.3.2.1.1.2.---">
        <w:r>
          <w:rPr>
            <w:color w:val="0000FF"/>
            <w:u w:val="single"/>
          </w:rPr>
          <w:t>sid</w:t>
        </w:r>
      </w:hyperlink>
      <w:r>
        <w:t xml:space="preserve">  </w:t>
      </w:r>
      <w:r>
        <w:t xml:space="preserve"> </w:t>
      </w:r>
      <w:bookmarkEnd w:id="2815"/>
    </w:p>
    <w:p w:rsidR="00B6113D" w:rsidRDefault="00A66234">
      <w:pPr>
        <w:pStyle w:val="ListParagraph"/>
        <w:numPr>
          <w:ilvl w:val="0"/>
          <w:numId w:val="1421"/>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Simplesubtitle"/>
      </w:pPr>
      <w:bookmarkStart w:id="2816" w:name="3.3.2.2.7.---gv_240url_port"/>
      <w:r>
        <w:t xml:space="preserve"> </w:t>
      </w:r>
      <w:r>
        <w:t xml:space="preserve"> </w:t>
      </w:r>
      <w:hyperlink w:anchor="3.3.2.1.1.3.---">
        <w:r>
          <w:rPr>
            <w:color w:val="0000FF"/>
            <w:u w:val="single"/>
          </w:rPr>
          <w:t>url_port</w:t>
        </w:r>
      </w:hyperlink>
      <w:r>
        <w:t xml:space="preserve"> </w:t>
      </w:r>
      <w:r>
        <w:t xml:space="preserve"> </w:t>
      </w:r>
      <w:bookmarkEnd w:id="2816"/>
    </w:p>
    <w:p w:rsidR="00B6113D" w:rsidRDefault="00A66234">
      <w:pPr>
        <w:pStyle w:val="ListParagraph"/>
        <w:numPr>
          <w:ilvl w:val="0"/>
          <w:numId w:val="1422"/>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Simplesubtitle"/>
      </w:pPr>
      <w:bookmarkStart w:id="2817" w:name="3.3.2.2.7.---gv_190GetObligatorServiceEn"/>
      <w:r>
        <w:t xml:space="preserve"> </w:t>
      </w:r>
      <w:r>
        <w:t xml:space="preserve"> </w:t>
      </w:r>
      <w:hyperlink w:anchor="3.3.2.1.32.---">
        <w:r>
          <w:rPr>
            <w:color w:val="0000FF"/>
            <w:u w:val="single"/>
          </w:rPr>
          <w:t>GetObligatorServiceEndpointURL</w:t>
        </w:r>
      </w:hyperlink>
      <w:r>
        <w:t xml:space="preserve"> </w:t>
      </w:r>
      <w:r>
        <w:t xml:space="preserve"> </w:t>
      </w:r>
      <w:bookmarkEnd w:id="2817"/>
    </w:p>
    <w:p w:rsidR="00B6113D" w:rsidRDefault="00A66234">
      <w:pPr>
        <w:pStyle w:val="ListParagraph"/>
        <w:numPr>
          <w:ilvl w:val="0"/>
          <w:numId w:val="1423"/>
        </w:numPr>
        <w:spacing w:after="0"/>
      </w:pPr>
      <w:r>
        <w:t xml:space="preserve"> </w:t>
      </w:r>
      <w:hyperlink w:anchor="3.2.7.1.4.---">
        <w:r>
          <w:rPr>
            <w:color w:val="0000FF"/>
            <w:u w:val="single"/>
          </w:rPr>
          <w:t>/GrantingCredit/ProcessDefinitions</w:t>
        </w:r>
        <w:r>
          <w:rPr>
            <w:color w:val="0000FF"/>
            <w:u w:val="single"/>
          </w:rPr>
          <w:t>/CalculateBonita/CalculateBonitaService.process</w:t>
        </w:r>
      </w:hyperlink>
      <w:r>
        <w:t xml:space="preserve"> </w:t>
      </w:r>
    </w:p>
    <w:p w:rsidR="00B6113D" w:rsidRDefault="00A66234">
      <w:pPr>
        <w:pStyle w:val="Simplesubtitle"/>
      </w:pPr>
      <w:bookmarkStart w:id="2818" w:name="3.3.2.2.7.---gv_184CalculateBonitaJNDICo"/>
      <w:r>
        <w:t xml:space="preserve"> </w:t>
      </w:r>
      <w:r>
        <w:t xml:space="preserve"> </w:t>
      </w:r>
      <w:hyperlink w:anchor="3.3.2.1.21.---">
        <w:r>
          <w:rPr>
            <w:color w:val="0000FF"/>
            <w:u w:val="single"/>
          </w:rPr>
          <w:t>CalculateBonitaJNDIContextFactory</w:t>
        </w:r>
      </w:hyperlink>
      <w:r>
        <w:t xml:space="preserve"> </w:t>
      </w:r>
      <w:r>
        <w:t xml:space="preserve"> </w:t>
      </w:r>
      <w:bookmarkEnd w:id="2818"/>
    </w:p>
    <w:p w:rsidR="00B6113D" w:rsidRDefault="00A66234">
      <w:pPr>
        <w:pStyle w:val="ListParagraph"/>
        <w:numPr>
          <w:ilvl w:val="0"/>
          <w:numId w:val="1424"/>
        </w:numPr>
        <w:spacing w:after="0"/>
      </w:pPr>
      <w:r>
        <w:t xml:space="preserve"> </w:t>
      </w:r>
      <w:hyperlink w:anchor="3.2.7.5.1.---">
        <w:r>
          <w:rPr>
            <w:color w:val="0000FF"/>
            <w:u w:val="single"/>
          </w:rPr>
          <w:t>/GrantingCredit/SharedConnections/CalculateBonitaEMSConnec</w:t>
        </w:r>
      </w:hyperlink>
      <w:hyperlink w:anchor="3.2.7.5.1.---">
        <w:r>
          <w:rPr>
            <w:color w:val="0000FF"/>
            <w:u w:val="single"/>
          </w:rPr>
          <w:t>tion.sharedjmscon</w:t>
        </w:r>
      </w:hyperlink>
      <w:r>
        <w:t xml:space="preserve"> </w:t>
      </w:r>
    </w:p>
    <w:p w:rsidR="00B6113D" w:rsidRDefault="00A66234">
      <w:pPr>
        <w:pStyle w:val="Simplesubtitle"/>
      </w:pPr>
      <w:bookmarkStart w:id="2819" w:name="3.3.2.2.7.---gv_239password"/>
      <w:r>
        <w:t xml:space="preserve"> </w:t>
      </w:r>
      <w:r>
        <w:t xml:space="preserve"> </w:t>
      </w:r>
      <w:hyperlink w:anchor="3.3.2.1.1.1.---">
        <w:r>
          <w:rPr>
            <w:color w:val="0000FF"/>
            <w:u w:val="single"/>
          </w:rPr>
          <w:t>password</w:t>
        </w:r>
      </w:hyperlink>
      <w:r>
        <w:t xml:space="preserve"> </w:t>
      </w:r>
      <w:r>
        <w:t xml:space="preserve"> </w:t>
      </w:r>
      <w:bookmarkEnd w:id="2819"/>
    </w:p>
    <w:p w:rsidR="00B6113D" w:rsidRDefault="00A66234">
      <w:pPr>
        <w:pStyle w:val="ListParagraph"/>
        <w:numPr>
          <w:ilvl w:val="0"/>
          <w:numId w:val="1425"/>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Simplesubtitle"/>
      </w:pPr>
      <w:bookmarkStart w:id="2820" w:name="3.3.2.2.7.---gv_205AppraisalJMSQueueRequ"/>
      <w:r>
        <w:t xml:space="preserve"> </w:t>
      </w:r>
      <w:r>
        <w:t xml:space="preserve"> </w:t>
      </w:r>
      <w:hyperlink w:anchor="3.3.2.1.10.---">
        <w:r>
          <w:rPr>
            <w:color w:val="0000FF"/>
            <w:u w:val="single"/>
          </w:rPr>
          <w:t>AppraisalJMSQueueRequestName</w:t>
        </w:r>
      </w:hyperlink>
      <w:r>
        <w:t xml:space="preserve"> </w:t>
      </w:r>
      <w:r>
        <w:t xml:space="preserve"> </w:t>
      </w:r>
      <w:bookmarkEnd w:id="2820"/>
    </w:p>
    <w:p w:rsidR="00B6113D" w:rsidRDefault="00A66234">
      <w:pPr>
        <w:pStyle w:val="ListParagraph"/>
        <w:numPr>
          <w:ilvl w:val="0"/>
          <w:numId w:val="1426"/>
        </w:numPr>
        <w:spacing w:after="0"/>
      </w:pPr>
      <w:r>
        <w:t xml:space="preserve"> </w:t>
      </w:r>
      <w:hyperlink w:anchor="3.2.7.1.2.---">
        <w:r>
          <w:rPr>
            <w:color w:val="0000FF"/>
            <w:u w:val="single"/>
          </w:rPr>
          <w:t>/GrantingCredit/ProcessDefinitions/GrantingCredit.process</w:t>
        </w:r>
      </w:hyperlink>
      <w:r>
        <w:t xml:space="preserve"> </w:t>
      </w:r>
    </w:p>
    <w:p w:rsidR="00B6113D" w:rsidRDefault="00A66234">
      <w:pPr>
        <w:pStyle w:val="Simplesubtitle"/>
      </w:pPr>
      <w:bookmarkStart w:id="2821" w:name="3.3.2.2.7.---gv_202LoadParametersService"/>
      <w:r>
        <w:t xml:space="preserve"> </w:t>
      </w:r>
      <w:r>
        <w:t xml:space="preserve"> </w:t>
      </w:r>
      <w:hyperlink w:anchor="3.3.2.1.41.---">
        <w:r>
          <w:rPr>
            <w:color w:val="0000FF"/>
            <w:u w:val="single"/>
          </w:rPr>
          <w:t>LoadParametersServiceEndpointURL</w:t>
        </w:r>
      </w:hyperlink>
      <w:r>
        <w:t xml:space="preserve"> </w:t>
      </w:r>
      <w:r>
        <w:t xml:space="preserve"> </w:t>
      </w:r>
      <w:bookmarkEnd w:id="2821"/>
    </w:p>
    <w:p w:rsidR="00B6113D" w:rsidRDefault="00A66234">
      <w:pPr>
        <w:pStyle w:val="ListParagraph"/>
        <w:numPr>
          <w:ilvl w:val="0"/>
          <w:numId w:val="1427"/>
        </w:numPr>
        <w:spacing w:after="0"/>
      </w:pPr>
      <w:r>
        <w:t xml:space="preserve"> </w:t>
      </w:r>
      <w:hyperlink w:anchor="3.2.7.1.2.---">
        <w:r>
          <w:rPr>
            <w:color w:val="0000FF"/>
            <w:u w:val="single"/>
          </w:rPr>
          <w:t>/GrantingCredit/ProcessDefinitions/GrantingCredit.pr</w:t>
        </w:r>
        <w:r>
          <w:rPr>
            <w:color w:val="0000FF"/>
            <w:u w:val="single"/>
          </w:rPr>
          <w:t>ocess</w:t>
        </w:r>
      </w:hyperlink>
      <w:r>
        <w:t xml:space="preserve"> </w:t>
      </w:r>
    </w:p>
    <w:p w:rsidR="00B6113D" w:rsidRDefault="00A66234">
      <w:pPr>
        <w:pStyle w:val="Simplesubtitle"/>
      </w:pPr>
      <w:bookmarkStart w:id="2822" w:name="3.3.2.2.7.---gv_237user"/>
      <w:r>
        <w:t xml:space="preserve"> </w:t>
      </w:r>
      <w:r>
        <w:t xml:space="preserve"> </w:t>
      </w:r>
      <w:hyperlink w:anchor="3.3.2.1.1.4.---">
        <w:r>
          <w:rPr>
            <w:color w:val="0000FF"/>
            <w:u w:val="single"/>
          </w:rPr>
          <w:t>user</w:t>
        </w:r>
      </w:hyperlink>
      <w:r>
        <w:t xml:space="preserve"> </w:t>
      </w:r>
      <w:r>
        <w:t xml:space="preserve"> </w:t>
      </w:r>
      <w:bookmarkEnd w:id="2822"/>
    </w:p>
    <w:p w:rsidR="00B6113D" w:rsidRDefault="00A66234">
      <w:pPr>
        <w:pStyle w:val="ListParagraph"/>
        <w:numPr>
          <w:ilvl w:val="0"/>
          <w:numId w:val="1428"/>
        </w:numPr>
        <w:spacing w:after="0"/>
      </w:pPr>
      <w:r>
        <w:t xml:space="preserve"> </w:t>
      </w:r>
      <w:hyperlink w:anchor="3.2.7.6.1.---">
        <w:r>
          <w:rPr>
            <w:color w:val="0000FF"/>
            <w:u w:val="single"/>
          </w:rPr>
          <w:t>/GrantingCredit/SharedConnections/SharedTibco.sharedjdbc</w:t>
        </w:r>
      </w:hyperlink>
      <w:r>
        <w:t xml:space="preserve"> </w:t>
      </w:r>
    </w:p>
    <w:p w:rsidR="00B6113D" w:rsidRDefault="00A66234">
      <w:pPr>
        <w:pStyle w:val="Simplesubtitle"/>
      </w:pPr>
      <w:bookmarkStart w:id="2823" w:name="3.3.2.2.7.---gv_197AppraisalJMSQueueResu"/>
      <w:r>
        <w:t xml:space="preserve"> </w:t>
      </w:r>
      <w:r>
        <w:t xml:space="preserve"> </w:t>
      </w:r>
      <w:hyperlink w:anchor="3.3.2.1.11.---">
        <w:r>
          <w:rPr>
            <w:color w:val="0000FF"/>
            <w:u w:val="single"/>
          </w:rPr>
          <w:t>AppraisalJMSQueueResultName</w:t>
        </w:r>
      </w:hyperlink>
      <w:r>
        <w:t xml:space="preserve"> </w:t>
      </w:r>
      <w:r>
        <w:t xml:space="preserve"> </w:t>
      </w:r>
      <w:bookmarkEnd w:id="2823"/>
    </w:p>
    <w:p w:rsidR="00B6113D" w:rsidRDefault="00A66234">
      <w:pPr>
        <w:pStyle w:val="ListParagraph"/>
        <w:numPr>
          <w:ilvl w:val="0"/>
          <w:numId w:val="1429"/>
        </w:numPr>
        <w:spacing w:after="0"/>
      </w:pPr>
      <w:r>
        <w:t xml:space="preserve"> </w:t>
      </w:r>
      <w:hyperlink w:anchor="3.2.7.1.6.---">
        <w:r>
          <w:rPr>
            <w:color w:val="0000FF"/>
            <w:u w:val="single"/>
          </w:rPr>
          <w:t>/</w:t>
        </w:r>
        <w:r>
          <w:rPr>
            <w:color w:val="0000FF"/>
            <w:u w:val="single"/>
          </w:rPr>
          <w:t>GrantingCredit/ProcessDefinitions/Examination/ExaminationService.process</w:t>
        </w:r>
      </w:hyperlink>
      <w:r>
        <w:t xml:space="preserve"> </w:t>
      </w:r>
    </w:p>
    <w:p w:rsidR="00B6113D" w:rsidRDefault="00A66234">
      <w:pPr>
        <w:pStyle w:val="Simplesubtitle"/>
      </w:pPr>
      <w:bookmarkStart w:id="2824" w:name="3.3.2.2.7.---gv_206InputHTTPPort"/>
      <w:r>
        <w:t xml:space="preserve"> </w:t>
      </w:r>
      <w:r>
        <w:t xml:space="preserve"> </w:t>
      </w:r>
      <w:hyperlink w:anchor="3.3.2.1.36.---">
        <w:r>
          <w:rPr>
            <w:color w:val="0000FF"/>
            <w:u w:val="single"/>
          </w:rPr>
          <w:t>InputHTTPPort</w:t>
        </w:r>
      </w:hyperlink>
      <w:r>
        <w:t xml:space="preserve"> </w:t>
      </w:r>
      <w:r>
        <w:t xml:space="preserve"> </w:t>
      </w:r>
      <w:bookmarkEnd w:id="2824"/>
    </w:p>
    <w:p w:rsidR="00B6113D" w:rsidRDefault="00A66234">
      <w:pPr>
        <w:pStyle w:val="ListParagraph"/>
        <w:numPr>
          <w:ilvl w:val="0"/>
          <w:numId w:val="1430"/>
        </w:numPr>
        <w:spacing w:after="0"/>
      </w:pPr>
      <w:r>
        <w:t xml:space="preserve"> </w:t>
      </w:r>
      <w:hyperlink w:anchor="3.2.7.7.2.---">
        <w:r>
          <w:rPr>
            <w:color w:val="0000FF"/>
            <w:u w:val="single"/>
          </w:rPr>
          <w:t>/GrantingCredit/SharedConnections/InputHTTPConnection.sharedhttp</w:t>
        </w:r>
      </w:hyperlink>
      <w:r>
        <w:t xml:space="preserve"> </w:t>
      </w:r>
    </w:p>
    <w:p w:rsidR="00B6113D" w:rsidRDefault="00A66234">
      <w:pPr>
        <w:pStyle w:val="Simplesubtitle"/>
      </w:pPr>
      <w:bookmarkStart w:id="2825" w:name="3.3.2.2.7.---gv_181ExaminationJMSQueueNa"/>
      <w:r>
        <w:t xml:space="preserve"> </w:t>
      </w:r>
      <w:r>
        <w:t xml:space="preserve"> </w:t>
      </w:r>
      <w:hyperlink w:anchor="3.3.2.1.31.---">
        <w:r>
          <w:rPr>
            <w:color w:val="0000FF"/>
            <w:u w:val="single"/>
          </w:rPr>
          <w:t>ExaminationJMSQueueName</w:t>
        </w:r>
      </w:hyperlink>
      <w:r>
        <w:t xml:space="preserve"> </w:t>
      </w:r>
      <w:r>
        <w:t xml:space="preserve"> </w:t>
      </w:r>
      <w:bookmarkEnd w:id="2825"/>
    </w:p>
    <w:p w:rsidR="00B6113D" w:rsidRDefault="00A66234">
      <w:pPr>
        <w:pStyle w:val="ListParagraph"/>
        <w:numPr>
          <w:ilvl w:val="0"/>
          <w:numId w:val="1431"/>
        </w:numPr>
        <w:spacing w:after="0"/>
      </w:pPr>
      <w:r>
        <w:t xml:space="preserve"> </w:t>
      </w:r>
      <w:hyperlink w:anchor="3.2.7.1.6.---">
        <w:r>
          <w:rPr>
            <w:color w:val="0000FF"/>
            <w:u w:val="single"/>
          </w:rPr>
          <w:t>/GrantingCredit/ProcessDefinitions/Examination/ExaminationService.process</w:t>
        </w:r>
      </w:hyperlink>
      <w:r>
        <w:t xml:space="preserve"> </w:t>
      </w:r>
    </w:p>
    <w:p w:rsidR="00B6113D" w:rsidRDefault="00A66234">
      <w:pPr>
        <w:pStyle w:val="Simplesubtitle"/>
      </w:pPr>
      <w:bookmarkStart w:id="2826" w:name="3.3.2.2.7.---gv_207CalculateBonitaJNDICo"/>
      <w:r>
        <w:t xml:space="preserve"> </w:t>
      </w:r>
      <w:r>
        <w:t xml:space="preserve"> </w:t>
      </w:r>
      <w:hyperlink w:anchor="3.3.2.1.22.---">
        <w:r>
          <w:rPr>
            <w:color w:val="0000FF"/>
            <w:u w:val="single"/>
          </w:rPr>
          <w:t>CalculateBonitaJNDIContextURL</w:t>
        </w:r>
      </w:hyperlink>
      <w:r>
        <w:t xml:space="preserve"> </w:t>
      </w:r>
      <w:r>
        <w:t xml:space="preserve"> </w:t>
      </w:r>
      <w:bookmarkEnd w:id="2826"/>
    </w:p>
    <w:p w:rsidR="00B6113D" w:rsidRDefault="00A66234">
      <w:pPr>
        <w:pStyle w:val="ListParagraph"/>
        <w:numPr>
          <w:ilvl w:val="0"/>
          <w:numId w:val="1432"/>
        </w:numPr>
        <w:spacing w:after="0"/>
      </w:pPr>
      <w:r>
        <w:t xml:space="preserve"> </w:t>
      </w:r>
      <w:hyperlink w:anchor="3.2.7.5.1.---">
        <w:r>
          <w:rPr>
            <w:color w:val="0000FF"/>
            <w:u w:val="single"/>
          </w:rPr>
          <w:t>/GrantingCredit/SharedConnections/CalculateBonitaEMSConnection.sharedjmscon</w:t>
        </w:r>
      </w:hyperlink>
      <w:r>
        <w:t xml:space="preserve"> </w:t>
      </w:r>
    </w:p>
    <w:p w:rsidR="00B6113D" w:rsidRDefault="00A66234">
      <w:pPr>
        <w:pStyle w:val="Simplesubtitle"/>
      </w:pPr>
      <w:bookmarkStart w:id="2827" w:name="3.3.2.2.7.---gv_200CalculateBonitaHTTPSO"/>
      <w:r>
        <w:t xml:space="preserve"> </w:t>
      </w:r>
      <w:r>
        <w:t xml:space="preserve"> </w:t>
      </w:r>
      <w:hyperlink w:anchor="3.3.2.1.19.---">
        <w:r>
          <w:rPr>
            <w:color w:val="0000FF"/>
            <w:u w:val="single"/>
          </w:rPr>
          <w:t>CalculateBonitaHTTPSOAPPort</w:t>
        </w:r>
      </w:hyperlink>
      <w:r>
        <w:t xml:space="preserve"> </w:t>
      </w:r>
      <w:r>
        <w:t xml:space="preserve"> </w:t>
      </w:r>
      <w:bookmarkEnd w:id="2827"/>
    </w:p>
    <w:p w:rsidR="00B6113D" w:rsidRDefault="00A66234">
      <w:pPr>
        <w:pStyle w:val="ListParagraph"/>
        <w:numPr>
          <w:ilvl w:val="0"/>
          <w:numId w:val="1433"/>
        </w:numPr>
        <w:spacing w:after="0"/>
      </w:pPr>
      <w:r>
        <w:t xml:space="preserve"> </w:t>
      </w:r>
      <w:hyperlink w:anchor="3.2.7.7.1.---">
        <w:r>
          <w:rPr>
            <w:color w:val="0000FF"/>
            <w:u w:val="single"/>
          </w:rPr>
          <w:t>/GrantingCredit/SharedConnections/CalculateBonit</w:t>
        </w:r>
        <w:r>
          <w:rPr>
            <w:color w:val="0000FF"/>
            <w:u w:val="single"/>
          </w:rPr>
          <w:t>aSOAPHTTPConnection.sharedhttp</w:t>
        </w:r>
      </w:hyperlink>
      <w:r>
        <w:t xml:space="preserve"> </w:t>
      </w:r>
    </w:p>
    <w:p w:rsidR="00B6113D" w:rsidRDefault="00A66234">
      <w:pPr>
        <w:pStyle w:val="Simplesubtitle"/>
      </w:pPr>
      <w:bookmarkStart w:id="2828" w:name="3.3.2.2.7.---gv_252Deployment"/>
      <w:r>
        <w:t xml:space="preserve"> </w:t>
      </w:r>
      <w:r>
        <w:t xml:space="preserve"> </w:t>
      </w:r>
      <w:hyperlink w:anchor="3.3.2.1.26.---">
        <w:r>
          <w:rPr>
            <w:color w:val="0000FF"/>
            <w:u w:val="single"/>
          </w:rPr>
          <w:t>Deployment</w:t>
        </w:r>
      </w:hyperlink>
      <w:r>
        <w:t xml:space="preserve"> </w:t>
      </w:r>
      <w:r>
        <w:t xml:space="preserve"> </w:t>
      </w:r>
      <w:bookmarkEnd w:id="2828"/>
    </w:p>
    <w:p w:rsidR="00B6113D" w:rsidRDefault="00A66234">
      <w:pPr>
        <w:spacing w:after="0"/>
      </w:pPr>
      <w:r>
        <w:t>No file from this project references this global variable</w:t>
      </w:r>
    </w:p>
    <w:p w:rsidR="00B6113D" w:rsidRDefault="00A66234">
      <w:pPr>
        <w:pStyle w:val="Simplesubtitle"/>
      </w:pPr>
      <w:bookmarkStart w:id="2829" w:name="3.3.2.2.7.---gv_266JmsSslProviderUrl"/>
      <w:r>
        <w:t xml:space="preserve"> </w:t>
      </w:r>
      <w:r>
        <w:t xml:space="preserve"> </w:t>
      </w:r>
      <w:hyperlink w:anchor="3.3.2.1.40.---">
        <w:r>
          <w:rPr>
            <w:color w:val="0000FF"/>
            <w:u w:val="single"/>
          </w:rPr>
          <w:t>JmsSslProviderUrl</w:t>
        </w:r>
      </w:hyperlink>
      <w:r>
        <w:t xml:space="preserve"> </w:t>
      </w:r>
      <w:r>
        <w:t xml:space="preserve"> </w:t>
      </w:r>
      <w:bookmarkEnd w:id="2829"/>
    </w:p>
    <w:p w:rsidR="00B6113D" w:rsidRDefault="00A66234">
      <w:pPr>
        <w:spacing w:after="0"/>
      </w:pPr>
      <w:r>
        <w:t>No file from this project references this global variab</w:t>
      </w:r>
      <w:r>
        <w:t>le</w:t>
      </w:r>
    </w:p>
    <w:p w:rsidR="00B6113D" w:rsidRDefault="00A66234">
      <w:pPr>
        <w:pStyle w:val="Simplesubtitle"/>
      </w:pPr>
      <w:bookmarkStart w:id="2830" w:name="3.3.2.2.7.---gv_251RvService"/>
      <w:r>
        <w:t xml:space="preserve"> </w:t>
      </w:r>
      <w:r>
        <w:t xml:space="preserve"> </w:t>
      </w:r>
      <w:hyperlink w:anchor="3.3.2.1.52.---">
        <w:r>
          <w:rPr>
            <w:color w:val="0000FF"/>
            <w:u w:val="single"/>
          </w:rPr>
          <w:t>RvService</w:t>
        </w:r>
      </w:hyperlink>
      <w:r>
        <w:t xml:space="preserve"> </w:t>
      </w:r>
      <w:r>
        <w:t xml:space="preserve"> </w:t>
      </w:r>
      <w:bookmarkEnd w:id="2830"/>
    </w:p>
    <w:p w:rsidR="00B6113D" w:rsidRDefault="00A66234">
      <w:pPr>
        <w:spacing w:after="0"/>
      </w:pPr>
      <w:r>
        <w:t>No file from this project references this global variable</w:t>
      </w:r>
    </w:p>
    <w:p w:rsidR="00B6113D" w:rsidRDefault="00A66234">
      <w:pPr>
        <w:pStyle w:val="Simplesubtitle"/>
      </w:pPr>
      <w:bookmarkStart w:id="2831" w:name="3.3.2.2.7.---gv_257RvNetwork"/>
      <w:r>
        <w:t xml:space="preserve"> </w:t>
      </w:r>
      <w:r>
        <w:t xml:space="preserve"> </w:t>
      </w:r>
      <w:hyperlink w:anchor="3.3.2.1.51.---">
        <w:r>
          <w:rPr>
            <w:color w:val="0000FF"/>
            <w:u w:val="single"/>
          </w:rPr>
          <w:t>RvNetwork</w:t>
        </w:r>
      </w:hyperlink>
      <w:r>
        <w:t xml:space="preserve"> </w:t>
      </w:r>
      <w:r>
        <w:t xml:space="preserve"> </w:t>
      </w:r>
      <w:bookmarkEnd w:id="2831"/>
    </w:p>
    <w:p w:rsidR="00B6113D" w:rsidRDefault="00A66234">
      <w:pPr>
        <w:spacing w:after="0"/>
      </w:pPr>
      <w:r>
        <w:t>No file from this project references this global variable</w:t>
      </w:r>
    </w:p>
    <w:p w:rsidR="00B6113D" w:rsidRDefault="00A66234">
      <w:pPr>
        <w:pStyle w:val="Simplesubtitle"/>
      </w:pPr>
      <w:bookmarkStart w:id="2832" w:name="3.3.2.2.7.---gv_268Domain"/>
      <w:r>
        <w:t xml:space="preserve"> </w:t>
      </w:r>
      <w:r>
        <w:t xml:space="preserve"> </w:t>
      </w:r>
      <w:hyperlink w:anchor="3.3.2.1.29.---">
        <w:r>
          <w:rPr>
            <w:color w:val="0000FF"/>
            <w:u w:val="single"/>
          </w:rPr>
          <w:t>Domain</w:t>
        </w:r>
      </w:hyperlink>
      <w:r>
        <w:t xml:space="preserve"> </w:t>
      </w:r>
      <w:r>
        <w:t xml:space="preserve"> </w:t>
      </w:r>
      <w:bookmarkEnd w:id="2832"/>
    </w:p>
    <w:p w:rsidR="00B6113D" w:rsidRDefault="00A66234">
      <w:pPr>
        <w:spacing w:after="0"/>
      </w:pPr>
      <w:r>
        <w:t>No file from this project references this global variable</w:t>
      </w:r>
    </w:p>
    <w:p w:rsidR="00B6113D" w:rsidRDefault="00A66234">
      <w:pPr>
        <w:pStyle w:val="Simplesubtitle"/>
      </w:pPr>
      <w:bookmarkStart w:id="2833" w:name="3.3.2.2.7.---gv_254JmsProviderUrl"/>
      <w:r>
        <w:t xml:space="preserve"> </w:t>
      </w:r>
      <w:r>
        <w:t xml:space="preserve"> </w:t>
      </w:r>
      <w:hyperlink w:anchor="3.3.2.1.38.---">
        <w:r>
          <w:rPr>
            <w:color w:val="0000FF"/>
            <w:u w:val="single"/>
          </w:rPr>
          <w:t>JmsProviderUrl</w:t>
        </w:r>
      </w:hyperlink>
      <w:r>
        <w:t xml:space="preserve"> </w:t>
      </w:r>
      <w:r>
        <w:t xml:space="preserve"> </w:t>
      </w:r>
      <w:bookmarkEnd w:id="2833"/>
    </w:p>
    <w:p w:rsidR="00B6113D" w:rsidRDefault="00A66234">
      <w:pPr>
        <w:spacing w:after="0"/>
      </w:pPr>
      <w:r>
        <w:t>No file from this project references this global variable</w:t>
      </w:r>
    </w:p>
    <w:p w:rsidR="00B6113D" w:rsidRDefault="00A66234">
      <w:pPr>
        <w:pStyle w:val="Simplesubtitle"/>
      </w:pPr>
      <w:bookmarkStart w:id="2834" w:name="3.3.2.2.7.---gv_265RvDaemon"/>
      <w:r>
        <w:lastRenderedPageBreak/>
        <w:t xml:space="preserve"> </w:t>
      </w:r>
      <w:r>
        <w:t xml:space="preserve"> </w:t>
      </w:r>
      <w:hyperlink w:anchor="3.3.2.1.50.---">
        <w:r>
          <w:rPr>
            <w:color w:val="0000FF"/>
            <w:u w:val="single"/>
          </w:rPr>
          <w:t>R</w:t>
        </w:r>
        <w:r>
          <w:rPr>
            <w:color w:val="0000FF"/>
            <w:u w:val="single"/>
          </w:rPr>
          <w:t>vDaemon</w:t>
        </w:r>
      </w:hyperlink>
      <w:r>
        <w:t xml:space="preserve"> </w:t>
      </w:r>
      <w:r>
        <w:t xml:space="preserve"> </w:t>
      </w:r>
      <w:bookmarkEnd w:id="2834"/>
    </w:p>
    <w:p w:rsidR="00B6113D" w:rsidRDefault="00A66234">
      <w:pPr>
        <w:spacing w:after="0"/>
      </w:pPr>
      <w:r>
        <w:t>No file from this project references this global variable</w:t>
      </w:r>
    </w:p>
    <w:p w:rsidR="00B6113D" w:rsidRDefault="00A66234">
      <w:pPr>
        <w:pStyle w:val="Simplesubtitle"/>
      </w:pPr>
      <w:bookmarkStart w:id="2835" w:name="3.3.2.2.7.---gv_249RvaPort"/>
      <w:r>
        <w:t xml:space="preserve"> </w:t>
      </w:r>
      <w:r>
        <w:t xml:space="preserve"> </w:t>
      </w:r>
      <w:hyperlink w:anchor="3.3.2.1.49.---">
        <w:r>
          <w:rPr>
            <w:color w:val="0000FF"/>
            <w:u w:val="single"/>
          </w:rPr>
          <w:t>RvaPort</w:t>
        </w:r>
      </w:hyperlink>
      <w:r>
        <w:t xml:space="preserve"> </w:t>
      </w:r>
      <w:r>
        <w:t xml:space="preserve"> </w:t>
      </w:r>
      <w:bookmarkEnd w:id="2835"/>
    </w:p>
    <w:p w:rsidR="00B6113D" w:rsidRDefault="00A66234">
      <w:pPr>
        <w:spacing w:after="0"/>
      </w:pPr>
      <w:r>
        <w:t>No file from this project references this global variable</w:t>
      </w:r>
    </w:p>
    <w:p w:rsidR="00B6113D" w:rsidRDefault="00A66234">
      <w:pPr>
        <w:pStyle w:val="Simplesubtitle"/>
      </w:pPr>
      <w:bookmarkStart w:id="2836" w:name="3.3.2.2.7.---gv_263RemoteRvDaemon"/>
      <w:r>
        <w:t xml:space="preserve"> </w:t>
      </w:r>
      <w:r>
        <w:t xml:space="preserve"> </w:t>
      </w:r>
      <w:hyperlink w:anchor="3.3.2.1.47.---">
        <w:r>
          <w:rPr>
            <w:color w:val="0000FF"/>
            <w:u w:val="single"/>
          </w:rPr>
          <w:t>RemoteRvDaemon</w:t>
        </w:r>
      </w:hyperlink>
      <w:r>
        <w:t xml:space="preserve"> </w:t>
      </w:r>
      <w:r>
        <w:t xml:space="preserve"> </w:t>
      </w:r>
      <w:bookmarkEnd w:id="2836"/>
    </w:p>
    <w:p w:rsidR="00B6113D" w:rsidRDefault="00A66234">
      <w:pPr>
        <w:spacing w:after="0"/>
      </w:pPr>
      <w:r>
        <w:t>No file from this project</w:t>
      </w:r>
      <w:r>
        <w:t xml:space="preserve"> references this global variable</w:t>
      </w:r>
    </w:p>
    <w:p w:rsidR="00B6113D" w:rsidRDefault="00A66234">
      <w:pPr>
        <w:pStyle w:val="Simplesubtitle"/>
      </w:pPr>
      <w:bookmarkStart w:id="2837" w:name="3.3.2.2.7.---gv_208Host"/>
      <w:r>
        <w:t xml:space="preserve"> </w:t>
      </w:r>
      <w:r>
        <w:t xml:space="preserve"> </w:t>
      </w:r>
      <w:hyperlink w:anchor="3.3.2.1.34.---">
        <w:r>
          <w:rPr>
            <w:color w:val="0000FF"/>
            <w:u w:val="single"/>
          </w:rPr>
          <w:t>Host</w:t>
        </w:r>
      </w:hyperlink>
      <w:r>
        <w:t xml:space="preserve"> </w:t>
      </w:r>
      <w:r>
        <w:t xml:space="preserve"> </w:t>
      </w:r>
      <w:bookmarkEnd w:id="2837"/>
    </w:p>
    <w:p w:rsidR="00B6113D" w:rsidRDefault="00A66234">
      <w:pPr>
        <w:spacing w:after="0"/>
      </w:pPr>
      <w:r>
        <w:t>No file from this project references this global variable</w:t>
      </w:r>
    </w:p>
    <w:p w:rsidR="00B6113D" w:rsidRDefault="00A66234">
      <w:pPr>
        <w:pStyle w:val="Simplesubtitle"/>
      </w:pPr>
      <w:bookmarkStart w:id="2838" w:name="3.3.2.2.7.---gv_259RvaHost"/>
      <w:r>
        <w:t xml:space="preserve"> </w:t>
      </w:r>
      <w:r>
        <w:t xml:space="preserve"> </w:t>
      </w:r>
      <w:hyperlink w:anchor="3.3.2.1.48.---">
        <w:r>
          <w:rPr>
            <w:color w:val="0000FF"/>
            <w:u w:val="single"/>
          </w:rPr>
          <w:t>RvaHost</w:t>
        </w:r>
      </w:hyperlink>
      <w:r>
        <w:t xml:space="preserve"> </w:t>
      </w:r>
      <w:r>
        <w:t xml:space="preserve"> </w:t>
      </w:r>
      <w:bookmarkEnd w:id="2838"/>
    </w:p>
    <w:p w:rsidR="00B6113D" w:rsidRDefault="00A66234">
      <w:pPr>
        <w:spacing w:after="0"/>
      </w:pPr>
      <w:r>
        <w:t>No file from this project references this global variable</w:t>
      </w:r>
    </w:p>
    <w:p w:rsidR="00B6113D" w:rsidRDefault="00A66234">
      <w:pPr>
        <w:pStyle w:val="Heading5"/>
      </w:pPr>
      <w:bookmarkStart w:id="2839" w:name="3.3.2.2.8.---"/>
      <w:r>
        <w:t>3.3.2.2.8. G</w:t>
      </w:r>
      <w:r>
        <w:t>rantingCredit.ear</w:t>
      </w:r>
      <w:bookmarkEnd w:id="2839"/>
    </w:p>
    <w:p w:rsidR="00B6113D" w:rsidRDefault="00A66234">
      <w:pPr>
        <w:spacing w:after="0"/>
      </w:pPr>
      <w:r>
        <w:t xml:space="preserve">Source: C:/TUCON/MakeDoc/projects/input/2/bw/GrantingCredit/EAR/GrantingCredit.ear </w:t>
      </w:r>
    </w:p>
    <w:p w:rsidR="00B6113D" w:rsidRDefault="00A66234">
      <w:pPr>
        <w:spacing w:after="0"/>
      </w:pPr>
      <w:r>
        <w:t>Description: No detailed description of project GrantingCredit.ear available.</w:t>
      </w:r>
    </w:p>
    <w:p w:rsidR="00B6113D" w:rsidRDefault="00A66234">
      <w:pPr>
        <w:spacing w:after="0"/>
      </w:pPr>
      <w:r>
        <w:t xml:space="preserve"> </w:t>
      </w:r>
      <w:r>
        <w:rPr>
          <w:noProof/>
        </w:rPr>
        <w:drawing>
          <wp:inline distT="0" distB="0" distL="0" distR="0">
            <wp:extent cx="160000" cy="160000"/>
            <wp:effectExtent l="0" t="0" r="0" b="0"/>
            <wp:docPr id="225" name="Picture 225"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8.---">
        <w:r>
          <w:rPr>
            <w:color w:val="0000FF"/>
            <w:u w:val="single"/>
          </w:rPr>
          <w:t>Project documentation</w:t>
        </w:r>
      </w:hyperlink>
      <w:r>
        <w:t xml:space="preserve"> </w:t>
      </w:r>
    </w:p>
    <w:p w:rsidR="00B6113D" w:rsidRDefault="00A66234">
      <w:pPr>
        <w:spacing w:after="0"/>
      </w:pPr>
      <w:r>
        <w:t xml:space="preserve"> Project GrantingCredit.ear references these global variables.</w:t>
      </w:r>
    </w:p>
    <w:p w:rsidR="00B6113D" w:rsidRDefault="00A66234">
      <w:pPr>
        <w:pStyle w:val="ListParagraph"/>
        <w:numPr>
          <w:ilvl w:val="0"/>
          <w:numId w:val="1434"/>
        </w:numPr>
        <w:spacing w:after="0"/>
      </w:pPr>
      <w:r>
        <w:t xml:space="preserve"> </w:t>
      </w:r>
      <w:hyperlink w:anchor="3.3.2.2.8.---gv_262ENV">
        <w:r>
          <w:rPr>
            <w:color w:val="0000FF"/>
            <w:u w:val="single"/>
          </w:rPr>
          <w:t>GrantingCredit.ear : ENV (4 references)</w:t>
        </w:r>
      </w:hyperlink>
      <w:r>
        <w:t xml:space="preserve"> </w:t>
      </w:r>
    </w:p>
    <w:p w:rsidR="00B6113D" w:rsidRDefault="00A66234">
      <w:pPr>
        <w:pStyle w:val="ListParagraph"/>
        <w:numPr>
          <w:ilvl w:val="0"/>
          <w:numId w:val="1434"/>
        </w:numPr>
        <w:spacing w:after="0"/>
      </w:pPr>
      <w:r>
        <w:t xml:space="preserve"> </w:t>
      </w:r>
      <w:hyperlink w:anchor="3.3.2.2.8.---gv_192JMSQueueName">
        <w:r>
          <w:rPr>
            <w:color w:val="0000FF"/>
            <w:u w:val="single"/>
          </w:rPr>
          <w:t>GrantingCredit.ear : JMSQueueName (3 references)</w:t>
        </w:r>
      </w:hyperlink>
      <w:r>
        <w:t xml:space="preserve"> </w:t>
      </w:r>
    </w:p>
    <w:p w:rsidR="00B6113D" w:rsidRDefault="00A66234">
      <w:pPr>
        <w:pStyle w:val="ListParagraph"/>
        <w:numPr>
          <w:ilvl w:val="0"/>
          <w:numId w:val="1434"/>
        </w:numPr>
        <w:spacing w:after="0"/>
      </w:pPr>
      <w:r>
        <w:t xml:space="preserve"> </w:t>
      </w:r>
      <w:hyperlink w:anchor="3.3.2.2.8.---gv_187CalculateBonitaJMSQueueName">
        <w:r>
          <w:rPr>
            <w:color w:val="0000FF"/>
            <w:u w:val="single"/>
          </w:rPr>
          <w:t>GrantingCredit.ear : CalculateBonitaJMSQueueName (2 references)</w:t>
        </w:r>
      </w:hyperlink>
      <w:r>
        <w:t xml:space="preserve"> </w:t>
      </w:r>
    </w:p>
    <w:p w:rsidR="00B6113D" w:rsidRDefault="00A66234">
      <w:pPr>
        <w:pStyle w:val="ListParagraph"/>
        <w:numPr>
          <w:ilvl w:val="0"/>
          <w:numId w:val="1434"/>
        </w:numPr>
        <w:spacing w:after="0"/>
      </w:pPr>
      <w:r>
        <w:t xml:space="preserve"> </w:t>
      </w:r>
      <w:hyperlink w:anchor="3.3.2.2.8.---gv_194DefaultObligatorsRegistrFile">
        <w:r>
          <w:rPr>
            <w:color w:val="0000FF"/>
            <w:u w:val="single"/>
          </w:rPr>
          <w:t>GrantingCredit.ear : DefaultObligatorsRegistrFile (</w:t>
        </w:r>
        <w:r>
          <w:rPr>
            <w:color w:val="0000FF"/>
            <w:u w:val="single"/>
          </w:rPr>
          <w:t>1 references)</w:t>
        </w:r>
      </w:hyperlink>
      <w:r>
        <w:t xml:space="preserve"> </w:t>
      </w:r>
    </w:p>
    <w:p w:rsidR="00B6113D" w:rsidRDefault="00A66234">
      <w:pPr>
        <w:pStyle w:val="ListParagraph"/>
        <w:numPr>
          <w:ilvl w:val="0"/>
          <w:numId w:val="1434"/>
        </w:numPr>
        <w:spacing w:after="0"/>
      </w:pPr>
      <w:r>
        <w:t xml:space="preserve"> </w:t>
      </w:r>
      <w:hyperlink w:anchor="3.3.2.2.8.---gv_193OutputHTTPPort">
        <w:r>
          <w:rPr>
            <w:color w:val="0000FF"/>
            <w:u w:val="single"/>
          </w:rPr>
          <w:t>GrantingCredit.ear : OutputHTTPPort (1 references)</w:t>
        </w:r>
      </w:hyperlink>
      <w:r>
        <w:t xml:space="preserve"> </w:t>
      </w:r>
    </w:p>
    <w:p w:rsidR="00B6113D" w:rsidRDefault="00A66234">
      <w:pPr>
        <w:pStyle w:val="ListParagraph"/>
        <w:numPr>
          <w:ilvl w:val="0"/>
          <w:numId w:val="1434"/>
        </w:numPr>
        <w:spacing w:after="0"/>
      </w:pPr>
      <w:r>
        <w:t xml:space="preserve"> </w:t>
      </w:r>
      <w:hyperlink w:anchor="3.3.2.2.8.---gv_203DefaultInputParametersFile">
        <w:r>
          <w:rPr>
            <w:color w:val="0000FF"/>
            <w:u w:val="single"/>
          </w:rPr>
          <w:t>GrantingCredit.ear : DefaultInputParametersFile (1 references)</w:t>
        </w:r>
      </w:hyperlink>
      <w:r>
        <w:t xml:space="preserve"> </w:t>
      </w:r>
    </w:p>
    <w:p w:rsidR="00B6113D" w:rsidRDefault="00A66234">
      <w:pPr>
        <w:pStyle w:val="ListParagraph"/>
        <w:numPr>
          <w:ilvl w:val="0"/>
          <w:numId w:val="1434"/>
        </w:numPr>
        <w:spacing w:after="0"/>
      </w:pPr>
      <w:r>
        <w:t xml:space="preserve"> </w:t>
      </w:r>
      <w:hyperlink w:anchor="3.3.2.2.8.---gv_190GetObligatorServiceEndpointURL">
        <w:r>
          <w:rPr>
            <w:color w:val="0000FF"/>
            <w:u w:val="single"/>
          </w:rPr>
          <w:t>GrantingCredit.ear : GetObligatorServiceEndpointURL (1 references)</w:t>
        </w:r>
      </w:hyperlink>
      <w:r>
        <w:t xml:space="preserve"> </w:t>
      </w:r>
    </w:p>
    <w:p w:rsidR="00B6113D" w:rsidRDefault="00A66234">
      <w:pPr>
        <w:pStyle w:val="ListParagraph"/>
        <w:numPr>
          <w:ilvl w:val="0"/>
          <w:numId w:val="1434"/>
        </w:numPr>
        <w:spacing w:after="0"/>
      </w:pPr>
      <w:r>
        <w:t xml:space="preserve"> </w:t>
      </w:r>
      <w:hyperlink w:anchor="3.3.2.2.8.---gv_184CalculateBonitaJNDIContextFactory">
        <w:r>
          <w:rPr>
            <w:color w:val="0000FF"/>
            <w:u w:val="single"/>
          </w:rPr>
          <w:t>GrantingCredit.ear : CalculateBonitaJN</w:t>
        </w:r>
        <w:r>
          <w:rPr>
            <w:color w:val="0000FF"/>
            <w:u w:val="single"/>
          </w:rPr>
          <w:t>DIContextFactory (1 references)</w:t>
        </w:r>
      </w:hyperlink>
      <w:r>
        <w:t xml:space="preserve"> </w:t>
      </w:r>
    </w:p>
    <w:p w:rsidR="00B6113D" w:rsidRDefault="00A66234">
      <w:pPr>
        <w:pStyle w:val="ListParagraph"/>
        <w:numPr>
          <w:ilvl w:val="0"/>
          <w:numId w:val="1434"/>
        </w:numPr>
        <w:spacing w:after="0"/>
      </w:pPr>
      <w:r>
        <w:t xml:space="preserve"> </w:t>
      </w:r>
      <w:hyperlink w:anchor="3.3.2.2.8.---gv_205AppraisalJMSQueueRequestName">
        <w:r>
          <w:rPr>
            <w:color w:val="0000FF"/>
            <w:u w:val="single"/>
          </w:rPr>
          <w:t>GrantingCredit.ear : AppraisalJMSQueueRequestName (1 references)</w:t>
        </w:r>
      </w:hyperlink>
      <w:r>
        <w:t xml:space="preserve"> </w:t>
      </w:r>
    </w:p>
    <w:p w:rsidR="00B6113D" w:rsidRDefault="00A66234">
      <w:pPr>
        <w:pStyle w:val="ListParagraph"/>
        <w:numPr>
          <w:ilvl w:val="0"/>
          <w:numId w:val="1434"/>
        </w:numPr>
        <w:spacing w:after="0"/>
      </w:pPr>
      <w:r>
        <w:t xml:space="preserve"> </w:t>
      </w:r>
      <w:hyperlink w:anchor="3.3.2.2.8.---gv_202LoadParametersServiceEndpointURL">
        <w:r>
          <w:rPr>
            <w:color w:val="0000FF"/>
            <w:u w:val="single"/>
          </w:rPr>
          <w:t>GrantingCredit.ear : LoadParametersServiceEndpointURL (1 references)</w:t>
        </w:r>
      </w:hyperlink>
      <w:r>
        <w:t xml:space="preserve"> </w:t>
      </w:r>
    </w:p>
    <w:p w:rsidR="00B6113D" w:rsidRDefault="00A66234">
      <w:pPr>
        <w:pStyle w:val="ListParagraph"/>
        <w:numPr>
          <w:ilvl w:val="0"/>
          <w:numId w:val="1434"/>
        </w:numPr>
        <w:spacing w:after="0"/>
      </w:pPr>
      <w:r>
        <w:t xml:space="preserve"> </w:t>
      </w:r>
      <w:hyperlink w:anchor="3.3.2.2.8.---gv_197AppraisalJMSQueueResultName">
        <w:r>
          <w:rPr>
            <w:color w:val="0000FF"/>
            <w:u w:val="single"/>
          </w:rPr>
          <w:t>GrantingCredit.ear : AppraisalJMSQueueResultName (1 references)</w:t>
        </w:r>
      </w:hyperlink>
      <w:r>
        <w:t xml:space="preserve"> </w:t>
      </w:r>
    </w:p>
    <w:p w:rsidR="00B6113D" w:rsidRDefault="00A66234">
      <w:pPr>
        <w:pStyle w:val="ListParagraph"/>
        <w:numPr>
          <w:ilvl w:val="0"/>
          <w:numId w:val="1434"/>
        </w:numPr>
        <w:spacing w:after="0"/>
      </w:pPr>
      <w:r>
        <w:t xml:space="preserve"> </w:t>
      </w:r>
      <w:hyperlink w:anchor="3.3.2.2.8.---gv_206InputHTTPPort">
        <w:r>
          <w:rPr>
            <w:color w:val="0000FF"/>
            <w:u w:val="single"/>
          </w:rPr>
          <w:t>GrantingCredit.ear : InputHTTPPort (1 references)</w:t>
        </w:r>
      </w:hyperlink>
      <w:r>
        <w:t xml:space="preserve"> </w:t>
      </w:r>
    </w:p>
    <w:p w:rsidR="00B6113D" w:rsidRDefault="00A66234">
      <w:pPr>
        <w:pStyle w:val="ListParagraph"/>
        <w:numPr>
          <w:ilvl w:val="0"/>
          <w:numId w:val="1434"/>
        </w:numPr>
        <w:spacing w:after="0"/>
      </w:pPr>
      <w:r>
        <w:t xml:space="preserve"> </w:t>
      </w:r>
      <w:hyperlink w:anchor="3.3.2.2.8.---gv_181ExaminationJMSQueueName">
        <w:r>
          <w:rPr>
            <w:color w:val="0000FF"/>
            <w:u w:val="single"/>
          </w:rPr>
          <w:t>GrantingCredit.ear : ExaminationJMSQueueName (1 references)</w:t>
        </w:r>
      </w:hyperlink>
      <w:r>
        <w:t xml:space="preserve"> </w:t>
      </w:r>
    </w:p>
    <w:p w:rsidR="00B6113D" w:rsidRDefault="00A66234">
      <w:pPr>
        <w:pStyle w:val="ListParagraph"/>
        <w:numPr>
          <w:ilvl w:val="0"/>
          <w:numId w:val="1434"/>
        </w:numPr>
        <w:spacing w:after="0"/>
      </w:pPr>
      <w:r>
        <w:t xml:space="preserve"> </w:t>
      </w:r>
      <w:hyperlink w:anchor="3.3.2.2.8.---gv_207CalculateBonitaJNDIContextURL">
        <w:r>
          <w:rPr>
            <w:color w:val="0000FF"/>
            <w:u w:val="single"/>
          </w:rPr>
          <w:t>GrantingCredit.ear : CalculateBonitaJNDIContextURL (1 references)</w:t>
        </w:r>
      </w:hyperlink>
      <w:r>
        <w:t xml:space="preserve"> </w:t>
      </w:r>
    </w:p>
    <w:p w:rsidR="00B6113D" w:rsidRDefault="00A66234">
      <w:pPr>
        <w:pStyle w:val="ListParagraph"/>
        <w:numPr>
          <w:ilvl w:val="0"/>
          <w:numId w:val="1434"/>
        </w:numPr>
        <w:spacing w:after="0"/>
      </w:pPr>
      <w:r>
        <w:t xml:space="preserve"> </w:t>
      </w:r>
      <w:hyperlink w:anchor="3.3.2.2.8.---gv_200CalculateBonitaHTTPSOAPPort">
        <w:r>
          <w:rPr>
            <w:color w:val="0000FF"/>
            <w:u w:val="single"/>
          </w:rPr>
          <w:t>GrantingCredit.ear : CalculateBonitaHTTPSOAPPort (1 references)</w:t>
        </w:r>
      </w:hyperlink>
      <w:r>
        <w:t xml:space="preserve"> </w:t>
      </w:r>
    </w:p>
    <w:p w:rsidR="00B6113D" w:rsidRDefault="00A66234">
      <w:pPr>
        <w:pStyle w:val="ListParagraph"/>
        <w:numPr>
          <w:ilvl w:val="0"/>
          <w:numId w:val="1434"/>
        </w:numPr>
        <w:spacing w:after="0"/>
      </w:pPr>
      <w:r>
        <w:t xml:space="preserve"> </w:t>
      </w:r>
      <w:hyperlink w:anchor="3.3.2.2.8.---gv_204HTTPSOAPPort">
        <w:r>
          <w:rPr>
            <w:color w:val="0000FF"/>
            <w:u w:val="single"/>
          </w:rPr>
          <w:t>GrantingCredit.ear : HTTPSOAPPort (1 references)</w:t>
        </w:r>
      </w:hyperlink>
      <w:r>
        <w:t xml:space="preserve"> </w:t>
      </w:r>
    </w:p>
    <w:p w:rsidR="00B6113D" w:rsidRDefault="00A66234">
      <w:pPr>
        <w:pStyle w:val="ListParagraph"/>
        <w:numPr>
          <w:ilvl w:val="0"/>
          <w:numId w:val="1434"/>
        </w:numPr>
        <w:spacing w:after="0"/>
      </w:pPr>
      <w:r>
        <w:t xml:space="preserve"> </w:t>
      </w:r>
      <w:hyperlink w:anchor="3.3.2.2.8.---gv_252Deployment">
        <w:r>
          <w:rPr>
            <w:color w:val="0000FF"/>
            <w:u w:val="single"/>
          </w:rPr>
          <w:t>GrantingCredit.ear : Deployment (0 references)</w:t>
        </w:r>
      </w:hyperlink>
      <w:r>
        <w:t xml:space="preserve"> </w:t>
      </w:r>
    </w:p>
    <w:p w:rsidR="00B6113D" w:rsidRDefault="00A66234">
      <w:pPr>
        <w:pStyle w:val="ListParagraph"/>
        <w:numPr>
          <w:ilvl w:val="0"/>
          <w:numId w:val="1434"/>
        </w:numPr>
        <w:spacing w:after="0"/>
      </w:pPr>
      <w:r>
        <w:t xml:space="preserve"> </w:t>
      </w:r>
      <w:hyperlink w:anchor="3.3.2.2.8.---gv_266JmsSslProviderUrl">
        <w:r>
          <w:rPr>
            <w:color w:val="0000FF"/>
            <w:u w:val="single"/>
          </w:rPr>
          <w:t>GrantingCredit.ear : JmsSslProviderUrl (0 references)</w:t>
        </w:r>
      </w:hyperlink>
      <w:r>
        <w:t xml:space="preserve"> </w:t>
      </w:r>
    </w:p>
    <w:p w:rsidR="00B6113D" w:rsidRDefault="00A66234">
      <w:pPr>
        <w:pStyle w:val="ListParagraph"/>
        <w:numPr>
          <w:ilvl w:val="0"/>
          <w:numId w:val="1434"/>
        </w:numPr>
        <w:spacing w:after="0"/>
      </w:pPr>
      <w:r>
        <w:t xml:space="preserve"> </w:t>
      </w:r>
      <w:hyperlink w:anchor="3.3.2.2.8.---gv_251RvService">
        <w:r>
          <w:rPr>
            <w:color w:val="0000FF"/>
            <w:u w:val="single"/>
          </w:rPr>
          <w:t>GrantingCredit.ear : RvService (0 references)</w:t>
        </w:r>
      </w:hyperlink>
      <w:r>
        <w:t xml:space="preserve"> </w:t>
      </w:r>
    </w:p>
    <w:p w:rsidR="00B6113D" w:rsidRDefault="00A66234">
      <w:pPr>
        <w:pStyle w:val="ListParagraph"/>
        <w:numPr>
          <w:ilvl w:val="0"/>
          <w:numId w:val="1434"/>
        </w:numPr>
        <w:spacing w:after="0"/>
      </w:pPr>
      <w:r>
        <w:t xml:space="preserve"> </w:t>
      </w:r>
      <w:hyperlink w:anchor="3.3.2.2.8.---gv_257RvNetwork">
        <w:r>
          <w:rPr>
            <w:color w:val="0000FF"/>
            <w:u w:val="single"/>
          </w:rPr>
          <w:t>GrantingCredit.ear : RvNetwork (0 references)</w:t>
        </w:r>
      </w:hyperlink>
      <w:r>
        <w:t xml:space="preserve"> </w:t>
      </w:r>
    </w:p>
    <w:p w:rsidR="00B6113D" w:rsidRDefault="00A66234">
      <w:pPr>
        <w:pStyle w:val="ListParagraph"/>
        <w:numPr>
          <w:ilvl w:val="0"/>
          <w:numId w:val="1434"/>
        </w:numPr>
        <w:spacing w:after="0"/>
      </w:pPr>
      <w:r>
        <w:t xml:space="preserve"> </w:t>
      </w:r>
      <w:hyperlink w:anchor="3.3.2.2.8.---gv_268Domain">
        <w:r>
          <w:rPr>
            <w:color w:val="0000FF"/>
            <w:u w:val="single"/>
          </w:rPr>
          <w:t>GrantingCredit.ear : Domain (0 references)</w:t>
        </w:r>
      </w:hyperlink>
      <w:r>
        <w:t xml:space="preserve"> </w:t>
      </w:r>
    </w:p>
    <w:p w:rsidR="00B6113D" w:rsidRDefault="00A66234">
      <w:pPr>
        <w:pStyle w:val="ListParagraph"/>
        <w:numPr>
          <w:ilvl w:val="0"/>
          <w:numId w:val="1434"/>
        </w:numPr>
        <w:spacing w:after="0"/>
      </w:pPr>
      <w:r>
        <w:t xml:space="preserve"> </w:t>
      </w:r>
      <w:hyperlink w:anchor="3.3.2.2.8.---gv_254JmsProviderUrl">
        <w:r>
          <w:rPr>
            <w:color w:val="0000FF"/>
            <w:u w:val="single"/>
          </w:rPr>
          <w:t>GrantingCredit.ear : JmsProviderUrl (0 references)</w:t>
        </w:r>
      </w:hyperlink>
      <w:r>
        <w:t xml:space="preserve"> </w:t>
      </w:r>
    </w:p>
    <w:p w:rsidR="00B6113D" w:rsidRDefault="00A66234">
      <w:pPr>
        <w:pStyle w:val="ListParagraph"/>
        <w:numPr>
          <w:ilvl w:val="0"/>
          <w:numId w:val="1434"/>
        </w:numPr>
        <w:spacing w:after="0"/>
      </w:pPr>
      <w:r>
        <w:t xml:space="preserve"> </w:t>
      </w:r>
      <w:hyperlink w:anchor="3.3.2.2.8.---gv_265RvDaemon">
        <w:r>
          <w:rPr>
            <w:color w:val="0000FF"/>
            <w:u w:val="single"/>
          </w:rPr>
          <w:t>Gra</w:t>
        </w:r>
        <w:r>
          <w:rPr>
            <w:color w:val="0000FF"/>
            <w:u w:val="single"/>
          </w:rPr>
          <w:t>ntingCredit.ear : RvDaemon (0 references)</w:t>
        </w:r>
      </w:hyperlink>
      <w:r>
        <w:t xml:space="preserve"> </w:t>
      </w:r>
    </w:p>
    <w:p w:rsidR="00B6113D" w:rsidRDefault="00A66234">
      <w:pPr>
        <w:pStyle w:val="ListParagraph"/>
        <w:numPr>
          <w:ilvl w:val="0"/>
          <w:numId w:val="1434"/>
        </w:numPr>
        <w:spacing w:after="0"/>
      </w:pPr>
      <w:r>
        <w:t xml:space="preserve"> </w:t>
      </w:r>
      <w:hyperlink w:anchor="3.3.2.2.8.---gv_249RvaPort">
        <w:r>
          <w:rPr>
            <w:color w:val="0000FF"/>
            <w:u w:val="single"/>
          </w:rPr>
          <w:t>GrantingCredit.ear : RvaPort (0 references)</w:t>
        </w:r>
      </w:hyperlink>
      <w:r>
        <w:t xml:space="preserve"> </w:t>
      </w:r>
    </w:p>
    <w:p w:rsidR="00B6113D" w:rsidRDefault="00A66234">
      <w:pPr>
        <w:pStyle w:val="ListParagraph"/>
        <w:numPr>
          <w:ilvl w:val="0"/>
          <w:numId w:val="1434"/>
        </w:numPr>
        <w:spacing w:after="0"/>
      </w:pPr>
      <w:r>
        <w:t xml:space="preserve"> </w:t>
      </w:r>
      <w:hyperlink w:anchor="3.3.2.2.8.---gv_263RemoteRvDaemon">
        <w:r>
          <w:rPr>
            <w:color w:val="0000FF"/>
            <w:u w:val="single"/>
          </w:rPr>
          <w:t>GrantingCredit.ear : RemoteRvDaemon (0 references)</w:t>
        </w:r>
      </w:hyperlink>
      <w:r>
        <w:t xml:space="preserve"> </w:t>
      </w:r>
    </w:p>
    <w:p w:rsidR="00B6113D" w:rsidRDefault="00A66234">
      <w:pPr>
        <w:pStyle w:val="ListParagraph"/>
        <w:numPr>
          <w:ilvl w:val="0"/>
          <w:numId w:val="1434"/>
        </w:numPr>
        <w:spacing w:after="0"/>
      </w:pPr>
      <w:r>
        <w:t xml:space="preserve"> </w:t>
      </w:r>
      <w:hyperlink w:anchor="3.3.2.2.8.---gv_208Host">
        <w:r>
          <w:rPr>
            <w:color w:val="0000FF"/>
            <w:u w:val="single"/>
          </w:rPr>
          <w:t>GrantingCredit.ear : Host (0 references)</w:t>
        </w:r>
      </w:hyperlink>
      <w:r>
        <w:t xml:space="preserve"> </w:t>
      </w:r>
    </w:p>
    <w:p w:rsidR="00B6113D" w:rsidRDefault="00A66234">
      <w:pPr>
        <w:pStyle w:val="ListParagraph"/>
        <w:numPr>
          <w:ilvl w:val="0"/>
          <w:numId w:val="1434"/>
        </w:numPr>
        <w:spacing w:after="0"/>
      </w:pPr>
      <w:r>
        <w:t xml:space="preserve"> </w:t>
      </w:r>
      <w:hyperlink w:anchor="3.3.2.2.8.---gv_259RvaHost">
        <w:r>
          <w:rPr>
            <w:color w:val="0000FF"/>
            <w:u w:val="single"/>
          </w:rPr>
          <w:t>GrantingCredit.ear : RvaHost (0 references)</w:t>
        </w:r>
      </w:hyperlink>
      <w:r>
        <w:t xml:space="preserve"> </w:t>
      </w:r>
    </w:p>
    <w:p w:rsidR="00B6113D" w:rsidRDefault="00A66234">
      <w:pPr>
        <w:pStyle w:val="Simplesubtitle"/>
      </w:pPr>
      <w:bookmarkStart w:id="2840" w:name="3.3.2.2.8.---gv_262ENV"/>
      <w:r>
        <w:t xml:space="preserve"> </w:t>
      </w:r>
      <w:hyperlink w:anchor="3.3.2.2.8.---gv_256MessageEncoding">
        <w:r>
          <w:rPr>
            <w:color w:val="0000FF"/>
            <w:u w:val="single"/>
          </w:rPr>
          <w:t>GrantingCredit.ea</w:t>
        </w:r>
        <w:r>
          <w:rPr>
            <w:color w:val="0000FF"/>
            <w:u w:val="single"/>
          </w:rPr>
          <w:t>r : MessageEncoding (0 references)</w:t>
        </w:r>
      </w:hyperlink>
      <w:r>
        <w:t xml:space="preserve">  </w:t>
      </w:r>
      <w:r>
        <w:t xml:space="preserve"> </w:t>
      </w:r>
      <w:hyperlink w:anchor="3.3.2.1.30.---">
        <w:r>
          <w:rPr>
            <w:color w:val="0000FF"/>
            <w:u w:val="single"/>
          </w:rPr>
          <w:t>ENV</w:t>
        </w:r>
      </w:hyperlink>
      <w:r>
        <w:t xml:space="preserve"> </w:t>
      </w:r>
      <w:r>
        <w:t xml:space="preserve"> </w:t>
      </w:r>
      <w:bookmarkEnd w:id="2840"/>
    </w:p>
    <w:p w:rsidR="00B6113D" w:rsidRDefault="00A66234">
      <w:pPr>
        <w:pStyle w:val="ListParagraph"/>
        <w:numPr>
          <w:ilvl w:val="0"/>
          <w:numId w:val="1435"/>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ListParagraph"/>
        <w:numPr>
          <w:ilvl w:val="0"/>
          <w:numId w:val="1435"/>
        </w:numPr>
        <w:spacing w:after="0"/>
      </w:pPr>
      <w:r>
        <w:t xml:space="preserve"> </w:t>
      </w:r>
      <w:hyperlink w:anchor="3.2.8.1.5.---">
        <w:r>
          <w:rPr>
            <w:color w:val="0000FF"/>
            <w:u w:val="single"/>
          </w:rPr>
          <w:t>/GrantingCredit</w:t>
        </w:r>
        <w:r>
          <w:rPr>
            <w:color w:val="0000FF"/>
            <w:u w:val="single"/>
          </w:rPr>
          <w:t>.e</w:t>
        </w:r>
      </w:hyperlink>
      <w:hyperlink w:anchor="3.2.8.1.5.---">
        <w:r>
          <w:rPr>
            <w:color w:val="0000FF"/>
            <w:u w:val="single"/>
          </w:rPr>
          <w:t>ar/ProcessDefinitions/Examination/ExaminationService.process</w:t>
        </w:r>
      </w:hyperlink>
      <w:r>
        <w:t xml:space="preserve"> </w:t>
      </w:r>
    </w:p>
    <w:p w:rsidR="00B6113D" w:rsidRDefault="00A66234">
      <w:pPr>
        <w:pStyle w:val="ListParagraph"/>
        <w:numPr>
          <w:ilvl w:val="0"/>
          <w:numId w:val="1435"/>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ListParagraph"/>
        <w:numPr>
          <w:ilvl w:val="0"/>
          <w:numId w:val="1435"/>
        </w:numPr>
        <w:spacing w:after="0"/>
      </w:pPr>
      <w:r>
        <w:lastRenderedPageBreak/>
        <w:t xml:space="preserve"> </w:t>
      </w:r>
      <w:hyperlink w:anchor="3.2.8.1.10.---">
        <w:r>
          <w:rPr>
            <w:color w:val="0000FF"/>
            <w:u w:val="single"/>
          </w:rPr>
          <w:t>/GrantingCredit.ea</w:t>
        </w:r>
        <w:r>
          <w:rPr>
            <w:color w:val="0000FF"/>
            <w:u w:val="single"/>
          </w:rPr>
          <w:t>r/ProcessDefinitions/Output/HTMLOutput.process</w:t>
        </w:r>
      </w:hyperlink>
      <w:r>
        <w:t xml:space="preserve"> </w:t>
      </w:r>
    </w:p>
    <w:p w:rsidR="00B6113D" w:rsidRDefault="00A66234">
      <w:pPr>
        <w:pStyle w:val="Simplesubtitle"/>
      </w:pPr>
      <w:bookmarkStart w:id="2841" w:name="3.3.2.2.8.---gv_192JMSQueueName"/>
      <w:r>
        <w:t xml:space="preserve"> </w:t>
      </w:r>
      <w:r>
        <w:t xml:space="preserve"> </w:t>
      </w:r>
      <w:hyperlink w:anchor="3.3.2.1.39.---">
        <w:r>
          <w:rPr>
            <w:color w:val="0000FF"/>
            <w:u w:val="single"/>
          </w:rPr>
          <w:t>JMSQueueName</w:t>
        </w:r>
      </w:hyperlink>
      <w:r>
        <w:t xml:space="preserve"> </w:t>
      </w:r>
      <w:r>
        <w:t xml:space="preserve"> </w:t>
      </w:r>
      <w:bookmarkEnd w:id="2841"/>
    </w:p>
    <w:p w:rsidR="00B6113D" w:rsidRDefault="00A66234">
      <w:pPr>
        <w:pStyle w:val="ListParagraph"/>
        <w:numPr>
          <w:ilvl w:val="0"/>
          <w:numId w:val="1436"/>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ListParagraph"/>
        <w:numPr>
          <w:ilvl w:val="0"/>
          <w:numId w:val="1436"/>
        </w:numPr>
        <w:spacing w:after="0"/>
      </w:pPr>
      <w:r>
        <w:t xml:space="preserve"> </w:t>
      </w:r>
      <w:hyperlink w:anchor="3.2.8.1.1.---">
        <w:r>
          <w:rPr>
            <w:color w:val="0000FF"/>
            <w:u w:val="single"/>
          </w:rPr>
          <w:t>/</w:t>
        </w:r>
        <w:r>
          <w:rPr>
            <w:color w:val="0000FF"/>
            <w:u w:val="single"/>
          </w:rPr>
          <w:t>GrantingCredit.ear/ProcessDefinitions/GrantingCredit.process</w:t>
        </w:r>
      </w:hyperlink>
      <w:r>
        <w:t xml:space="preserve"> </w:t>
      </w:r>
    </w:p>
    <w:p w:rsidR="00B6113D" w:rsidRDefault="00A66234">
      <w:pPr>
        <w:pStyle w:val="ListParagraph"/>
        <w:numPr>
          <w:ilvl w:val="0"/>
          <w:numId w:val="1436"/>
        </w:numPr>
        <w:spacing w:after="0"/>
      </w:pPr>
      <w:r>
        <w:t xml:space="preserve"> </w:t>
      </w:r>
      <w:hyperlink w:anchor="3.2.8.1.10.---">
        <w:r>
          <w:rPr>
            <w:color w:val="0000FF"/>
            <w:u w:val="single"/>
          </w:rPr>
          <w:t>/GrantingCredit.ear/ProcessDefinitions/Output/HTMLOutput.process</w:t>
        </w:r>
      </w:hyperlink>
      <w:r>
        <w:t xml:space="preserve"> </w:t>
      </w:r>
    </w:p>
    <w:p w:rsidR="00B6113D" w:rsidRDefault="00A66234">
      <w:pPr>
        <w:pStyle w:val="Simplesubtitle"/>
      </w:pPr>
      <w:bookmarkStart w:id="2842" w:name="3.3.2.2.8.---gv_187CalculateBonitaJMSQue"/>
      <w:r>
        <w:t xml:space="preserve"> </w:t>
      </w:r>
      <w:r>
        <w:t xml:space="preserve"> </w:t>
      </w:r>
      <w:hyperlink w:anchor="3.3.2.1.20.---">
        <w:r>
          <w:rPr>
            <w:color w:val="0000FF"/>
            <w:u w:val="single"/>
          </w:rPr>
          <w:t>CalculateBonitaJMSQueueName</w:t>
        </w:r>
      </w:hyperlink>
      <w:r>
        <w:t xml:space="preserve"> </w:t>
      </w:r>
      <w:r>
        <w:t xml:space="preserve"> </w:t>
      </w:r>
      <w:bookmarkEnd w:id="2842"/>
    </w:p>
    <w:p w:rsidR="00B6113D" w:rsidRDefault="00A66234">
      <w:pPr>
        <w:pStyle w:val="ListParagraph"/>
        <w:numPr>
          <w:ilvl w:val="0"/>
          <w:numId w:val="1437"/>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ListParagraph"/>
        <w:numPr>
          <w:ilvl w:val="0"/>
          <w:numId w:val="1437"/>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Simplesubtitle"/>
      </w:pPr>
      <w:bookmarkStart w:id="2843" w:name="3.3.2.2.8.---gv_194DefaultObligatorsRegi"/>
      <w:r>
        <w:t xml:space="preserve"> </w:t>
      </w:r>
      <w:r>
        <w:t xml:space="preserve"> </w:t>
      </w:r>
      <w:hyperlink w:anchor="3.3.2.1.25.---">
        <w:r>
          <w:rPr>
            <w:color w:val="0000FF"/>
            <w:u w:val="single"/>
          </w:rPr>
          <w:t>DefaultObligatorsRegistrFile</w:t>
        </w:r>
      </w:hyperlink>
      <w:r>
        <w:t xml:space="preserve"> </w:t>
      </w:r>
      <w:r>
        <w:t xml:space="preserve"> </w:t>
      </w:r>
      <w:bookmarkEnd w:id="2843"/>
    </w:p>
    <w:p w:rsidR="00B6113D" w:rsidRDefault="00A66234">
      <w:pPr>
        <w:pStyle w:val="ListParagraph"/>
        <w:numPr>
          <w:ilvl w:val="0"/>
          <w:numId w:val="1438"/>
        </w:numPr>
        <w:spacing w:after="0"/>
      </w:pPr>
      <w:r>
        <w:t xml:space="preserve"> </w:t>
      </w:r>
      <w:hyperlink w:anchor="3.2.8.1.6.---">
        <w:r>
          <w:rPr>
            <w:color w:val="0000FF"/>
            <w:u w:val="single"/>
          </w:rPr>
          <w:t>/GrantingCredit.ear/ProcessDefinitions/GetObligator/GetObligator.process</w:t>
        </w:r>
      </w:hyperlink>
      <w:r>
        <w:t xml:space="preserve"> </w:t>
      </w:r>
    </w:p>
    <w:p w:rsidR="00B6113D" w:rsidRDefault="00A66234">
      <w:pPr>
        <w:pStyle w:val="Simplesubtitle"/>
      </w:pPr>
      <w:bookmarkStart w:id="2844" w:name="3.3.2.2.8.---gv_193OutputHTTPPort"/>
      <w:r>
        <w:t xml:space="preserve"> </w:t>
      </w:r>
      <w:r>
        <w:t xml:space="preserve"> </w:t>
      </w:r>
      <w:hyperlink w:anchor="3.3.2.1.43.---">
        <w:r>
          <w:rPr>
            <w:color w:val="0000FF"/>
            <w:u w:val="single"/>
          </w:rPr>
          <w:t>OutputHTTPPort</w:t>
        </w:r>
      </w:hyperlink>
      <w:r>
        <w:t xml:space="preserve"> </w:t>
      </w:r>
      <w:r>
        <w:t xml:space="preserve"> </w:t>
      </w:r>
      <w:bookmarkEnd w:id="2844"/>
    </w:p>
    <w:p w:rsidR="00B6113D" w:rsidRDefault="00A66234">
      <w:pPr>
        <w:pStyle w:val="ListParagraph"/>
        <w:numPr>
          <w:ilvl w:val="0"/>
          <w:numId w:val="1439"/>
        </w:numPr>
        <w:spacing w:after="0"/>
      </w:pPr>
      <w:r>
        <w:t xml:space="preserve"> </w:t>
      </w:r>
      <w:hyperlink w:anchor="3.2.8.7.3.---">
        <w:r>
          <w:rPr>
            <w:color w:val="0000FF"/>
            <w:u w:val="single"/>
          </w:rPr>
          <w:t>/</w:t>
        </w:r>
        <w:r>
          <w:rPr>
            <w:color w:val="0000FF"/>
            <w:u w:val="single"/>
          </w:rPr>
          <w:t>GrantingCredit.ear/SharedConnections/OutputHTTPConnection.sharedhttp</w:t>
        </w:r>
      </w:hyperlink>
      <w:r>
        <w:t xml:space="preserve"> </w:t>
      </w:r>
    </w:p>
    <w:p w:rsidR="00B6113D" w:rsidRDefault="00A66234">
      <w:pPr>
        <w:pStyle w:val="Simplesubtitle"/>
      </w:pPr>
      <w:bookmarkStart w:id="2845" w:name="3.3.2.2.8.---gv_203DefaultInputParameter"/>
      <w:r>
        <w:t xml:space="preserve"> </w:t>
      </w:r>
      <w:r>
        <w:t xml:space="preserve"> </w:t>
      </w:r>
      <w:hyperlink w:anchor="3.3.2.1.24.---">
        <w:r>
          <w:rPr>
            <w:color w:val="0000FF"/>
            <w:u w:val="single"/>
          </w:rPr>
          <w:t>DefaultInputParametersFile</w:t>
        </w:r>
      </w:hyperlink>
      <w:r>
        <w:t xml:space="preserve"> </w:t>
      </w:r>
      <w:r>
        <w:t xml:space="preserve"> </w:t>
      </w:r>
      <w:bookmarkEnd w:id="2845"/>
    </w:p>
    <w:p w:rsidR="00B6113D" w:rsidRDefault="00A66234">
      <w:pPr>
        <w:pStyle w:val="ListParagraph"/>
        <w:numPr>
          <w:ilvl w:val="0"/>
          <w:numId w:val="1440"/>
        </w:numPr>
        <w:spacing w:after="0"/>
      </w:pPr>
      <w:r>
        <w:t xml:space="preserve"> </w:t>
      </w:r>
      <w:hyperlink w:anchor="3.2.8.1.8.---">
        <w:r>
          <w:rPr>
            <w:color w:val="0000FF"/>
            <w:u w:val="single"/>
          </w:rPr>
          <w:t>/GrantingCredit.ear/ProcessDefinitions/LoadParameters/LoadParameters.process</w:t>
        </w:r>
      </w:hyperlink>
      <w:r>
        <w:t xml:space="preserve"> </w:t>
      </w:r>
    </w:p>
    <w:p w:rsidR="00B6113D" w:rsidRDefault="00A66234">
      <w:pPr>
        <w:pStyle w:val="Simplesubtitle"/>
      </w:pPr>
      <w:bookmarkStart w:id="2846" w:name="3.3.2.2.8.---gv_190GetObligatorServiceEn"/>
      <w:r>
        <w:t xml:space="preserve"> </w:t>
      </w:r>
      <w:r>
        <w:t xml:space="preserve"> </w:t>
      </w:r>
      <w:hyperlink w:anchor="3.3.2.1.32.---">
        <w:r>
          <w:rPr>
            <w:color w:val="0000FF"/>
            <w:u w:val="single"/>
          </w:rPr>
          <w:t>GetObligatorServiceEndpointURL</w:t>
        </w:r>
      </w:hyperlink>
      <w:r>
        <w:t xml:space="preserve"> </w:t>
      </w:r>
      <w:r>
        <w:t xml:space="preserve"> </w:t>
      </w:r>
      <w:bookmarkEnd w:id="2846"/>
    </w:p>
    <w:p w:rsidR="00B6113D" w:rsidRDefault="00A66234">
      <w:pPr>
        <w:pStyle w:val="ListParagraph"/>
        <w:numPr>
          <w:ilvl w:val="0"/>
          <w:numId w:val="1441"/>
        </w:numPr>
        <w:spacing w:after="0"/>
      </w:pPr>
      <w:r>
        <w:t xml:space="preserve"> </w:t>
      </w:r>
      <w:hyperlink w:anchor="3.2.8.1.3.---">
        <w:r>
          <w:rPr>
            <w:color w:val="0000FF"/>
            <w:u w:val="single"/>
          </w:rPr>
          <w:t>/GrantingCredit.ear/ProcessDefinitions/CalculateBonita/CalculateBonitaService.process</w:t>
        </w:r>
      </w:hyperlink>
      <w:r>
        <w:t xml:space="preserve"> </w:t>
      </w:r>
    </w:p>
    <w:p w:rsidR="00B6113D" w:rsidRDefault="00A66234">
      <w:pPr>
        <w:pStyle w:val="Simplesubtitle"/>
      </w:pPr>
      <w:bookmarkStart w:id="2847" w:name="3.3.2.2.8.---gv_184CalculateBonitaJNDICo"/>
      <w:r>
        <w:t xml:space="preserve"> </w:t>
      </w:r>
      <w:r>
        <w:t xml:space="preserve"> </w:t>
      </w:r>
      <w:hyperlink w:anchor="3.3.2.1.21.---">
        <w:r>
          <w:rPr>
            <w:color w:val="0000FF"/>
            <w:u w:val="single"/>
          </w:rPr>
          <w:t>CalculateBonitaJNDIConte</w:t>
        </w:r>
        <w:r>
          <w:rPr>
            <w:color w:val="0000FF"/>
            <w:u w:val="single"/>
          </w:rPr>
          <w:t>xtFactory</w:t>
        </w:r>
      </w:hyperlink>
      <w:r>
        <w:t xml:space="preserve"> </w:t>
      </w:r>
      <w:r>
        <w:t xml:space="preserve"> </w:t>
      </w:r>
      <w:bookmarkEnd w:id="2847"/>
    </w:p>
    <w:p w:rsidR="00B6113D" w:rsidRDefault="00A66234">
      <w:pPr>
        <w:pStyle w:val="ListParagraph"/>
        <w:numPr>
          <w:ilvl w:val="0"/>
          <w:numId w:val="1442"/>
        </w:numPr>
        <w:spacing w:after="0"/>
      </w:pPr>
      <w:r>
        <w:t xml:space="preserve"> </w:t>
      </w:r>
      <w:hyperlink w:anchor="3.2.8.6.1.---">
        <w:r>
          <w:rPr>
            <w:color w:val="0000FF"/>
            <w:u w:val="single"/>
          </w:rPr>
          <w:t>/GrantingCredit.ear/SharedConnections/CalculateBonitaEMSConnection.sharedjmscon</w:t>
        </w:r>
      </w:hyperlink>
      <w:r>
        <w:t xml:space="preserve"> </w:t>
      </w:r>
    </w:p>
    <w:p w:rsidR="00B6113D" w:rsidRDefault="00A66234">
      <w:pPr>
        <w:pStyle w:val="Simplesubtitle"/>
      </w:pPr>
      <w:bookmarkStart w:id="2848" w:name="3.3.2.2.8.---gv_205AppraisalJMSQueueRequ"/>
      <w:r>
        <w:t xml:space="preserve"> </w:t>
      </w:r>
      <w:r>
        <w:t xml:space="preserve"> </w:t>
      </w:r>
      <w:hyperlink w:anchor="3.3.2.1.10.---">
        <w:r>
          <w:rPr>
            <w:color w:val="0000FF"/>
            <w:u w:val="single"/>
          </w:rPr>
          <w:t>AppraisalJMSQueueRequestName</w:t>
        </w:r>
      </w:hyperlink>
      <w:r>
        <w:t xml:space="preserve"> </w:t>
      </w:r>
      <w:r>
        <w:t xml:space="preserve"> </w:t>
      </w:r>
      <w:bookmarkEnd w:id="2848"/>
    </w:p>
    <w:p w:rsidR="00B6113D" w:rsidRDefault="00A66234">
      <w:pPr>
        <w:pStyle w:val="ListParagraph"/>
        <w:numPr>
          <w:ilvl w:val="0"/>
          <w:numId w:val="1443"/>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Simplesubtitle"/>
      </w:pPr>
      <w:bookmarkStart w:id="2849" w:name="3.3.2.2.8.---gv_202LoadParametersService"/>
      <w:r>
        <w:t xml:space="preserve"> </w:t>
      </w:r>
      <w:r>
        <w:t xml:space="preserve"> </w:t>
      </w:r>
      <w:hyperlink w:anchor="3.3.2.1.41.---">
        <w:r>
          <w:rPr>
            <w:color w:val="0000FF"/>
            <w:u w:val="single"/>
          </w:rPr>
          <w:t>LoadParametersServiceEndpointURL</w:t>
        </w:r>
      </w:hyperlink>
      <w:r>
        <w:t xml:space="preserve"> </w:t>
      </w:r>
      <w:r>
        <w:t xml:space="preserve"> </w:t>
      </w:r>
      <w:bookmarkEnd w:id="2849"/>
    </w:p>
    <w:p w:rsidR="00B6113D" w:rsidRDefault="00A66234">
      <w:pPr>
        <w:pStyle w:val="ListParagraph"/>
        <w:numPr>
          <w:ilvl w:val="0"/>
          <w:numId w:val="1444"/>
        </w:numPr>
        <w:spacing w:after="0"/>
      </w:pPr>
      <w:r>
        <w:t xml:space="preserve"> </w:t>
      </w:r>
      <w:hyperlink w:anchor="3.2.8.1.1.---">
        <w:r>
          <w:rPr>
            <w:color w:val="0000FF"/>
            <w:u w:val="single"/>
          </w:rPr>
          <w:t>/GrantingCredit.ear/ProcessDefinitions/GrantingCredit.process</w:t>
        </w:r>
      </w:hyperlink>
      <w:r>
        <w:t xml:space="preserve"> </w:t>
      </w:r>
    </w:p>
    <w:p w:rsidR="00B6113D" w:rsidRDefault="00A66234">
      <w:pPr>
        <w:pStyle w:val="Simplesubtitle"/>
      </w:pPr>
      <w:bookmarkStart w:id="2850" w:name="3.3.2.2.8.---gv_197AppraisalJMSQueueResu"/>
      <w:r>
        <w:t xml:space="preserve"> </w:t>
      </w:r>
      <w:r>
        <w:t xml:space="preserve"> </w:t>
      </w:r>
      <w:hyperlink w:anchor="3.3.2.1.11.---">
        <w:r>
          <w:rPr>
            <w:color w:val="0000FF"/>
            <w:u w:val="single"/>
          </w:rPr>
          <w:t>AppraisalJMSQueueResultName</w:t>
        </w:r>
      </w:hyperlink>
      <w:r>
        <w:t xml:space="preserve"> </w:t>
      </w:r>
      <w:r>
        <w:t xml:space="preserve"> </w:t>
      </w:r>
      <w:bookmarkEnd w:id="2850"/>
    </w:p>
    <w:p w:rsidR="00B6113D" w:rsidRDefault="00A66234">
      <w:pPr>
        <w:pStyle w:val="ListParagraph"/>
        <w:numPr>
          <w:ilvl w:val="0"/>
          <w:numId w:val="1445"/>
        </w:numPr>
        <w:spacing w:after="0"/>
      </w:pPr>
      <w:r>
        <w:t xml:space="preserve"> </w:t>
      </w:r>
      <w:hyperlink w:anchor="3.2.8.1.5.---">
        <w:r>
          <w:rPr>
            <w:color w:val="0000FF"/>
            <w:u w:val="single"/>
          </w:rPr>
          <w:t>/GrantingCredit.ear/ProcessDefinitions/Examination/ExaminationService.process</w:t>
        </w:r>
      </w:hyperlink>
      <w:r>
        <w:t xml:space="preserve"> </w:t>
      </w:r>
    </w:p>
    <w:p w:rsidR="00B6113D" w:rsidRDefault="00A66234">
      <w:pPr>
        <w:pStyle w:val="Simplesubtitle"/>
      </w:pPr>
      <w:bookmarkStart w:id="2851" w:name="3.3.2.2.8.---gv_206InputHTTPPort"/>
      <w:r>
        <w:t xml:space="preserve"> </w:t>
      </w:r>
      <w:r>
        <w:t xml:space="preserve"> </w:t>
      </w:r>
      <w:hyperlink w:anchor="3.3.2.1.36.---">
        <w:r>
          <w:rPr>
            <w:color w:val="0000FF"/>
            <w:u w:val="single"/>
          </w:rPr>
          <w:t>InputHTTPPort</w:t>
        </w:r>
      </w:hyperlink>
      <w:r>
        <w:t xml:space="preserve"> </w:t>
      </w:r>
      <w:r>
        <w:t xml:space="preserve"> </w:t>
      </w:r>
      <w:bookmarkEnd w:id="2851"/>
    </w:p>
    <w:p w:rsidR="00B6113D" w:rsidRDefault="00A66234">
      <w:pPr>
        <w:pStyle w:val="ListParagraph"/>
        <w:numPr>
          <w:ilvl w:val="0"/>
          <w:numId w:val="1446"/>
        </w:numPr>
        <w:spacing w:after="0"/>
      </w:pPr>
      <w:r>
        <w:t xml:space="preserve"> </w:t>
      </w:r>
      <w:hyperlink w:anchor="3.2.8.7.2.---">
        <w:r>
          <w:rPr>
            <w:color w:val="0000FF"/>
            <w:u w:val="single"/>
          </w:rPr>
          <w:t>/GrantingCredit.ear/SharedConnections/InputHTTPConnection.sharedhttp</w:t>
        </w:r>
      </w:hyperlink>
      <w:r>
        <w:t xml:space="preserve"> </w:t>
      </w:r>
    </w:p>
    <w:p w:rsidR="00B6113D" w:rsidRDefault="00A66234">
      <w:pPr>
        <w:pStyle w:val="Simplesubtitle"/>
      </w:pPr>
      <w:bookmarkStart w:id="2852" w:name="3.3.2.2.8.---gv_181ExaminationJMSQueueNa"/>
      <w:r>
        <w:t xml:space="preserve"> </w:t>
      </w:r>
      <w:r>
        <w:t xml:space="preserve"> </w:t>
      </w:r>
      <w:hyperlink w:anchor="3.3.2.1.31.---">
        <w:r>
          <w:rPr>
            <w:color w:val="0000FF"/>
            <w:u w:val="single"/>
          </w:rPr>
          <w:t>ExaminationJMSQueueName</w:t>
        </w:r>
      </w:hyperlink>
      <w:r>
        <w:t xml:space="preserve"> </w:t>
      </w:r>
      <w:r>
        <w:t xml:space="preserve"> </w:t>
      </w:r>
      <w:bookmarkEnd w:id="2852"/>
    </w:p>
    <w:p w:rsidR="00B6113D" w:rsidRDefault="00A66234">
      <w:pPr>
        <w:pStyle w:val="ListParagraph"/>
        <w:numPr>
          <w:ilvl w:val="0"/>
          <w:numId w:val="1447"/>
        </w:numPr>
        <w:spacing w:after="0"/>
      </w:pPr>
      <w:r>
        <w:t xml:space="preserve"> </w:t>
      </w:r>
      <w:hyperlink w:anchor="3.2.8.1.5.---">
        <w:r>
          <w:rPr>
            <w:color w:val="0000FF"/>
            <w:u w:val="single"/>
          </w:rPr>
          <w:t>/GrantingCredit.ear/ProcessDefinitions/Examination</w:t>
        </w:r>
        <w:r>
          <w:rPr>
            <w:color w:val="0000FF"/>
            <w:u w:val="single"/>
          </w:rPr>
          <w:t>/ExaminationService.process</w:t>
        </w:r>
      </w:hyperlink>
      <w:r>
        <w:t xml:space="preserve"> </w:t>
      </w:r>
    </w:p>
    <w:p w:rsidR="00B6113D" w:rsidRDefault="00A66234">
      <w:pPr>
        <w:pStyle w:val="Simplesubtitle"/>
      </w:pPr>
      <w:bookmarkStart w:id="2853" w:name="3.3.2.2.8.---gv_207CalculateBonitaJNDICo"/>
      <w:r>
        <w:t xml:space="preserve"> </w:t>
      </w:r>
      <w:r>
        <w:t xml:space="preserve"> </w:t>
      </w:r>
      <w:hyperlink w:anchor="3.3.2.1.22.---">
        <w:r>
          <w:rPr>
            <w:color w:val="0000FF"/>
            <w:u w:val="single"/>
          </w:rPr>
          <w:t>CalculateBonitaJNDIContextURL</w:t>
        </w:r>
      </w:hyperlink>
      <w:r>
        <w:t xml:space="preserve"> </w:t>
      </w:r>
      <w:r>
        <w:t xml:space="preserve"> </w:t>
      </w:r>
      <w:bookmarkEnd w:id="2853"/>
    </w:p>
    <w:p w:rsidR="00B6113D" w:rsidRDefault="00A66234">
      <w:pPr>
        <w:pStyle w:val="ListParagraph"/>
        <w:numPr>
          <w:ilvl w:val="0"/>
          <w:numId w:val="1448"/>
        </w:numPr>
        <w:spacing w:after="0"/>
      </w:pPr>
      <w:r>
        <w:t xml:space="preserve"> </w:t>
      </w:r>
      <w:hyperlink w:anchor="3.2.8.6.1.---">
        <w:r>
          <w:rPr>
            <w:color w:val="0000FF"/>
            <w:u w:val="single"/>
          </w:rPr>
          <w:t>/GrantingCredit.ear/SharedConnections/CalculateBonitaEMSConnection.sharedjmscon</w:t>
        </w:r>
      </w:hyperlink>
      <w:r>
        <w:t xml:space="preserve"> </w:t>
      </w:r>
    </w:p>
    <w:p w:rsidR="00B6113D" w:rsidRDefault="00A66234">
      <w:pPr>
        <w:pStyle w:val="Simplesubtitle"/>
      </w:pPr>
      <w:bookmarkStart w:id="2854" w:name="3.3.2.2.8.---gv_200CalculateBonitaHTTPSO"/>
      <w:r>
        <w:t xml:space="preserve"> </w:t>
      </w:r>
      <w:r>
        <w:t xml:space="preserve"> </w:t>
      </w:r>
      <w:hyperlink w:anchor="3.3.2.1.19.---">
        <w:r>
          <w:rPr>
            <w:color w:val="0000FF"/>
            <w:u w:val="single"/>
          </w:rPr>
          <w:t>CalculateBonitaHTTPSOAPPort</w:t>
        </w:r>
      </w:hyperlink>
      <w:r>
        <w:t xml:space="preserve"> </w:t>
      </w:r>
      <w:r>
        <w:t xml:space="preserve"> </w:t>
      </w:r>
      <w:bookmarkEnd w:id="2854"/>
    </w:p>
    <w:p w:rsidR="00B6113D" w:rsidRDefault="00A66234">
      <w:pPr>
        <w:pStyle w:val="ListParagraph"/>
        <w:numPr>
          <w:ilvl w:val="0"/>
          <w:numId w:val="1449"/>
        </w:numPr>
        <w:spacing w:after="0"/>
      </w:pPr>
      <w:r>
        <w:t xml:space="preserve"> </w:t>
      </w:r>
      <w:hyperlink w:anchor="3.2.8.7.1.---">
        <w:r>
          <w:rPr>
            <w:color w:val="0000FF"/>
            <w:u w:val="single"/>
          </w:rPr>
          <w:t>/GrantingCredit.ear/SharedConnections/CalculateBonitaSOAPHTTPConnection.sharedhttp</w:t>
        </w:r>
      </w:hyperlink>
      <w:r>
        <w:t xml:space="preserve"> </w:t>
      </w:r>
    </w:p>
    <w:p w:rsidR="00B6113D" w:rsidRDefault="00A66234">
      <w:pPr>
        <w:pStyle w:val="Simplesubtitle"/>
      </w:pPr>
      <w:bookmarkStart w:id="2855" w:name="3.3.2.2.8.---gv_204HTTPSOAPPort"/>
      <w:r>
        <w:t xml:space="preserve"> </w:t>
      </w:r>
      <w:r>
        <w:t xml:space="preserve"> </w:t>
      </w:r>
      <w:hyperlink w:anchor="3.3.2.1.35.---">
        <w:r>
          <w:rPr>
            <w:color w:val="0000FF"/>
            <w:u w:val="single"/>
          </w:rPr>
          <w:t>HTTPSOAPPort</w:t>
        </w:r>
      </w:hyperlink>
      <w:r>
        <w:t xml:space="preserve"> </w:t>
      </w:r>
      <w:r>
        <w:t xml:space="preserve"> </w:t>
      </w:r>
      <w:bookmarkEnd w:id="2855"/>
    </w:p>
    <w:p w:rsidR="00B6113D" w:rsidRDefault="00A66234">
      <w:pPr>
        <w:pStyle w:val="ListParagraph"/>
        <w:numPr>
          <w:ilvl w:val="0"/>
          <w:numId w:val="1450"/>
        </w:numPr>
        <w:spacing w:after="0"/>
      </w:pPr>
      <w:r>
        <w:t xml:space="preserve"> </w:t>
      </w:r>
      <w:hyperlink w:anchor="3.2.8.7.4.---">
        <w:r>
          <w:rPr>
            <w:color w:val="0000FF"/>
            <w:u w:val="single"/>
          </w:rPr>
          <w:t>/GrantingCred</w:t>
        </w:r>
        <w:r>
          <w:rPr>
            <w:color w:val="0000FF"/>
            <w:u w:val="single"/>
          </w:rPr>
          <w:t>it.ear/SharedConnections/SOAPHTTPConnection.sharedhttp</w:t>
        </w:r>
      </w:hyperlink>
      <w:r>
        <w:t xml:space="preserve"> </w:t>
      </w:r>
    </w:p>
    <w:p w:rsidR="00B6113D" w:rsidRDefault="00A66234">
      <w:pPr>
        <w:pStyle w:val="Simplesubtitle"/>
      </w:pPr>
      <w:bookmarkStart w:id="2856" w:name="3.3.2.2.8.---gv_252Deployment"/>
      <w:r>
        <w:t xml:space="preserve"> </w:t>
      </w:r>
      <w:r>
        <w:t xml:space="preserve"> </w:t>
      </w:r>
      <w:hyperlink w:anchor="3.3.2.1.26.---">
        <w:r>
          <w:rPr>
            <w:color w:val="0000FF"/>
            <w:u w:val="single"/>
          </w:rPr>
          <w:t>Deployment</w:t>
        </w:r>
      </w:hyperlink>
      <w:r>
        <w:t xml:space="preserve"> </w:t>
      </w:r>
      <w:r>
        <w:t xml:space="preserve"> </w:t>
      </w:r>
      <w:bookmarkEnd w:id="2856"/>
    </w:p>
    <w:p w:rsidR="00B6113D" w:rsidRDefault="00A66234">
      <w:pPr>
        <w:spacing w:after="0"/>
      </w:pPr>
      <w:r>
        <w:t>No file from this project references this global variable</w:t>
      </w:r>
    </w:p>
    <w:p w:rsidR="00B6113D" w:rsidRDefault="00A66234">
      <w:pPr>
        <w:pStyle w:val="Simplesubtitle"/>
      </w:pPr>
      <w:bookmarkStart w:id="2857" w:name="3.3.2.2.8.---gv_266JmsSslProviderUrl"/>
      <w:r>
        <w:t xml:space="preserve"> </w:t>
      </w:r>
      <w:r>
        <w:t xml:space="preserve"> </w:t>
      </w:r>
      <w:hyperlink w:anchor="3.3.2.1.40.---">
        <w:r>
          <w:rPr>
            <w:color w:val="0000FF"/>
            <w:u w:val="single"/>
          </w:rPr>
          <w:t>JmsSslProviderUrl</w:t>
        </w:r>
      </w:hyperlink>
      <w:r>
        <w:t xml:space="preserve"> </w:t>
      </w:r>
      <w:r>
        <w:t xml:space="preserve"> </w:t>
      </w:r>
      <w:bookmarkEnd w:id="2857"/>
    </w:p>
    <w:p w:rsidR="00B6113D" w:rsidRDefault="00A66234">
      <w:pPr>
        <w:spacing w:after="0"/>
      </w:pPr>
      <w:r>
        <w:t>No file from this project refer</w:t>
      </w:r>
      <w:r>
        <w:t>ences this global variable</w:t>
      </w:r>
    </w:p>
    <w:p w:rsidR="00B6113D" w:rsidRDefault="00A66234">
      <w:pPr>
        <w:pStyle w:val="Simplesubtitle"/>
      </w:pPr>
      <w:bookmarkStart w:id="2858" w:name="3.3.2.2.8.---gv_251RvService"/>
      <w:r>
        <w:t xml:space="preserve"> </w:t>
      </w:r>
      <w:r>
        <w:t xml:space="preserve"> </w:t>
      </w:r>
      <w:hyperlink w:anchor="3.3.2.1.52.---">
        <w:r>
          <w:rPr>
            <w:color w:val="0000FF"/>
            <w:u w:val="single"/>
          </w:rPr>
          <w:t>RvService</w:t>
        </w:r>
      </w:hyperlink>
      <w:r>
        <w:t xml:space="preserve"> </w:t>
      </w:r>
      <w:r>
        <w:t xml:space="preserve"> </w:t>
      </w:r>
      <w:bookmarkEnd w:id="2858"/>
    </w:p>
    <w:p w:rsidR="00B6113D" w:rsidRDefault="00A66234">
      <w:pPr>
        <w:spacing w:after="0"/>
      </w:pPr>
      <w:r>
        <w:t>No file from this project references this global variable</w:t>
      </w:r>
    </w:p>
    <w:p w:rsidR="00B6113D" w:rsidRDefault="00A66234">
      <w:pPr>
        <w:pStyle w:val="Simplesubtitle"/>
      </w:pPr>
      <w:bookmarkStart w:id="2859" w:name="3.3.2.2.8.---gv_257RvNetwork"/>
      <w:r>
        <w:t xml:space="preserve"> </w:t>
      </w:r>
      <w:r>
        <w:t xml:space="preserve"> </w:t>
      </w:r>
      <w:hyperlink w:anchor="3.3.2.1.51.---">
        <w:r>
          <w:rPr>
            <w:color w:val="0000FF"/>
            <w:u w:val="single"/>
          </w:rPr>
          <w:t>RvNetwork</w:t>
        </w:r>
      </w:hyperlink>
      <w:r>
        <w:t xml:space="preserve"> </w:t>
      </w:r>
      <w:r>
        <w:t xml:space="preserve"> </w:t>
      </w:r>
      <w:bookmarkEnd w:id="2859"/>
    </w:p>
    <w:p w:rsidR="00B6113D" w:rsidRDefault="00A66234">
      <w:pPr>
        <w:spacing w:after="0"/>
      </w:pPr>
      <w:r>
        <w:t>No file from this project references this global variable</w:t>
      </w:r>
    </w:p>
    <w:p w:rsidR="00B6113D" w:rsidRDefault="00A66234">
      <w:pPr>
        <w:pStyle w:val="Simplesubtitle"/>
      </w:pPr>
      <w:bookmarkStart w:id="2860" w:name="3.3.2.2.8.---gv_268Domain"/>
      <w:r>
        <w:t xml:space="preserve"> </w:t>
      </w:r>
      <w:r>
        <w:t xml:space="preserve"> </w:t>
      </w:r>
      <w:hyperlink w:anchor="3.3.2.1.29.---">
        <w:r>
          <w:rPr>
            <w:color w:val="0000FF"/>
            <w:u w:val="single"/>
          </w:rPr>
          <w:t>Domain</w:t>
        </w:r>
      </w:hyperlink>
      <w:r>
        <w:t xml:space="preserve"> </w:t>
      </w:r>
      <w:r>
        <w:t xml:space="preserve"> </w:t>
      </w:r>
      <w:bookmarkEnd w:id="2860"/>
    </w:p>
    <w:p w:rsidR="00B6113D" w:rsidRDefault="00A66234">
      <w:pPr>
        <w:spacing w:after="0"/>
      </w:pPr>
      <w:r>
        <w:t>No file from this project references this global variable</w:t>
      </w:r>
    </w:p>
    <w:p w:rsidR="00B6113D" w:rsidRDefault="00A66234">
      <w:pPr>
        <w:pStyle w:val="Simplesubtitle"/>
      </w:pPr>
      <w:bookmarkStart w:id="2861" w:name="3.3.2.2.8.---gv_254JmsProviderUrl"/>
      <w:r>
        <w:lastRenderedPageBreak/>
        <w:t xml:space="preserve"> </w:t>
      </w:r>
      <w:r>
        <w:t xml:space="preserve"> </w:t>
      </w:r>
      <w:hyperlink w:anchor="3.3.2.1.38.---">
        <w:r>
          <w:rPr>
            <w:color w:val="0000FF"/>
            <w:u w:val="single"/>
          </w:rPr>
          <w:t>JmsProviderUrl</w:t>
        </w:r>
      </w:hyperlink>
      <w:r>
        <w:t xml:space="preserve"> </w:t>
      </w:r>
      <w:r>
        <w:t xml:space="preserve"> </w:t>
      </w:r>
      <w:bookmarkEnd w:id="2861"/>
    </w:p>
    <w:p w:rsidR="00B6113D" w:rsidRDefault="00A66234">
      <w:pPr>
        <w:spacing w:after="0"/>
      </w:pPr>
      <w:r>
        <w:t>No file from this project references this global variable</w:t>
      </w:r>
    </w:p>
    <w:p w:rsidR="00B6113D" w:rsidRDefault="00A66234">
      <w:pPr>
        <w:pStyle w:val="Simplesubtitle"/>
      </w:pPr>
      <w:bookmarkStart w:id="2862" w:name="3.3.2.2.8.---gv_265RvDaemon"/>
      <w:r>
        <w:t xml:space="preserve"> </w:t>
      </w:r>
      <w:r>
        <w:t xml:space="preserve"> </w:t>
      </w:r>
      <w:hyperlink w:anchor="3.3.2.1.50.---">
        <w:r>
          <w:rPr>
            <w:color w:val="0000FF"/>
            <w:u w:val="single"/>
          </w:rPr>
          <w:t>RvDaemon</w:t>
        </w:r>
      </w:hyperlink>
      <w:r>
        <w:t xml:space="preserve"> </w:t>
      </w:r>
      <w:r>
        <w:t xml:space="preserve"> </w:t>
      </w:r>
      <w:bookmarkEnd w:id="2862"/>
    </w:p>
    <w:p w:rsidR="00B6113D" w:rsidRDefault="00A66234">
      <w:pPr>
        <w:spacing w:after="0"/>
      </w:pPr>
      <w:r>
        <w:t>No file from this project references this global variable</w:t>
      </w:r>
    </w:p>
    <w:p w:rsidR="00B6113D" w:rsidRDefault="00A66234">
      <w:pPr>
        <w:pStyle w:val="Simplesubtitle"/>
      </w:pPr>
      <w:bookmarkStart w:id="2863" w:name="3.3.2.2.8.---gv_249RvaPort"/>
      <w:r>
        <w:t xml:space="preserve"> </w:t>
      </w:r>
      <w:r>
        <w:t xml:space="preserve"> </w:t>
      </w:r>
      <w:hyperlink w:anchor="3.3.2.1.49.---">
        <w:r>
          <w:rPr>
            <w:color w:val="0000FF"/>
            <w:u w:val="single"/>
          </w:rPr>
          <w:t>RvaPort</w:t>
        </w:r>
      </w:hyperlink>
      <w:r>
        <w:t xml:space="preserve"> </w:t>
      </w:r>
      <w:r>
        <w:t xml:space="preserve"> </w:t>
      </w:r>
      <w:bookmarkEnd w:id="2863"/>
    </w:p>
    <w:p w:rsidR="00B6113D" w:rsidRDefault="00A66234">
      <w:pPr>
        <w:spacing w:after="0"/>
      </w:pPr>
      <w:r>
        <w:t>No file from this project references this global variable</w:t>
      </w:r>
    </w:p>
    <w:p w:rsidR="00B6113D" w:rsidRDefault="00A66234">
      <w:pPr>
        <w:pStyle w:val="Simplesubtitle"/>
      </w:pPr>
      <w:bookmarkStart w:id="2864" w:name="3.3.2.2.8.---gv_263RemoteRvDaemon"/>
      <w:r>
        <w:t xml:space="preserve"> </w:t>
      </w:r>
      <w:r>
        <w:t xml:space="preserve"> </w:t>
      </w:r>
      <w:hyperlink w:anchor="3.3.2.1.47.---">
        <w:r>
          <w:rPr>
            <w:color w:val="0000FF"/>
            <w:u w:val="single"/>
          </w:rPr>
          <w:t>RemoteRvDaemon</w:t>
        </w:r>
      </w:hyperlink>
      <w:r>
        <w:t xml:space="preserve"> </w:t>
      </w:r>
      <w:r>
        <w:t xml:space="preserve"> </w:t>
      </w:r>
      <w:bookmarkEnd w:id="2864"/>
    </w:p>
    <w:p w:rsidR="00B6113D" w:rsidRDefault="00A66234">
      <w:pPr>
        <w:spacing w:after="0"/>
      </w:pPr>
      <w:r>
        <w:t>No file from this project references this global variable</w:t>
      </w:r>
    </w:p>
    <w:p w:rsidR="00B6113D" w:rsidRDefault="00A66234">
      <w:pPr>
        <w:pStyle w:val="Simplesubtitle"/>
      </w:pPr>
      <w:bookmarkStart w:id="2865" w:name="3.3.2.2.8.---gv_208Host"/>
      <w:r>
        <w:t xml:space="preserve"> </w:t>
      </w:r>
      <w:r>
        <w:t xml:space="preserve"> </w:t>
      </w:r>
      <w:hyperlink w:anchor="3.3.2.1.34.---">
        <w:r>
          <w:rPr>
            <w:color w:val="0000FF"/>
            <w:u w:val="single"/>
          </w:rPr>
          <w:t>Host</w:t>
        </w:r>
      </w:hyperlink>
      <w:r>
        <w:t xml:space="preserve"> </w:t>
      </w:r>
      <w:r>
        <w:t xml:space="preserve"> </w:t>
      </w:r>
      <w:bookmarkEnd w:id="2865"/>
    </w:p>
    <w:p w:rsidR="00B6113D" w:rsidRDefault="00A66234">
      <w:pPr>
        <w:spacing w:after="0"/>
      </w:pPr>
      <w:r>
        <w:t>No file from this project references this global variable</w:t>
      </w:r>
    </w:p>
    <w:p w:rsidR="00B6113D" w:rsidRDefault="00A66234">
      <w:pPr>
        <w:pStyle w:val="Simplesubtitle"/>
      </w:pPr>
      <w:bookmarkStart w:id="2866" w:name="3.3.2.2.8.---gv_259RvaHost"/>
      <w:r>
        <w:t xml:space="preserve"> </w:t>
      </w:r>
      <w:r>
        <w:t xml:space="preserve"> </w:t>
      </w:r>
      <w:hyperlink w:anchor="3.3.2.1.48.---">
        <w:r>
          <w:rPr>
            <w:color w:val="0000FF"/>
            <w:u w:val="single"/>
          </w:rPr>
          <w:t>RvaHost</w:t>
        </w:r>
      </w:hyperlink>
      <w:r>
        <w:t xml:space="preserve"> </w:t>
      </w:r>
      <w:r>
        <w:t xml:space="preserve"> </w:t>
      </w:r>
      <w:bookmarkEnd w:id="2866"/>
    </w:p>
    <w:p w:rsidR="00B6113D" w:rsidRDefault="00A66234">
      <w:pPr>
        <w:spacing w:after="0"/>
      </w:pPr>
      <w:r>
        <w:t>No file from this project references this glo</w:t>
      </w:r>
      <w:r>
        <w:t>bal variable</w:t>
      </w:r>
    </w:p>
    <w:p w:rsidR="00B6113D" w:rsidRDefault="00A66234">
      <w:pPr>
        <w:pStyle w:val="Simplesubtitle"/>
      </w:pPr>
      <w:bookmarkStart w:id="2867" w:name="3.3.2.2.8.---gv_256MessageEncoding"/>
      <w:r>
        <w:t xml:space="preserve"> </w:t>
      </w:r>
      <w:r>
        <w:t xml:space="preserve"> </w:t>
      </w:r>
      <w:hyperlink w:anchor="3.3.2.1.42.---">
        <w:r>
          <w:rPr>
            <w:color w:val="0000FF"/>
            <w:u w:val="single"/>
          </w:rPr>
          <w:t>MessageEncoding</w:t>
        </w:r>
      </w:hyperlink>
      <w:r>
        <w:t xml:space="preserve"> </w:t>
      </w:r>
      <w:r>
        <w:t xml:space="preserve"> </w:t>
      </w:r>
      <w:bookmarkEnd w:id="2867"/>
    </w:p>
    <w:p w:rsidR="00B6113D" w:rsidRDefault="00A66234">
      <w:pPr>
        <w:spacing w:after="0"/>
      </w:pPr>
      <w:r>
        <w:t>No file from this project references this global variable</w:t>
      </w:r>
    </w:p>
    <w:p w:rsidR="00B6113D" w:rsidRDefault="00A66234">
      <w:pPr>
        <w:pStyle w:val="Heading5"/>
      </w:pPr>
      <w:bookmarkStart w:id="2868" w:name="3.3.2.2.9.---"/>
      <w:r>
        <w:t>3.3.2.2.9. pawn.ear</w:t>
      </w:r>
      <w:bookmarkEnd w:id="2868"/>
    </w:p>
    <w:p w:rsidR="00B6113D" w:rsidRDefault="00A66234">
      <w:pPr>
        <w:spacing w:after="0"/>
      </w:pPr>
      <w:r>
        <w:t xml:space="preserve">Source: C:/TUCON/MakeDoc/projects/input/2/bw/Appraisal/EAR/pawn.ear </w:t>
      </w:r>
    </w:p>
    <w:p w:rsidR="00B6113D" w:rsidRDefault="00A66234">
      <w:pPr>
        <w:spacing w:after="0"/>
      </w:pPr>
      <w:r>
        <w:t>Description: No detailed description of</w:t>
      </w:r>
      <w:r>
        <w:t xml:space="preserve"> project pawn.ear available.</w:t>
      </w:r>
    </w:p>
    <w:p w:rsidR="00B6113D" w:rsidRDefault="00A66234">
      <w:pPr>
        <w:spacing w:after="0"/>
      </w:pPr>
      <w:r>
        <w:t xml:space="preserve"> </w:t>
      </w:r>
      <w:r>
        <w:rPr>
          <w:noProof/>
        </w:rPr>
        <w:drawing>
          <wp:inline distT="0" distB="0" distL="0" distR="0">
            <wp:extent cx="160000" cy="160000"/>
            <wp:effectExtent l="0" t="0" r="0" b="0"/>
            <wp:docPr id="226" name="Picture 226"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9.---">
        <w:r>
          <w:rPr>
            <w:color w:val="0000FF"/>
            <w:u w:val="single"/>
          </w:rPr>
          <w:t>Project documentation</w:t>
        </w:r>
      </w:hyperlink>
      <w:r>
        <w:t xml:space="preserve"> </w:t>
      </w:r>
    </w:p>
    <w:p w:rsidR="00B6113D" w:rsidRDefault="00A66234">
      <w:pPr>
        <w:spacing w:after="0"/>
      </w:pPr>
      <w:r>
        <w:t xml:space="preserve"> Project pawn.ear references these global variables.</w:t>
      </w:r>
    </w:p>
    <w:p w:rsidR="00B6113D" w:rsidRDefault="00A66234">
      <w:pPr>
        <w:pStyle w:val="ListParagraph"/>
        <w:numPr>
          <w:ilvl w:val="0"/>
          <w:numId w:val="1451"/>
        </w:numPr>
        <w:spacing w:after="0"/>
      </w:pPr>
      <w:r>
        <w:t xml:space="preserve"> </w:t>
      </w:r>
      <w:hyperlink w:anchor="3.3.2.2.9.---gv_254JmsProviderUrl">
        <w:r>
          <w:rPr>
            <w:color w:val="0000FF"/>
            <w:u w:val="single"/>
          </w:rPr>
          <w:t>pawn.ear : JmsProviderUrl (1 references)</w:t>
        </w:r>
      </w:hyperlink>
      <w:r>
        <w:t xml:space="preserve"> </w:t>
      </w:r>
    </w:p>
    <w:p w:rsidR="00B6113D" w:rsidRDefault="00A66234">
      <w:pPr>
        <w:pStyle w:val="ListParagraph"/>
        <w:numPr>
          <w:ilvl w:val="0"/>
          <w:numId w:val="1451"/>
        </w:numPr>
        <w:spacing w:after="0"/>
      </w:pPr>
      <w:r>
        <w:t xml:space="preserve"> </w:t>
      </w:r>
      <w:hyperlink w:anchor="3.3.2.2.9.---gv_247DirLedger">
        <w:r>
          <w:rPr>
            <w:color w:val="0000FF"/>
            <w:u w:val="single"/>
          </w:rPr>
          <w:t>pawn.ear : DirLedger (0 references)</w:t>
        </w:r>
      </w:hyperlink>
      <w:r>
        <w:t xml:space="preserve"> </w:t>
      </w:r>
    </w:p>
    <w:p w:rsidR="00B6113D" w:rsidRDefault="00A66234">
      <w:pPr>
        <w:pStyle w:val="ListParagraph"/>
        <w:numPr>
          <w:ilvl w:val="0"/>
          <w:numId w:val="1451"/>
        </w:numPr>
        <w:spacing w:after="0"/>
      </w:pPr>
      <w:r>
        <w:t xml:space="preserve"> </w:t>
      </w:r>
      <w:hyperlink w:anchor="3.3.2.2.9.---gv_255Appr2ConfirmSubj">
        <w:r>
          <w:rPr>
            <w:color w:val="0000FF"/>
            <w:u w:val="single"/>
          </w:rPr>
          <w:t>pawn.ear : Appr2ConfirmSubj (0 references)</w:t>
        </w:r>
      </w:hyperlink>
      <w:r>
        <w:t xml:space="preserve"> </w:t>
      </w:r>
    </w:p>
    <w:p w:rsidR="00B6113D" w:rsidRDefault="00A66234">
      <w:pPr>
        <w:pStyle w:val="ListParagraph"/>
        <w:numPr>
          <w:ilvl w:val="0"/>
          <w:numId w:val="1451"/>
        </w:numPr>
        <w:spacing w:after="0"/>
      </w:pPr>
      <w:r>
        <w:t xml:space="preserve"> </w:t>
      </w:r>
      <w:hyperlink w:anchor="3.3.2.2.9.---gv_275TIBHawkNetwork">
        <w:r>
          <w:rPr>
            <w:color w:val="0000FF"/>
            <w:u w:val="single"/>
          </w:rPr>
          <w:t>pawn.ear :</w:t>
        </w:r>
        <w:r>
          <w:rPr>
            <w:color w:val="0000FF"/>
            <w:u w:val="single"/>
          </w:rPr>
          <w:t xml:space="preserve"> TIBHawkNetwork (0 references)</w:t>
        </w:r>
      </w:hyperlink>
      <w:r>
        <w:t xml:space="preserve"> </w:t>
      </w:r>
    </w:p>
    <w:p w:rsidR="00B6113D" w:rsidRDefault="00A66234">
      <w:pPr>
        <w:pStyle w:val="ListParagraph"/>
        <w:numPr>
          <w:ilvl w:val="0"/>
          <w:numId w:val="1451"/>
        </w:numPr>
        <w:spacing w:after="0"/>
      </w:pPr>
      <w:r>
        <w:t xml:space="preserve"> </w:t>
      </w:r>
      <w:hyperlink w:anchor="3.3.2.2.9.---gv_264TIBHawkService">
        <w:r>
          <w:rPr>
            <w:color w:val="0000FF"/>
            <w:u w:val="single"/>
          </w:rPr>
          <w:t>pawn.ear : TIBHawkService (0 references)</w:t>
        </w:r>
      </w:hyperlink>
      <w:r>
        <w:t xml:space="preserve"> </w:t>
      </w:r>
    </w:p>
    <w:p w:rsidR="00B6113D" w:rsidRDefault="00A66234">
      <w:pPr>
        <w:pStyle w:val="ListParagraph"/>
        <w:numPr>
          <w:ilvl w:val="0"/>
          <w:numId w:val="1451"/>
        </w:numPr>
        <w:spacing w:after="0"/>
      </w:pPr>
      <w:r>
        <w:t xml:space="preserve"> </w:t>
      </w:r>
      <w:hyperlink w:anchor="3.3.2.2.9.---gv_260AppraisalResultSubject">
        <w:r>
          <w:rPr>
            <w:color w:val="0000FF"/>
            <w:u w:val="single"/>
          </w:rPr>
          <w:t>pawn.ear : AppraisalResultSubject (0 references)</w:t>
        </w:r>
      </w:hyperlink>
      <w:r>
        <w:t xml:space="preserve"> </w:t>
      </w:r>
    </w:p>
    <w:p w:rsidR="00B6113D" w:rsidRDefault="00A66234">
      <w:pPr>
        <w:pStyle w:val="ListParagraph"/>
        <w:numPr>
          <w:ilvl w:val="0"/>
          <w:numId w:val="1451"/>
        </w:numPr>
        <w:spacing w:after="0"/>
      </w:pPr>
      <w:r>
        <w:t xml:space="preserve"> </w:t>
      </w:r>
      <w:hyperlink w:anchor="3.3.2.2.9.---gv_250QueueCreditReq">
        <w:r>
          <w:rPr>
            <w:color w:val="0000FF"/>
            <w:u w:val="single"/>
          </w:rPr>
          <w:t>pawn.ear : QueueCreditReq (0 references)</w:t>
        </w:r>
      </w:hyperlink>
      <w:r>
        <w:t xml:space="preserve"> </w:t>
      </w:r>
    </w:p>
    <w:p w:rsidR="00B6113D" w:rsidRDefault="00A66234">
      <w:pPr>
        <w:pStyle w:val="ListParagraph"/>
        <w:numPr>
          <w:ilvl w:val="0"/>
          <w:numId w:val="1451"/>
        </w:numPr>
        <w:spacing w:after="0"/>
      </w:pPr>
      <w:r>
        <w:t xml:space="preserve"> </w:t>
      </w:r>
      <w:hyperlink w:anchor="3.3.2.2.9.---gv_252Deployment">
        <w:r>
          <w:rPr>
            <w:color w:val="0000FF"/>
            <w:u w:val="single"/>
          </w:rPr>
          <w:t>pawn.ear : Deployment (0 references)</w:t>
        </w:r>
      </w:hyperlink>
      <w:r>
        <w:t xml:space="preserve"> </w:t>
      </w:r>
    </w:p>
    <w:p w:rsidR="00B6113D" w:rsidRDefault="00A66234">
      <w:pPr>
        <w:pStyle w:val="ListParagraph"/>
        <w:numPr>
          <w:ilvl w:val="0"/>
          <w:numId w:val="1451"/>
        </w:numPr>
        <w:spacing w:after="0"/>
      </w:pPr>
      <w:r>
        <w:t xml:space="preserve"> </w:t>
      </w:r>
      <w:hyperlink w:anchor="3.3.2.2.9.---gv_248AppraisalReplySubject">
        <w:r>
          <w:rPr>
            <w:color w:val="0000FF"/>
            <w:u w:val="single"/>
          </w:rPr>
          <w:t>pawn.ear : A</w:t>
        </w:r>
        <w:r>
          <w:rPr>
            <w:color w:val="0000FF"/>
            <w:u w:val="single"/>
          </w:rPr>
          <w:t>ppraisalReplySubject (0 references)</w:t>
        </w:r>
      </w:hyperlink>
      <w:r>
        <w:t xml:space="preserve"> </w:t>
      </w:r>
    </w:p>
    <w:p w:rsidR="00B6113D" w:rsidRDefault="00A66234">
      <w:pPr>
        <w:pStyle w:val="ListParagraph"/>
        <w:numPr>
          <w:ilvl w:val="0"/>
          <w:numId w:val="1451"/>
        </w:numPr>
        <w:spacing w:after="0"/>
      </w:pPr>
      <w:r>
        <w:t xml:space="preserve"> </w:t>
      </w:r>
      <w:hyperlink w:anchor="3.3.2.2.9.---gv_278QueueApprResult">
        <w:r>
          <w:rPr>
            <w:color w:val="0000FF"/>
            <w:u w:val="single"/>
          </w:rPr>
          <w:t>pawn.ear : QueueApprResult (0 references)</w:t>
        </w:r>
      </w:hyperlink>
      <w:r>
        <w:t xml:space="preserve"> </w:t>
      </w:r>
    </w:p>
    <w:p w:rsidR="00B6113D" w:rsidRDefault="00A66234">
      <w:pPr>
        <w:pStyle w:val="ListParagraph"/>
        <w:numPr>
          <w:ilvl w:val="0"/>
          <w:numId w:val="1451"/>
        </w:numPr>
        <w:spacing w:after="0"/>
      </w:pPr>
      <w:r>
        <w:t xml:space="preserve"> </w:t>
      </w:r>
      <w:hyperlink w:anchor="3.3.2.2.9.---gv_274Appr3ConfirmSubj">
        <w:r>
          <w:rPr>
            <w:color w:val="0000FF"/>
            <w:u w:val="single"/>
          </w:rPr>
          <w:t>pawn.ear : Appr3ConfirmSubj (0 references)</w:t>
        </w:r>
      </w:hyperlink>
      <w:r>
        <w:t xml:space="preserve"> </w:t>
      </w:r>
    </w:p>
    <w:p w:rsidR="00B6113D" w:rsidRDefault="00A66234">
      <w:pPr>
        <w:pStyle w:val="ListParagraph"/>
        <w:numPr>
          <w:ilvl w:val="0"/>
          <w:numId w:val="1451"/>
        </w:numPr>
        <w:spacing w:after="0"/>
      </w:pPr>
      <w:r>
        <w:t xml:space="preserve"> </w:t>
      </w:r>
      <w:hyperlink w:anchor="3.3.2.2.9.---gv_266JmsSslProviderUrl">
        <w:r>
          <w:rPr>
            <w:color w:val="0000FF"/>
            <w:u w:val="single"/>
          </w:rPr>
          <w:t>pawn.ear : JmsSslProviderUrl (0 references)</w:t>
        </w:r>
      </w:hyperlink>
      <w:r>
        <w:t xml:space="preserve"> </w:t>
      </w:r>
    </w:p>
    <w:p w:rsidR="00B6113D" w:rsidRDefault="00A66234">
      <w:pPr>
        <w:pStyle w:val="ListParagraph"/>
        <w:numPr>
          <w:ilvl w:val="0"/>
          <w:numId w:val="1451"/>
        </w:numPr>
        <w:spacing w:after="0"/>
      </w:pPr>
      <w:r>
        <w:t xml:space="preserve"> </w:t>
      </w:r>
      <w:hyperlink w:anchor="3.3.2.2.9.---gv_251RvService">
        <w:r>
          <w:rPr>
            <w:color w:val="0000FF"/>
            <w:u w:val="single"/>
          </w:rPr>
          <w:t>pawn.ear : RvService (0 references)</w:t>
        </w:r>
      </w:hyperlink>
      <w:r>
        <w:t xml:space="preserve"> </w:t>
      </w:r>
    </w:p>
    <w:p w:rsidR="00B6113D" w:rsidRDefault="00A66234">
      <w:pPr>
        <w:pStyle w:val="ListParagraph"/>
        <w:numPr>
          <w:ilvl w:val="0"/>
          <w:numId w:val="1451"/>
        </w:numPr>
        <w:spacing w:after="0"/>
      </w:pPr>
      <w:r>
        <w:t xml:space="preserve"> </w:t>
      </w:r>
      <w:hyperlink w:anchor="3.3.2.2.9.---gv_257RvNetwork">
        <w:r>
          <w:rPr>
            <w:color w:val="0000FF"/>
            <w:u w:val="single"/>
          </w:rPr>
          <w:t xml:space="preserve">pawn.ear : RvNetwork (0 </w:t>
        </w:r>
        <w:r>
          <w:rPr>
            <w:color w:val="0000FF"/>
            <w:u w:val="single"/>
          </w:rPr>
          <w:t>references)</w:t>
        </w:r>
      </w:hyperlink>
      <w:r>
        <w:t xml:space="preserve"> </w:t>
      </w:r>
    </w:p>
    <w:p w:rsidR="00B6113D" w:rsidRDefault="00A66234">
      <w:pPr>
        <w:pStyle w:val="ListParagraph"/>
        <w:numPr>
          <w:ilvl w:val="0"/>
          <w:numId w:val="1451"/>
        </w:numPr>
        <w:spacing w:after="0"/>
      </w:pPr>
      <w:r>
        <w:t xml:space="preserve"> </w:t>
      </w:r>
      <w:hyperlink w:anchor="3.3.2.2.9.---gv_277QueueApprReq">
        <w:r>
          <w:rPr>
            <w:color w:val="0000FF"/>
            <w:u w:val="single"/>
          </w:rPr>
          <w:t>pawn.ear : QueueApprReq (0 references)</w:t>
        </w:r>
      </w:hyperlink>
      <w:r>
        <w:t xml:space="preserve"> </w:t>
      </w:r>
    </w:p>
    <w:p w:rsidR="00B6113D" w:rsidRDefault="00A66234">
      <w:pPr>
        <w:pStyle w:val="ListParagraph"/>
        <w:numPr>
          <w:ilvl w:val="0"/>
          <w:numId w:val="1451"/>
        </w:numPr>
        <w:spacing w:after="0"/>
      </w:pPr>
      <w:r>
        <w:t xml:space="preserve"> </w:t>
      </w:r>
      <w:hyperlink w:anchor="3.3.2.2.9.---gv_268Domain">
        <w:r>
          <w:rPr>
            <w:color w:val="0000FF"/>
            <w:u w:val="single"/>
          </w:rPr>
          <w:t>pawn.ear : Domain (0 references)</w:t>
        </w:r>
      </w:hyperlink>
      <w:r>
        <w:t xml:space="preserve"> </w:t>
      </w:r>
    </w:p>
    <w:p w:rsidR="00B6113D" w:rsidRDefault="00A66234">
      <w:pPr>
        <w:pStyle w:val="ListParagraph"/>
        <w:numPr>
          <w:ilvl w:val="0"/>
          <w:numId w:val="1451"/>
        </w:numPr>
        <w:spacing w:after="0"/>
      </w:pPr>
      <w:r>
        <w:t xml:space="preserve"> </w:t>
      </w:r>
      <w:hyperlink w:anchor="3.3.2.2.9.---gv_253AppraisalRequestSubject">
        <w:r>
          <w:rPr>
            <w:color w:val="0000FF"/>
            <w:u w:val="single"/>
          </w:rPr>
          <w:t>pawn.ear : AppraisalRequestSubject (0 references)</w:t>
        </w:r>
      </w:hyperlink>
      <w:r>
        <w:t xml:space="preserve"> </w:t>
      </w:r>
    </w:p>
    <w:p w:rsidR="00B6113D" w:rsidRDefault="00A66234">
      <w:pPr>
        <w:pStyle w:val="ListParagraph"/>
        <w:numPr>
          <w:ilvl w:val="0"/>
          <w:numId w:val="1451"/>
        </w:numPr>
        <w:spacing w:after="0"/>
      </w:pPr>
      <w:r>
        <w:t xml:space="preserve"> </w:t>
      </w:r>
      <w:hyperlink w:anchor="3.3.2.2.9.---gv_258Appr4ConfirmSubj">
        <w:r>
          <w:rPr>
            <w:color w:val="0000FF"/>
            <w:u w:val="single"/>
          </w:rPr>
          <w:t>pawn.ear : Appr4ConfirmSubj (0 references)</w:t>
        </w:r>
      </w:hyperlink>
      <w:r>
        <w:t xml:space="preserve"> </w:t>
      </w:r>
    </w:p>
    <w:p w:rsidR="00B6113D" w:rsidRDefault="00A66234">
      <w:pPr>
        <w:pStyle w:val="ListParagraph"/>
        <w:numPr>
          <w:ilvl w:val="0"/>
          <w:numId w:val="1451"/>
        </w:numPr>
        <w:spacing w:after="0"/>
      </w:pPr>
      <w:r>
        <w:t xml:space="preserve"> </w:t>
      </w:r>
      <w:hyperlink w:anchor="3.3.2.2.9.---gv_276TIBHawkDaemon">
        <w:r>
          <w:rPr>
            <w:color w:val="0000FF"/>
            <w:u w:val="single"/>
          </w:rPr>
          <w:t>pawn.ear : TIBHawkDaemon (0 references)</w:t>
        </w:r>
      </w:hyperlink>
      <w:r>
        <w:t xml:space="preserve"> </w:t>
      </w:r>
    </w:p>
    <w:p w:rsidR="00B6113D" w:rsidRDefault="00A66234">
      <w:pPr>
        <w:pStyle w:val="ListParagraph"/>
        <w:numPr>
          <w:ilvl w:val="0"/>
          <w:numId w:val="1451"/>
        </w:numPr>
        <w:spacing w:after="0"/>
      </w:pPr>
      <w:r>
        <w:t xml:space="preserve"> </w:t>
      </w:r>
      <w:hyperlink w:anchor="3.3.2.2.9.---gv_265RvDaemon">
        <w:r>
          <w:rPr>
            <w:color w:val="0000FF"/>
            <w:u w:val="single"/>
          </w:rPr>
          <w:t>pawn.ear : RvDaemon (0 references)</w:t>
        </w:r>
      </w:hyperlink>
      <w:r>
        <w:t xml:space="preserve"> </w:t>
      </w:r>
    </w:p>
    <w:p w:rsidR="00B6113D" w:rsidRDefault="00A66234">
      <w:pPr>
        <w:pStyle w:val="ListParagraph"/>
        <w:numPr>
          <w:ilvl w:val="0"/>
          <w:numId w:val="1451"/>
        </w:numPr>
        <w:spacing w:after="0"/>
      </w:pPr>
      <w:r>
        <w:t xml:space="preserve"> </w:t>
      </w:r>
      <w:hyperlink w:anchor="3.3.2.2.9.---gv_261DirTrace">
        <w:r>
          <w:rPr>
            <w:color w:val="0000FF"/>
            <w:u w:val="single"/>
          </w:rPr>
          <w:t>pawn.ear : DirTrace (0 references)</w:t>
        </w:r>
      </w:hyperlink>
      <w:r>
        <w:t xml:space="preserve"> </w:t>
      </w:r>
    </w:p>
    <w:p w:rsidR="00B6113D" w:rsidRDefault="00A66234">
      <w:pPr>
        <w:pStyle w:val="ListParagraph"/>
        <w:numPr>
          <w:ilvl w:val="0"/>
          <w:numId w:val="1451"/>
        </w:numPr>
        <w:spacing w:after="0"/>
      </w:pPr>
      <w:r>
        <w:t xml:space="preserve"> </w:t>
      </w:r>
      <w:hyperlink w:anchor="3.3.2.2.9.---gv_249RvaPort">
        <w:r>
          <w:rPr>
            <w:color w:val="0000FF"/>
            <w:u w:val="single"/>
          </w:rPr>
          <w:t>pawn.ear : RvaPort (0 references)</w:t>
        </w:r>
      </w:hyperlink>
      <w:r>
        <w:t xml:space="preserve"> </w:t>
      </w:r>
    </w:p>
    <w:p w:rsidR="00B6113D" w:rsidRDefault="00A66234">
      <w:pPr>
        <w:pStyle w:val="ListParagraph"/>
        <w:numPr>
          <w:ilvl w:val="0"/>
          <w:numId w:val="1451"/>
        </w:numPr>
        <w:spacing w:after="0"/>
      </w:pPr>
      <w:r>
        <w:t xml:space="preserve"> </w:t>
      </w:r>
      <w:hyperlink w:anchor="3.3.2.2.9.---gv_263RemoteRvDaemon">
        <w:r>
          <w:rPr>
            <w:color w:val="0000FF"/>
            <w:u w:val="single"/>
          </w:rPr>
          <w:t>pawn.ear : RemoteRvDaemon (0 references)</w:t>
        </w:r>
      </w:hyperlink>
      <w:r>
        <w:t xml:space="preserve"> </w:t>
      </w:r>
    </w:p>
    <w:p w:rsidR="00B6113D" w:rsidRDefault="00A66234">
      <w:pPr>
        <w:pStyle w:val="ListParagraph"/>
        <w:numPr>
          <w:ilvl w:val="0"/>
          <w:numId w:val="1451"/>
        </w:numPr>
        <w:spacing w:after="0"/>
      </w:pPr>
      <w:r>
        <w:t xml:space="preserve"> </w:t>
      </w:r>
      <w:hyperlink w:anchor="3.3.2.2.9.---gv_270TaskFile4">
        <w:r>
          <w:rPr>
            <w:color w:val="0000FF"/>
            <w:u w:val="single"/>
          </w:rPr>
          <w:t>pawn.ear : TaskFile4 (0 references)</w:t>
        </w:r>
      </w:hyperlink>
      <w:r>
        <w:t xml:space="preserve"> </w:t>
      </w:r>
    </w:p>
    <w:p w:rsidR="00B6113D" w:rsidRDefault="00A66234">
      <w:pPr>
        <w:pStyle w:val="ListParagraph"/>
        <w:numPr>
          <w:ilvl w:val="0"/>
          <w:numId w:val="1451"/>
        </w:numPr>
        <w:spacing w:after="0"/>
      </w:pPr>
      <w:r>
        <w:t xml:space="preserve"> </w:t>
      </w:r>
      <w:hyperlink w:anchor="3.3.2.2.9.---gv_271TaskFile3">
        <w:r>
          <w:rPr>
            <w:color w:val="0000FF"/>
            <w:u w:val="single"/>
          </w:rPr>
          <w:t>pawn.ear : TaskFi</w:t>
        </w:r>
        <w:r>
          <w:rPr>
            <w:color w:val="0000FF"/>
            <w:u w:val="single"/>
          </w:rPr>
          <w:t>le3 (0 references)</w:t>
        </w:r>
      </w:hyperlink>
      <w:r>
        <w:t xml:space="preserve"> </w:t>
      </w:r>
    </w:p>
    <w:p w:rsidR="00B6113D" w:rsidRDefault="00A66234">
      <w:pPr>
        <w:pStyle w:val="ListParagraph"/>
        <w:numPr>
          <w:ilvl w:val="0"/>
          <w:numId w:val="1451"/>
        </w:numPr>
        <w:spacing w:after="0"/>
      </w:pPr>
      <w:r>
        <w:t xml:space="preserve"> </w:t>
      </w:r>
      <w:hyperlink w:anchor="3.3.2.2.9.---gv_259RvaHost">
        <w:r>
          <w:rPr>
            <w:color w:val="0000FF"/>
            <w:u w:val="single"/>
          </w:rPr>
          <w:t>pawn.ear : RvaHost (0 references)</w:t>
        </w:r>
      </w:hyperlink>
      <w:r>
        <w:t xml:space="preserve"> </w:t>
      </w:r>
    </w:p>
    <w:p w:rsidR="00B6113D" w:rsidRDefault="00A66234">
      <w:pPr>
        <w:pStyle w:val="ListParagraph"/>
        <w:numPr>
          <w:ilvl w:val="0"/>
          <w:numId w:val="1451"/>
        </w:numPr>
        <w:spacing w:after="0"/>
      </w:pPr>
      <w:r>
        <w:t xml:space="preserve"> </w:t>
      </w:r>
      <w:hyperlink w:anchor="3.3.2.2.9.---gv_272TaskFile2">
        <w:r>
          <w:rPr>
            <w:color w:val="0000FF"/>
            <w:u w:val="single"/>
          </w:rPr>
          <w:t>pawn.ear : TaskFile2 (0 references)</w:t>
        </w:r>
      </w:hyperlink>
      <w:r>
        <w:t xml:space="preserve"> </w:t>
      </w:r>
    </w:p>
    <w:p w:rsidR="00B6113D" w:rsidRDefault="00A66234">
      <w:pPr>
        <w:pStyle w:val="ListParagraph"/>
        <w:numPr>
          <w:ilvl w:val="0"/>
          <w:numId w:val="1451"/>
        </w:numPr>
        <w:spacing w:after="0"/>
      </w:pPr>
      <w:r>
        <w:lastRenderedPageBreak/>
        <w:t xml:space="preserve"> </w:t>
      </w:r>
      <w:hyperlink w:anchor="3.3.2.2.9.---gv_262ENV">
        <w:r>
          <w:rPr>
            <w:color w:val="0000FF"/>
            <w:u w:val="single"/>
          </w:rPr>
          <w:t xml:space="preserve">pawn.ear : ENV </w:t>
        </w:r>
        <w:r>
          <w:rPr>
            <w:color w:val="0000FF"/>
            <w:u w:val="single"/>
          </w:rPr>
          <w:t>(0 references)</w:t>
        </w:r>
      </w:hyperlink>
      <w:r>
        <w:t xml:space="preserve"> </w:t>
      </w:r>
    </w:p>
    <w:p w:rsidR="00B6113D" w:rsidRDefault="00A66234">
      <w:pPr>
        <w:pStyle w:val="ListParagraph"/>
        <w:numPr>
          <w:ilvl w:val="0"/>
          <w:numId w:val="1451"/>
        </w:numPr>
        <w:spacing w:after="0"/>
      </w:pPr>
      <w:r>
        <w:t xml:space="preserve"> </w:t>
      </w:r>
      <w:hyperlink w:anchor="3.3.2.2.9.---gv_273TaskFile1">
        <w:r>
          <w:rPr>
            <w:color w:val="0000FF"/>
            <w:u w:val="single"/>
          </w:rPr>
          <w:t>pawn.ear : TaskFile1 (0 references)</w:t>
        </w:r>
      </w:hyperlink>
      <w:r>
        <w:t xml:space="preserve"> </w:t>
      </w:r>
    </w:p>
    <w:p w:rsidR="00B6113D" w:rsidRDefault="00A66234">
      <w:pPr>
        <w:pStyle w:val="ListParagraph"/>
        <w:numPr>
          <w:ilvl w:val="0"/>
          <w:numId w:val="1451"/>
        </w:numPr>
        <w:spacing w:after="0"/>
      </w:pPr>
      <w:r>
        <w:t xml:space="preserve"> </w:t>
      </w:r>
      <w:hyperlink w:anchor="3.3.2.2.9.---gv_256MessageEncoding">
        <w:r>
          <w:rPr>
            <w:color w:val="0000FF"/>
            <w:u w:val="single"/>
          </w:rPr>
          <w:t>pawn.ear : MessageEncoding (0 references)</w:t>
        </w:r>
      </w:hyperlink>
      <w:r>
        <w:t xml:space="preserve"> </w:t>
      </w:r>
    </w:p>
    <w:p w:rsidR="00B6113D" w:rsidRDefault="00A66234">
      <w:pPr>
        <w:pStyle w:val="ListParagraph"/>
        <w:numPr>
          <w:ilvl w:val="0"/>
          <w:numId w:val="1451"/>
        </w:numPr>
        <w:spacing w:after="0"/>
      </w:pPr>
      <w:r>
        <w:t xml:space="preserve"> </w:t>
      </w:r>
      <w:hyperlink w:anchor="3.3.2.2.9.---gv_269Appr1ConfirmSubj">
        <w:r>
          <w:rPr>
            <w:color w:val="0000FF"/>
            <w:u w:val="single"/>
          </w:rPr>
          <w:t>pawn.ear : Appr1ConfirmSubj (0 references)</w:t>
        </w:r>
      </w:hyperlink>
      <w:r>
        <w:t xml:space="preserve"> </w:t>
      </w:r>
    </w:p>
    <w:p w:rsidR="00B6113D" w:rsidRDefault="00A66234">
      <w:pPr>
        <w:pStyle w:val="Simplesubtitle"/>
      </w:pPr>
      <w:bookmarkStart w:id="2869" w:name="3.3.2.2.9.---gv_254JmsProviderUrl"/>
      <w:r>
        <w:t xml:space="preserve"> </w:t>
      </w:r>
      <w:hyperlink w:anchor="3.3.2.2.9.---gv_267HawkEnabled">
        <w:r>
          <w:rPr>
            <w:color w:val="0000FF"/>
            <w:u w:val="single"/>
          </w:rPr>
          <w:t>pawn.ear : HawkEnabled (0 references)</w:t>
        </w:r>
      </w:hyperlink>
      <w:r>
        <w:t xml:space="preserve">  </w:t>
      </w:r>
      <w:r>
        <w:t xml:space="preserve"> </w:t>
      </w:r>
      <w:hyperlink w:anchor="3.3.2.1.38.---">
        <w:r>
          <w:rPr>
            <w:color w:val="0000FF"/>
            <w:u w:val="single"/>
          </w:rPr>
          <w:t>JmsProviderUrl</w:t>
        </w:r>
      </w:hyperlink>
      <w:r>
        <w:t xml:space="preserve"> </w:t>
      </w:r>
      <w:r>
        <w:t xml:space="preserve"> </w:t>
      </w:r>
      <w:bookmarkEnd w:id="2869"/>
    </w:p>
    <w:p w:rsidR="00B6113D" w:rsidRDefault="00A66234">
      <w:pPr>
        <w:pStyle w:val="ListParagraph"/>
        <w:numPr>
          <w:ilvl w:val="0"/>
          <w:numId w:val="1452"/>
        </w:numPr>
        <w:spacing w:after="0"/>
      </w:pPr>
      <w:r>
        <w:t xml:space="preserve"> </w:t>
      </w:r>
      <w:hyperlink w:anchor="3.2.9.3.1.---">
        <w:r>
          <w:rPr>
            <w:color w:val="0000FF"/>
            <w:u w:val="single"/>
          </w:rPr>
          <w:t>/pawn.ear/SharedJM</w:t>
        </w:r>
        <w:r>
          <w:rPr>
            <w:color w:val="0000FF"/>
            <w:u w:val="single"/>
          </w:rPr>
          <w:t>SResources/JMSConn.sharedjmscon</w:t>
        </w:r>
      </w:hyperlink>
      <w:r>
        <w:t xml:space="preserve"> </w:t>
      </w:r>
    </w:p>
    <w:p w:rsidR="00B6113D" w:rsidRDefault="00A66234">
      <w:pPr>
        <w:pStyle w:val="Simplesubtitle"/>
      </w:pPr>
      <w:bookmarkStart w:id="2870" w:name="3.3.2.2.9.---gv_247DirLedger"/>
      <w:r>
        <w:t xml:space="preserve"> </w:t>
      </w:r>
      <w:r>
        <w:t xml:space="preserve"> </w:t>
      </w:r>
      <w:hyperlink w:anchor="3.3.2.1.27.---">
        <w:r>
          <w:rPr>
            <w:color w:val="0000FF"/>
            <w:u w:val="single"/>
          </w:rPr>
          <w:t>DirLedger</w:t>
        </w:r>
      </w:hyperlink>
      <w:r>
        <w:t xml:space="preserve"> </w:t>
      </w:r>
      <w:r>
        <w:t xml:space="preserve"> </w:t>
      </w:r>
      <w:bookmarkEnd w:id="2870"/>
    </w:p>
    <w:p w:rsidR="00B6113D" w:rsidRDefault="00A66234">
      <w:pPr>
        <w:spacing w:after="0"/>
      </w:pPr>
      <w:r>
        <w:t>No file from this project references this global variable</w:t>
      </w:r>
    </w:p>
    <w:p w:rsidR="00B6113D" w:rsidRDefault="00A66234">
      <w:pPr>
        <w:pStyle w:val="Simplesubtitle"/>
      </w:pPr>
      <w:bookmarkStart w:id="2871" w:name="3.3.2.2.9.---gv_255Appr2ConfirmSubj"/>
      <w:r>
        <w:t xml:space="preserve"> </w:t>
      </w:r>
      <w:r>
        <w:t xml:space="preserve"> </w:t>
      </w:r>
      <w:hyperlink w:anchor="3.3.2.1.7.---">
        <w:r>
          <w:rPr>
            <w:color w:val="0000FF"/>
            <w:u w:val="single"/>
          </w:rPr>
          <w:t>Appr2ConfirmSubj</w:t>
        </w:r>
      </w:hyperlink>
      <w:r>
        <w:t xml:space="preserve"> </w:t>
      </w:r>
      <w:r>
        <w:t xml:space="preserve"> </w:t>
      </w:r>
      <w:bookmarkEnd w:id="2871"/>
    </w:p>
    <w:p w:rsidR="00B6113D" w:rsidRDefault="00A66234">
      <w:pPr>
        <w:spacing w:after="0"/>
      </w:pPr>
      <w:r>
        <w:t>No file from this project references this global variable</w:t>
      </w:r>
    </w:p>
    <w:p w:rsidR="00B6113D" w:rsidRDefault="00A66234">
      <w:pPr>
        <w:pStyle w:val="Simplesubtitle"/>
      </w:pPr>
      <w:bookmarkStart w:id="2872" w:name="3.3.2.2.9.---gv_275TIBHawkNetwork"/>
      <w:r>
        <w:t xml:space="preserve"> </w:t>
      </w:r>
      <w:r>
        <w:t xml:space="preserve"> </w:t>
      </w:r>
      <w:hyperlink w:anchor="3.3.2.1.58.---">
        <w:r>
          <w:rPr>
            <w:color w:val="0000FF"/>
            <w:u w:val="single"/>
          </w:rPr>
          <w:t>TIBHawkNetwork</w:t>
        </w:r>
      </w:hyperlink>
      <w:r>
        <w:t xml:space="preserve"> </w:t>
      </w:r>
      <w:r>
        <w:t xml:space="preserve"> </w:t>
      </w:r>
      <w:bookmarkEnd w:id="2872"/>
    </w:p>
    <w:p w:rsidR="00B6113D" w:rsidRDefault="00A66234">
      <w:pPr>
        <w:spacing w:after="0"/>
      </w:pPr>
      <w:r>
        <w:t>No file from this project references this global variable</w:t>
      </w:r>
    </w:p>
    <w:p w:rsidR="00B6113D" w:rsidRDefault="00A66234">
      <w:pPr>
        <w:pStyle w:val="Simplesubtitle"/>
      </w:pPr>
      <w:bookmarkStart w:id="2873" w:name="3.3.2.2.9.---gv_264TIBHawkService"/>
      <w:r>
        <w:t xml:space="preserve"> </w:t>
      </w:r>
      <w:r>
        <w:t xml:space="preserve"> </w:t>
      </w:r>
      <w:hyperlink w:anchor="3.3.2.1.59.---">
        <w:r>
          <w:rPr>
            <w:color w:val="0000FF"/>
            <w:u w:val="single"/>
          </w:rPr>
          <w:t>TIBHawkService</w:t>
        </w:r>
      </w:hyperlink>
      <w:r>
        <w:t xml:space="preserve"> </w:t>
      </w:r>
      <w:r>
        <w:t xml:space="preserve"> </w:t>
      </w:r>
      <w:bookmarkEnd w:id="2873"/>
    </w:p>
    <w:p w:rsidR="00B6113D" w:rsidRDefault="00A66234">
      <w:pPr>
        <w:spacing w:after="0"/>
      </w:pPr>
      <w:r>
        <w:t>No file from this project references this global variable</w:t>
      </w:r>
    </w:p>
    <w:p w:rsidR="00B6113D" w:rsidRDefault="00A66234">
      <w:pPr>
        <w:pStyle w:val="Simplesubtitle"/>
      </w:pPr>
      <w:bookmarkStart w:id="2874" w:name="3.3.2.2.9.---gv_260AppraisalResultSubjec"/>
      <w:r>
        <w:t xml:space="preserve"> </w:t>
      </w:r>
      <w:r>
        <w:t xml:space="preserve"> </w:t>
      </w:r>
      <w:hyperlink w:anchor="3.3.2.1.14.---">
        <w:r>
          <w:rPr>
            <w:color w:val="0000FF"/>
            <w:u w:val="single"/>
          </w:rPr>
          <w:t>AppraisalResultSubject</w:t>
        </w:r>
      </w:hyperlink>
      <w:r>
        <w:t xml:space="preserve"> </w:t>
      </w:r>
      <w:r>
        <w:t xml:space="preserve"> </w:t>
      </w:r>
      <w:bookmarkEnd w:id="2874"/>
    </w:p>
    <w:p w:rsidR="00B6113D" w:rsidRDefault="00A66234">
      <w:pPr>
        <w:spacing w:after="0"/>
      </w:pPr>
      <w:r>
        <w:t>No file from this project references this global variable</w:t>
      </w:r>
    </w:p>
    <w:p w:rsidR="00B6113D" w:rsidRDefault="00A66234">
      <w:pPr>
        <w:pStyle w:val="Simplesubtitle"/>
      </w:pPr>
      <w:bookmarkStart w:id="2875" w:name="3.3.2.2.9.---gv_250QueueCreditReq"/>
      <w:r>
        <w:t xml:space="preserve"> </w:t>
      </w:r>
      <w:r>
        <w:t xml:space="preserve"> </w:t>
      </w:r>
      <w:hyperlink w:anchor="3.3.2.1.46.---">
        <w:r>
          <w:rPr>
            <w:color w:val="0000FF"/>
            <w:u w:val="single"/>
          </w:rPr>
          <w:t>QueueCreditReq</w:t>
        </w:r>
      </w:hyperlink>
      <w:r>
        <w:t xml:space="preserve"> </w:t>
      </w:r>
      <w:r>
        <w:t xml:space="preserve"> </w:t>
      </w:r>
      <w:bookmarkEnd w:id="2875"/>
    </w:p>
    <w:p w:rsidR="00B6113D" w:rsidRDefault="00A66234">
      <w:pPr>
        <w:spacing w:after="0"/>
      </w:pPr>
      <w:r>
        <w:t>No file from this project references this global variable</w:t>
      </w:r>
    </w:p>
    <w:p w:rsidR="00B6113D" w:rsidRDefault="00A66234">
      <w:pPr>
        <w:pStyle w:val="Simplesubtitle"/>
      </w:pPr>
      <w:bookmarkStart w:id="2876" w:name="3.3.2.2.9.---gv_252Deployment"/>
      <w:r>
        <w:t xml:space="preserve"> </w:t>
      </w:r>
      <w:r>
        <w:t xml:space="preserve"> </w:t>
      </w:r>
      <w:hyperlink w:anchor="3.3.2.1.26.---">
        <w:r>
          <w:rPr>
            <w:color w:val="0000FF"/>
            <w:u w:val="single"/>
          </w:rPr>
          <w:t>Deployment</w:t>
        </w:r>
      </w:hyperlink>
      <w:r>
        <w:t xml:space="preserve"> </w:t>
      </w:r>
      <w:r>
        <w:t xml:space="preserve"> </w:t>
      </w:r>
      <w:bookmarkEnd w:id="2876"/>
    </w:p>
    <w:p w:rsidR="00B6113D" w:rsidRDefault="00A66234">
      <w:pPr>
        <w:spacing w:after="0"/>
      </w:pPr>
      <w:r>
        <w:t>No file from this project references this global variable</w:t>
      </w:r>
    </w:p>
    <w:p w:rsidR="00B6113D" w:rsidRDefault="00A66234">
      <w:pPr>
        <w:pStyle w:val="Simplesubtitle"/>
      </w:pPr>
      <w:bookmarkStart w:id="2877" w:name="3.3.2.2.9.---gv_248AppraisalReplySubject"/>
      <w:r>
        <w:t xml:space="preserve"> </w:t>
      </w:r>
      <w:r>
        <w:t xml:space="preserve"> </w:t>
      </w:r>
      <w:hyperlink w:anchor="3.3.2.1.12.---">
        <w:r>
          <w:rPr>
            <w:color w:val="0000FF"/>
            <w:u w:val="single"/>
          </w:rPr>
          <w:t>AppraisalReplySubject</w:t>
        </w:r>
      </w:hyperlink>
      <w:r>
        <w:t xml:space="preserve"> </w:t>
      </w:r>
      <w:r>
        <w:t xml:space="preserve"> </w:t>
      </w:r>
      <w:bookmarkEnd w:id="2877"/>
    </w:p>
    <w:p w:rsidR="00B6113D" w:rsidRDefault="00A66234">
      <w:pPr>
        <w:spacing w:after="0"/>
      </w:pPr>
      <w:r>
        <w:t>No file from this project references this global variable</w:t>
      </w:r>
    </w:p>
    <w:p w:rsidR="00B6113D" w:rsidRDefault="00A66234">
      <w:pPr>
        <w:pStyle w:val="Simplesubtitle"/>
      </w:pPr>
      <w:bookmarkStart w:id="2878" w:name="3.3.2.2.9.---gv_278QueueApprResult"/>
      <w:r>
        <w:t xml:space="preserve"> </w:t>
      </w:r>
      <w:r>
        <w:t xml:space="preserve"> </w:t>
      </w:r>
      <w:hyperlink w:anchor="3.3.2.1.45.---">
        <w:r>
          <w:rPr>
            <w:color w:val="0000FF"/>
            <w:u w:val="single"/>
          </w:rPr>
          <w:t>QueueApprR</w:t>
        </w:r>
        <w:r>
          <w:rPr>
            <w:color w:val="0000FF"/>
            <w:u w:val="single"/>
          </w:rPr>
          <w:t>esult</w:t>
        </w:r>
      </w:hyperlink>
      <w:r>
        <w:t xml:space="preserve"> </w:t>
      </w:r>
      <w:r>
        <w:t xml:space="preserve"> </w:t>
      </w:r>
      <w:bookmarkEnd w:id="2878"/>
    </w:p>
    <w:p w:rsidR="00B6113D" w:rsidRDefault="00A66234">
      <w:pPr>
        <w:spacing w:after="0"/>
      </w:pPr>
      <w:r>
        <w:t>No file from this project references this global variable</w:t>
      </w:r>
    </w:p>
    <w:p w:rsidR="00B6113D" w:rsidRDefault="00A66234">
      <w:pPr>
        <w:pStyle w:val="Simplesubtitle"/>
      </w:pPr>
      <w:bookmarkStart w:id="2879" w:name="3.3.2.2.9.---gv_274Appr3ConfirmSubj"/>
      <w:r>
        <w:t xml:space="preserve"> </w:t>
      </w:r>
      <w:r>
        <w:t xml:space="preserve"> </w:t>
      </w:r>
      <w:hyperlink w:anchor="3.3.2.1.8.---">
        <w:r>
          <w:rPr>
            <w:color w:val="0000FF"/>
            <w:u w:val="single"/>
          </w:rPr>
          <w:t>Appr3ConfirmSubj</w:t>
        </w:r>
      </w:hyperlink>
      <w:r>
        <w:t xml:space="preserve"> </w:t>
      </w:r>
      <w:r>
        <w:t xml:space="preserve"> </w:t>
      </w:r>
      <w:bookmarkEnd w:id="2879"/>
    </w:p>
    <w:p w:rsidR="00B6113D" w:rsidRDefault="00A66234">
      <w:pPr>
        <w:spacing w:after="0"/>
      </w:pPr>
      <w:r>
        <w:t>No file from this project references this global variable</w:t>
      </w:r>
    </w:p>
    <w:p w:rsidR="00B6113D" w:rsidRDefault="00A66234">
      <w:pPr>
        <w:pStyle w:val="Simplesubtitle"/>
      </w:pPr>
      <w:bookmarkStart w:id="2880" w:name="3.3.2.2.9.---gv_266JmsSslProviderUrl"/>
      <w:r>
        <w:t xml:space="preserve"> </w:t>
      </w:r>
      <w:r>
        <w:t xml:space="preserve"> </w:t>
      </w:r>
      <w:hyperlink w:anchor="3.3.2.1.40.---">
        <w:r>
          <w:rPr>
            <w:color w:val="0000FF"/>
            <w:u w:val="single"/>
          </w:rPr>
          <w:t>JmsSslProviderUrl</w:t>
        </w:r>
      </w:hyperlink>
      <w:r>
        <w:t xml:space="preserve"> </w:t>
      </w:r>
      <w:r>
        <w:t xml:space="preserve"> </w:t>
      </w:r>
      <w:bookmarkEnd w:id="2880"/>
    </w:p>
    <w:p w:rsidR="00B6113D" w:rsidRDefault="00A66234">
      <w:pPr>
        <w:spacing w:after="0"/>
      </w:pPr>
      <w:r>
        <w:t>No file from thi</w:t>
      </w:r>
      <w:r>
        <w:t>s project references this global variable</w:t>
      </w:r>
    </w:p>
    <w:p w:rsidR="00B6113D" w:rsidRDefault="00A66234">
      <w:pPr>
        <w:pStyle w:val="Simplesubtitle"/>
      </w:pPr>
      <w:bookmarkStart w:id="2881" w:name="3.3.2.2.9.---gv_251RvService"/>
      <w:r>
        <w:t xml:space="preserve"> </w:t>
      </w:r>
      <w:r>
        <w:t xml:space="preserve"> </w:t>
      </w:r>
      <w:hyperlink w:anchor="3.3.2.1.52.---">
        <w:r>
          <w:rPr>
            <w:color w:val="0000FF"/>
            <w:u w:val="single"/>
          </w:rPr>
          <w:t>RvService</w:t>
        </w:r>
      </w:hyperlink>
      <w:r>
        <w:t xml:space="preserve"> </w:t>
      </w:r>
      <w:r>
        <w:t xml:space="preserve"> </w:t>
      </w:r>
      <w:bookmarkEnd w:id="2881"/>
    </w:p>
    <w:p w:rsidR="00B6113D" w:rsidRDefault="00A66234">
      <w:pPr>
        <w:spacing w:after="0"/>
      </w:pPr>
      <w:r>
        <w:t>No file from this project references this global variable</w:t>
      </w:r>
    </w:p>
    <w:p w:rsidR="00B6113D" w:rsidRDefault="00A66234">
      <w:pPr>
        <w:pStyle w:val="Simplesubtitle"/>
      </w:pPr>
      <w:bookmarkStart w:id="2882" w:name="3.3.2.2.9.---gv_257RvNetwork"/>
      <w:r>
        <w:t xml:space="preserve"> </w:t>
      </w:r>
      <w:r>
        <w:t xml:space="preserve"> </w:t>
      </w:r>
      <w:hyperlink w:anchor="3.3.2.1.51.---">
        <w:r>
          <w:rPr>
            <w:color w:val="0000FF"/>
            <w:u w:val="single"/>
          </w:rPr>
          <w:t>RvNetwork</w:t>
        </w:r>
      </w:hyperlink>
      <w:r>
        <w:t xml:space="preserve"> </w:t>
      </w:r>
      <w:r>
        <w:t xml:space="preserve"> </w:t>
      </w:r>
      <w:bookmarkEnd w:id="2882"/>
    </w:p>
    <w:p w:rsidR="00B6113D" w:rsidRDefault="00A66234">
      <w:pPr>
        <w:spacing w:after="0"/>
      </w:pPr>
      <w:r>
        <w:t>No file from this project references this global variable</w:t>
      </w:r>
    </w:p>
    <w:p w:rsidR="00B6113D" w:rsidRDefault="00A66234">
      <w:pPr>
        <w:pStyle w:val="Simplesubtitle"/>
      </w:pPr>
      <w:bookmarkStart w:id="2883" w:name="3.3.2.2.9.---gv_277QueueApprReq"/>
      <w:r>
        <w:t xml:space="preserve"> </w:t>
      </w:r>
      <w:r>
        <w:t xml:space="preserve"> </w:t>
      </w:r>
      <w:hyperlink w:anchor="3.3.2.1.44.---">
        <w:r>
          <w:rPr>
            <w:color w:val="0000FF"/>
            <w:u w:val="single"/>
          </w:rPr>
          <w:t>QueueApprReq</w:t>
        </w:r>
      </w:hyperlink>
      <w:r>
        <w:t xml:space="preserve"> </w:t>
      </w:r>
      <w:r>
        <w:t xml:space="preserve"> </w:t>
      </w:r>
      <w:bookmarkEnd w:id="2883"/>
    </w:p>
    <w:p w:rsidR="00B6113D" w:rsidRDefault="00A66234">
      <w:pPr>
        <w:spacing w:after="0"/>
      </w:pPr>
      <w:r>
        <w:t>No file from this project references this global variable</w:t>
      </w:r>
    </w:p>
    <w:p w:rsidR="00B6113D" w:rsidRDefault="00A66234">
      <w:pPr>
        <w:pStyle w:val="Simplesubtitle"/>
      </w:pPr>
      <w:bookmarkStart w:id="2884" w:name="3.3.2.2.9.---gv_268Domain"/>
      <w:r>
        <w:t xml:space="preserve"> </w:t>
      </w:r>
      <w:r>
        <w:t xml:space="preserve"> </w:t>
      </w:r>
      <w:hyperlink w:anchor="3.3.2.1.29.---">
        <w:r>
          <w:rPr>
            <w:color w:val="0000FF"/>
            <w:u w:val="single"/>
          </w:rPr>
          <w:t>Domain</w:t>
        </w:r>
      </w:hyperlink>
      <w:r>
        <w:t xml:space="preserve"> </w:t>
      </w:r>
      <w:r>
        <w:t xml:space="preserve"> </w:t>
      </w:r>
      <w:bookmarkEnd w:id="2884"/>
    </w:p>
    <w:p w:rsidR="00B6113D" w:rsidRDefault="00A66234">
      <w:pPr>
        <w:spacing w:after="0"/>
      </w:pPr>
      <w:r>
        <w:t>No file from this project references t</w:t>
      </w:r>
      <w:r>
        <w:t>his global variable</w:t>
      </w:r>
    </w:p>
    <w:p w:rsidR="00B6113D" w:rsidRDefault="00A66234">
      <w:pPr>
        <w:pStyle w:val="Simplesubtitle"/>
      </w:pPr>
      <w:bookmarkStart w:id="2885" w:name="3.3.2.2.9.---gv_253AppraisalRequestSubje"/>
      <w:r>
        <w:t xml:space="preserve"> </w:t>
      </w:r>
      <w:r>
        <w:t xml:space="preserve"> </w:t>
      </w:r>
      <w:hyperlink w:anchor="3.3.2.1.13.---">
        <w:r>
          <w:rPr>
            <w:color w:val="0000FF"/>
            <w:u w:val="single"/>
          </w:rPr>
          <w:t>AppraisalRequestSubject</w:t>
        </w:r>
      </w:hyperlink>
      <w:r>
        <w:t xml:space="preserve"> </w:t>
      </w:r>
      <w:r>
        <w:t xml:space="preserve"> </w:t>
      </w:r>
      <w:bookmarkEnd w:id="2885"/>
    </w:p>
    <w:p w:rsidR="00B6113D" w:rsidRDefault="00A66234">
      <w:pPr>
        <w:spacing w:after="0"/>
      </w:pPr>
      <w:r>
        <w:t>No file from this project references this global variable</w:t>
      </w:r>
    </w:p>
    <w:p w:rsidR="00B6113D" w:rsidRDefault="00A66234">
      <w:pPr>
        <w:pStyle w:val="Simplesubtitle"/>
      </w:pPr>
      <w:bookmarkStart w:id="2886" w:name="3.3.2.2.9.---gv_258Appr4ConfirmSubj"/>
      <w:r>
        <w:t xml:space="preserve"> </w:t>
      </w:r>
      <w:r>
        <w:t xml:space="preserve"> </w:t>
      </w:r>
      <w:hyperlink w:anchor="3.3.2.1.9.---">
        <w:r>
          <w:rPr>
            <w:color w:val="0000FF"/>
            <w:u w:val="single"/>
          </w:rPr>
          <w:t>Appr4ConfirmSubj</w:t>
        </w:r>
      </w:hyperlink>
      <w:r>
        <w:t xml:space="preserve"> </w:t>
      </w:r>
      <w:r>
        <w:t xml:space="preserve"> </w:t>
      </w:r>
      <w:bookmarkEnd w:id="2886"/>
    </w:p>
    <w:p w:rsidR="00B6113D" w:rsidRDefault="00A66234">
      <w:pPr>
        <w:spacing w:after="0"/>
      </w:pPr>
      <w:r>
        <w:t>No file from this project references this global variabl</w:t>
      </w:r>
      <w:r>
        <w:t>e</w:t>
      </w:r>
    </w:p>
    <w:p w:rsidR="00B6113D" w:rsidRDefault="00A66234">
      <w:pPr>
        <w:pStyle w:val="Simplesubtitle"/>
      </w:pPr>
      <w:bookmarkStart w:id="2887" w:name="3.3.2.2.9.---gv_276TIBHawkDaemon"/>
      <w:r>
        <w:t xml:space="preserve"> </w:t>
      </w:r>
      <w:r>
        <w:t xml:space="preserve"> </w:t>
      </w:r>
      <w:hyperlink w:anchor="3.3.2.1.57.---">
        <w:r>
          <w:rPr>
            <w:color w:val="0000FF"/>
            <w:u w:val="single"/>
          </w:rPr>
          <w:t>TIBHawkDaemon</w:t>
        </w:r>
      </w:hyperlink>
      <w:r>
        <w:t xml:space="preserve"> </w:t>
      </w:r>
      <w:r>
        <w:t xml:space="preserve"> </w:t>
      </w:r>
      <w:bookmarkEnd w:id="2887"/>
    </w:p>
    <w:p w:rsidR="00B6113D" w:rsidRDefault="00A66234">
      <w:pPr>
        <w:spacing w:after="0"/>
      </w:pPr>
      <w:r>
        <w:t>No file from this project references this global variable</w:t>
      </w:r>
    </w:p>
    <w:p w:rsidR="00B6113D" w:rsidRDefault="00A66234">
      <w:pPr>
        <w:pStyle w:val="Simplesubtitle"/>
      </w:pPr>
      <w:bookmarkStart w:id="2888" w:name="3.3.2.2.9.---gv_265RvDaemon"/>
      <w:r>
        <w:t xml:space="preserve"> </w:t>
      </w:r>
      <w:r>
        <w:t xml:space="preserve"> </w:t>
      </w:r>
      <w:hyperlink w:anchor="3.3.2.1.50.---">
        <w:r>
          <w:rPr>
            <w:color w:val="0000FF"/>
            <w:u w:val="single"/>
          </w:rPr>
          <w:t>RvDaemon</w:t>
        </w:r>
      </w:hyperlink>
      <w:r>
        <w:t xml:space="preserve"> </w:t>
      </w:r>
      <w:r>
        <w:t xml:space="preserve"> </w:t>
      </w:r>
      <w:bookmarkEnd w:id="2888"/>
    </w:p>
    <w:p w:rsidR="00B6113D" w:rsidRDefault="00A66234">
      <w:pPr>
        <w:spacing w:after="0"/>
      </w:pPr>
      <w:r>
        <w:t>No file from this project references this global variable</w:t>
      </w:r>
    </w:p>
    <w:p w:rsidR="00B6113D" w:rsidRDefault="00A66234">
      <w:pPr>
        <w:pStyle w:val="Simplesubtitle"/>
      </w:pPr>
      <w:bookmarkStart w:id="2889" w:name="3.3.2.2.9.---gv_261DirTrace"/>
      <w:r>
        <w:lastRenderedPageBreak/>
        <w:t xml:space="preserve"> </w:t>
      </w:r>
      <w:r>
        <w:t xml:space="preserve"> </w:t>
      </w:r>
      <w:hyperlink w:anchor="3.3.2.1.28.---">
        <w:r>
          <w:rPr>
            <w:color w:val="0000FF"/>
            <w:u w:val="single"/>
          </w:rPr>
          <w:t>DirTrace</w:t>
        </w:r>
      </w:hyperlink>
      <w:r>
        <w:t xml:space="preserve"> </w:t>
      </w:r>
      <w:r>
        <w:t xml:space="preserve"> </w:t>
      </w:r>
      <w:bookmarkEnd w:id="2889"/>
    </w:p>
    <w:p w:rsidR="00B6113D" w:rsidRDefault="00A66234">
      <w:pPr>
        <w:spacing w:after="0"/>
      </w:pPr>
      <w:r>
        <w:t>No file from this project references this global variable</w:t>
      </w:r>
    </w:p>
    <w:p w:rsidR="00B6113D" w:rsidRDefault="00A66234">
      <w:pPr>
        <w:pStyle w:val="Simplesubtitle"/>
      </w:pPr>
      <w:bookmarkStart w:id="2890" w:name="3.3.2.2.9.---gv_249RvaPort"/>
      <w:r>
        <w:t xml:space="preserve"> </w:t>
      </w:r>
      <w:r>
        <w:t xml:space="preserve"> </w:t>
      </w:r>
      <w:hyperlink w:anchor="3.3.2.1.49.---">
        <w:r>
          <w:rPr>
            <w:color w:val="0000FF"/>
            <w:u w:val="single"/>
          </w:rPr>
          <w:t>RvaPort</w:t>
        </w:r>
      </w:hyperlink>
      <w:r>
        <w:t xml:space="preserve"> </w:t>
      </w:r>
      <w:r>
        <w:t xml:space="preserve"> </w:t>
      </w:r>
      <w:bookmarkEnd w:id="2890"/>
    </w:p>
    <w:p w:rsidR="00B6113D" w:rsidRDefault="00A66234">
      <w:pPr>
        <w:spacing w:after="0"/>
      </w:pPr>
      <w:r>
        <w:t>No file from this project references this global variable</w:t>
      </w:r>
    </w:p>
    <w:p w:rsidR="00B6113D" w:rsidRDefault="00A66234">
      <w:pPr>
        <w:pStyle w:val="Simplesubtitle"/>
      </w:pPr>
      <w:bookmarkStart w:id="2891" w:name="3.3.2.2.9.---gv_263RemoteRvDaemon"/>
      <w:r>
        <w:t xml:space="preserve"> </w:t>
      </w:r>
      <w:r>
        <w:t xml:space="preserve"> </w:t>
      </w:r>
      <w:hyperlink w:anchor="3.3.2.1.47.---">
        <w:r>
          <w:rPr>
            <w:color w:val="0000FF"/>
            <w:u w:val="single"/>
          </w:rPr>
          <w:t>RemoteRvDaemon</w:t>
        </w:r>
      </w:hyperlink>
      <w:r>
        <w:t xml:space="preserve"> </w:t>
      </w:r>
      <w:r>
        <w:t xml:space="preserve"> </w:t>
      </w:r>
      <w:bookmarkEnd w:id="2891"/>
    </w:p>
    <w:p w:rsidR="00B6113D" w:rsidRDefault="00A66234">
      <w:pPr>
        <w:spacing w:after="0"/>
      </w:pPr>
      <w:r>
        <w:t>No file from this project references this global variable</w:t>
      </w:r>
    </w:p>
    <w:p w:rsidR="00B6113D" w:rsidRDefault="00A66234">
      <w:pPr>
        <w:pStyle w:val="Simplesubtitle"/>
      </w:pPr>
      <w:bookmarkStart w:id="2892" w:name="3.3.2.2.9.---gv_270TaskFile4"/>
      <w:r>
        <w:t xml:space="preserve"> </w:t>
      </w:r>
      <w:r>
        <w:t xml:space="preserve"> </w:t>
      </w:r>
      <w:hyperlink w:anchor="3.3.2.1.56.---">
        <w:r>
          <w:rPr>
            <w:color w:val="0000FF"/>
            <w:u w:val="single"/>
          </w:rPr>
          <w:t>TaskFile4</w:t>
        </w:r>
      </w:hyperlink>
      <w:r>
        <w:t xml:space="preserve"> </w:t>
      </w:r>
      <w:r>
        <w:t xml:space="preserve"> </w:t>
      </w:r>
      <w:bookmarkEnd w:id="2892"/>
    </w:p>
    <w:p w:rsidR="00B6113D" w:rsidRDefault="00A66234">
      <w:pPr>
        <w:spacing w:after="0"/>
      </w:pPr>
      <w:r>
        <w:t>No file from this project references this global variable</w:t>
      </w:r>
    </w:p>
    <w:p w:rsidR="00B6113D" w:rsidRDefault="00A66234">
      <w:pPr>
        <w:pStyle w:val="Simplesubtitle"/>
      </w:pPr>
      <w:bookmarkStart w:id="2893" w:name="3.3.2.2.9.---gv_271TaskFile3"/>
      <w:r>
        <w:t xml:space="preserve"> </w:t>
      </w:r>
      <w:r>
        <w:t xml:space="preserve"> </w:t>
      </w:r>
      <w:hyperlink w:anchor="3.3.2.1.55.---">
        <w:r>
          <w:rPr>
            <w:color w:val="0000FF"/>
            <w:u w:val="single"/>
          </w:rPr>
          <w:t>TaskFile3</w:t>
        </w:r>
      </w:hyperlink>
      <w:r>
        <w:t xml:space="preserve"> </w:t>
      </w:r>
      <w:r>
        <w:t xml:space="preserve"> </w:t>
      </w:r>
      <w:bookmarkEnd w:id="2893"/>
    </w:p>
    <w:p w:rsidR="00B6113D" w:rsidRDefault="00A66234">
      <w:pPr>
        <w:spacing w:after="0"/>
      </w:pPr>
      <w:r>
        <w:t>No file from this pro</w:t>
      </w:r>
      <w:r>
        <w:t>ject references this global variable</w:t>
      </w:r>
    </w:p>
    <w:p w:rsidR="00B6113D" w:rsidRDefault="00A66234">
      <w:pPr>
        <w:pStyle w:val="Simplesubtitle"/>
      </w:pPr>
      <w:bookmarkStart w:id="2894" w:name="3.3.2.2.9.---gv_259RvaHost"/>
      <w:r>
        <w:t xml:space="preserve"> </w:t>
      </w:r>
      <w:r>
        <w:t xml:space="preserve"> </w:t>
      </w:r>
      <w:hyperlink w:anchor="3.3.2.1.48.---">
        <w:r>
          <w:rPr>
            <w:color w:val="0000FF"/>
            <w:u w:val="single"/>
          </w:rPr>
          <w:t>RvaHost</w:t>
        </w:r>
      </w:hyperlink>
      <w:r>
        <w:t xml:space="preserve"> </w:t>
      </w:r>
      <w:r>
        <w:t xml:space="preserve"> </w:t>
      </w:r>
      <w:bookmarkEnd w:id="2894"/>
    </w:p>
    <w:p w:rsidR="00B6113D" w:rsidRDefault="00A66234">
      <w:pPr>
        <w:spacing w:after="0"/>
      </w:pPr>
      <w:r>
        <w:t>No file from this project references this global variable</w:t>
      </w:r>
    </w:p>
    <w:p w:rsidR="00B6113D" w:rsidRDefault="00A66234">
      <w:pPr>
        <w:pStyle w:val="Simplesubtitle"/>
      </w:pPr>
      <w:bookmarkStart w:id="2895" w:name="3.3.2.2.9.---gv_272TaskFile2"/>
      <w:r>
        <w:t xml:space="preserve"> </w:t>
      </w:r>
      <w:r>
        <w:t xml:space="preserve"> </w:t>
      </w:r>
      <w:hyperlink w:anchor="3.3.2.1.54.---">
        <w:r>
          <w:rPr>
            <w:color w:val="0000FF"/>
            <w:u w:val="single"/>
          </w:rPr>
          <w:t>TaskFile2</w:t>
        </w:r>
      </w:hyperlink>
      <w:r>
        <w:t xml:space="preserve"> </w:t>
      </w:r>
      <w:r>
        <w:t xml:space="preserve"> </w:t>
      </w:r>
      <w:bookmarkEnd w:id="2895"/>
    </w:p>
    <w:p w:rsidR="00B6113D" w:rsidRDefault="00A66234">
      <w:pPr>
        <w:spacing w:after="0"/>
      </w:pPr>
      <w:r>
        <w:t>No file from this project references this global variable</w:t>
      </w:r>
    </w:p>
    <w:p w:rsidR="00B6113D" w:rsidRDefault="00A66234">
      <w:pPr>
        <w:pStyle w:val="Simplesubtitle"/>
      </w:pPr>
      <w:bookmarkStart w:id="2896" w:name="3.3.2.2.9.---gv_262ENV"/>
      <w:r>
        <w:t xml:space="preserve"> </w:t>
      </w:r>
      <w:r>
        <w:t xml:space="preserve"> </w:t>
      </w:r>
      <w:hyperlink w:anchor="3.3.2.1.30.---">
        <w:r>
          <w:rPr>
            <w:color w:val="0000FF"/>
            <w:u w:val="single"/>
          </w:rPr>
          <w:t>ENV</w:t>
        </w:r>
      </w:hyperlink>
      <w:r>
        <w:t xml:space="preserve"> </w:t>
      </w:r>
      <w:r>
        <w:t xml:space="preserve"> </w:t>
      </w:r>
      <w:bookmarkEnd w:id="2896"/>
    </w:p>
    <w:p w:rsidR="00B6113D" w:rsidRDefault="00A66234">
      <w:pPr>
        <w:spacing w:after="0"/>
      </w:pPr>
      <w:r>
        <w:t>No file from this project references this global variable</w:t>
      </w:r>
    </w:p>
    <w:p w:rsidR="00B6113D" w:rsidRDefault="00A66234">
      <w:pPr>
        <w:pStyle w:val="Simplesubtitle"/>
      </w:pPr>
      <w:bookmarkStart w:id="2897" w:name="3.3.2.2.9.---gv_273TaskFile1"/>
      <w:r>
        <w:t xml:space="preserve"> </w:t>
      </w:r>
      <w:r>
        <w:t xml:space="preserve"> </w:t>
      </w:r>
      <w:hyperlink w:anchor="3.3.2.1.53.---">
        <w:r>
          <w:rPr>
            <w:color w:val="0000FF"/>
            <w:u w:val="single"/>
          </w:rPr>
          <w:t>TaskFile1</w:t>
        </w:r>
      </w:hyperlink>
      <w:r>
        <w:t xml:space="preserve"> </w:t>
      </w:r>
      <w:r>
        <w:t xml:space="preserve"> </w:t>
      </w:r>
      <w:bookmarkEnd w:id="2897"/>
    </w:p>
    <w:p w:rsidR="00B6113D" w:rsidRDefault="00A66234">
      <w:pPr>
        <w:spacing w:after="0"/>
      </w:pPr>
      <w:r>
        <w:t>No file from this project references this global variable</w:t>
      </w:r>
    </w:p>
    <w:p w:rsidR="00B6113D" w:rsidRDefault="00A66234">
      <w:pPr>
        <w:pStyle w:val="Simplesubtitle"/>
      </w:pPr>
      <w:bookmarkStart w:id="2898" w:name="3.3.2.2.9.---gv_256MessageEncoding"/>
      <w:r>
        <w:t xml:space="preserve"> </w:t>
      </w:r>
      <w:r>
        <w:t xml:space="preserve">  </w:t>
      </w:r>
      <w:hyperlink w:anchor="3.3.2.1.42.---">
        <w:r>
          <w:rPr>
            <w:color w:val="0000FF"/>
            <w:u w:val="single"/>
          </w:rPr>
          <w:t>Message</w:t>
        </w:r>
        <w:r>
          <w:rPr>
            <w:color w:val="0000FF"/>
            <w:u w:val="single"/>
          </w:rPr>
          <w:t>Encoding</w:t>
        </w:r>
      </w:hyperlink>
      <w:r>
        <w:t xml:space="preserve"> </w:t>
      </w:r>
      <w:r>
        <w:t xml:space="preserve"> </w:t>
      </w:r>
      <w:bookmarkEnd w:id="2898"/>
    </w:p>
    <w:p w:rsidR="00B6113D" w:rsidRDefault="00A66234">
      <w:pPr>
        <w:spacing w:after="0"/>
      </w:pPr>
      <w:r>
        <w:t>No file from this project references this global variable</w:t>
      </w:r>
    </w:p>
    <w:p w:rsidR="00B6113D" w:rsidRDefault="00A66234">
      <w:pPr>
        <w:pStyle w:val="Simplesubtitle"/>
      </w:pPr>
      <w:bookmarkStart w:id="2899" w:name="3.3.2.2.9.---gv_269Appr1ConfirmSubj"/>
      <w:r>
        <w:t xml:space="preserve"> </w:t>
      </w:r>
      <w:r>
        <w:t xml:space="preserve"> </w:t>
      </w:r>
      <w:hyperlink w:anchor="3.3.2.1.6.---">
        <w:r>
          <w:rPr>
            <w:color w:val="0000FF"/>
            <w:u w:val="single"/>
          </w:rPr>
          <w:t>Appr1ConfirmSubj</w:t>
        </w:r>
      </w:hyperlink>
      <w:r>
        <w:t xml:space="preserve"> </w:t>
      </w:r>
      <w:r>
        <w:t xml:space="preserve"> </w:t>
      </w:r>
      <w:bookmarkEnd w:id="2899"/>
    </w:p>
    <w:p w:rsidR="00B6113D" w:rsidRDefault="00A66234">
      <w:pPr>
        <w:spacing w:after="0"/>
      </w:pPr>
      <w:r>
        <w:t>No file from this project references this global variable</w:t>
      </w:r>
    </w:p>
    <w:p w:rsidR="00B6113D" w:rsidRDefault="00A66234">
      <w:pPr>
        <w:pStyle w:val="Simplesubtitle"/>
      </w:pPr>
      <w:bookmarkStart w:id="2900" w:name="3.3.2.2.9.---gv_267HawkEnabled"/>
      <w:r>
        <w:t xml:space="preserve"> </w:t>
      </w:r>
      <w:r>
        <w:t xml:space="preserve"> </w:t>
      </w:r>
      <w:hyperlink w:anchor="3.3.2.1.33.---">
        <w:r>
          <w:rPr>
            <w:color w:val="0000FF"/>
            <w:u w:val="single"/>
          </w:rPr>
          <w:t>HawkEnabled</w:t>
        </w:r>
      </w:hyperlink>
      <w:r>
        <w:t xml:space="preserve"> </w:t>
      </w:r>
      <w:r>
        <w:t xml:space="preserve"> </w:t>
      </w:r>
      <w:bookmarkEnd w:id="2900"/>
    </w:p>
    <w:p w:rsidR="00B6113D" w:rsidRDefault="00A66234">
      <w:pPr>
        <w:spacing w:after="0"/>
      </w:pPr>
      <w:r>
        <w:t>No file from this project references this global variable</w:t>
      </w:r>
    </w:p>
    <w:p w:rsidR="00B6113D" w:rsidRDefault="00A66234">
      <w:pPr>
        <w:pStyle w:val="Heading3"/>
      </w:pPr>
      <w:bookmarkStart w:id="2901" w:name="3.3.3.---"/>
      <w:bookmarkStart w:id="2902" w:name="_Toc336871442"/>
      <w:r>
        <w:t>3.3.3. Database Objects</w:t>
      </w:r>
      <w:bookmarkEnd w:id="2901"/>
      <w:bookmarkEnd w:id="2902"/>
    </w:p>
    <w:p w:rsidR="00B6113D" w:rsidRDefault="00A66234">
      <w:pPr>
        <w:spacing w:after="0"/>
      </w:pPr>
      <w:r>
        <w:t>Chapter contains Database Objects from cross-reference documentation.</w:t>
      </w:r>
    </w:p>
    <w:p w:rsidR="00B6113D" w:rsidRDefault="00A66234">
      <w:pPr>
        <w:spacing w:after="0"/>
      </w:pPr>
      <w:r>
        <w:t>Cross-Reference by Database Objects shows queries executed by projects  on selected database table, view</w:t>
      </w:r>
      <w:r>
        <w:t xml:space="preserve"> or procedure</w:t>
      </w:r>
    </w:p>
    <w:p w:rsidR="00B6113D" w:rsidRDefault="00A66234">
      <w:pPr>
        <w:pStyle w:val="Heading4"/>
      </w:pPr>
      <w:bookmarkStart w:id="2903" w:name="3.3.3.1.---"/>
      <w:bookmarkStart w:id="2904" w:name="_Toc336871443"/>
      <w:r>
        <w:t>3.3.3.1. Database Objects Reference</w:t>
      </w:r>
      <w:bookmarkEnd w:id="2903"/>
      <w:bookmarkEnd w:id="2904"/>
    </w:p>
    <w:p w:rsidR="00B6113D" w:rsidRDefault="00A66234">
      <w:pPr>
        <w:spacing w:after="0"/>
      </w:pPr>
      <w:r>
        <w:t>Chapter contains Database Objects Reference. It shows how database tables, views or procedures are being  accessed, grouped by connection string.</w:t>
      </w:r>
    </w:p>
    <w:p w:rsidR="00B6113D" w:rsidRDefault="00A66234">
      <w:pPr>
        <w:pStyle w:val="Heading5"/>
      </w:pPr>
      <w:bookmarkStart w:id="2905" w:name="3.3.3.1.1.---"/>
      <w:r>
        <w:t>3.3.3.1.1. 10.246.4.34:1521;SID=ACCOUNTS</w:t>
      </w:r>
      <w:bookmarkEnd w:id="2905"/>
    </w:p>
    <w:p w:rsidR="00B6113D" w:rsidRDefault="00A66234">
      <w:pPr>
        <w:spacing w:after="0"/>
      </w:pPr>
      <w:r>
        <w:t>Chapter contains destinations which use 10.246.4.34:1521;SID=ACCOUNTS.</w:t>
      </w:r>
    </w:p>
    <w:p w:rsidR="00B6113D" w:rsidRDefault="00A66234">
      <w:pPr>
        <w:pStyle w:val="Heading6"/>
      </w:pPr>
      <w:bookmarkStart w:id="2906" w:name="3.3.3.1.1.1.---"/>
      <w:r>
        <w:t>3.3.3.1.1.1. UPDATE</w:t>
      </w:r>
      <w:bookmarkEnd w:id="2906"/>
    </w:p>
    <w:p w:rsidR="00B6113D" w:rsidRDefault="00A66234">
      <w:pPr>
        <w:spacing w:after="0"/>
      </w:pPr>
      <w:r>
        <w:t>Chapter contains destinations which use UPDATE.</w:t>
      </w:r>
    </w:p>
    <w:p w:rsidR="00B6113D" w:rsidRDefault="00A66234">
      <w:pPr>
        <w:pStyle w:val="Heading7"/>
      </w:pPr>
      <w:bookmarkStart w:id="2907" w:name="3.3.3.1.1.1.1.---"/>
      <w:r>
        <w:t>3.3.3.1.1.1.1. CUSTOMER</w:t>
      </w:r>
      <w:bookmarkEnd w:id="2907"/>
    </w:p>
    <w:p w:rsidR="00B6113D" w:rsidRDefault="00A66234">
      <w:pPr>
        <w:pStyle w:val="Simplesubtitle"/>
      </w:pPr>
      <w:bookmarkStart w:id="2908" w:name="3.3.3.1.1.1.1.---UpdateCustomerDB0"/>
      <w:r>
        <w:t>Database Object : CUSTOMER</w:t>
      </w:r>
      <w:bookmarkEnd w:id="2908"/>
    </w:p>
    <w:p w:rsidR="00B6113D" w:rsidRDefault="00A66234">
      <w:pPr>
        <w:pStyle w:val="ListParagraph"/>
        <w:numPr>
          <w:ilvl w:val="0"/>
          <w:numId w:val="1453"/>
        </w:numPr>
        <w:spacing w:after="0"/>
      </w:pPr>
      <w:r>
        <w:t xml:space="preserve"> </w:t>
      </w:r>
      <w:r>
        <w:rPr>
          <w:b/>
        </w:rPr>
        <w:t xml:space="preserve">Project: </w:t>
      </w:r>
      <w:r>
        <w:t xml:space="preserve"> </w:t>
      </w:r>
      <w:hyperlink w:anchor="3.3.3.2.1.---">
        <w:r>
          <w:rPr>
            <w:color w:val="0000FF"/>
            <w:u w:val="single"/>
          </w:rPr>
          <w:t>AccountState</w:t>
        </w:r>
      </w:hyperlink>
      <w:r>
        <w:t xml:space="preserve"> </w:t>
      </w:r>
    </w:p>
    <w:p w:rsidR="00B6113D" w:rsidRDefault="00A66234">
      <w:pPr>
        <w:pStyle w:val="ListParagraph"/>
        <w:numPr>
          <w:ilvl w:val="0"/>
          <w:numId w:val="1453"/>
        </w:numPr>
        <w:spacing w:after="0"/>
      </w:pPr>
      <w:r>
        <w:t xml:space="preserve"> </w:t>
      </w:r>
      <w:r>
        <w:rPr>
          <w:b/>
        </w:rPr>
        <w:t>Sour</w:t>
      </w:r>
      <w:r>
        <w:rPr>
          <w:b/>
        </w:rPr>
        <w:t xml:space="preserve">ce: </w:t>
      </w:r>
      <w:r>
        <w:t xml:space="preserve">BW Process </w:t>
      </w:r>
      <w:hyperlink w:anchor="3.2.1.1.7.---">
        <w:r>
          <w:rPr>
            <w:color w:val="0000FF"/>
            <w:u w:val="single"/>
          </w:rPr>
          <w:t>/ProcessDefinitions/GetObligator/GetObligator</w:t>
        </w:r>
      </w:hyperlink>
      <w:r>
        <w:t xml:space="preserve"> </w:t>
      </w:r>
    </w:p>
    <w:p w:rsidR="00B6113D" w:rsidRDefault="00A66234">
      <w:pPr>
        <w:pStyle w:val="ListParagraph"/>
        <w:numPr>
          <w:ilvl w:val="0"/>
          <w:numId w:val="1453"/>
        </w:numPr>
        <w:spacing w:after="0"/>
      </w:pPr>
      <w:r>
        <w:t xml:space="preserve"> </w:t>
      </w:r>
      <w:r>
        <w:rPr>
          <w:b/>
        </w:rPr>
        <w:t xml:space="preserve">Activity name: </w:t>
      </w:r>
      <w:r>
        <w:t>UpdateCustomerDB</w:t>
      </w:r>
    </w:p>
    <w:p w:rsidR="00B6113D" w:rsidRDefault="00A66234">
      <w:pPr>
        <w:pStyle w:val="ListParagraph"/>
        <w:numPr>
          <w:ilvl w:val="0"/>
          <w:numId w:val="1453"/>
        </w:numPr>
        <w:spacing w:after="0"/>
      </w:pPr>
      <w:r>
        <w:t xml:space="preserve"> </w:t>
      </w:r>
      <w:r>
        <w:rPr>
          <w:b/>
        </w:rPr>
        <w:t xml:space="preserve">SQL statement: </w:t>
      </w:r>
      <w:r>
        <w:t xml:space="preserve">UPDATE </w:t>
      </w:r>
      <w:r>
        <w:rPr>
          <w:b/>
        </w:rPr>
        <w:t xml:space="preserve"> CUSTOMER </w:t>
      </w:r>
      <w:r>
        <w:t xml:space="preserve"> SET OBLIGATOR = ? WHERE CUST_ID = ? </w:t>
      </w:r>
    </w:p>
    <w:p w:rsidR="00B6113D" w:rsidRDefault="00A66234">
      <w:pPr>
        <w:pStyle w:val="Simplesubtitle"/>
      </w:pPr>
      <w:bookmarkStart w:id="2909" w:name="3.3.3.1.1.1.1.---UpdateCustomerDB1"/>
      <w:r>
        <w:lastRenderedPageBreak/>
        <w:t>Database Object : CUSTOMER</w:t>
      </w:r>
      <w:bookmarkEnd w:id="2909"/>
    </w:p>
    <w:p w:rsidR="00B6113D" w:rsidRDefault="00A66234">
      <w:pPr>
        <w:pStyle w:val="ListParagraph"/>
        <w:numPr>
          <w:ilvl w:val="0"/>
          <w:numId w:val="1454"/>
        </w:numPr>
        <w:spacing w:after="0"/>
      </w:pPr>
      <w:r>
        <w:t xml:space="preserve"> </w:t>
      </w:r>
      <w:r>
        <w:rPr>
          <w:b/>
        </w:rPr>
        <w:t xml:space="preserve">Project: </w:t>
      </w:r>
      <w:r>
        <w:t xml:space="preserve"> </w:t>
      </w:r>
      <w:hyperlink w:anchor="3.3.3.2.1.---">
        <w:r>
          <w:rPr>
            <w:color w:val="0000FF"/>
            <w:u w:val="single"/>
          </w:rPr>
          <w:t>AccountState</w:t>
        </w:r>
      </w:hyperlink>
      <w:r>
        <w:t xml:space="preserve"> </w:t>
      </w:r>
    </w:p>
    <w:p w:rsidR="00B6113D" w:rsidRDefault="00A66234">
      <w:pPr>
        <w:pStyle w:val="ListParagraph"/>
        <w:numPr>
          <w:ilvl w:val="0"/>
          <w:numId w:val="1454"/>
        </w:numPr>
        <w:spacing w:after="0"/>
      </w:pPr>
      <w:r>
        <w:t xml:space="preserve"> </w:t>
      </w:r>
      <w:r>
        <w:rPr>
          <w:b/>
        </w:rPr>
        <w:t xml:space="preserve">Source: </w:t>
      </w:r>
      <w:r>
        <w:t xml:space="preserve">BW Process </w:t>
      </w:r>
      <w:hyperlink w:anchor="3.2.1.1.5.---">
        <w:r>
          <w:rPr>
            <w:color w:val="0000FF"/>
            <w:u w:val="single"/>
          </w:rPr>
          <w:t>/ProcessDefinitions/GetAccountState/GetAccountState</w:t>
        </w:r>
      </w:hyperlink>
      <w:r>
        <w:t xml:space="preserve"> </w:t>
      </w:r>
    </w:p>
    <w:p w:rsidR="00B6113D" w:rsidRDefault="00A66234">
      <w:pPr>
        <w:pStyle w:val="ListParagraph"/>
        <w:numPr>
          <w:ilvl w:val="0"/>
          <w:numId w:val="1454"/>
        </w:numPr>
        <w:spacing w:after="0"/>
      </w:pPr>
      <w:r>
        <w:t xml:space="preserve"> </w:t>
      </w:r>
      <w:r>
        <w:rPr>
          <w:b/>
        </w:rPr>
        <w:t xml:space="preserve">Activity name: </w:t>
      </w:r>
      <w:r>
        <w:t>UpdateCustomerDB</w:t>
      </w:r>
    </w:p>
    <w:p w:rsidR="00B6113D" w:rsidRDefault="00A66234">
      <w:pPr>
        <w:pStyle w:val="ListParagraph"/>
        <w:numPr>
          <w:ilvl w:val="0"/>
          <w:numId w:val="1454"/>
        </w:numPr>
        <w:spacing w:after="0"/>
      </w:pPr>
      <w:r>
        <w:t xml:space="preserve"> </w:t>
      </w:r>
      <w:r>
        <w:rPr>
          <w:b/>
        </w:rPr>
        <w:t xml:space="preserve">SQL statement: </w:t>
      </w:r>
      <w:r>
        <w:t xml:space="preserve">UPDATE </w:t>
      </w:r>
      <w:r>
        <w:rPr>
          <w:b/>
        </w:rPr>
        <w:t xml:space="preserve"> CUSTOMER </w:t>
      </w:r>
      <w:r>
        <w:t xml:space="preserve"> SET DATE = ? WHERE ID = ?</w:t>
      </w:r>
    </w:p>
    <w:p w:rsidR="00B6113D" w:rsidRDefault="00A66234">
      <w:pPr>
        <w:pStyle w:val="Simplesubtitle"/>
      </w:pPr>
      <w:bookmarkStart w:id="2910" w:name="3.3.3.1.1.1.1.---UpdateCustomerDB2"/>
      <w:r>
        <w:t>Database Object : CUSTOMER</w:t>
      </w:r>
      <w:bookmarkEnd w:id="2910"/>
    </w:p>
    <w:p w:rsidR="00B6113D" w:rsidRDefault="00A66234">
      <w:pPr>
        <w:pStyle w:val="ListParagraph"/>
        <w:numPr>
          <w:ilvl w:val="0"/>
          <w:numId w:val="1455"/>
        </w:numPr>
        <w:spacing w:after="0"/>
      </w:pPr>
      <w:r>
        <w:t xml:space="preserve"> </w:t>
      </w:r>
      <w:r>
        <w:rPr>
          <w:b/>
        </w:rPr>
        <w:t xml:space="preserve">Project: </w:t>
      </w:r>
      <w:r>
        <w:t xml:space="preserve"> </w:t>
      </w:r>
      <w:hyperlink w:anchor="3.3.3.2.6.---">
        <w:r>
          <w:rPr>
            <w:color w:val="0000FF"/>
            <w:u w:val="single"/>
          </w:rPr>
          <w:t>CalculateBonita</w:t>
        </w:r>
      </w:hyperlink>
      <w:r>
        <w:t xml:space="preserve"> </w:t>
      </w:r>
    </w:p>
    <w:p w:rsidR="00B6113D" w:rsidRDefault="00A66234">
      <w:pPr>
        <w:pStyle w:val="ListParagraph"/>
        <w:numPr>
          <w:ilvl w:val="0"/>
          <w:numId w:val="1455"/>
        </w:numPr>
        <w:spacing w:after="0"/>
      </w:pPr>
      <w:r>
        <w:t xml:space="preserve"> </w:t>
      </w:r>
      <w:r>
        <w:rPr>
          <w:b/>
        </w:rPr>
        <w:t xml:space="preserve">Source: </w:t>
      </w:r>
      <w:r>
        <w:t xml:space="preserve">BW Process </w:t>
      </w:r>
      <w:hyperlink w:anchor="3.2.6.1.4.---">
        <w:r>
          <w:rPr>
            <w:color w:val="0000FF"/>
            <w:u w:val="single"/>
          </w:rPr>
          <w:t>/ProcessDefinitions/GetObligator/GetObligator</w:t>
        </w:r>
      </w:hyperlink>
      <w:r>
        <w:t xml:space="preserve"> </w:t>
      </w:r>
    </w:p>
    <w:p w:rsidR="00B6113D" w:rsidRDefault="00A66234">
      <w:pPr>
        <w:pStyle w:val="ListParagraph"/>
        <w:numPr>
          <w:ilvl w:val="0"/>
          <w:numId w:val="1455"/>
        </w:numPr>
        <w:spacing w:after="0"/>
      </w:pPr>
      <w:r>
        <w:t xml:space="preserve"> </w:t>
      </w:r>
      <w:r>
        <w:rPr>
          <w:b/>
        </w:rPr>
        <w:t xml:space="preserve">Activity name: </w:t>
      </w:r>
      <w:r>
        <w:t>UpdateCustomerDB</w:t>
      </w:r>
    </w:p>
    <w:p w:rsidR="00B6113D" w:rsidRDefault="00A66234">
      <w:pPr>
        <w:pStyle w:val="ListParagraph"/>
        <w:numPr>
          <w:ilvl w:val="0"/>
          <w:numId w:val="1455"/>
        </w:numPr>
        <w:spacing w:after="0"/>
      </w:pPr>
      <w:r>
        <w:t xml:space="preserve"> </w:t>
      </w:r>
      <w:r>
        <w:rPr>
          <w:b/>
        </w:rPr>
        <w:t xml:space="preserve">SQL statement: </w:t>
      </w:r>
      <w:r>
        <w:t xml:space="preserve">UPDATE </w:t>
      </w:r>
      <w:r>
        <w:rPr>
          <w:b/>
        </w:rPr>
        <w:t xml:space="preserve"> CUSTO</w:t>
      </w:r>
      <w:r>
        <w:rPr>
          <w:b/>
        </w:rPr>
        <w:t xml:space="preserve">MER </w:t>
      </w:r>
      <w:r>
        <w:t xml:space="preserve"> SET OBLIGATOR = ? WHERE CUST_ID = ? </w:t>
      </w:r>
    </w:p>
    <w:p w:rsidR="00B6113D" w:rsidRDefault="00A66234">
      <w:pPr>
        <w:pStyle w:val="Simplesubtitle"/>
      </w:pPr>
      <w:bookmarkStart w:id="2911" w:name="3.3.3.1.1.1.1.---UpdateCustomerDB3"/>
      <w:r>
        <w:t>Database Object : CUSTOMER</w:t>
      </w:r>
      <w:bookmarkEnd w:id="2911"/>
    </w:p>
    <w:p w:rsidR="00B6113D" w:rsidRDefault="00A66234">
      <w:pPr>
        <w:pStyle w:val="ListParagraph"/>
        <w:numPr>
          <w:ilvl w:val="0"/>
          <w:numId w:val="1456"/>
        </w:numPr>
        <w:spacing w:after="0"/>
      </w:pPr>
      <w:r>
        <w:t xml:space="preserve"> </w:t>
      </w:r>
      <w:r>
        <w:rPr>
          <w:b/>
        </w:rPr>
        <w:t xml:space="preserve">Project: </w:t>
      </w:r>
      <w:r>
        <w:t xml:space="preserve"> </w:t>
      </w:r>
      <w:hyperlink w:anchor="3.3.3.2.7.---">
        <w:r>
          <w:rPr>
            <w:color w:val="0000FF"/>
            <w:u w:val="single"/>
          </w:rPr>
          <w:t>GrantingCredit</w:t>
        </w:r>
      </w:hyperlink>
      <w:r>
        <w:t xml:space="preserve"> </w:t>
      </w:r>
    </w:p>
    <w:p w:rsidR="00B6113D" w:rsidRDefault="00A66234">
      <w:pPr>
        <w:pStyle w:val="ListParagraph"/>
        <w:numPr>
          <w:ilvl w:val="0"/>
          <w:numId w:val="1456"/>
        </w:numPr>
        <w:spacing w:after="0"/>
      </w:pPr>
      <w:r>
        <w:t xml:space="preserve"> </w:t>
      </w:r>
      <w:r>
        <w:rPr>
          <w:b/>
        </w:rPr>
        <w:t xml:space="preserve">Source: </w:t>
      </w:r>
      <w:r>
        <w:t xml:space="preserve">BW Process </w:t>
      </w:r>
      <w:hyperlink w:anchor="3.2.7.1.7.---">
        <w:r>
          <w:rPr>
            <w:color w:val="0000FF"/>
            <w:u w:val="single"/>
          </w:rPr>
          <w:t>/ProcessDefinitions/GetObligator/GetObligator</w:t>
        </w:r>
      </w:hyperlink>
      <w:r>
        <w:t xml:space="preserve"> </w:t>
      </w:r>
    </w:p>
    <w:p w:rsidR="00B6113D" w:rsidRDefault="00A66234">
      <w:pPr>
        <w:pStyle w:val="ListParagraph"/>
        <w:numPr>
          <w:ilvl w:val="0"/>
          <w:numId w:val="1456"/>
        </w:numPr>
        <w:spacing w:after="0"/>
      </w:pPr>
      <w:r>
        <w:t xml:space="preserve"> </w:t>
      </w:r>
      <w:r>
        <w:rPr>
          <w:b/>
        </w:rPr>
        <w:t xml:space="preserve">Activity name: </w:t>
      </w:r>
      <w:r>
        <w:t>UpdateCustomerDB</w:t>
      </w:r>
    </w:p>
    <w:p w:rsidR="00B6113D" w:rsidRDefault="00A66234">
      <w:pPr>
        <w:pStyle w:val="ListParagraph"/>
        <w:numPr>
          <w:ilvl w:val="0"/>
          <w:numId w:val="1456"/>
        </w:numPr>
        <w:spacing w:after="0"/>
      </w:pPr>
      <w:r>
        <w:t xml:space="preserve"> </w:t>
      </w:r>
      <w:r>
        <w:rPr>
          <w:b/>
        </w:rPr>
        <w:t xml:space="preserve">SQL statement: </w:t>
      </w:r>
      <w:r>
        <w:t xml:space="preserve">UPDATE </w:t>
      </w:r>
      <w:r>
        <w:rPr>
          <w:b/>
        </w:rPr>
        <w:t xml:space="preserve"> CUSTOMER </w:t>
      </w:r>
      <w:r>
        <w:t xml:space="preserve"> SET OBLIGATOR = ? WHERE CUST_ID = ? </w:t>
      </w:r>
    </w:p>
    <w:p w:rsidR="00B6113D" w:rsidRDefault="00A66234">
      <w:pPr>
        <w:pStyle w:val="Heading7"/>
      </w:pPr>
      <w:bookmarkStart w:id="2912" w:name="3.3.3.1.1.1.2.---"/>
      <w:r>
        <w:t>3.3.3.1.1.1.2. STATES</w:t>
      </w:r>
      <w:bookmarkEnd w:id="2912"/>
    </w:p>
    <w:p w:rsidR="00B6113D" w:rsidRDefault="00A66234">
      <w:pPr>
        <w:pStyle w:val="Simplesubtitle"/>
      </w:pPr>
      <w:bookmarkStart w:id="2913" w:name="3.3.3.1.1.1.2.---UpdateDB0"/>
      <w:r>
        <w:t>Database Object : STATES</w:t>
      </w:r>
      <w:bookmarkEnd w:id="2913"/>
    </w:p>
    <w:p w:rsidR="00B6113D" w:rsidRDefault="00A66234">
      <w:pPr>
        <w:pStyle w:val="ListParagraph"/>
        <w:numPr>
          <w:ilvl w:val="0"/>
          <w:numId w:val="1457"/>
        </w:numPr>
        <w:spacing w:after="0"/>
      </w:pPr>
      <w:r>
        <w:t xml:space="preserve"> </w:t>
      </w:r>
      <w:r>
        <w:rPr>
          <w:b/>
        </w:rPr>
        <w:t xml:space="preserve">Project: </w:t>
      </w:r>
      <w:r>
        <w:t xml:space="preserve"> </w:t>
      </w:r>
      <w:hyperlink w:anchor="3.3.3.2.1.---">
        <w:r>
          <w:rPr>
            <w:color w:val="0000FF"/>
            <w:u w:val="single"/>
          </w:rPr>
          <w:t>AccountState</w:t>
        </w:r>
      </w:hyperlink>
      <w:r>
        <w:t xml:space="preserve"> </w:t>
      </w:r>
    </w:p>
    <w:p w:rsidR="00B6113D" w:rsidRDefault="00A66234">
      <w:pPr>
        <w:pStyle w:val="ListParagraph"/>
        <w:numPr>
          <w:ilvl w:val="0"/>
          <w:numId w:val="1457"/>
        </w:numPr>
        <w:spacing w:after="0"/>
      </w:pPr>
      <w:r>
        <w:t xml:space="preserve"> </w:t>
      </w:r>
      <w:r>
        <w:rPr>
          <w:b/>
        </w:rPr>
        <w:t xml:space="preserve">Source: </w:t>
      </w:r>
      <w:r>
        <w:t xml:space="preserve">BW Process </w:t>
      </w:r>
      <w:hyperlink w:anchor="3.2.1.1.3.---">
        <w:r>
          <w:rPr>
            <w:color w:val="0000FF"/>
            <w:u w:val="single"/>
          </w:rPr>
          <w:t>/Pro</w:t>
        </w:r>
        <w:r>
          <w:rPr>
            <w:color w:val="0000FF"/>
            <w:u w:val="single"/>
          </w:rPr>
          <w:t>cessDefinitions/CalculateBonita/CalculateBonita</w:t>
        </w:r>
      </w:hyperlink>
      <w:r>
        <w:t xml:space="preserve"> </w:t>
      </w:r>
    </w:p>
    <w:p w:rsidR="00B6113D" w:rsidRDefault="00A66234">
      <w:pPr>
        <w:pStyle w:val="ListParagraph"/>
        <w:numPr>
          <w:ilvl w:val="0"/>
          <w:numId w:val="1457"/>
        </w:numPr>
        <w:spacing w:after="0"/>
      </w:pPr>
      <w:r>
        <w:t xml:space="preserve"> </w:t>
      </w:r>
      <w:r>
        <w:rPr>
          <w:b/>
        </w:rPr>
        <w:t xml:space="preserve">Activity name: </w:t>
      </w:r>
      <w:r>
        <w:t>UpdateDB</w:t>
      </w:r>
    </w:p>
    <w:p w:rsidR="00B6113D" w:rsidRDefault="00A66234">
      <w:pPr>
        <w:pStyle w:val="ListParagraph"/>
        <w:numPr>
          <w:ilvl w:val="0"/>
          <w:numId w:val="1457"/>
        </w:numPr>
        <w:spacing w:after="0"/>
      </w:pPr>
      <w:r>
        <w:t xml:space="preserve"> </w:t>
      </w:r>
      <w:r>
        <w:rPr>
          <w:b/>
        </w:rPr>
        <w:t xml:space="preserve">SQL statement: </w:t>
      </w:r>
      <w:r>
        <w:t xml:space="preserve">UPDATE </w:t>
      </w:r>
      <w:r>
        <w:rPr>
          <w:b/>
        </w:rPr>
        <w:t xml:space="preserve"> STATES </w:t>
      </w:r>
      <w:r>
        <w:t xml:space="preserve"> SET PROCESSED = 'Y' WHERE ID = ?</w:t>
      </w:r>
    </w:p>
    <w:p w:rsidR="00B6113D" w:rsidRDefault="00A66234">
      <w:pPr>
        <w:pStyle w:val="Simplesubtitle"/>
      </w:pPr>
      <w:bookmarkStart w:id="2914" w:name="3.3.3.1.1.1.2.---UpdateDB1"/>
      <w:r>
        <w:t>Database Object : STATES</w:t>
      </w:r>
      <w:bookmarkEnd w:id="2914"/>
    </w:p>
    <w:p w:rsidR="00B6113D" w:rsidRDefault="00A66234">
      <w:pPr>
        <w:pStyle w:val="ListParagraph"/>
        <w:numPr>
          <w:ilvl w:val="0"/>
          <w:numId w:val="1458"/>
        </w:numPr>
        <w:spacing w:after="0"/>
      </w:pPr>
      <w:r>
        <w:t xml:space="preserve"> </w:t>
      </w:r>
      <w:r>
        <w:rPr>
          <w:b/>
        </w:rPr>
        <w:t xml:space="preserve">Project: </w:t>
      </w:r>
      <w:r>
        <w:t xml:space="preserve"> </w:t>
      </w:r>
      <w:hyperlink w:anchor="3.3.3.2.6.---">
        <w:r>
          <w:rPr>
            <w:color w:val="0000FF"/>
            <w:u w:val="single"/>
          </w:rPr>
          <w:t>CalculateBonita</w:t>
        </w:r>
      </w:hyperlink>
      <w:r>
        <w:t xml:space="preserve"> </w:t>
      </w:r>
    </w:p>
    <w:p w:rsidR="00B6113D" w:rsidRDefault="00A66234">
      <w:pPr>
        <w:pStyle w:val="ListParagraph"/>
        <w:numPr>
          <w:ilvl w:val="0"/>
          <w:numId w:val="1458"/>
        </w:numPr>
        <w:spacing w:after="0"/>
      </w:pPr>
      <w:r>
        <w:t xml:space="preserve"> </w:t>
      </w:r>
      <w:r>
        <w:rPr>
          <w:b/>
        </w:rPr>
        <w:t xml:space="preserve">Source: </w:t>
      </w:r>
      <w:r>
        <w:t xml:space="preserve">BW Process </w:t>
      </w:r>
      <w:hyperlink w:anchor="3.2.6.1.2.---">
        <w:r>
          <w:rPr>
            <w:color w:val="0000FF"/>
            <w:u w:val="single"/>
          </w:rPr>
          <w:t>/ProcessDefinitions/CalculateBonita/CalculateBonita</w:t>
        </w:r>
      </w:hyperlink>
      <w:r>
        <w:t xml:space="preserve"> </w:t>
      </w:r>
    </w:p>
    <w:p w:rsidR="00B6113D" w:rsidRDefault="00A66234">
      <w:pPr>
        <w:pStyle w:val="ListParagraph"/>
        <w:numPr>
          <w:ilvl w:val="0"/>
          <w:numId w:val="1458"/>
        </w:numPr>
        <w:spacing w:after="0"/>
      </w:pPr>
      <w:r>
        <w:t xml:space="preserve"> </w:t>
      </w:r>
      <w:r>
        <w:rPr>
          <w:b/>
        </w:rPr>
        <w:t xml:space="preserve">Activity name: </w:t>
      </w:r>
      <w:r>
        <w:t>UpdateDB</w:t>
      </w:r>
    </w:p>
    <w:p w:rsidR="00B6113D" w:rsidRDefault="00A66234">
      <w:pPr>
        <w:pStyle w:val="ListParagraph"/>
        <w:numPr>
          <w:ilvl w:val="0"/>
          <w:numId w:val="1458"/>
        </w:numPr>
        <w:spacing w:after="0"/>
      </w:pPr>
      <w:r>
        <w:t xml:space="preserve"> </w:t>
      </w:r>
      <w:r>
        <w:rPr>
          <w:b/>
        </w:rPr>
        <w:t xml:space="preserve">SQL statement: </w:t>
      </w:r>
      <w:r>
        <w:t xml:space="preserve">UPDATE </w:t>
      </w:r>
      <w:r>
        <w:rPr>
          <w:b/>
        </w:rPr>
        <w:t xml:space="preserve"> STATES </w:t>
      </w:r>
      <w:r>
        <w:t xml:space="preserve"> SET PROCESSED = 'Y' WHERE ID = ?</w:t>
      </w:r>
    </w:p>
    <w:p w:rsidR="00B6113D" w:rsidRDefault="00A66234">
      <w:pPr>
        <w:pStyle w:val="Simplesubtitle"/>
      </w:pPr>
      <w:bookmarkStart w:id="2915" w:name="3.3.3.1.1.1.2.---UpdateDB2"/>
      <w:r>
        <w:t>Database Object : STATES</w:t>
      </w:r>
      <w:bookmarkEnd w:id="2915"/>
    </w:p>
    <w:p w:rsidR="00B6113D" w:rsidRDefault="00A66234">
      <w:pPr>
        <w:pStyle w:val="ListParagraph"/>
        <w:numPr>
          <w:ilvl w:val="0"/>
          <w:numId w:val="1459"/>
        </w:numPr>
        <w:spacing w:after="0"/>
      </w:pPr>
      <w:r>
        <w:t xml:space="preserve"> </w:t>
      </w:r>
      <w:r>
        <w:rPr>
          <w:b/>
        </w:rPr>
        <w:t xml:space="preserve">Project: </w:t>
      </w:r>
      <w:r>
        <w:t xml:space="preserve"> </w:t>
      </w:r>
      <w:hyperlink w:anchor="3.3.3.2.7.---">
        <w:r>
          <w:rPr>
            <w:color w:val="0000FF"/>
            <w:u w:val="single"/>
          </w:rPr>
          <w:t>Grantin</w:t>
        </w:r>
        <w:r>
          <w:rPr>
            <w:color w:val="0000FF"/>
            <w:u w:val="single"/>
          </w:rPr>
          <w:t>gCredit</w:t>
        </w:r>
      </w:hyperlink>
      <w:r>
        <w:t xml:space="preserve"> </w:t>
      </w:r>
    </w:p>
    <w:p w:rsidR="00B6113D" w:rsidRDefault="00A66234">
      <w:pPr>
        <w:pStyle w:val="ListParagraph"/>
        <w:numPr>
          <w:ilvl w:val="0"/>
          <w:numId w:val="1459"/>
        </w:numPr>
        <w:spacing w:after="0"/>
      </w:pPr>
      <w:r>
        <w:t xml:space="preserve"> </w:t>
      </w:r>
      <w:r>
        <w:rPr>
          <w:b/>
        </w:rPr>
        <w:t xml:space="preserve">Source: </w:t>
      </w:r>
      <w:r>
        <w:t xml:space="preserve">BW Process </w:t>
      </w:r>
      <w:hyperlink w:anchor="3.2.7.1.3.---">
        <w:r>
          <w:rPr>
            <w:color w:val="0000FF"/>
            <w:u w:val="single"/>
          </w:rPr>
          <w:t>/ProcessDefinitions/CalculateBonita/CalculateBonita</w:t>
        </w:r>
      </w:hyperlink>
      <w:r>
        <w:t xml:space="preserve"> </w:t>
      </w:r>
    </w:p>
    <w:p w:rsidR="00B6113D" w:rsidRDefault="00A66234">
      <w:pPr>
        <w:pStyle w:val="ListParagraph"/>
        <w:numPr>
          <w:ilvl w:val="0"/>
          <w:numId w:val="1459"/>
        </w:numPr>
        <w:spacing w:after="0"/>
      </w:pPr>
      <w:r>
        <w:t xml:space="preserve"> </w:t>
      </w:r>
      <w:r>
        <w:rPr>
          <w:b/>
        </w:rPr>
        <w:t xml:space="preserve">Activity name: </w:t>
      </w:r>
      <w:r>
        <w:t>UpdateDB</w:t>
      </w:r>
    </w:p>
    <w:p w:rsidR="00B6113D" w:rsidRDefault="00A66234">
      <w:pPr>
        <w:pStyle w:val="ListParagraph"/>
        <w:numPr>
          <w:ilvl w:val="0"/>
          <w:numId w:val="1459"/>
        </w:numPr>
        <w:spacing w:after="0"/>
      </w:pPr>
      <w:r>
        <w:t xml:space="preserve"> </w:t>
      </w:r>
      <w:r>
        <w:rPr>
          <w:b/>
        </w:rPr>
        <w:t xml:space="preserve">SQL statement: </w:t>
      </w:r>
      <w:r>
        <w:t xml:space="preserve">UPDATE </w:t>
      </w:r>
      <w:r>
        <w:rPr>
          <w:b/>
        </w:rPr>
        <w:t xml:space="preserve"> STATES </w:t>
      </w:r>
      <w:r>
        <w:t xml:space="preserve"> SET PROCESSED = 'Y' WHERE ID = ?</w:t>
      </w:r>
    </w:p>
    <w:p w:rsidR="00B6113D" w:rsidRDefault="00A66234">
      <w:pPr>
        <w:pStyle w:val="Simplesubtitle"/>
      </w:pPr>
      <w:bookmarkStart w:id="2916" w:name="3.3.3.1.1.1.2.---UpdateCustomerDB3"/>
      <w:r>
        <w:t>Database Object : STATES</w:t>
      </w:r>
      <w:bookmarkEnd w:id="2916"/>
    </w:p>
    <w:p w:rsidR="00B6113D" w:rsidRDefault="00A66234">
      <w:pPr>
        <w:pStyle w:val="ListParagraph"/>
        <w:numPr>
          <w:ilvl w:val="0"/>
          <w:numId w:val="1460"/>
        </w:numPr>
        <w:spacing w:after="0"/>
      </w:pPr>
      <w:r>
        <w:t xml:space="preserve"> </w:t>
      </w:r>
      <w:r>
        <w:rPr>
          <w:b/>
        </w:rPr>
        <w:t xml:space="preserve">Project: </w:t>
      </w:r>
      <w:r>
        <w:t xml:space="preserve"> </w:t>
      </w:r>
      <w:hyperlink w:anchor="3.3.3.2.7.---">
        <w:r>
          <w:rPr>
            <w:color w:val="0000FF"/>
            <w:u w:val="single"/>
          </w:rPr>
          <w:t>GrantingCredit</w:t>
        </w:r>
      </w:hyperlink>
      <w:r>
        <w:t xml:space="preserve"> </w:t>
      </w:r>
    </w:p>
    <w:p w:rsidR="00B6113D" w:rsidRDefault="00A66234">
      <w:pPr>
        <w:pStyle w:val="ListParagraph"/>
        <w:numPr>
          <w:ilvl w:val="0"/>
          <w:numId w:val="1460"/>
        </w:numPr>
        <w:spacing w:after="0"/>
      </w:pPr>
      <w:r>
        <w:t xml:space="preserve"> </w:t>
      </w:r>
      <w:r>
        <w:rPr>
          <w:b/>
        </w:rPr>
        <w:t xml:space="preserve">Source: </w:t>
      </w:r>
      <w:r>
        <w:t xml:space="preserve">BW Process </w:t>
      </w:r>
      <w:hyperlink w:anchor="3.2.7.1.5.---">
        <w:r>
          <w:rPr>
            <w:color w:val="0000FF"/>
            <w:u w:val="single"/>
          </w:rPr>
          <w:t>/ProcessDefinitions/Examination/Examination</w:t>
        </w:r>
      </w:hyperlink>
      <w:r>
        <w:t xml:space="preserve"> </w:t>
      </w:r>
    </w:p>
    <w:p w:rsidR="00B6113D" w:rsidRDefault="00A66234">
      <w:pPr>
        <w:pStyle w:val="ListParagraph"/>
        <w:numPr>
          <w:ilvl w:val="0"/>
          <w:numId w:val="1460"/>
        </w:numPr>
        <w:spacing w:after="0"/>
      </w:pPr>
      <w:r>
        <w:t xml:space="preserve"> </w:t>
      </w:r>
      <w:r>
        <w:rPr>
          <w:b/>
        </w:rPr>
        <w:t xml:space="preserve">Activity name: </w:t>
      </w:r>
      <w:r>
        <w:t>UpdateCustomerDB</w:t>
      </w:r>
    </w:p>
    <w:p w:rsidR="00B6113D" w:rsidRDefault="00A66234">
      <w:pPr>
        <w:pStyle w:val="ListParagraph"/>
        <w:numPr>
          <w:ilvl w:val="0"/>
          <w:numId w:val="1460"/>
        </w:numPr>
        <w:spacing w:after="0"/>
      </w:pPr>
      <w:r>
        <w:t xml:space="preserve"> </w:t>
      </w:r>
      <w:r>
        <w:rPr>
          <w:b/>
        </w:rPr>
        <w:t xml:space="preserve">SQL statement: </w:t>
      </w:r>
      <w:r>
        <w:t xml:space="preserve">UPDATE </w:t>
      </w:r>
      <w:r>
        <w:rPr>
          <w:b/>
        </w:rPr>
        <w:t xml:space="preserve"> STATES </w:t>
      </w:r>
      <w:r>
        <w:t xml:space="preserve"> SET INTEREST = ? WHERE ID = ?</w:t>
      </w:r>
    </w:p>
    <w:p w:rsidR="00B6113D" w:rsidRDefault="00A66234">
      <w:pPr>
        <w:pStyle w:val="Heading5"/>
      </w:pPr>
      <w:bookmarkStart w:id="2917" w:name="3.3.3.1.2.---"/>
      <w:r>
        <w:t xml:space="preserve">3.3.3.1.2. </w:t>
      </w:r>
      <w:r>
        <w:t>10.246.4.34:1521;SID=TIBCO</w:t>
      </w:r>
      <w:bookmarkEnd w:id="2917"/>
    </w:p>
    <w:p w:rsidR="00B6113D" w:rsidRDefault="00A66234">
      <w:pPr>
        <w:spacing w:after="0"/>
      </w:pPr>
      <w:r>
        <w:t>Chapter contains destinations which use 10.246.4.34:1521;SID=TIBCO.</w:t>
      </w:r>
    </w:p>
    <w:p w:rsidR="00B6113D" w:rsidRDefault="00A66234">
      <w:pPr>
        <w:pStyle w:val="Heading6"/>
      </w:pPr>
      <w:bookmarkStart w:id="2918" w:name="3.3.3.1.2.1.---"/>
      <w:r>
        <w:t>3.3.3.1.2.1. SELECT</w:t>
      </w:r>
      <w:bookmarkEnd w:id="2918"/>
    </w:p>
    <w:p w:rsidR="00B6113D" w:rsidRDefault="00A66234">
      <w:pPr>
        <w:spacing w:after="0"/>
      </w:pPr>
      <w:r>
        <w:t>Chapter contains destinations which use SELECT.</w:t>
      </w:r>
    </w:p>
    <w:p w:rsidR="00B6113D" w:rsidRDefault="00A66234">
      <w:pPr>
        <w:pStyle w:val="Heading7"/>
      </w:pPr>
      <w:bookmarkStart w:id="2919" w:name="3.3.3.1.2.1.1.---"/>
      <w:r>
        <w:t>3.3.3.1.2.1.1. ACCOUNTS</w:t>
      </w:r>
      <w:bookmarkEnd w:id="2919"/>
    </w:p>
    <w:p w:rsidR="00B6113D" w:rsidRDefault="00A66234">
      <w:pPr>
        <w:pStyle w:val="Simplesubtitle"/>
      </w:pPr>
      <w:bookmarkStart w:id="2920" w:name="3.3.3.1.2.1.1.---GetAccount0"/>
      <w:r>
        <w:t>Database Object : ACCOUNTS</w:t>
      </w:r>
      <w:bookmarkEnd w:id="2920"/>
    </w:p>
    <w:p w:rsidR="00B6113D" w:rsidRDefault="00A66234">
      <w:pPr>
        <w:pStyle w:val="ListParagraph"/>
        <w:numPr>
          <w:ilvl w:val="0"/>
          <w:numId w:val="1461"/>
        </w:numPr>
        <w:spacing w:after="0"/>
      </w:pPr>
      <w:r>
        <w:t xml:space="preserve"> </w:t>
      </w:r>
      <w:r>
        <w:rPr>
          <w:b/>
        </w:rPr>
        <w:t xml:space="preserve">Project: </w:t>
      </w:r>
      <w:r>
        <w:t xml:space="preserve"> </w:t>
      </w:r>
      <w:hyperlink w:anchor="3.3.3.2.1.---">
        <w:r>
          <w:rPr>
            <w:color w:val="0000FF"/>
            <w:u w:val="single"/>
          </w:rPr>
          <w:t>AccountState</w:t>
        </w:r>
      </w:hyperlink>
      <w:r>
        <w:t xml:space="preserve"> </w:t>
      </w:r>
    </w:p>
    <w:p w:rsidR="00B6113D" w:rsidRDefault="00A66234">
      <w:pPr>
        <w:pStyle w:val="ListParagraph"/>
        <w:numPr>
          <w:ilvl w:val="0"/>
          <w:numId w:val="1461"/>
        </w:numPr>
        <w:spacing w:after="0"/>
      </w:pPr>
      <w:r>
        <w:lastRenderedPageBreak/>
        <w:t xml:space="preserve"> </w:t>
      </w:r>
      <w:r>
        <w:rPr>
          <w:b/>
        </w:rPr>
        <w:t xml:space="preserve">Source: </w:t>
      </w:r>
      <w:r>
        <w:t xml:space="preserve">BW Process </w:t>
      </w:r>
      <w:hyperlink w:anchor="3.2.1.1.5.---">
        <w:r>
          <w:rPr>
            <w:color w:val="0000FF"/>
            <w:u w:val="single"/>
          </w:rPr>
          <w:t>/ProcessDefinitions/GetAccountState/GetAccountState</w:t>
        </w:r>
      </w:hyperlink>
      <w:r>
        <w:t xml:space="preserve"> </w:t>
      </w:r>
    </w:p>
    <w:p w:rsidR="00B6113D" w:rsidRDefault="00A66234">
      <w:pPr>
        <w:pStyle w:val="ListParagraph"/>
        <w:numPr>
          <w:ilvl w:val="0"/>
          <w:numId w:val="1461"/>
        </w:numPr>
        <w:spacing w:after="0"/>
      </w:pPr>
      <w:r>
        <w:t xml:space="preserve"> </w:t>
      </w:r>
      <w:r>
        <w:rPr>
          <w:b/>
        </w:rPr>
        <w:t xml:space="preserve">Activity name: </w:t>
      </w:r>
      <w:r>
        <w:t>GetAccount</w:t>
      </w:r>
    </w:p>
    <w:p w:rsidR="00B6113D" w:rsidRDefault="00A66234">
      <w:pPr>
        <w:pStyle w:val="ListParagraph"/>
        <w:numPr>
          <w:ilvl w:val="0"/>
          <w:numId w:val="1461"/>
        </w:numPr>
        <w:spacing w:after="0"/>
      </w:pPr>
      <w:r>
        <w:t xml:space="preserve"> </w:t>
      </w:r>
      <w:r>
        <w:rPr>
          <w:b/>
        </w:rPr>
        <w:t xml:space="preserve">SQL statement: </w:t>
      </w:r>
      <w:r>
        <w:t xml:space="preserve">SELECT ID, NAME, VALUE, MONTH_INCREMENT  FROM </w:t>
      </w:r>
      <w:r>
        <w:rPr>
          <w:b/>
        </w:rPr>
        <w:t xml:space="preserve"> ACCOUNTS </w:t>
      </w:r>
      <w:r>
        <w:t xml:space="preserve"> WHERE ID = ?</w:t>
      </w:r>
    </w:p>
    <w:p w:rsidR="00B6113D" w:rsidRDefault="00A66234">
      <w:pPr>
        <w:pStyle w:val="Heading4"/>
      </w:pPr>
      <w:bookmarkStart w:id="2921" w:name="3.3.3.2.---"/>
      <w:bookmarkStart w:id="2922" w:name="_Toc336871444"/>
      <w:r>
        <w:t>3.3.3.2. Projec</w:t>
      </w:r>
      <w:r>
        <w:t>ts Reference</w:t>
      </w:r>
      <w:bookmarkEnd w:id="2921"/>
      <w:bookmarkEnd w:id="2922"/>
    </w:p>
    <w:p w:rsidR="00B6113D" w:rsidRDefault="00A66234">
      <w:pPr>
        <w:spacing w:after="0"/>
      </w:pPr>
      <w:r>
        <w:t>Chapter contains Database objects project reference. It shows  relationship among project and database tables, views and procedures being affected by it.</w:t>
      </w:r>
    </w:p>
    <w:p w:rsidR="00B6113D" w:rsidRDefault="00A66234">
      <w:pPr>
        <w:pStyle w:val="Heading5"/>
      </w:pPr>
      <w:bookmarkStart w:id="2923" w:name="3.3.3.2.1.---"/>
      <w:r>
        <w:t>3.3.3.2.1. AccountState</w:t>
      </w:r>
      <w:bookmarkEnd w:id="2923"/>
    </w:p>
    <w:p w:rsidR="00B6113D" w:rsidRDefault="00A66234">
      <w:pPr>
        <w:spacing w:after="0"/>
      </w:pPr>
      <w:r>
        <w:t xml:space="preserve">Source: C:/TUCON/MakeDoc/projects/input/2/bw/AccountState </w:t>
      </w:r>
    </w:p>
    <w:p w:rsidR="00B6113D" w:rsidRDefault="00A66234">
      <w:pPr>
        <w:spacing w:after="0"/>
      </w:pPr>
      <w:r>
        <w:t>Descri</w:t>
      </w:r>
      <w:r>
        <w:t>ption: This application simulate get bank account state process which using rating of client bonita.</w:t>
      </w:r>
    </w:p>
    <w:p w:rsidR="00B6113D" w:rsidRDefault="00A66234">
      <w:pPr>
        <w:spacing w:after="0"/>
      </w:pPr>
      <w:r>
        <w:t xml:space="preserve"> </w:t>
      </w:r>
      <w:r>
        <w:rPr>
          <w:noProof/>
        </w:rPr>
        <w:drawing>
          <wp:inline distT="0" distB="0" distL="0" distR="0">
            <wp:extent cx="160000" cy="160000"/>
            <wp:effectExtent l="0" t="0" r="0" b="0"/>
            <wp:docPr id="227" name="Picture 22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1.---">
        <w:r>
          <w:rPr>
            <w:color w:val="0000FF"/>
            <w:u w:val="single"/>
          </w:rPr>
          <w:t>Project documentation</w:t>
        </w:r>
      </w:hyperlink>
      <w:r>
        <w:t xml:space="preserve"> </w:t>
      </w:r>
    </w:p>
    <w:p w:rsidR="00B6113D" w:rsidRDefault="00A66234">
      <w:pPr>
        <w:spacing w:after="0"/>
      </w:pPr>
      <w:r>
        <w:t xml:space="preserve"> Project AccountState affects following Database Objects.</w:t>
      </w:r>
    </w:p>
    <w:p w:rsidR="00B6113D" w:rsidRDefault="00A66234">
      <w:pPr>
        <w:pStyle w:val="Simplesubtitle"/>
      </w:pPr>
      <w:bookmarkStart w:id="2924" w:name="3.3.3.2.1.---SELECT"/>
      <w:r>
        <w:t>SELECT</w:t>
      </w:r>
      <w:bookmarkEnd w:id="2924"/>
    </w:p>
    <w:p w:rsidR="00B6113D" w:rsidRDefault="00A66234">
      <w:pPr>
        <w:pStyle w:val="ListParagraph"/>
        <w:numPr>
          <w:ilvl w:val="0"/>
          <w:numId w:val="1462"/>
        </w:numPr>
        <w:spacing w:after="0"/>
      </w:pPr>
      <w:r>
        <w:t xml:space="preserve"> </w:t>
      </w:r>
      <w:hyperlink w:anchor="3.3.3.1.2.1.1.---">
        <w:r>
          <w:rPr>
            <w:color w:val="0000FF"/>
            <w:u w:val="single"/>
          </w:rPr>
          <w:t>ACCOUNTS</w:t>
        </w:r>
      </w:hyperlink>
      <w:r>
        <w:t xml:space="preserve"> </w:t>
      </w:r>
    </w:p>
    <w:p w:rsidR="00B6113D" w:rsidRDefault="00A66234">
      <w:pPr>
        <w:pStyle w:val="Simplesubtitle"/>
      </w:pPr>
      <w:bookmarkStart w:id="2925" w:name="3.3.3.2.1.---UPDATE"/>
      <w:r>
        <w:t>UPDATE</w:t>
      </w:r>
      <w:bookmarkEnd w:id="2925"/>
    </w:p>
    <w:p w:rsidR="00B6113D" w:rsidRDefault="00A66234">
      <w:pPr>
        <w:pStyle w:val="ListParagraph"/>
        <w:numPr>
          <w:ilvl w:val="0"/>
          <w:numId w:val="1463"/>
        </w:numPr>
        <w:spacing w:after="0"/>
      </w:pPr>
      <w:r>
        <w:t xml:space="preserve"> </w:t>
      </w:r>
      <w:hyperlink w:anchor="3.3.3.1.1.1.1.---">
        <w:r>
          <w:rPr>
            <w:color w:val="0000FF"/>
            <w:u w:val="single"/>
          </w:rPr>
          <w:t>CUSTOMER</w:t>
        </w:r>
      </w:hyperlink>
      <w:r>
        <w:t xml:space="preserve"> </w:t>
      </w:r>
    </w:p>
    <w:p w:rsidR="00B6113D" w:rsidRDefault="00A66234">
      <w:pPr>
        <w:pStyle w:val="ListParagraph"/>
        <w:numPr>
          <w:ilvl w:val="0"/>
          <w:numId w:val="1463"/>
        </w:numPr>
        <w:spacing w:after="0"/>
      </w:pPr>
      <w:r>
        <w:t xml:space="preserve"> </w:t>
      </w:r>
      <w:hyperlink w:anchor="3.3.3.1.1.1.2.---">
        <w:r>
          <w:rPr>
            <w:color w:val="0000FF"/>
            <w:u w:val="single"/>
          </w:rPr>
          <w:t>STATES</w:t>
        </w:r>
      </w:hyperlink>
      <w:r>
        <w:t xml:space="preserve"> </w:t>
      </w:r>
    </w:p>
    <w:p w:rsidR="00B6113D" w:rsidRDefault="00A66234">
      <w:pPr>
        <w:pStyle w:val="Heading5"/>
      </w:pPr>
      <w:bookmarkStart w:id="2926" w:name="3.3.3.2.2.---"/>
      <w:r>
        <w:t>3.3.3.2.2. AccountState.ear</w:t>
      </w:r>
      <w:bookmarkEnd w:id="2926"/>
    </w:p>
    <w:p w:rsidR="00B6113D" w:rsidRDefault="00A66234">
      <w:pPr>
        <w:spacing w:after="0"/>
      </w:pPr>
      <w:r>
        <w:t xml:space="preserve">Source: C:/TUCON/MakeDoc/projects/input/2/bw/AccountState/EAR/AccountState.ear </w:t>
      </w:r>
    </w:p>
    <w:p w:rsidR="00B6113D" w:rsidRDefault="00A66234">
      <w:pPr>
        <w:spacing w:after="0"/>
      </w:pPr>
      <w:r>
        <w:t>Description: No detailed description of project AccountState.ear available.</w:t>
      </w:r>
    </w:p>
    <w:p w:rsidR="00B6113D" w:rsidRDefault="00A66234">
      <w:pPr>
        <w:spacing w:after="0"/>
      </w:pPr>
      <w:r>
        <w:t xml:space="preserve"> </w:t>
      </w:r>
      <w:r>
        <w:rPr>
          <w:noProof/>
        </w:rPr>
        <w:drawing>
          <wp:inline distT="0" distB="0" distL="0" distR="0">
            <wp:extent cx="160000" cy="160000"/>
            <wp:effectExtent l="0" t="0" r="0" b="0"/>
            <wp:docPr id="228" name="Picture 228" descr="2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2.---">
        <w:r>
          <w:rPr>
            <w:color w:val="0000FF"/>
            <w:u w:val="single"/>
          </w:rPr>
          <w:t>Project documentation</w:t>
        </w:r>
      </w:hyperlink>
      <w:r>
        <w:t xml:space="preserve"> </w:t>
      </w:r>
    </w:p>
    <w:p w:rsidR="00B6113D" w:rsidRDefault="00A66234">
      <w:pPr>
        <w:spacing w:after="0"/>
      </w:pPr>
      <w:r>
        <w:t xml:space="preserve"> Project AccountState.ear does not affect any Database Object.</w:t>
      </w:r>
    </w:p>
    <w:p w:rsidR="00B6113D" w:rsidRDefault="00A66234">
      <w:pPr>
        <w:pStyle w:val="Heading5"/>
      </w:pPr>
      <w:bookmarkStart w:id="2927" w:name="3.3.3.2.3.---"/>
      <w:r>
        <w:t>3.3.3.2.3. Appraisal</w:t>
      </w:r>
      <w:bookmarkEnd w:id="2927"/>
    </w:p>
    <w:p w:rsidR="00B6113D" w:rsidRDefault="00A66234">
      <w:pPr>
        <w:spacing w:after="0"/>
      </w:pPr>
      <w:r>
        <w:t xml:space="preserve">Source: C:/TUCON/MakeDoc/projects/input/2/bw/Appraisal </w:t>
      </w:r>
    </w:p>
    <w:p w:rsidR="00B6113D" w:rsidRDefault="00A66234">
      <w:pPr>
        <w:spacing w:after="0"/>
      </w:pPr>
      <w:r>
        <w:t>Description: This application gets information about a realty and send this information to one of appraisers (choose momentaly the least busy one). The price of the realty is then sent in EMS message.</w:t>
      </w:r>
    </w:p>
    <w:p w:rsidR="00B6113D" w:rsidRDefault="00A66234">
      <w:pPr>
        <w:spacing w:after="0"/>
      </w:pPr>
      <w:r>
        <w:t xml:space="preserve"> </w:t>
      </w:r>
      <w:r>
        <w:rPr>
          <w:noProof/>
        </w:rPr>
        <w:drawing>
          <wp:inline distT="0" distB="0" distL="0" distR="0">
            <wp:extent cx="160000" cy="160000"/>
            <wp:effectExtent l="0" t="0" r="0" b="0"/>
            <wp:docPr id="229" name="Picture 229" descr="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3.---">
        <w:r>
          <w:rPr>
            <w:color w:val="0000FF"/>
            <w:u w:val="single"/>
          </w:rPr>
          <w:t>Project documentation</w:t>
        </w:r>
      </w:hyperlink>
      <w:r>
        <w:t xml:space="preserve"> </w:t>
      </w:r>
    </w:p>
    <w:p w:rsidR="00B6113D" w:rsidRDefault="00A66234">
      <w:pPr>
        <w:spacing w:after="0"/>
      </w:pPr>
      <w:r>
        <w:t xml:space="preserve"> Project Appraisal does not affect any Database Object.</w:t>
      </w:r>
    </w:p>
    <w:p w:rsidR="00B6113D" w:rsidRDefault="00A66234">
      <w:pPr>
        <w:pStyle w:val="Heading5"/>
      </w:pPr>
      <w:bookmarkStart w:id="2928" w:name="3.3.3.2.4.---"/>
      <w:r>
        <w:t>3.3.3.2.4. Appraisal.ear</w:t>
      </w:r>
      <w:bookmarkEnd w:id="2928"/>
    </w:p>
    <w:p w:rsidR="00B6113D" w:rsidRDefault="00A66234">
      <w:pPr>
        <w:spacing w:after="0"/>
      </w:pPr>
      <w:r>
        <w:t xml:space="preserve">Source: C:/TUCON/MakeDoc/projects/input/2/bw/Appraisal/EAR/Appraisal.ear </w:t>
      </w:r>
    </w:p>
    <w:p w:rsidR="00B6113D" w:rsidRDefault="00A66234">
      <w:pPr>
        <w:spacing w:after="0"/>
      </w:pPr>
      <w:r>
        <w:t>Description: No detailed description of pr</w:t>
      </w:r>
      <w:r>
        <w:t>oject Appraisal.ear available.</w:t>
      </w:r>
    </w:p>
    <w:p w:rsidR="00B6113D" w:rsidRDefault="00A66234">
      <w:pPr>
        <w:spacing w:after="0"/>
      </w:pPr>
      <w:r>
        <w:t xml:space="preserve"> </w:t>
      </w:r>
      <w:r>
        <w:rPr>
          <w:noProof/>
        </w:rPr>
        <w:drawing>
          <wp:inline distT="0" distB="0" distL="0" distR="0">
            <wp:extent cx="160000" cy="160000"/>
            <wp:effectExtent l="0" t="0" r="0" b="0"/>
            <wp:docPr id="230" name="Picture 230"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4.---">
        <w:r>
          <w:rPr>
            <w:color w:val="0000FF"/>
            <w:u w:val="single"/>
          </w:rPr>
          <w:t>Project documentation</w:t>
        </w:r>
      </w:hyperlink>
      <w:r>
        <w:t xml:space="preserve"> </w:t>
      </w:r>
    </w:p>
    <w:p w:rsidR="00B6113D" w:rsidRDefault="00A66234">
      <w:pPr>
        <w:spacing w:after="0"/>
      </w:pPr>
      <w:r>
        <w:t xml:space="preserve"> Project Appraisal.ear does not affect any Database Object.</w:t>
      </w:r>
    </w:p>
    <w:p w:rsidR="00B6113D" w:rsidRDefault="00A66234">
      <w:pPr>
        <w:pStyle w:val="Heading5"/>
      </w:pPr>
      <w:bookmarkStart w:id="2929" w:name="3.3.3.2.5.---"/>
      <w:r>
        <w:t>3.3.3.2.5. Benefits</w:t>
      </w:r>
      <w:bookmarkEnd w:id="2929"/>
    </w:p>
    <w:p w:rsidR="00B6113D" w:rsidRDefault="00A66234">
      <w:pPr>
        <w:spacing w:after="0"/>
      </w:pPr>
      <w:r>
        <w:t xml:space="preserve">Source: C:/TUCON/MakeDoc/projects/input/2/bw/Benefits </w:t>
      </w:r>
    </w:p>
    <w:p w:rsidR="00B6113D" w:rsidRDefault="00A66234">
      <w:pPr>
        <w:spacing w:after="0"/>
      </w:pPr>
      <w:r>
        <w:t xml:space="preserve">Description: </w:t>
      </w:r>
    </w:p>
    <w:p w:rsidR="00B6113D" w:rsidRDefault="00A66234">
      <w:pPr>
        <w:spacing w:after="0"/>
      </w:pPr>
      <w:r>
        <w:t xml:space="preserve"> </w:t>
      </w:r>
      <w:r>
        <w:rPr>
          <w:noProof/>
        </w:rPr>
        <w:drawing>
          <wp:inline distT="0" distB="0" distL="0" distR="0">
            <wp:extent cx="160000" cy="160000"/>
            <wp:effectExtent l="0" t="0" r="0" b="0"/>
            <wp:docPr id="231" name="Picture 231" descr="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5.---">
        <w:r>
          <w:rPr>
            <w:color w:val="0000FF"/>
            <w:u w:val="single"/>
          </w:rPr>
          <w:t>Project documentation</w:t>
        </w:r>
      </w:hyperlink>
      <w:r>
        <w:t xml:space="preserve"> </w:t>
      </w:r>
    </w:p>
    <w:p w:rsidR="00B6113D" w:rsidRDefault="00A66234">
      <w:pPr>
        <w:spacing w:after="0"/>
      </w:pPr>
      <w:r>
        <w:t xml:space="preserve"> Project Benefits does not affect any Database Object.</w:t>
      </w:r>
    </w:p>
    <w:p w:rsidR="00B6113D" w:rsidRDefault="00A66234">
      <w:pPr>
        <w:pStyle w:val="Heading5"/>
      </w:pPr>
      <w:bookmarkStart w:id="2930" w:name="3.3.3.2.6.---"/>
      <w:r>
        <w:t>3.3.3.2.6. CalculateBonita</w:t>
      </w:r>
      <w:bookmarkEnd w:id="2930"/>
    </w:p>
    <w:p w:rsidR="00B6113D" w:rsidRDefault="00A66234">
      <w:pPr>
        <w:spacing w:after="0"/>
      </w:pPr>
      <w:r>
        <w:t xml:space="preserve">Source: C:/TUCON/MakeDoc/projects/input/2/bw/CalculateBonita </w:t>
      </w:r>
    </w:p>
    <w:p w:rsidR="00B6113D" w:rsidRDefault="00A66234">
      <w:pPr>
        <w:spacing w:after="0"/>
      </w:pPr>
      <w:r>
        <w:lastRenderedPageBreak/>
        <w:t xml:space="preserve">Description: Design Time Library which serves for calculating pretender </w:t>
      </w:r>
      <w:r>
        <w:t>bonita. This library using EMS for communication.</w:t>
      </w:r>
    </w:p>
    <w:p w:rsidR="00B6113D" w:rsidRDefault="00A66234">
      <w:pPr>
        <w:spacing w:after="0"/>
      </w:pPr>
      <w:r>
        <w:t xml:space="preserve"> </w:t>
      </w:r>
      <w:r>
        <w:rPr>
          <w:noProof/>
        </w:rPr>
        <w:drawing>
          <wp:inline distT="0" distB="0" distL="0" distR="0">
            <wp:extent cx="160000" cy="160000"/>
            <wp:effectExtent l="0" t="0" r="0" b="0"/>
            <wp:docPr id="232" name="Picture 232" descr="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2.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6.---">
        <w:r>
          <w:rPr>
            <w:color w:val="0000FF"/>
            <w:u w:val="single"/>
          </w:rPr>
          <w:t>Project documentation</w:t>
        </w:r>
      </w:hyperlink>
      <w:r>
        <w:t xml:space="preserve"> </w:t>
      </w:r>
    </w:p>
    <w:p w:rsidR="00B6113D" w:rsidRDefault="00A66234">
      <w:pPr>
        <w:spacing w:after="0"/>
      </w:pPr>
      <w:r>
        <w:t xml:space="preserve"> Project CalculateBonita affects following Database Objects.</w:t>
      </w:r>
    </w:p>
    <w:p w:rsidR="00B6113D" w:rsidRDefault="00A66234">
      <w:pPr>
        <w:pStyle w:val="Simplesubtitle"/>
      </w:pPr>
      <w:bookmarkStart w:id="2931" w:name="3.3.3.2.6.---UPDATE"/>
      <w:r>
        <w:t>UPDATE</w:t>
      </w:r>
      <w:bookmarkEnd w:id="2931"/>
    </w:p>
    <w:p w:rsidR="00B6113D" w:rsidRDefault="00A66234">
      <w:pPr>
        <w:pStyle w:val="ListParagraph"/>
        <w:numPr>
          <w:ilvl w:val="0"/>
          <w:numId w:val="1464"/>
        </w:numPr>
        <w:spacing w:after="0"/>
      </w:pPr>
      <w:r>
        <w:t xml:space="preserve"> </w:t>
      </w:r>
      <w:hyperlink w:anchor="3.3.3.1.1.1.1.---">
        <w:r>
          <w:rPr>
            <w:color w:val="0000FF"/>
            <w:u w:val="single"/>
          </w:rPr>
          <w:t>CUSTOMER</w:t>
        </w:r>
      </w:hyperlink>
      <w:r>
        <w:t xml:space="preserve"> </w:t>
      </w:r>
    </w:p>
    <w:p w:rsidR="00B6113D" w:rsidRDefault="00A66234">
      <w:pPr>
        <w:pStyle w:val="ListParagraph"/>
        <w:numPr>
          <w:ilvl w:val="0"/>
          <w:numId w:val="1464"/>
        </w:numPr>
        <w:spacing w:after="0"/>
      </w:pPr>
      <w:r>
        <w:t xml:space="preserve"> </w:t>
      </w:r>
      <w:hyperlink w:anchor="3.3.3.1.1.1.2.---">
        <w:r>
          <w:rPr>
            <w:color w:val="0000FF"/>
            <w:u w:val="single"/>
          </w:rPr>
          <w:t>STATES</w:t>
        </w:r>
      </w:hyperlink>
      <w:r>
        <w:t xml:space="preserve"> </w:t>
      </w:r>
    </w:p>
    <w:p w:rsidR="00B6113D" w:rsidRDefault="00A66234">
      <w:pPr>
        <w:pStyle w:val="Heading5"/>
      </w:pPr>
      <w:bookmarkStart w:id="2932" w:name="3.3.3.2.7.---"/>
      <w:r>
        <w:t>3.3.3.2.7. GrantingCredit</w:t>
      </w:r>
      <w:bookmarkEnd w:id="2932"/>
    </w:p>
    <w:p w:rsidR="00B6113D" w:rsidRDefault="00A66234">
      <w:pPr>
        <w:spacing w:after="0"/>
      </w:pPr>
      <w:r>
        <w:t xml:space="preserve">Source: C:/TUCON/MakeDoc/projects/input/2/bw/GrantingCredit </w:t>
      </w:r>
    </w:p>
    <w:p w:rsidR="00B6113D" w:rsidRDefault="00A66234">
      <w:pPr>
        <w:spacing w:after="0"/>
      </w:pPr>
      <w:r>
        <w:t>Description: The application Granting credit provides resolution whether a credit (or mortgage) can be granded to a user. I</w:t>
      </w:r>
      <w:r>
        <w:t>nformation about user is the input of the application.</w:t>
      </w:r>
    </w:p>
    <w:p w:rsidR="00B6113D" w:rsidRDefault="00A66234">
      <w:pPr>
        <w:spacing w:after="0"/>
      </w:pPr>
      <w:r>
        <w:t xml:space="preserve"> </w:t>
      </w:r>
      <w:r>
        <w:rPr>
          <w:noProof/>
        </w:rPr>
        <w:drawing>
          <wp:inline distT="0" distB="0" distL="0" distR="0">
            <wp:extent cx="160000" cy="160000"/>
            <wp:effectExtent l="0" t="0" r="0" b="0"/>
            <wp:docPr id="233" name="Picture 233" descr="2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7.---">
        <w:r>
          <w:rPr>
            <w:color w:val="0000FF"/>
            <w:u w:val="single"/>
          </w:rPr>
          <w:t>Project documentation</w:t>
        </w:r>
      </w:hyperlink>
      <w:r>
        <w:t xml:space="preserve"> </w:t>
      </w:r>
    </w:p>
    <w:p w:rsidR="00B6113D" w:rsidRDefault="00A66234">
      <w:pPr>
        <w:spacing w:after="0"/>
      </w:pPr>
      <w:r>
        <w:t xml:space="preserve"> Project GrantingCredit affects following Database Objects.</w:t>
      </w:r>
    </w:p>
    <w:p w:rsidR="00B6113D" w:rsidRDefault="00A66234">
      <w:pPr>
        <w:pStyle w:val="Simplesubtitle"/>
      </w:pPr>
      <w:bookmarkStart w:id="2933" w:name="3.3.3.2.7.---UPDATE"/>
      <w:r>
        <w:t>UPDATE</w:t>
      </w:r>
      <w:bookmarkEnd w:id="2933"/>
    </w:p>
    <w:p w:rsidR="00B6113D" w:rsidRDefault="00A66234">
      <w:pPr>
        <w:pStyle w:val="ListParagraph"/>
        <w:numPr>
          <w:ilvl w:val="0"/>
          <w:numId w:val="1465"/>
        </w:numPr>
        <w:spacing w:after="0"/>
      </w:pPr>
      <w:r>
        <w:t xml:space="preserve"> </w:t>
      </w:r>
      <w:hyperlink w:anchor="3.3.3.1.1.1.1.---">
        <w:r>
          <w:rPr>
            <w:color w:val="0000FF"/>
            <w:u w:val="single"/>
          </w:rPr>
          <w:t>CUSTOMER</w:t>
        </w:r>
      </w:hyperlink>
      <w:r>
        <w:t xml:space="preserve"> </w:t>
      </w:r>
    </w:p>
    <w:p w:rsidR="00B6113D" w:rsidRDefault="00A66234">
      <w:pPr>
        <w:pStyle w:val="ListParagraph"/>
        <w:numPr>
          <w:ilvl w:val="0"/>
          <w:numId w:val="1465"/>
        </w:numPr>
        <w:spacing w:after="0"/>
      </w:pPr>
      <w:r>
        <w:t xml:space="preserve"> </w:t>
      </w:r>
      <w:hyperlink w:anchor="3.3.3.1.1.1.2.---">
        <w:r>
          <w:rPr>
            <w:color w:val="0000FF"/>
            <w:u w:val="single"/>
          </w:rPr>
          <w:t>STATES</w:t>
        </w:r>
      </w:hyperlink>
      <w:r>
        <w:t xml:space="preserve"> </w:t>
      </w:r>
    </w:p>
    <w:p w:rsidR="00B6113D" w:rsidRDefault="00A66234">
      <w:pPr>
        <w:pStyle w:val="Heading5"/>
      </w:pPr>
      <w:bookmarkStart w:id="2934" w:name="3.3.3.2.8.---"/>
      <w:r>
        <w:t>3.3.3.2.8. GrantingCredit.ear</w:t>
      </w:r>
      <w:bookmarkEnd w:id="2934"/>
    </w:p>
    <w:p w:rsidR="00B6113D" w:rsidRDefault="00A66234">
      <w:pPr>
        <w:spacing w:after="0"/>
      </w:pPr>
      <w:r>
        <w:t xml:space="preserve">Source: C:/TUCON/MakeDoc/projects/input/2/bw/GrantingCredit/EAR/GrantingCredit.ear </w:t>
      </w:r>
    </w:p>
    <w:p w:rsidR="00B6113D" w:rsidRDefault="00A66234">
      <w:pPr>
        <w:spacing w:after="0"/>
      </w:pPr>
      <w:r>
        <w:t>Description: No detailed description of project GrantingCredit.ear available.</w:t>
      </w:r>
    </w:p>
    <w:p w:rsidR="00B6113D" w:rsidRDefault="00A66234">
      <w:pPr>
        <w:spacing w:after="0"/>
      </w:pPr>
      <w:r>
        <w:t xml:space="preserve"> </w:t>
      </w:r>
      <w:r>
        <w:rPr>
          <w:noProof/>
        </w:rPr>
        <w:drawing>
          <wp:inline distT="0" distB="0" distL="0" distR="0">
            <wp:extent cx="160000" cy="160000"/>
            <wp:effectExtent l="0" t="0" r="0" b="0"/>
            <wp:docPr id="234" name="Picture 234" descr="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8.---">
        <w:r>
          <w:rPr>
            <w:color w:val="0000FF"/>
            <w:u w:val="single"/>
          </w:rPr>
          <w:t>Project documentation</w:t>
        </w:r>
      </w:hyperlink>
      <w:r>
        <w:t xml:space="preserve"> </w:t>
      </w:r>
    </w:p>
    <w:p w:rsidR="00B6113D" w:rsidRDefault="00A66234">
      <w:pPr>
        <w:spacing w:after="0"/>
      </w:pPr>
      <w:r>
        <w:t xml:space="preserve"> Project GrantingCredit.ear does not affect any Database Object.</w:t>
      </w:r>
    </w:p>
    <w:p w:rsidR="00B6113D" w:rsidRDefault="00A66234">
      <w:pPr>
        <w:pStyle w:val="Heading5"/>
      </w:pPr>
      <w:bookmarkStart w:id="2935" w:name="3.3.3.2.9.---"/>
      <w:r>
        <w:t>3.3.3.2.9. pawn.ear</w:t>
      </w:r>
      <w:bookmarkEnd w:id="2935"/>
    </w:p>
    <w:p w:rsidR="00B6113D" w:rsidRDefault="00A66234">
      <w:pPr>
        <w:spacing w:after="0"/>
      </w:pPr>
      <w:r>
        <w:t xml:space="preserve">Source: C:/TUCON/MakeDoc/projects/input/2/bw/Appraisal/EAR/pawn.ear </w:t>
      </w:r>
    </w:p>
    <w:p w:rsidR="00B6113D" w:rsidRDefault="00A66234">
      <w:pPr>
        <w:spacing w:after="0"/>
      </w:pPr>
      <w:r>
        <w:t>Description: No detailed description of project pawn.ear avail</w:t>
      </w:r>
      <w:r>
        <w:t>able.</w:t>
      </w:r>
    </w:p>
    <w:p w:rsidR="00B6113D" w:rsidRDefault="00A66234">
      <w:pPr>
        <w:spacing w:after="0"/>
      </w:pPr>
      <w:r>
        <w:t xml:space="preserve"> </w:t>
      </w:r>
      <w:r>
        <w:rPr>
          <w:noProof/>
        </w:rPr>
        <w:drawing>
          <wp:inline distT="0" distB="0" distL="0" distR="0">
            <wp:extent cx="160000" cy="160000"/>
            <wp:effectExtent l="0" t="0" r="0" b="0"/>
            <wp:docPr id="235" name="Picture 235" descr="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png"/>
                    <pic:cNvPicPr/>
                  </pic:nvPicPr>
                  <pic:blipFill>
                    <a:blip r:embed="rId176"/>
                    <a:stretch>
                      <a:fillRect/>
                    </a:stretch>
                  </pic:blipFill>
                  <pic:spPr>
                    <a:xfrm>
                      <a:off x="0" y="0"/>
                      <a:ext cx="160000" cy="160000"/>
                    </a:xfrm>
                    <a:prstGeom prst="rect">
                      <a:avLst/>
                    </a:prstGeom>
                  </pic:spPr>
                </pic:pic>
              </a:graphicData>
            </a:graphic>
          </wp:inline>
        </w:drawing>
      </w:r>
      <w:r>
        <w:t xml:space="preserve"> </w:t>
      </w:r>
      <w:hyperlink w:anchor="3.2.9.---">
        <w:r>
          <w:rPr>
            <w:color w:val="0000FF"/>
            <w:u w:val="single"/>
          </w:rPr>
          <w:t>Project documentation</w:t>
        </w:r>
      </w:hyperlink>
      <w:r>
        <w:t xml:space="preserve"> </w:t>
      </w:r>
    </w:p>
    <w:p w:rsidR="00B6113D" w:rsidRDefault="00A66234">
      <w:pPr>
        <w:spacing w:after="0"/>
      </w:pPr>
      <w:r>
        <w:t xml:space="preserve"> Project pawn.ear does not affect any Database Object.</w:t>
      </w:r>
    </w:p>
    <w:p w:rsidR="00B6113D" w:rsidRDefault="00A66234">
      <w:pPr>
        <w:pStyle w:val="Heading2"/>
      </w:pPr>
      <w:bookmarkStart w:id="2936" w:name="3.4.---"/>
      <w:bookmarkStart w:id="2937" w:name="_Toc336871445"/>
      <w:r>
        <w:t>3.4. Quality Assurance documentation</w:t>
      </w:r>
      <w:bookmarkEnd w:id="2936"/>
      <w:bookmarkEnd w:id="2937"/>
    </w:p>
    <w:p w:rsidR="00B6113D" w:rsidRDefault="00A66234">
      <w:pPr>
        <w:spacing w:after="0"/>
      </w:pPr>
      <w:r>
        <w:t>Chapter contains Quality Assurance documentation. It checks whether defined rules were followed in c</w:t>
      </w:r>
      <w:r>
        <w:t>hosen projects and shows all occurences of violations of these rules.</w:t>
      </w:r>
    </w:p>
    <w:p w:rsidR="00B6113D" w:rsidRDefault="00A66234">
      <w:pPr>
        <w:pStyle w:val="Heading3"/>
      </w:pPr>
      <w:bookmarkStart w:id="2938" w:name="3.4.1.---"/>
      <w:bookmarkStart w:id="2939" w:name="_Toc336871446"/>
      <w:r>
        <w:t>3.4.1. Violations by rules</w:t>
      </w:r>
      <w:bookmarkEnd w:id="2938"/>
      <w:bookmarkEnd w:id="2939"/>
    </w:p>
    <w:p w:rsidR="00B6113D" w:rsidRDefault="00A66234">
      <w:pPr>
        <w:spacing w:after="0"/>
      </w:pPr>
      <w:r>
        <w:t>Chapter contains rules which were not followed and description of their particular violations.</w:t>
      </w:r>
    </w:p>
    <w:p w:rsidR="00B6113D" w:rsidRDefault="00A66234">
      <w:pPr>
        <w:pStyle w:val="Heading4"/>
      </w:pPr>
      <w:bookmarkStart w:id="2940" w:name="3.4.1.1.---"/>
      <w:bookmarkStart w:id="2941" w:name="_Toc336871447"/>
      <w:r>
        <w:t>3.4.1.1. ERROR - Hardcoded activities timeout</w:t>
      </w:r>
      <w:bookmarkEnd w:id="2940"/>
      <w:bookmarkEnd w:id="2941"/>
    </w:p>
    <w:p w:rsidR="00B6113D" w:rsidRDefault="00A66234">
      <w:pPr>
        <w:spacing w:after="0"/>
      </w:pPr>
      <w:r>
        <w:t>Chapter contains p</w:t>
      </w:r>
      <w:r>
        <w:t>rojects and their violations of rule 'Hardcoded activities timeout' - 'Check for hardcoded timeout properties in activities'.</w:t>
      </w:r>
    </w:p>
    <w:p w:rsidR="00B6113D" w:rsidRDefault="00A66234">
      <w:pPr>
        <w:pStyle w:val="Heading5"/>
      </w:pPr>
      <w:bookmarkStart w:id="2942" w:name="3.4.1.1.1.---"/>
      <w:r>
        <w:t>3.4.1.1.1. AccountState</w:t>
      </w:r>
      <w:bookmarkEnd w:id="2942"/>
    </w:p>
    <w:p w:rsidR="00B6113D" w:rsidRDefault="00A66234">
      <w:pPr>
        <w:spacing w:after="0"/>
      </w:pPr>
      <w:r>
        <w:t>Description of rule: Activity has hardcoded timeout property</w:t>
      </w:r>
    </w:p>
    <w:p w:rsidR="00B6113D" w:rsidRDefault="00A66234">
      <w:pPr>
        <w:spacing w:after="0"/>
      </w:pPr>
      <w:r>
        <w:t xml:space="preserve">Violation appeared in following files: </w:t>
      </w:r>
    </w:p>
    <w:p w:rsidR="00B6113D" w:rsidRDefault="00A66234">
      <w:pPr>
        <w:pStyle w:val="Simplesubtitle"/>
      </w:pPr>
      <w:bookmarkStart w:id="2943" w:name="3.4.1.1.1.---JDBC_activities"/>
      <w:r>
        <w:t>JDBC activities</w:t>
      </w:r>
      <w:bookmarkEnd w:id="2943"/>
    </w:p>
    <w:p w:rsidR="00B6113D" w:rsidRDefault="00A66234">
      <w:pPr>
        <w:pStyle w:val="ListParagraph"/>
        <w:numPr>
          <w:ilvl w:val="0"/>
          <w:numId w:val="1466"/>
        </w:numPr>
        <w:spacing w:after="0"/>
      </w:pPr>
      <w:r>
        <w:t xml:space="preserve"> </w:t>
      </w:r>
      <w:hyperlink w:anchor="3.2.1.1.3.---">
        <w:r>
          <w:rPr>
            <w:color w:val="0000FF"/>
            <w:u w:val="single"/>
          </w:rPr>
          <w:t>/ProcessDefinitions/CalculateBonita/CalculateBonita.process</w:t>
        </w:r>
      </w:hyperlink>
      <w:r>
        <w:t xml:space="preserve"> - activity UpdateDB</w:t>
      </w:r>
    </w:p>
    <w:p w:rsidR="00B6113D" w:rsidRDefault="00A66234">
      <w:pPr>
        <w:pStyle w:val="Simplesubtitle"/>
      </w:pPr>
      <w:bookmarkStart w:id="2944" w:name="3.4.1.1.1.---RequestReply_activities"/>
      <w:r>
        <w:t>RequestReply activities</w:t>
      </w:r>
      <w:bookmarkEnd w:id="2944"/>
    </w:p>
    <w:p w:rsidR="00B6113D" w:rsidRDefault="00A66234">
      <w:pPr>
        <w:pStyle w:val="ListParagraph"/>
        <w:numPr>
          <w:ilvl w:val="0"/>
          <w:numId w:val="1467"/>
        </w:numPr>
        <w:spacing w:after="0"/>
      </w:pPr>
      <w:r>
        <w:t xml:space="preserve"> </w:t>
      </w:r>
      <w:hyperlink w:anchor="3.2.1.1.2.---">
        <w:r>
          <w:rPr>
            <w:color w:val="0000FF"/>
            <w:u w:val="single"/>
          </w:rPr>
          <w:t>/ProcessDefinitions/AccountState.process</w:t>
        </w:r>
      </w:hyperlink>
      <w:r>
        <w:t xml:space="preserve"> - activity AccountState SOAPRequestReply</w:t>
      </w:r>
    </w:p>
    <w:p w:rsidR="00B6113D" w:rsidRDefault="00A66234">
      <w:pPr>
        <w:pStyle w:val="ListParagraph"/>
        <w:numPr>
          <w:ilvl w:val="0"/>
          <w:numId w:val="1467"/>
        </w:numPr>
        <w:spacing w:after="0"/>
      </w:pPr>
      <w:r>
        <w:lastRenderedPageBreak/>
        <w:t xml:space="preserve"> </w:t>
      </w:r>
      <w:hyperlink w:anchor="3.2.1.1.4.---">
        <w:r>
          <w:rPr>
            <w:color w:val="0000FF"/>
            <w:u w:val="single"/>
          </w:rPr>
          <w:t>/ProcessDefinitions/CalculateBonita/CalculateBonitaService.process</w:t>
        </w:r>
      </w:hyperlink>
      <w:r>
        <w:t xml:space="preserve"> - activity Obligators SOAPRequestReply</w:t>
      </w:r>
    </w:p>
    <w:p w:rsidR="00B6113D" w:rsidRDefault="00A66234">
      <w:pPr>
        <w:pStyle w:val="Heading5"/>
      </w:pPr>
      <w:bookmarkStart w:id="2945" w:name="3.4.1.1.2.---"/>
      <w:r>
        <w:t>3.4.1.1.2. AccountState.ear</w:t>
      </w:r>
      <w:bookmarkEnd w:id="2945"/>
    </w:p>
    <w:p w:rsidR="00B6113D" w:rsidRDefault="00A66234">
      <w:pPr>
        <w:spacing w:after="0"/>
      </w:pPr>
      <w:r>
        <w:t>Description of rule: Activity has hardcoded</w:t>
      </w:r>
      <w:r>
        <w:t xml:space="preserve"> timeout property</w:t>
      </w:r>
    </w:p>
    <w:p w:rsidR="00B6113D" w:rsidRDefault="00A66234">
      <w:pPr>
        <w:spacing w:after="0"/>
      </w:pPr>
      <w:r>
        <w:t xml:space="preserve">Violation appeared in following files: </w:t>
      </w:r>
    </w:p>
    <w:p w:rsidR="00B6113D" w:rsidRDefault="00A66234">
      <w:pPr>
        <w:pStyle w:val="Simplesubtitle"/>
      </w:pPr>
      <w:bookmarkStart w:id="2946" w:name="3.4.1.1.2.---RequestReply_activities"/>
      <w:r>
        <w:t>RequestReply activities</w:t>
      </w:r>
      <w:bookmarkEnd w:id="2946"/>
    </w:p>
    <w:p w:rsidR="00B6113D" w:rsidRDefault="00A66234">
      <w:pPr>
        <w:pStyle w:val="ListParagraph"/>
        <w:numPr>
          <w:ilvl w:val="0"/>
          <w:numId w:val="1468"/>
        </w:numPr>
        <w:spacing w:after="0"/>
      </w:pPr>
      <w:r>
        <w:t xml:space="preserve"> </w:t>
      </w:r>
      <w:hyperlink w:anchor="3.2.2.1.1.---">
        <w:r>
          <w:rPr>
            <w:color w:val="0000FF"/>
            <w:u w:val="single"/>
          </w:rPr>
          <w:t>/ProcessDefinitions/AccountState.process</w:t>
        </w:r>
      </w:hyperlink>
      <w:r>
        <w:t xml:space="preserve"> - activity AccountState SOAPRequestReply</w:t>
      </w:r>
    </w:p>
    <w:p w:rsidR="00B6113D" w:rsidRDefault="00A66234">
      <w:pPr>
        <w:pStyle w:val="ListParagraph"/>
        <w:numPr>
          <w:ilvl w:val="0"/>
          <w:numId w:val="1468"/>
        </w:numPr>
        <w:spacing w:after="0"/>
      </w:pPr>
      <w:r>
        <w:t xml:space="preserve"> </w:t>
      </w:r>
      <w:hyperlink w:anchor="3.2.2.1.3.---">
        <w:r>
          <w:rPr>
            <w:color w:val="0000FF"/>
            <w:u w:val="single"/>
          </w:rPr>
          <w:t>/ProcessDefinition</w:t>
        </w:r>
        <w:r>
          <w:rPr>
            <w:color w:val="0000FF"/>
            <w:u w:val="single"/>
          </w:rPr>
          <w:t>s/CalculateBonita/CalculateBonitaService.process</w:t>
        </w:r>
      </w:hyperlink>
      <w:r>
        <w:t xml:space="preserve"> - activity Obligators SOAPRequestReply</w:t>
      </w:r>
    </w:p>
    <w:p w:rsidR="00B6113D" w:rsidRDefault="00A66234">
      <w:pPr>
        <w:pStyle w:val="Heading5"/>
      </w:pPr>
      <w:bookmarkStart w:id="2947" w:name="3.4.1.1.3.---"/>
      <w:r>
        <w:t>3.4.1.1.3. CalculateBonita</w:t>
      </w:r>
      <w:bookmarkEnd w:id="2947"/>
    </w:p>
    <w:p w:rsidR="00B6113D" w:rsidRDefault="00A66234">
      <w:pPr>
        <w:spacing w:after="0"/>
      </w:pPr>
      <w:r>
        <w:t>Description of rule: Activity has hardcoded timeout property</w:t>
      </w:r>
    </w:p>
    <w:p w:rsidR="00B6113D" w:rsidRDefault="00A66234">
      <w:pPr>
        <w:spacing w:after="0"/>
      </w:pPr>
      <w:r>
        <w:t xml:space="preserve">Violation appeared in following files: </w:t>
      </w:r>
    </w:p>
    <w:p w:rsidR="00B6113D" w:rsidRDefault="00A66234">
      <w:pPr>
        <w:pStyle w:val="Simplesubtitle"/>
      </w:pPr>
      <w:bookmarkStart w:id="2948" w:name="3.4.1.1.3.---JDBC_activities"/>
      <w:r>
        <w:t>JDBC activities</w:t>
      </w:r>
      <w:bookmarkEnd w:id="2948"/>
    </w:p>
    <w:p w:rsidR="00B6113D" w:rsidRDefault="00A66234">
      <w:pPr>
        <w:pStyle w:val="ListParagraph"/>
        <w:numPr>
          <w:ilvl w:val="0"/>
          <w:numId w:val="1469"/>
        </w:numPr>
        <w:spacing w:after="0"/>
      </w:pPr>
      <w:r>
        <w:t xml:space="preserve"> </w:t>
      </w:r>
      <w:hyperlink w:anchor="3.2.6.1.2.---">
        <w:r>
          <w:rPr>
            <w:color w:val="0000FF"/>
            <w:u w:val="single"/>
          </w:rPr>
          <w:t>/ProcessDefinitions/CalculateBonita/CalculateBonita.process</w:t>
        </w:r>
      </w:hyperlink>
      <w:r>
        <w:t xml:space="preserve"> - activity UpdateDB</w:t>
      </w:r>
    </w:p>
    <w:p w:rsidR="00B6113D" w:rsidRDefault="00A66234">
      <w:pPr>
        <w:pStyle w:val="Simplesubtitle"/>
      </w:pPr>
      <w:bookmarkStart w:id="2949" w:name="3.4.1.1.3.---RequestReply_activities"/>
      <w:r>
        <w:t>RequestReply activities</w:t>
      </w:r>
      <w:bookmarkEnd w:id="2949"/>
    </w:p>
    <w:p w:rsidR="00B6113D" w:rsidRDefault="00A66234">
      <w:pPr>
        <w:pStyle w:val="ListParagraph"/>
        <w:numPr>
          <w:ilvl w:val="0"/>
          <w:numId w:val="1470"/>
        </w:numPr>
        <w:spacing w:after="0"/>
      </w:pPr>
      <w:r>
        <w:t xml:space="preserve"> </w:t>
      </w:r>
      <w:hyperlink w:anchor="3.2.6.1.3.---">
        <w:r>
          <w:rPr>
            <w:color w:val="0000FF"/>
            <w:u w:val="single"/>
          </w:rPr>
          <w:t>/ProcessDefinitions/CalculateBonita/CalculateBonitaService.process</w:t>
        </w:r>
      </w:hyperlink>
      <w:r>
        <w:t xml:space="preserve"> - activity Obligators SOAPRequestRe</w:t>
      </w:r>
      <w:r>
        <w:t>ply</w:t>
      </w:r>
    </w:p>
    <w:p w:rsidR="00B6113D" w:rsidRDefault="00A66234">
      <w:pPr>
        <w:pStyle w:val="Heading5"/>
      </w:pPr>
      <w:bookmarkStart w:id="2950" w:name="3.4.1.1.4.---"/>
      <w:r>
        <w:t>3.4.1.1.4. GrantingCredit</w:t>
      </w:r>
      <w:bookmarkEnd w:id="2950"/>
    </w:p>
    <w:p w:rsidR="00B6113D" w:rsidRDefault="00A66234">
      <w:pPr>
        <w:spacing w:after="0"/>
      </w:pPr>
      <w:r>
        <w:t>Description of rule: Activity has hardcoded timeout property</w:t>
      </w:r>
    </w:p>
    <w:p w:rsidR="00B6113D" w:rsidRDefault="00A66234">
      <w:pPr>
        <w:spacing w:after="0"/>
      </w:pPr>
      <w:r>
        <w:t xml:space="preserve">Violation appeared in following files: </w:t>
      </w:r>
    </w:p>
    <w:p w:rsidR="00B6113D" w:rsidRDefault="00A66234">
      <w:pPr>
        <w:pStyle w:val="Simplesubtitle"/>
      </w:pPr>
      <w:bookmarkStart w:id="2951" w:name="3.4.1.1.4.---JDBC_activities"/>
      <w:r>
        <w:t>JDBC activities</w:t>
      </w:r>
      <w:bookmarkEnd w:id="2951"/>
    </w:p>
    <w:p w:rsidR="00B6113D" w:rsidRDefault="00A66234">
      <w:pPr>
        <w:pStyle w:val="ListParagraph"/>
        <w:numPr>
          <w:ilvl w:val="0"/>
          <w:numId w:val="1471"/>
        </w:numPr>
        <w:spacing w:after="0"/>
      </w:pPr>
      <w:r>
        <w:t xml:space="preserve"> </w:t>
      </w:r>
      <w:hyperlink w:anchor="3.2.7.1.3.---">
        <w:r>
          <w:rPr>
            <w:color w:val="0000FF"/>
            <w:u w:val="single"/>
          </w:rPr>
          <w:t>/ProcessDefinitions/CalculateBonita/CalculateBonita.process</w:t>
        </w:r>
      </w:hyperlink>
      <w:r>
        <w:t xml:space="preserve"> - activity U</w:t>
      </w:r>
      <w:r>
        <w:t>pdateDB</w:t>
      </w:r>
    </w:p>
    <w:p w:rsidR="00B6113D" w:rsidRDefault="00A66234">
      <w:pPr>
        <w:pStyle w:val="ListParagraph"/>
        <w:numPr>
          <w:ilvl w:val="0"/>
          <w:numId w:val="1471"/>
        </w:numPr>
        <w:spacing w:after="0"/>
      </w:pPr>
      <w:r>
        <w:t xml:space="preserve"> </w:t>
      </w:r>
      <w:hyperlink w:anchor="3.2.7.1.5.---">
        <w:r>
          <w:rPr>
            <w:color w:val="0000FF"/>
            <w:u w:val="single"/>
          </w:rPr>
          <w:t>/ProcessDefinitions/Examination/Examination.process</w:t>
        </w:r>
      </w:hyperlink>
      <w:r>
        <w:t xml:space="preserve"> - activity UpdateCustomerDB</w:t>
      </w:r>
    </w:p>
    <w:p w:rsidR="00B6113D" w:rsidRDefault="00A66234">
      <w:pPr>
        <w:pStyle w:val="Simplesubtitle"/>
      </w:pPr>
      <w:bookmarkStart w:id="2952" w:name="3.4.1.1.4.---RequestReply_activities"/>
      <w:r>
        <w:t>RequestReply activities</w:t>
      </w:r>
      <w:bookmarkEnd w:id="2952"/>
    </w:p>
    <w:p w:rsidR="00B6113D" w:rsidRDefault="00A66234">
      <w:pPr>
        <w:pStyle w:val="ListParagraph"/>
        <w:numPr>
          <w:ilvl w:val="0"/>
          <w:numId w:val="1472"/>
        </w:numPr>
        <w:spacing w:after="0"/>
      </w:pPr>
      <w:r>
        <w:t xml:space="preserve"> </w:t>
      </w:r>
      <w:hyperlink w:anchor="3.2.7.1.4.---">
        <w:r>
          <w:rPr>
            <w:color w:val="0000FF"/>
            <w:u w:val="single"/>
          </w:rPr>
          <w:t>/ProcessDefinitions/CalculateBonita/CalculateBonitaService.process</w:t>
        </w:r>
      </w:hyperlink>
      <w:r>
        <w:t xml:space="preserve"> - activity Obligators SOAPRequestReply</w:t>
      </w:r>
    </w:p>
    <w:p w:rsidR="00B6113D" w:rsidRDefault="00A66234">
      <w:pPr>
        <w:pStyle w:val="ListParagraph"/>
        <w:numPr>
          <w:ilvl w:val="0"/>
          <w:numId w:val="1472"/>
        </w:numPr>
        <w:spacing w:after="0"/>
      </w:pPr>
      <w:r>
        <w:t xml:space="preserve"> </w:t>
      </w:r>
      <w:hyperlink w:anchor="3.2.7.1.2.---">
        <w:r>
          <w:rPr>
            <w:color w:val="0000FF"/>
            <w:u w:val="single"/>
          </w:rPr>
          <w:t>/ProcessDefinitions/GrantingCredit.process</w:t>
        </w:r>
      </w:hyperlink>
      <w:r>
        <w:t xml:space="preserve"> - activity InputParameters SOAPRequestReply</w:t>
      </w:r>
    </w:p>
    <w:p w:rsidR="00B6113D" w:rsidRDefault="00A66234">
      <w:pPr>
        <w:pStyle w:val="ListParagraph"/>
        <w:numPr>
          <w:ilvl w:val="0"/>
          <w:numId w:val="1472"/>
        </w:numPr>
        <w:spacing w:after="0"/>
      </w:pPr>
      <w:r>
        <w:t xml:space="preserve"> </w:t>
      </w:r>
      <w:hyperlink w:anchor="3.2.7.1.12.---">
        <w:r>
          <w:rPr>
            <w:color w:val="0000FF"/>
            <w:u w:val="single"/>
          </w:rPr>
          <w:t>/ProcessDefinitions/Tests/LoadParameterServiceTest.pro</w:t>
        </w:r>
        <w:r>
          <w:rPr>
            <w:color w:val="0000FF"/>
            <w:u w:val="single"/>
          </w:rPr>
          <w:t>cess</w:t>
        </w:r>
      </w:hyperlink>
      <w:r>
        <w:t xml:space="preserve"> - activity SOAPRequestReply</w:t>
      </w:r>
    </w:p>
    <w:p w:rsidR="00B6113D" w:rsidRDefault="00A66234">
      <w:pPr>
        <w:pStyle w:val="Heading5"/>
      </w:pPr>
      <w:bookmarkStart w:id="2953" w:name="3.4.1.1.5.---"/>
      <w:r>
        <w:t>3.4.1.1.5. GrantingCredit.ear</w:t>
      </w:r>
      <w:bookmarkEnd w:id="2953"/>
    </w:p>
    <w:p w:rsidR="00B6113D" w:rsidRDefault="00A66234">
      <w:pPr>
        <w:spacing w:after="0"/>
      </w:pPr>
      <w:r>
        <w:t>Description of rule: Activity has hardcoded timeout property</w:t>
      </w:r>
    </w:p>
    <w:p w:rsidR="00B6113D" w:rsidRDefault="00A66234">
      <w:pPr>
        <w:spacing w:after="0"/>
      </w:pPr>
      <w:r>
        <w:t xml:space="preserve">Violation appeared in following files: </w:t>
      </w:r>
    </w:p>
    <w:p w:rsidR="00B6113D" w:rsidRDefault="00A66234">
      <w:pPr>
        <w:pStyle w:val="Simplesubtitle"/>
      </w:pPr>
      <w:bookmarkStart w:id="2954" w:name="3.4.1.1.5.---RequestReply_activities"/>
      <w:r>
        <w:t>RequestReply activities</w:t>
      </w:r>
      <w:bookmarkEnd w:id="2954"/>
    </w:p>
    <w:p w:rsidR="00B6113D" w:rsidRDefault="00A66234">
      <w:pPr>
        <w:pStyle w:val="ListParagraph"/>
        <w:numPr>
          <w:ilvl w:val="0"/>
          <w:numId w:val="1473"/>
        </w:numPr>
        <w:spacing w:after="0"/>
      </w:pPr>
      <w:r>
        <w:t xml:space="preserve"> </w:t>
      </w:r>
      <w:hyperlink w:anchor="3.2.8.1.3.---">
        <w:r>
          <w:rPr>
            <w:color w:val="0000FF"/>
            <w:u w:val="single"/>
          </w:rPr>
          <w:t>/ProcessDefinitions/CalculateBo</w:t>
        </w:r>
        <w:r>
          <w:rPr>
            <w:color w:val="0000FF"/>
            <w:u w:val="single"/>
          </w:rPr>
          <w:t>nita/CalculateBonitaService.process</w:t>
        </w:r>
      </w:hyperlink>
      <w:r>
        <w:t xml:space="preserve"> - activity Obligators SOAPRequestReply</w:t>
      </w:r>
    </w:p>
    <w:p w:rsidR="00B6113D" w:rsidRDefault="00A66234">
      <w:pPr>
        <w:pStyle w:val="ListParagraph"/>
        <w:numPr>
          <w:ilvl w:val="0"/>
          <w:numId w:val="1473"/>
        </w:numPr>
        <w:spacing w:after="0"/>
      </w:pPr>
      <w:r>
        <w:t xml:space="preserve"> </w:t>
      </w:r>
      <w:hyperlink w:anchor="3.2.8.1.1.---">
        <w:r>
          <w:rPr>
            <w:color w:val="0000FF"/>
            <w:u w:val="single"/>
          </w:rPr>
          <w:t>/ProcessDefinitions/GrantingCredit.process</w:t>
        </w:r>
      </w:hyperlink>
      <w:r>
        <w:t xml:space="preserve"> - activity InputParameters SOAPRequestReply</w:t>
      </w:r>
    </w:p>
    <w:p w:rsidR="00B6113D" w:rsidRDefault="00A66234">
      <w:pPr>
        <w:pStyle w:val="Heading4"/>
      </w:pPr>
      <w:bookmarkStart w:id="2955" w:name="3.4.1.2.---"/>
      <w:bookmarkStart w:id="2956" w:name="_Toc336871448"/>
      <w:r>
        <w:t>3.4.1.2. ERROR - Hardcoded connection parameters</w:t>
      </w:r>
      <w:bookmarkEnd w:id="2955"/>
      <w:bookmarkEnd w:id="2956"/>
    </w:p>
    <w:p w:rsidR="00B6113D" w:rsidRDefault="00A66234">
      <w:pPr>
        <w:spacing w:after="0"/>
      </w:pPr>
      <w:r>
        <w:t xml:space="preserve">Chapter </w:t>
      </w:r>
      <w:r>
        <w:t>contains projects and their violations of rule 'Hardcoded connection parameters' - 'Check for hardcoded connection'.</w:t>
      </w:r>
    </w:p>
    <w:p w:rsidR="00B6113D" w:rsidRDefault="00A66234">
      <w:pPr>
        <w:pStyle w:val="Heading5"/>
      </w:pPr>
      <w:bookmarkStart w:id="2957" w:name="3.4.1.2.1.---"/>
      <w:r>
        <w:t>3.4.1.2.1. AccountState</w:t>
      </w:r>
      <w:bookmarkEnd w:id="2957"/>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2958" w:name="3.4.1.2.1.---HTTP_connections"/>
      <w:r>
        <w:lastRenderedPageBreak/>
        <w:t>HTTP connections</w:t>
      </w:r>
      <w:bookmarkEnd w:id="2958"/>
    </w:p>
    <w:p w:rsidR="00B6113D" w:rsidRDefault="00A66234">
      <w:pPr>
        <w:pStyle w:val="ListParagraph"/>
        <w:numPr>
          <w:ilvl w:val="0"/>
          <w:numId w:val="1474"/>
        </w:numPr>
        <w:spacing w:after="0"/>
      </w:pPr>
      <w:r>
        <w:t xml:space="preserve"> </w:t>
      </w:r>
      <w:hyperlink w:anchor="3.2.1.7.1.---">
        <w:r>
          <w:rPr>
            <w:color w:val="0000FF"/>
            <w:u w:val="single"/>
          </w:rPr>
          <w:t>/SharedConnections/CalculateBonitaSOAPHTTPConnection.sharedhttp</w:t>
        </w:r>
      </w:hyperlink>
      <w:r>
        <w:t xml:space="preserve"> </w:t>
      </w:r>
    </w:p>
    <w:p w:rsidR="00B6113D" w:rsidRDefault="00A66234">
      <w:pPr>
        <w:pStyle w:val="ListParagraph"/>
        <w:numPr>
          <w:ilvl w:val="0"/>
          <w:numId w:val="1474"/>
        </w:numPr>
        <w:spacing w:after="0"/>
      </w:pPr>
      <w:r>
        <w:t xml:space="preserve"> </w:t>
      </w:r>
      <w:hyperlink w:anchor="3.2.1.7.2.---">
        <w:r>
          <w:rPr>
            <w:color w:val="0000FF"/>
            <w:u w:val="single"/>
          </w:rPr>
          <w:t>/SharedConnections/IOHTTPConnection.sharedhttp</w:t>
        </w:r>
      </w:hyperlink>
      <w:r>
        <w:t xml:space="preserve"> </w:t>
      </w:r>
    </w:p>
    <w:p w:rsidR="00B6113D" w:rsidRDefault="00A66234">
      <w:pPr>
        <w:pStyle w:val="ListParagraph"/>
        <w:numPr>
          <w:ilvl w:val="0"/>
          <w:numId w:val="1474"/>
        </w:numPr>
        <w:spacing w:after="0"/>
      </w:pPr>
      <w:r>
        <w:t xml:space="preserve"> </w:t>
      </w:r>
      <w:hyperlink w:anchor="3.2.1.7.3.---">
        <w:r>
          <w:rPr>
            <w:color w:val="0000FF"/>
            <w:u w:val="single"/>
          </w:rPr>
          <w:t>/SharedConnections/SOAPHTTPConnection.sharedhttp</w:t>
        </w:r>
      </w:hyperlink>
      <w:r>
        <w:t xml:space="preserve"> </w:t>
      </w:r>
    </w:p>
    <w:p w:rsidR="00B6113D" w:rsidRDefault="00A66234">
      <w:pPr>
        <w:pStyle w:val="Heading5"/>
      </w:pPr>
      <w:bookmarkStart w:id="2959" w:name="3.4.1.2.2.---"/>
      <w:r>
        <w:t>3.4.1.2.2. AccountState.ear</w:t>
      </w:r>
      <w:bookmarkEnd w:id="2959"/>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2960" w:name="3.4.1.2.2.---HTTP_connections"/>
      <w:r>
        <w:t>HTTP connections</w:t>
      </w:r>
      <w:bookmarkEnd w:id="2960"/>
    </w:p>
    <w:p w:rsidR="00B6113D" w:rsidRDefault="00A66234">
      <w:pPr>
        <w:pStyle w:val="ListParagraph"/>
        <w:numPr>
          <w:ilvl w:val="0"/>
          <w:numId w:val="1475"/>
        </w:numPr>
        <w:spacing w:after="0"/>
      </w:pPr>
      <w:r>
        <w:t xml:space="preserve"> </w:t>
      </w:r>
      <w:hyperlink w:anchor="3.2.2.7.1.---">
        <w:r>
          <w:rPr>
            <w:color w:val="0000FF"/>
            <w:u w:val="single"/>
          </w:rPr>
          <w:t>/SharedConnections/CalculateBonitaSOAPHTTPConnection.sharedhttp</w:t>
        </w:r>
      </w:hyperlink>
      <w:r>
        <w:t xml:space="preserve"> </w:t>
      </w:r>
    </w:p>
    <w:p w:rsidR="00B6113D" w:rsidRDefault="00A66234">
      <w:pPr>
        <w:pStyle w:val="ListParagraph"/>
        <w:numPr>
          <w:ilvl w:val="0"/>
          <w:numId w:val="1475"/>
        </w:numPr>
        <w:spacing w:after="0"/>
      </w:pPr>
      <w:r>
        <w:t xml:space="preserve"> </w:t>
      </w:r>
      <w:hyperlink w:anchor="3.2.2.7.2.---">
        <w:r>
          <w:rPr>
            <w:color w:val="0000FF"/>
            <w:u w:val="single"/>
          </w:rPr>
          <w:t>/SharedConnections/IOHTTPConnection.sharedhttp</w:t>
        </w:r>
      </w:hyperlink>
      <w:r>
        <w:t xml:space="preserve"> </w:t>
      </w:r>
    </w:p>
    <w:p w:rsidR="00B6113D" w:rsidRDefault="00A66234">
      <w:pPr>
        <w:pStyle w:val="ListParagraph"/>
        <w:numPr>
          <w:ilvl w:val="0"/>
          <w:numId w:val="1475"/>
        </w:numPr>
        <w:spacing w:after="0"/>
      </w:pPr>
      <w:r>
        <w:t xml:space="preserve"> </w:t>
      </w:r>
      <w:hyperlink w:anchor="3.2.2.7.3.---">
        <w:r>
          <w:rPr>
            <w:color w:val="0000FF"/>
            <w:u w:val="single"/>
          </w:rPr>
          <w:t>/SharedConnections/SOAPHTTPConnection.sharedhttp</w:t>
        </w:r>
      </w:hyperlink>
      <w:r>
        <w:t xml:space="preserve"> </w:t>
      </w:r>
    </w:p>
    <w:p w:rsidR="00B6113D" w:rsidRDefault="00A66234">
      <w:pPr>
        <w:pStyle w:val="Heading5"/>
      </w:pPr>
      <w:bookmarkStart w:id="2961" w:name="3.4.1.2.3.---"/>
      <w:r>
        <w:t>3.4.1.2.3. CalculateBonita</w:t>
      </w:r>
      <w:bookmarkEnd w:id="2961"/>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2962" w:name="3.4.1.2.3.---HTTP_connections"/>
      <w:r>
        <w:t>HTTP connections</w:t>
      </w:r>
      <w:bookmarkEnd w:id="2962"/>
    </w:p>
    <w:p w:rsidR="00B6113D" w:rsidRDefault="00A66234">
      <w:pPr>
        <w:pStyle w:val="ListParagraph"/>
        <w:numPr>
          <w:ilvl w:val="0"/>
          <w:numId w:val="1476"/>
        </w:numPr>
        <w:spacing w:after="0"/>
      </w:pPr>
      <w:r>
        <w:t xml:space="preserve"> </w:t>
      </w:r>
      <w:hyperlink w:anchor="3.2.6.7.1.---">
        <w:r>
          <w:rPr>
            <w:color w:val="0000FF"/>
            <w:u w:val="single"/>
          </w:rPr>
          <w:t>/SharedConnections/CalculateBonitaSOAPHTTPConnection.sharedhttp</w:t>
        </w:r>
      </w:hyperlink>
      <w:r>
        <w:t xml:space="preserve"> </w:t>
      </w:r>
    </w:p>
    <w:p w:rsidR="00B6113D" w:rsidRDefault="00A66234">
      <w:pPr>
        <w:pStyle w:val="Heading5"/>
      </w:pPr>
      <w:bookmarkStart w:id="2963" w:name="3.4.1.2.4.---"/>
      <w:r>
        <w:t>3.4.1.2.4. GrantingCredit</w:t>
      </w:r>
      <w:bookmarkEnd w:id="2963"/>
    </w:p>
    <w:p w:rsidR="00B6113D" w:rsidRDefault="00A66234">
      <w:pPr>
        <w:spacing w:after="0"/>
      </w:pPr>
      <w:r>
        <w:t>Description of rule: Hardcoded connection</w:t>
      </w:r>
    </w:p>
    <w:p w:rsidR="00B6113D" w:rsidRDefault="00A66234">
      <w:pPr>
        <w:spacing w:after="0"/>
      </w:pPr>
      <w:r>
        <w:t>Violation appeared in followi</w:t>
      </w:r>
      <w:r>
        <w:t xml:space="preserve">ng files: </w:t>
      </w:r>
    </w:p>
    <w:p w:rsidR="00B6113D" w:rsidRDefault="00A66234">
      <w:pPr>
        <w:pStyle w:val="Simplesubtitle"/>
      </w:pPr>
      <w:bookmarkStart w:id="2964" w:name="3.4.1.2.4.---HTTP_connections"/>
      <w:r>
        <w:t>HTTP connections</w:t>
      </w:r>
      <w:bookmarkEnd w:id="2964"/>
    </w:p>
    <w:p w:rsidR="00B6113D" w:rsidRDefault="00A66234">
      <w:pPr>
        <w:pStyle w:val="ListParagraph"/>
        <w:numPr>
          <w:ilvl w:val="0"/>
          <w:numId w:val="1477"/>
        </w:numPr>
        <w:spacing w:after="0"/>
      </w:pPr>
      <w:r>
        <w:t xml:space="preserve"> </w:t>
      </w:r>
      <w:hyperlink w:anchor="3.2.7.7.1.---">
        <w:r>
          <w:rPr>
            <w:color w:val="0000FF"/>
            <w:u w:val="single"/>
          </w:rPr>
          <w:t>/SharedConnections/CalculateBonitaSOAPHTTPConnection.sharedhttp</w:t>
        </w:r>
      </w:hyperlink>
      <w:r>
        <w:t xml:space="preserve"> </w:t>
      </w:r>
    </w:p>
    <w:p w:rsidR="00B6113D" w:rsidRDefault="00A66234">
      <w:pPr>
        <w:pStyle w:val="ListParagraph"/>
        <w:numPr>
          <w:ilvl w:val="0"/>
          <w:numId w:val="1477"/>
        </w:numPr>
        <w:spacing w:after="0"/>
      </w:pPr>
      <w:r>
        <w:t xml:space="preserve"> </w:t>
      </w:r>
      <w:hyperlink w:anchor="3.2.7.7.2.---">
        <w:r>
          <w:rPr>
            <w:color w:val="0000FF"/>
            <w:u w:val="single"/>
          </w:rPr>
          <w:t>/SharedConnections/InputHTTPConnection.sharedhttp</w:t>
        </w:r>
      </w:hyperlink>
      <w:r>
        <w:t xml:space="preserve"> </w:t>
      </w:r>
    </w:p>
    <w:p w:rsidR="00B6113D" w:rsidRDefault="00A66234">
      <w:pPr>
        <w:pStyle w:val="ListParagraph"/>
        <w:numPr>
          <w:ilvl w:val="0"/>
          <w:numId w:val="1477"/>
        </w:numPr>
        <w:spacing w:after="0"/>
      </w:pPr>
      <w:r>
        <w:t xml:space="preserve"> </w:t>
      </w:r>
      <w:hyperlink w:anchor="3.2.7.7.3.---">
        <w:r>
          <w:rPr>
            <w:color w:val="0000FF"/>
            <w:u w:val="single"/>
          </w:rPr>
          <w:t>/</w:t>
        </w:r>
        <w:r>
          <w:rPr>
            <w:color w:val="0000FF"/>
            <w:u w:val="single"/>
          </w:rPr>
          <w:t>SharedConnections/OutputHTTPConnection.sharedhttp</w:t>
        </w:r>
      </w:hyperlink>
      <w:r>
        <w:t xml:space="preserve"> </w:t>
      </w:r>
    </w:p>
    <w:p w:rsidR="00B6113D" w:rsidRDefault="00A66234">
      <w:pPr>
        <w:pStyle w:val="ListParagraph"/>
        <w:numPr>
          <w:ilvl w:val="0"/>
          <w:numId w:val="1477"/>
        </w:numPr>
        <w:spacing w:after="0"/>
      </w:pPr>
      <w:r>
        <w:t xml:space="preserve"> </w:t>
      </w:r>
      <w:hyperlink w:anchor="3.2.7.7.4.---">
        <w:r>
          <w:rPr>
            <w:color w:val="0000FF"/>
            <w:u w:val="single"/>
          </w:rPr>
          <w:t>/SharedConnections/SOAPHTTPConnection.sharedhttp</w:t>
        </w:r>
      </w:hyperlink>
      <w:r>
        <w:t xml:space="preserve"> </w:t>
      </w:r>
    </w:p>
    <w:p w:rsidR="00B6113D" w:rsidRDefault="00A66234">
      <w:pPr>
        <w:pStyle w:val="Simplesubtitle"/>
      </w:pPr>
      <w:bookmarkStart w:id="2965" w:name="3.4.1.2.4.---JMS_connections"/>
      <w:r>
        <w:t>JMS connections</w:t>
      </w:r>
      <w:bookmarkEnd w:id="2965"/>
    </w:p>
    <w:p w:rsidR="00B6113D" w:rsidRDefault="00A66234">
      <w:pPr>
        <w:pStyle w:val="ListParagraph"/>
        <w:numPr>
          <w:ilvl w:val="0"/>
          <w:numId w:val="1478"/>
        </w:numPr>
        <w:spacing w:after="0"/>
      </w:pPr>
      <w:r>
        <w:t xml:space="preserve"> </w:t>
      </w:r>
      <w:hyperlink w:anchor="3.2.7.5.2.---">
        <w:r>
          <w:rPr>
            <w:color w:val="0000FF"/>
            <w:u w:val="single"/>
          </w:rPr>
          <w:t>/SharedConnections/EMSConnection.sharedjmscon</w:t>
        </w:r>
      </w:hyperlink>
      <w:r>
        <w:t xml:space="preserve"> </w:t>
      </w:r>
    </w:p>
    <w:p w:rsidR="00B6113D" w:rsidRDefault="00A66234">
      <w:pPr>
        <w:pStyle w:val="Heading5"/>
      </w:pPr>
      <w:bookmarkStart w:id="2966" w:name="3.4.1.2.5.---"/>
      <w:r>
        <w:t>3.4.1.2.5. Grantin</w:t>
      </w:r>
      <w:r>
        <w:t>gCredit.ear</w:t>
      </w:r>
      <w:bookmarkEnd w:id="2966"/>
    </w:p>
    <w:p w:rsidR="00B6113D" w:rsidRDefault="00A66234">
      <w:pPr>
        <w:spacing w:after="0"/>
      </w:pPr>
      <w:r>
        <w:t>Description of rule: Hardcoded connection</w:t>
      </w:r>
    </w:p>
    <w:p w:rsidR="00B6113D" w:rsidRDefault="00A66234">
      <w:pPr>
        <w:spacing w:after="0"/>
      </w:pPr>
      <w:r>
        <w:t xml:space="preserve">Violation appeared in following files: </w:t>
      </w:r>
    </w:p>
    <w:p w:rsidR="00B6113D" w:rsidRDefault="00A66234">
      <w:pPr>
        <w:pStyle w:val="Simplesubtitle"/>
      </w:pPr>
      <w:bookmarkStart w:id="2967" w:name="3.4.1.2.5.---HTTP_connections"/>
      <w:r>
        <w:t>HTTP connections</w:t>
      </w:r>
      <w:bookmarkEnd w:id="2967"/>
    </w:p>
    <w:p w:rsidR="00B6113D" w:rsidRDefault="00A66234">
      <w:pPr>
        <w:pStyle w:val="ListParagraph"/>
        <w:numPr>
          <w:ilvl w:val="0"/>
          <w:numId w:val="1479"/>
        </w:numPr>
        <w:spacing w:after="0"/>
      </w:pPr>
      <w:r>
        <w:t xml:space="preserve"> </w:t>
      </w:r>
      <w:hyperlink w:anchor="3.2.8.7.1.---">
        <w:r>
          <w:rPr>
            <w:color w:val="0000FF"/>
            <w:u w:val="single"/>
          </w:rPr>
          <w:t>/SharedConnections/CalculateBonitaSOAPHTTPConnection.sharedhttp</w:t>
        </w:r>
      </w:hyperlink>
      <w:r>
        <w:t xml:space="preserve"> </w:t>
      </w:r>
    </w:p>
    <w:p w:rsidR="00B6113D" w:rsidRDefault="00A66234">
      <w:pPr>
        <w:pStyle w:val="ListParagraph"/>
        <w:numPr>
          <w:ilvl w:val="0"/>
          <w:numId w:val="1479"/>
        </w:numPr>
        <w:spacing w:after="0"/>
      </w:pPr>
      <w:r>
        <w:t xml:space="preserve"> </w:t>
      </w:r>
      <w:hyperlink w:anchor="3.2.8.7.2.---">
        <w:r>
          <w:rPr>
            <w:color w:val="0000FF"/>
            <w:u w:val="single"/>
          </w:rPr>
          <w:t>/SharedConnections/InputHTTPConnection.sharedhttp</w:t>
        </w:r>
      </w:hyperlink>
      <w:r>
        <w:t xml:space="preserve"> </w:t>
      </w:r>
    </w:p>
    <w:p w:rsidR="00B6113D" w:rsidRDefault="00A66234">
      <w:pPr>
        <w:pStyle w:val="ListParagraph"/>
        <w:numPr>
          <w:ilvl w:val="0"/>
          <w:numId w:val="1479"/>
        </w:numPr>
        <w:spacing w:after="0"/>
      </w:pPr>
      <w:r>
        <w:t xml:space="preserve"> </w:t>
      </w:r>
      <w:hyperlink w:anchor="3.2.8.7.3.---">
        <w:r>
          <w:rPr>
            <w:color w:val="0000FF"/>
            <w:u w:val="single"/>
          </w:rPr>
          <w:t>/SharedConnections/OutputHTTPConnection.sharedhttp</w:t>
        </w:r>
      </w:hyperlink>
      <w:r>
        <w:t xml:space="preserve"> </w:t>
      </w:r>
    </w:p>
    <w:p w:rsidR="00B6113D" w:rsidRDefault="00A66234">
      <w:pPr>
        <w:pStyle w:val="ListParagraph"/>
        <w:numPr>
          <w:ilvl w:val="0"/>
          <w:numId w:val="1479"/>
        </w:numPr>
        <w:spacing w:after="0"/>
      </w:pPr>
      <w:r>
        <w:t xml:space="preserve"> </w:t>
      </w:r>
      <w:hyperlink w:anchor="3.2.8.7.4.---">
        <w:r>
          <w:rPr>
            <w:color w:val="0000FF"/>
            <w:u w:val="single"/>
          </w:rPr>
          <w:t>/SharedConnections/SOAPHTTPConnection.sharedhttp</w:t>
        </w:r>
      </w:hyperlink>
      <w:r>
        <w:t xml:space="preserve"> </w:t>
      </w:r>
    </w:p>
    <w:p w:rsidR="00B6113D" w:rsidRDefault="00A66234">
      <w:pPr>
        <w:pStyle w:val="Simplesubtitle"/>
      </w:pPr>
      <w:bookmarkStart w:id="2968" w:name="3.4.1.2.5.---JMS_connections"/>
      <w:r>
        <w:t>JMS connections</w:t>
      </w:r>
      <w:bookmarkEnd w:id="2968"/>
    </w:p>
    <w:p w:rsidR="00B6113D" w:rsidRDefault="00A66234">
      <w:pPr>
        <w:pStyle w:val="ListParagraph"/>
        <w:numPr>
          <w:ilvl w:val="0"/>
          <w:numId w:val="1480"/>
        </w:numPr>
        <w:spacing w:after="0"/>
      </w:pPr>
      <w:r>
        <w:t xml:space="preserve"> </w:t>
      </w:r>
      <w:hyperlink w:anchor="3.2.8.6.2.---">
        <w:r>
          <w:rPr>
            <w:color w:val="0000FF"/>
            <w:u w:val="single"/>
          </w:rPr>
          <w:t>/SharedConnections/EMSConnection.sharedjmscon</w:t>
        </w:r>
      </w:hyperlink>
      <w:r>
        <w:t xml:space="preserve"> </w:t>
      </w:r>
    </w:p>
    <w:p w:rsidR="00B6113D" w:rsidRDefault="00A66234">
      <w:pPr>
        <w:pStyle w:val="Heading4"/>
      </w:pPr>
      <w:bookmarkStart w:id="2969" w:name="3.4.1.3.---"/>
      <w:bookmarkStart w:id="2970" w:name="_Toc336871449"/>
      <w:r>
        <w:t>3.4.1.3. ERROR - Hardcoded or incorrect format of destination name</w:t>
      </w:r>
      <w:bookmarkEnd w:id="2969"/>
      <w:bookmarkEnd w:id="2970"/>
    </w:p>
    <w:p w:rsidR="00B6113D" w:rsidRDefault="00A66234">
      <w:pPr>
        <w:spacing w:after="0"/>
      </w:pPr>
      <w:r>
        <w:t>Chapter contains projects and their violations of rule 'Hardcoded or incorrect format of destination name' -</w:t>
      </w:r>
      <w:r>
        <w:t xml:space="preserve"> 'Checks for destination name format'.</w:t>
      </w:r>
    </w:p>
    <w:p w:rsidR="00B6113D" w:rsidRDefault="00A66234">
      <w:pPr>
        <w:pStyle w:val="Heading5"/>
      </w:pPr>
      <w:bookmarkStart w:id="2971" w:name="3.4.1.3.1.---"/>
      <w:r>
        <w:t>3.4.1.3.1. Appraisal</w:t>
      </w:r>
      <w:bookmarkEnd w:id="2971"/>
    </w:p>
    <w:p w:rsidR="00B6113D" w:rsidRDefault="00A66234">
      <w:pPr>
        <w:spacing w:after="0"/>
      </w:pPr>
      <w:r>
        <w:t>Description of rule: Destination names are hardcoded or do not fullfill given regular expressions</w:t>
      </w:r>
    </w:p>
    <w:p w:rsidR="00B6113D" w:rsidRDefault="00A66234">
      <w:pPr>
        <w:spacing w:after="0"/>
      </w:pPr>
      <w:r>
        <w:t xml:space="preserve">Violation appeared in following files: </w:t>
      </w:r>
    </w:p>
    <w:p w:rsidR="00B6113D" w:rsidRDefault="00A66234">
      <w:pPr>
        <w:pStyle w:val="Simplesubtitle"/>
      </w:pPr>
      <w:bookmarkStart w:id="2972" w:name="3.4.1.3.1.---JMS_destination_activities"/>
      <w:r>
        <w:lastRenderedPageBreak/>
        <w:t>JMS destination activities</w:t>
      </w:r>
      <w:bookmarkEnd w:id="2972"/>
    </w:p>
    <w:p w:rsidR="00B6113D" w:rsidRDefault="00A66234">
      <w:pPr>
        <w:pStyle w:val="ListParagraph"/>
        <w:numPr>
          <w:ilvl w:val="0"/>
          <w:numId w:val="1481"/>
        </w:numPr>
        <w:spacing w:after="0"/>
      </w:pPr>
      <w:r>
        <w:t xml:space="preserve"> </w:t>
      </w:r>
      <w:hyperlink w:anchor="3.2.3.1.6.---">
        <w:r>
          <w:rPr>
            <w:color w:val="0000FF"/>
            <w:u w:val="single"/>
          </w:rPr>
          <w:t>/TestProcess/apprResultReceiver.process</w:t>
        </w:r>
      </w:hyperlink>
      <w:r>
        <w:t xml:space="preserve"> - activity 'JMS Queue Sender' destination name is fully hardcoded</w:t>
      </w:r>
    </w:p>
    <w:p w:rsidR="00B6113D" w:rsidRDefault="00A66234">
      <w:pPr>
        <w:pStyle w:val="ListParagraph"/>
        <w:numPr>
          <w:ilvl w:val="0"/>
          <w:numId w:val="1481"/>
        </w:numPr>
        <w:spacing w:after="0"/>
      </w:pPr>
      <w:r>
        <w:t xml:space="preserve"> </w:t>
      </w:r>
      <w:hyperlink w:anchor="3.2.3.1.7.---">
        <w:r>
          <w:rPr>
            <w:color w:val="0000FF"/>
            <w:u w:val="single"/>
          </w:rPr>
          <w:t>/TestProcess/creditRequestSender.process</w:t>
        </w:r>
      </w:hyperlink>
      <w:r>
        <w:t xml:space="preserve"> - activity 'JMS Queue Sender' destination name is fully hardcoded</w:t>
      </w:r>
    </w:p>
    <w:p w:rsidR="00B6113D" w:rsidRDefault="00A66234">
      <w:pPr>
        <w:pStyle w:val="Heading4"/>
      </w:pPr>
      <w:bookmarkStart w:id="2973" w:name="3.4.1.4.---"/>
      <w:bookmarkStart w:id="2974" w:name="_Toc336871450"/>
      <w:r>
        <w:t>3.4.1.4. ERROR - Incorrect transitions</w:t>
      </w:r>
      <w:bookmarkEnd w:id="2973"/>
      <w:bookmarkEnd w:id="2974"/>
    </w:p>
    <w:p w:rsidR="00B6113D" w:rsidRDefault="00A66234">
      <w:pPr>
        <w:spacing w:after="0"/>
      </w:pPr>
      <w:r>
        <w:t>Chapter contains projects and their violations of rule 'Incorrect transitions' - 'Check for presence of 'otherwise' or 'success' transitions for every conditional transition'.</w:t>
      </w:r>
    </w:p>
    <w:p w:rsidR="00B6113D" w:rsidRDefault="00A66234">
      <w:pPr>
        <w:pStyle w:val="Heading5"/>
      </w:pPr>
      <w:bookmarkStart w:id="2975" w:name="3.4.1.4.1.---"/>
      <w:r>
        <w:t>3.4.1.4.1. AccountState</w:t>
      </w:r>
      <w:bookmarkEnd w:id="2975"/>
    </w:p>
    <w:p w:rsidR="00B6113D" w:rsidRDefault="00A66234">
      <w:pPr>
        <w:spacing w:after="0"/>
      </w:pPr>
      <w:r>
        <w:t>Description of ru</w:t>
      </w:r>
      <w:r>
        <w:t>le: 'Otherwise' or 'Success' transition is not present</w:t>
      </w:r>
    </w:p>
    <w:p w:rsidR="00B6113D" w:rsidRDefault="00A66234">
      <w:pPr>
        <w:spacing w:after="0"/>
      </w:pPr>
      <w:r>
        <w:t xml:space="preserve">Violation appeared in following files: </w:t>
      </w:r>
    </w:p>
    <w:p w:rsidR="00B6113D" w:rsidRDefault="00A66234">
      <w:pPr>
        <w:pStyle w:val="Simplesubtitle"/>
      </w:pPr>
      <w:bookmarkStart w:id="2976" w:name="3.4.1.4.1.---Activities"/>
      <w:r>
        <w:t>Activities</w:t>
      </w:r>
      <w:bookmarkEnd w:id="2976"/>
    </w:p>
    <w:p w:rsidR="00B6113D" w:rsidRDefault="00A66234">
      <w:pPr>
        <w:pStyle w:val="ListParagraph"/>
        <w:numPr>
          <w:ilvl w:val="0"/>
          <w:numId w:val="1482"/>
        </w:numPr>
        <w:spacing w:after="0"/>
      </w:pPr>
      <w:r>
        <w:t xml:space="preserve"> </w:t>
      </w:r>
      <w:hyperlink w:anchor="3.2.1.1.2.---">
        <w:r>
          <w:rPr>
            <w:color w:val="0000FF"/>
            <w:u w:val="single"/>
          </w:rPr>
          <w:t>/ProcessDefinitions/AccountState.process</w:t>
        </w:r>
      </w:hyperlink>
      <w:r>
        <w:t xml:space="preserve"> - activity 'AccountState SOAPRequestReply' has conditional transition on</w:t>
      </w:r>
      <w:r>
        <w:t>ly to activity 'Bonita JMSQueueRequestor'</w:t>
      </w:r>
    </w:p>
    <w:p w:rsidR="00B6113D" w:rsidRDefault="00A66234">
      <w:pPr>
        <w:pStyle w:val="Heading5"/>
      </w:pPr>
      <w:bookmarkStart w:id="2977" w:name="3.4.1.4.2.---"/>
      <w:r>
        <w:t>3.4.1.4.2. AccountState.ear</w:t>
      </w:r>
      <w:bookmarkEnd w:id="2977"/>
    </w:p>
    <w:p w:rsidR="00B6113D" w:rsidRDefault="00A66234">
      <w:pPr>
        <w:spacing w:after="0"/>
      </w:pPr>
      <w:r>
        <w:t>Description of rule: 'Otherwise' or 'Success' transition is not present</w:t>
      </w:r>
    </w:p>
    <w:p w:rsidR="00B6113D" w:rsidRDefault="00A66234">
      <w:pPr>
        <w:spacing w:after="0"/>
      </w:pPr>
      <w:r>
        <w:t xml:space="preserve">Violation appeared in following files: </w:t>
      </w:r>
    </w:p>
    <w:p w:rsidR="00B6113D" w:rsidRDefault="00A66234">
      <w:pPr>
        <w:pStyle w:val="Simplesubtitle"/>
      </w:pPr>
      <w:bookmarkStart w:id="2978" w:name="3.4.1.4.2.---Activities"/>
      <w:r>
        <w:t>Activities</w:t>
      </w:r>
      <w:bookmarkEnd w:id="2978"/>
    </w:p>
    <w:p w:rsidR="00B6113D" w:rsidRDefault="00A66234">
      <w:pPr>
        <w:pStyle w:val="ListParagraph"/>
        <w:numPr>
          <w:ilvl w:val="0"/>
          <w:numId w:val="1483"/>
        </w:numPr>
        <w:spacing w:after="0"/>
      </w:pPr>
      <w:r>
        <w:t xml:space="preserve"> </w:t>
      </w:r>
      <w:hyperlink w:anchor="3.2.2.1.1.---">
        <w:r>
          <w:rPr>
            <w:color w:val="0000FF"/>
            <w:u w:val="single"/>
          </w:rPr>
          <w:t>/ProcessDefinitions/Accoun</w:t>
        </w:r>
        <w:r>
          <w:rPr>
            <w:color w:val="0000FF"/>
            <w:u w:val="single"/>
          </w:rPr>
          <w:t>tState.process</w:t>
        </w:r>
      </w:hyperlink>
      <w:r>
        <w:t xml:space="preserve"> - activity 'AccountState SOAPRequestReply' has conditional transition only to activity 'Bonita JMSQueueRequestor, FailedAutentification SendHTTPResponse'</w:t>
      </w:r>
    </w:p>
    <w:p w:rsidR="00B6113D" w:rsidRDefault="00A66234">
      <w:pPr>
        <w:pStyle w:val="Heading5"/>
      </w:pPr>
      <w:bookmarkStart w:id="2979" w:name="3.4.1.4.3.---"/>
      <w:r>
        <w:t>3.4.1.4.3. Appraisal</w:t>
      </w:r>
      <w:bookmarkEnd w:id="2979"/>
    </w:p>
    <w:p w:rsidR="00B6113D" w:rsidRDefault="00A66234">
      <w:pPr>
        <w:spacing w:after="0"/>
      </w:pPr>
      <w:r>
        <w:t>Description of rule: 'Otherwise' or 'Success' transition is not pr</w:t>
      </w:r>
      <w:r>
        <w:t>esent</w:t>
      </w:r>
    </w:p>
    <w:p w:rsidR="00B6113D" w:rsidRDefault="00A66234">
      <w:pPr>
        <w:spacing w:after="0"/>
      </w:pPr>
      <w:r>
        <w:t xml:space="preserve">Violation appeared in following files: </w:t>
      </w:r>
    </w:p>
    <w:p w:rsidR="00B6113D" w:rsidRDefault="00A66234">
      <w:pPr>
        <w:pStyle w:val="Simplesubtitle"/>
      </w:pPr>
      <w:bookmarkStart w:id="2980" w:name="3.4.1.4.3.---Activities"/>
      <w:r>
        <w:t>Activities</w:t>
      </w:r>
      <w:bookmarkEnd w:id="2980"/>
    </w:p>
    <w:p w:rsidR="00B6113D" w:rsidRDefault="00A66234">
      <w:pPr>
        <w:pStyle w:val="ListParagraph"/>
        <w:numPr>
          <w:ilvl w:val="0"/>
          <w:numId w:val="1484"/>
        </w:numPr>
        <w:spacing w:after="0"/>
      </w:pPr>
      <w:r>
        <w:t xml:space="preserve"> </w:t>
      </w:r>
      <w:hyperlink w:anchor="3.2.3.1.8.---">
        <w:r>
          <w:rPr>
            <w:color w:val="0000FF"/>
            <w:u w:val="single"/>
          </w:rPr>
          <w:t>/pawn/SendApprRequest.process</w:t>
        </w:r>
      </w:hyperlink>
      <w:r>
        <w:t xml:space="preserve"> - activity 'CreditReqReceiver' has conditional transition only to activity 'End, SendAppraisalReq'</w:t>
      </w:r>
    </w:p>
    <w:p w:rsidR="00B6113D" w:rsidRDefault="00A66234">
      <w:pPr>
        <w:pStyle w:val="Heading5"/>
      </w:pPr>
      <w:bookmarkStart w:id="2981" w:name="3.4.1.4.4.---"/>
      <w:r>
        <w:t>3.4.1.4.4. Appraisal.ear</w:t>
      </w:r>
      <w:bookmarkEnd w:id="2981"/>
    </w:p>
    <w:p w:rsidR="00B6113D" w:rsidRDefault="00A66234">
      <w:pPr>
        <w:spacing w:after="0"/>
      </w:pPr>
      <w:r>
        <w:t>Description of rule: 'Otherwise' or 'Success' transition is not present</w:t>
      </w:r>
    </w:p>
    <w:p w:rsidR="00B6113D" w:rsidRDefault="00A66234">
      <w:pPr>
        <w:spacing w:after="0"/>
      </w:pPr>
      <w:r>
        <w:t xml:space="preserve">Violation appeared in following files: </w:t>
      </w:r>
    </w:p>
    <w:p w:rsidR="00B6113D" w:rsidRDefault="00A66234">
      <w:pPr>
        <w:pStyle w:val="Simplesubtitle"/>
      </w:pPr>
      <w:bookmarkStart w:id="2982" w:name="3.4.1.4.4.---Activities"/>
      <w:r>
        <w:t>Activities</w:t>
      </w:r>
      <w:bookmarkEnd w:id="2982"/>
    </w:p>
    <w:p w:rsidR="00B6113D" w:rsidRDefault="00A66234">
      <w:pPr>
        <w:pStyle w:val="ListParagraph"/>
        <w:numPr>
          <w:ilvl w:val="0"/>
          <w:numId w:val="1485"/>
        </w:numPr>
        <w:spacing w:after="0"/>
      </w:pPr>
      <w:r>
        <w:t xml:space="preserve"> </w:t>
      </w:r>
      <w:hyperlink w:anchor="3.2.4.1.6.---">
        <w:r>
          <w:rPr>
            <w:color w:val="0000FF"/>
            <w:u w:val="single"/>
          </w:rPr>
          <w:t>/pawn/SendApprRequest.process</w:t>
        </w:r>
      </w:hyperlink>
      <w:r>
        <w:t xml:space="preserve"> - activity 'CreditReqReceiver' has conditional transition only to </w:t>
      </w:r>
      <w:r>
        <w:t>activity 'End, SendAppraisalReq'</w:t>
      </w:r>
    </w:p>
    <w:p w:rsidR="00B6113D" w:rsidRDefault="00A66234">
      <w:pPr>
        <w:pStyle w:val="Heading5"/>
      </w:pPr>
      <w:bookmarkStart w:id="2983" w:name="3.4.1.4.5.---"/>
      <w:r>
        <w:t>3.4.1.4.5. GrantingCredit</w:t>
      </w:r>
      <w:bookmarkEnd w:id="2983"/>
    </w:p>
    <w:p w:rsidR="00B6113D" w:rsidRDefault="00A66234">
      <w:pPr>
        <w:spacing w:after="0"/>
      </w:pPr>
      <w:r>
        <w:t>Description of rule: 'Otherwise' or 'Success' transition is not present</w:t>
      </w:r>
    </w:p>
    <w:p w:rsidR="00B6113D" w:rsidRDefault="00A66234">
      <w:pPr>
        <w:spacing w:after="0"/>
      </w:pPr>
      <w:r>
        <w:t xml:space="preserve">Violation appeared in following files: </w:t>
      </w:r>
    </w:p>
    <w:p w:rsidR="00B6113D" w:rsidRDefault="00A66234">
      <w:pPr>
        <w:pStyle w:val="Simplesubtitle"/>
      </w:pPr>
      <w:bookmarkStart w:id="2984" w:name="3.4.1.4.5.---Activities"/>
      <w:r>
        <w:t>Activities</w:t>
      </w:r>
      <w:bookmarkEnd w:id="2984"/>
    </w:p>
    <w:p w:rsidR="00B6113D" w:rsidRDefault="00A66234">
      <w:pPr>
        <w:pStyle w:val="ListParagraph"/>
        <w:numPr>
          <w:ilvl w:val="0"/>
          <w:numId w:val="1486"/>
        </w:numPr>
        <w:spacing w:after="0"/>
      </w:pPr>
      <w:r>
        <w:t xml:space="preserve"> </w:t>
      </w:r>
      <w:hyperlink w:anchor="3.2.7.1.6.---">
        <w:r>
          <w:rPr>
            <w:color w:val="0000FF"/>
            <w:u w:val="single"/>
          </w:rPr>
          <w:t>/ProcessDefinitions/Examination/Exami</w:t>
        </w:r>
        <w:r>
          <w:rPr>
            <w:color w:val="0000FF"/>
            <w:u w:val="single"/>
          </w:rPr>
          <w:t>nationService.process</w:t>
        </w:r>
      </w:hyperlink>
      <w:r>
        <w:t xml:space="preserve"> - activity 'InputParameters JMSQueueReceiver' has conditional transition only to activity 'Negate Value, Appraisal WaitForJMSQueueMessage'</w:t>
      </w:r>
    </w:p>
    <w:p w:rsidR="00B6113D" w:rsidRDefault="00A66234">
      <w:pPr>
        <w:pStyle w:val="Heading5"/>
      </w:pPr>
      <w:bookmarkStart w:id="2985" w:name="3.4.1.4.6.---"/>
      <w:r>
        <w:t>3.4.1.4.6. GrantingCredit.ear</w:t>
      </w:r>
      <w:bookmarkEnd w:id="2985"/>
    </w:p>
    <w:p w:rsidR="00B6113D" w:rsidRDefault="00A66234">
      <w:pPr>
        <w:spacing w:after="0"/>
      </w:pPr>
      <w:r>
        <w:t>Description of rule: 'Otherwise' or 'Success' transition is not p</w:t>
      </w:r>
      <w:r>
        <w:t>resent</w:t>
      </w:r>
    </w:p>
    <w:p w:rsidR="00B6113D" w:rsidRDefault="00A66234">
      <w:pPr>
        <w:spacing w:after="0"/>
      </w:pPr>
      <w:r>
        <w:lastRenderedPageBreak/>
        <w:t xml:space="preserve">Violation appeared in following files: </w:t>
      </w:r>
    </w:p>
    <w:p w:rsidR="00B6113D" w:rsidRDefault="00A66234">
      <w:pPr>
        <w:pStyle w:val="Simplesubtitle"/>
      </w:pPr>
      <w:bookmarkStart w:id="2986" w:name="3.4.1.4.6.---Activities"/>
      <w:r>
        <w:t>Activities</w:t>
      </w:r>
      <w:bookmarkEnd w:id="2986"/>
    </w:p>
    <w:p w:rsidR="00B6113D" w:rsidRDefault="00A66234">
      <w:pPr>
        <w:pStyle w:val="ListParagraph"/>
        <w:numPr>
          <w:ilvl w:val="0"/>
          <w:numId w:val="1487"/>
        </w:numPr>
        <w:spacing w:after="0"/>
      </w:pPr>
      <w:r>
        <w:t xml:space="preserve"> </w:t>
      </w:r>
      <w:hyperlink w:anchor="3.2.8.1.5.---">
        <w:r>
          <w:rPr>
            <w:color w:val="0000FF"/>
            <w:u w:val="single"/>
          </w:rPr>
          <w:t>/ProcessDefinitions/Examination/ExaminationService.process</w:t>
        </w:r>
      </w:hyperlink>
      <w:r>
        <w:t xml:space="preserve"> - activity 'InputParameters JMSQueueReceiver' has conditional transition only to activity 'Negate Valu</w:t>
      </w:r>
      <w:r>
        <w:t>e, Appraisal WaitForJMSQueueMessage'</w:t>
      </w:r>
    </w:p>
    <w:p w:rsidR="00B6113D" w:rsidRDefault="00A66234">
      <w:pPr>
        <w:pStyle w:val="Heading4"/>
      </w:pPr>
      <w:bookmarkStart w:id="2987" w:name="3.4.1.5.---"/>
      <w:bookmarkStart w:id="2988" w:name="_Toc336871451"/>
      <w:r>
        <w:t>3.4.1.5. WARNING - Incorrect description</w:t>
      </w:r>
      <w:bookmarkEnd w:id="2987"/>
      <w:bookmarkEnd w:id="2988"/>
    </w:p>
    <w:p w:rsidR="00B6113D" w:rsidRDefault="00A66234">
      <w:pPr>
        <w:spacing w:after="0"/>
      </w:pPr>
      <w:r>
        <w:t>Chapter contains projects and their violations of rule 'Incorrect description' - 'Check for presence of item description'.</w:t>
      </w:r>
    </w:p>
    <w:p w:rsidR="00B6113D" w:rsidRDefault="00A66234">
      <w:pPr>
        <w:pStyle w:val="Heading5"/>
      </w:pPr>
      <w:bookmarkStart w:id="2989" w:name="3.4.1.5.1.---"/>
      <w:r>
        <w:t>3.4.1.5.1. AccountState</w:t>
      </w:r>
      <w:bookmarkEnd w:id="2989"/>
    </w:p>
    <w:p w:rsidR="00B6113D" w:rsidRDefault="00A66234">
      <w:pPr>
        <w:spacing w:after="0"/>
      </w:pPr>
      <w:r>
        <w:t>Description of rule: Item doesn</w:t>
      </w:r>
      <w:r>
        <w:t>'t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2990" w:name="3.4.1.5.1.---AE_Schemas"/>
      <w:r>
        <w:t>AE Schemas</w:t>
      </w:r>
      <w:bookmarkEnd w:id="2990"/>
    </w:p>
    <w:p w:rsidR="00B6113D" w:rsidRDefault="00A66234">
      <w:pPr>
        <w:pStyle w:val="ListParagraph"/>
        <w:numPr>
          <w:ilvl w:val="0"/>
          <w:numId w:val="1488"/>
        </w:numPr>
        <w:spacing w:after="0"/>
      </w:pPr>
      <w:r>
        <w:t xml:space="preserve"> </w:t>
      </w:r>
      <w:hyperlink w:anchor="3.2.1.2.5.---">
        <w:r>
          <w:rPr>
            <w:color w:val="0000FF"/>
            <w:u w:val="single"/>
          </w:rPr>
          <w:t>/AESchemas/EMS/CalculateBonitaAESchema.aeschema</w:t>
        </w:r>
      </w:hyperlink>
      <w:r>
        <w:t xml:space="preserve"> </w:t>
      </w:r>
    </w:p>
    <w:p w:rsidR="00B6113D" w:rsidRDefault="00A66234">
      <w:pPr>
        <w:pStyle w:val="ListParagraph"/>
        <w:numPr>
          <w:ilvl w:val="0"/>
          <w:numId w:val="1488"/>
        </w:numPr>
        <w:spacing w:after="0"/>
      </w:pPr>
      <w:r>
        <w:t xml:space="preserve"> </w:t>
      </w:r>
      <w:hyperlink w:anchor="3.2.1.2.1.---">
        <w:r>
          <w:rPr>
            <w:color w:val="0000FF"/>
            <w:u w:val="single"/>
          </w:rPr>
          <w:t>/AESchemas/ae.aeschema</w:t>
        </w:r>
      </w:hyperlink>
      <w:r>
        <w:t xml:space="preserve"> </w:t>
      </w:r>
    </w:p>
    <w:p w:rsidR="00B6113D" w:rsidRDefault="00A66234">
      <w:pPr>
        <w:pStyle w:val="ListParagraph"/>
        <w:numPr>
          <w:ilvl w:val="0"/>
          <w:numId w:val="1488"/>
        </w:numPr>
        <w:spacing w:after="0"/>
      </w:pPr>
      <w:r>
        <w:t xml:space="preserve"> </w:t>
      </w:r>
      <w:hyperlink w:anchor="3.2.1.2.6.---">
        <w:r>
          <w:rPr>
            <w:color w:val="0000FF"/>
            <w:u w:val="single"/>
          </w:rPr>
          <w:t>/AESchemas/ae/baseDocument.aeschema</w:t>
        </w:r>
      </w:hyperlink>
      <w:r>
        <w:t xml:space="preserve"> </w:t>
      </w:r>
    </w:p>
    <w:p w:rsidR="00B6113D" w:rsidRDefault="00A66234">
      <w:pPr>
        <w:pStyle w:val="ListParagraph"/>
        <w:numPr>
          <w:ilvl w:val="0"/>
          <w:numId w:val="1488"/>
        </w:numPr>
        <w:spacing w:after="0"/>
      </w:pPr>
      <w:r>
        <w:t xml:space="preserve"> </w:t>
      </w:r>
      <w:hyperlink w:anchor="3.2.1.2.2.---">
        <w:r>
          <w:rPr>
            <w:color w:val="0000FF"/>
            <w:u w:val="single"/>
          </w:rPr>
          <w:t>/AESchemas/corba.aeschema</w:t>
        </w:r>
      </w:hyperlink>
      <w:r>
        <w:t xml:space="preserve"> </w:t>
      </w:r>
    </w:p>
    <w:p w:rsidR="00B6113D" w:rsidRDefault="00A66234">
      <w:pPr>
        <w:pStyle w:val="ListParagraph"/>
        <w:numPr>
          <w:ilvl w:val="0"/>
          <w:numId w:val="1488"/>
        </w:numPr>
        <w:spacing w:after="0"/>
      </w:pPr>
      <w:r>
        <w:t xml:space="preserve"> </w:t>
      </w:r>
      <w:hyperlink w:anchor="3.2.1.2.3.---">
        <w:r>
          <w:rPr>
            <w:color w:val="0000FF"/>
            <w:u w:val="single"/>
          </w:rPr>
          <w:t>/AESchemas/java.aeschema</w:t>
        </w:r>
      </w:hyperlink>
      <w:r>
        <w:t xml:space="preserve"> </w:t>
      </w:r>
    </w:p>
    <w:p w:rsidR="00B6113D" w:rsidRDefault="00A66234">
      <w:pPr>
        <w:pStyle w:val="ListParagraph"/>
        <w:numPr>
          <w:ilvl w:val="0"/>
          <w:numId w:val="1488"/>
        </w:numPr>
        <w:spacing w:after="0"/>
      </w:pPr>
      <w:r>
        <w:t xml:space="preserve"> </w:t>
      </w:r>
      <w:hyperlink w:anchor="3.2.1.2.4.---">
        <w:r>
          <w:rPr>
            <w:color w:val="0000FF"/>
            <w:u w:val="single"/>
          </w:rPr>
          <w:t>/AESchemas/sql.aeschema</w:t>
        </w:r>
      </w:hyperlink>
      <w:r>
        <w:t xml:space="preserve"> </w:t>
      </w:r>
    </w:p>
    <w:p w:rsidR="00B6113D" w:rsidRDefault="00A66234">
      <w:pPr>
        <w:pStyle w:val="Simplesubtitle"/>
      </w:pPr>
      <w:bookmarkStart w:id="2991" w:name="3.4.1.5.1.---Activities"/>
      <w:r>
        <w:t>Activities</w:t>
      </w:r>
      <w:bookmarkEnd w:id="2991"/>
    </w:p>
    <w:p w:rsidR="00B6113D" w:rsidRDefault="00A66234">
      <w:pPr>
        <w:pStyle w:val="ListParagraph"/>
        <w:numPr>
          <w:ilvl w:val="0"/>
          <w:numId w:val="1489"/>
        </w:numPr>
        <w:spacing w:after="0"/>
      </w:pPr>
      <w:r>
        <w:t xml:space="preserve"> </w:t>
      </w:r>
      <w:hyperlink w:anchor="3.2.1.1.3.---">
        <w:r>
          <w:rPr>
            <w:color w:val="0000FF"/>
            <w:u w:val="single"/>
          </w:rPr>
          <w:t>/ProcessDefinitions/CalculateBonita/CalculateBonita.process</w:t>
        </w:r>
      </w:hyperlink>
      <w:r>
        <w:t xml:space="preserve"> - activity UpdateDB</w:t>
      </w:r>
    </w:p>
    <w:p w:rsidR="00B6113D" w:rsidRDefault="00A66234">
      <w:pPr>
        <w:pStyle w:val="ListParagraph"/>
        <w:numPr>
          <w:ilvl w:val="0"/>
          <w:numId w:val="1489"/>
        </w:numPr>
        <w:spacing w:after="0"/>
      </w:pPr>
      <w:r>
        <w:t xml:space="preserve"> </w:t>
      </w:r>
      <w:hyperlink w:anchor="3.2.1.1.9.---">
        <w:r>
          <w:rPr>
            <w:color w:val="0000FF"/>
            <w:u w:val="single"/>
          </w:rPr>
          <w:t>/ProcessDefinitions/XMLCreator/CreateAccoun</w:t>
        </w:r>
      </w:hyperlink>
      <w:hyperlink w:anchor="3.2.1.1.9.---">
        <w:r>
          <w:rPr>
            <w:color w:val="0000FF"/>
            <w:u w:val="single"/>
          </w:rPr>
          <w:t>ts.process</w:t>
        </w:r>
      </w:hyperlink>
      <w:r>
        <w:t xml:space="preserve"> - activity RenderXML Accounts</w:t>
      </w:r>
    </w:p>
    <w:p w:rsidR="00B6113D" w:rsidRDefault="00A66234">
      <w:pPr>
        <w:pStyle w:val="ListParagraph"/>
        <w:numPr>
          <w:ilvl w:val="0"/>
          <w:numId w:val="1489"/>
        </w:numPr>
        <w:spacing w:after="0"/>
      </w:pPr>
      <w:r>
        <w:t xml:space="preserve"> </w:t>
      </w:r>
      <w:hyperlink w:anchor="3.2.1.1.9.---">
        <w:r>
          <w:rPr>
            <w:color w:val="0000FF"/>
            <w:u w:val="single"/>
          </w:rPr>
          <w:t>/ProcessDefinitions/XMLCreator/CreateAccounts.process</w:t>
        </w:r>
      </w:hyperlink>
      <w:r>
        <w:t xml:space="preserve"> - activity WriteFile Accounts</w:t>
      </w:r>
    </w:p>
    <w:p w:rsidR="00B6113D" w:rsidRDefault="00A66234">
      <w:pPr>
        <w:pStyle w:val="ListParagraph"/>
        <w:numPr>
          <w:ilvl w:val="0"/>
          <w:numId w:val="1489"/>
        </w:numPr>
        <w:spacing w:after="0"/>
      </w:pPr>
      <w:r>
        <w:t xml:space="preserve"> </w:t>
      </w:r>
      <w:hyperlink w:anchor="3.2.1.1.1.---">
        <w:r>
          <w:rPr>
            <w:color w:val="0000FF"/>
            <w:u w:val="single"/>
          </w:rPr>
          <w:t>/envDLEmptyProcess.process</w:t>
        </w:r>
      </w:hyperlink>
      <w:r>
        <w:t xml:space="preserve"> - activity Null</w:t>
      </w:r>
    </w:p>
    <w:p w:rsidR="00B6113D" w:rsidRDefault="00A66234">
      <w:pPr>
        <w:pStyle w:val="Simplesubtitle"/>
      </w:pPr>
      <w:bookmarkStart w:id="2992" w:name="3.4.1.5.1.---Archives"/>
      <w:r>
        <w:t>A</w:t>
      </w:r>
      <w:r>
        <w:t>rchives</w:t>
      </w:r>
      <w:bookmarkEnd w:id="2992"/>
    </w:p>
    <w:p w:rsidR="00B6113D" w:rsidRDefault="00A66234">
      <w:pPr>
        <w:pStyle w:val="ListParagraph"/>
        <w:numPr>
          <w:ilvl w:val="0"/>
          <w:numId w:val="1490"/>
        </w:numPr>
        <w:spacing w:after="0"/>
      </w:pPr>
      <w:r>
        <w:t xml:space="preserve"> </w:t>
      </w:r>
      <w:r>
        <w:rPr>
          <w:i/>
        </w:rPr>
        <w:t>/EAR/AccountState.archive</w:t>
      </w:r>
      <w:r>
        <w:t xml:space="preserve"> </w:t>
      </w:r>
    </w:p>
    <w:p w:rsidR="00B6113D" w:rsidRDefault="00A66234">
      <w:pPr>
        <w:pStyle w:val="Simplesubtitle"/>
      </w:pPr>
      <w:bookmarkStart w:id="2993" w:name="3.4.1.5.1.---Processes"/>
      <w:r>
        <w:t>Processes</w:t>
      </w:r>
      <w:bookmarkEnd w:id="2993"/>
    </w:p>
    <w:p w:rsidR="00B6113D" w:rsidRDefault="00A66234">
      <w:pPr>
        <w:pStyle w:val="ListParagraph"/>
        <w:numPr>
          <w:ilvl w:val="0"/>
          <w:numId w:val="1491"/>
        </w:numPr>
        <w:spacing w:after="0"/>
      </w:pPr>
      <w:r>
        <w:t xml:space="preserve"> </w:t>
      </w:r>
      <w:hyperlink w:anchor="3.2.1.1.1.---">
        <w:r>
          <w:rPr>
            <w:color w:val="0000FF"/>
            <w:u w:val="single"/>
          </w:rPr>
          <w:t>/envDLEmptyProcess.process</w:t>
        </w:r>
      </w:hyperlink>
      <w:r>
        <w:t xml:space="preserve"> </w:t>
      </w:r>
    </w:p>
    <w:p w:rsidR="00B6113D" w:rsidRDefault="00A66234">
      <w:pPr>
        <w:pStyle w:val="Simplesubtitle"/>
      </w:pPr>
      <w:bookmarkStart w:id="2994" w:name="3.4.1.5.1.---Shared_JDBC_Connections"/>
      <w:r>
        <w:t>Shared JDBC Connections</w:t>
      </w:r>
      <w:bookmarkEnd w:id="2994"/>
    </w:p>
    <w:p w:rsidR="00B6113D" w:rsidRDefault="00A66234">
      <w:pPr>
        <w:pStyle w:val="ListParagraph"/>
        <w:numPr>
          <w:ilvl w:val="0"/>
          <w:numId w:val="1492"/>
        </w:numPr>
        <w:spacing w:after="0"/>
      </w:pPr>
      <w:r>
        <w:t xml:space="preserve"> </w:t>
      </w:r>
      <w:hyperlink w:anchor="3.2.1.6.1.---">
        <w:r>
          <w:rPr>
            <w:color w:val="0000FF"/>
            <w:u w:val="single"/>
          </w:rPr>
          <w:t>/SharedConnections/SharedTibco.sharedjdbc</w:t>
        </w:r>
      </w:hyperlink>
      <w:r>
        <w:t xml:space="preserve"> </w:t>
      </w:r>
    </w:p>
    <w:p w:rsidR="00B6113D" w:rsidRDefault="00A66234">
      <w:pPr>
        <w:pStyle w:val="ListParagraph"/>
        <w:numPr>
          <w:ilvl w:val="0"/>
          <w:numId w:val="1492"/>
        </w:numPr>
        <w:spacing w:after="0"/>
      </w:pPr>
      <w:r>
        <w:t xml:space="preserve"> </w:t>
      </w:r>
      <w:hyperlink w:anchor="3.2.1.6.2.---">
        <w:r>
          <w:rPr>
            <w:color w:val="0000FF"/>
            <w:u w:val="single"/>
          </w:rPr>
          <w:t>/Sha</w:t>
        </w:r>
        <w:r>
          <w:rPr>
            <w:color w:val="0000FF"/>
            <w:u w:val="single"/>
          </w:rPr>
          <w:t>redConnections/Tibco.sharedjdbc</w:t>
        </w:r>
      </w:hyperlink>
      <w:r>
        <w:t xml:space="preserve"> </w:t>
      </w:r>
    </w:p>
    <w:p w:rsidR="00B6113D" w:rsidRDefault="00A66234">
      <w:pPr>
        <w:pStyle w:val="Heading5"/>
      </w:pPr>
      <w:bookmarkStart w:id="2995" w:name="3.4.1.5.2.---"/>
      <w:r>
        <w:t>3.4.1.5.2. AccountState.ear</w:t>
      </w:r>
      <w:bookmarkEnd w:id="2995"/>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2996" w:name="3.4.1.5.2.---AE_Schemas"/>
      <w:r>
        <w:t>AE Schemas</w:t>
      </w:r>
      <w:bookmarkEnd w:id="2996"/>
    </w:p>
    <w:p w:rsidR="00B6113D" w:rsidRDefault="00A66234">
      <w:pPr>
        <w:pStyle w:val="ListParagraph"/>
        <w:numPr>
          <w:ilvl w:val="0"/>
          <w:numId w:val="1493"/>
        </w:numPr>
        <w:spacing w:after="0"/>
      </w:pPr>
      <w:r>
        <w:t xml:space="preserve"> </w:t>
      </w:r>
      <w:hyperlink w:anchor="3.2.2.2.2.---">
        <w:r>
          <w:rPr>
            <w:color w:val="0000FF"/>
            <w:u w:val="single"/>
          </w:rPr>
          <w:t>/AESchemas/EMS/Calculate</w:t>
        </w:r>
        <w:r>
          <w:rPr>
            <w:color w:val="0000FF"/>
            <w:u w:val="single"/>
          </w:rPr>
          <w:t>BonitaAESchema.aeschema</w:t>
        </w:r>
      </w:hyperlink>
      <w:r>
        <w:t xml:space="preserve"> </w:t>
      </w:r>
    </w:p>
    <w:p w:rsidR="00B6113D" w:rsidRDefault="00A66234">
      <w:pPr>
        <w:pStyle w:val="ListParagraph"/>
        <w:numPr>
          <w:ilvl w:val="0"/>
          <w:numId w:val="1493"/>
        </w:numPr>
        <w:spacing w:after="0"/>
      </w:pPr>
      <w:r>
        <w:t xml:space="preserve"> </w:t>
      </w:r>
      <w:hyperlink w:anchor="3.2.2.2.1.---">
        <w:r>
          <w:rPr>
            <w:color w:val="0000FF"/>
            <w:u w:val="single"/>
          </w:rPr>
          <w:t>/AESchemas/ae.aeschema</w:t>
        </w:r>
      </w:hyperlink>
      <w:r>
        <w:t xml:space="preserve"> </w:t>
      </w:r>
    </w:p>
    <w:p w:rsidR="00B6113D" w:rsidRDefault="00A66234">
      <w:pPr>
        <w:pStyle w:val="Heading5"/>
      </w:pPr>
      <w:bookmarkStart w:id="2997" w:name="3.4.1.5.3.---"/>
      <w:r>
        <w:t>3.4.1.5.3. Appraisal</w:t>
      </w:r>
      <w:bookmarkEnd w:id="2997"/>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2998" w:name="3.4.1.5.3.---AE_Schemas"/>
      <w:r>
        <w:t>AE Schemas</w:t>
      </w:r>
      <w:bookmarkEnd w:id="2998"/>
    </w:p>
    <w:p w:rsidR="00B6113D" w:rsidRDefault="00A66234">
      <w:pPr>
        <w:pStyle w:val="ListParagraph"/>
        <w:numPr>
          <w:ilvl w:val="0"/>
          <w:numId w:val="1494"/>
        </w:numPr>
        <w:spacing w:after="0"/>
      </w:pPr>
      <w:r>
        <w:t xml:space="preserve"> </w:t>
      </w:r>
      <w:hyperlink w:anchor="3.2.3.2.5.---">
        <w:r>
          <w:rPr>
            <w:color w:val="0000FF"/>
            <w:u w:val="single"/>
          </w:rPr>
          <w:t>/AESchemas/Appraisal/AppraisalSchema.aeschema</w:t>
        </w:r>
      </w:hyperlink>
      <w:r>
        <w:t xml:space="preserve"> </w:t>
      </w:r>
    </w:p>
    <w:p w:rsidR="00B6113D" w:rsidRDefault="00A66234">
      <w:pPr>
        <w:pStyle w:val="ListParagraph"/>
        <w:numPr>
          <w:ilvl w:val="0"/>
          <w:numId w:val="1494"/>
        </w:numPr>
        <w:spacing w:after="0"/>
      </w:pPr>
      <w:r>
        <w:t xml:space="preserve"> </w:t>
      </w:r>
      <w:hyperlink w:anchor="3.2.3.2.1.---">
        <w:r>
          <w:rPr>
            <w:color w:val="0000FF"/>
            <w:u w:val="single"/>
          </w:rPr>
          <w:t>/AESchemas/ae.aeschema</w:t>
        </w:r>
      </w:hyperlink>
      <w:r>
        <w:t xml:space="preserve"> </w:t>
      </w:r>
    </w:p>
    <w:p w:rsidR="00B6113D" w:rsidRDefault="00A66234">
      <w:pPr>
        <w:pStyle w:val="ListParagraph"/>
        <w:numPr>
          <w:ilvl w:val="0"/>
          <w:numId w:val="1494"/>
        </w:numPr>
        <w:spacing w:after="0"/>
      </w:pPr>
      <w:r>
        <w:t xml:space="preserve"> </w:t>
      </w:r>
      <w:hyperlink w:anchor="3.2.3.2.6.---">
        <w:r>
          <w:rPr>
            <w:color w:val="0000FF"/>
            <w:u w:val="single"/>
          </w:rPr>
          <w:t>/AESchemas/ae/baseDocument.aeschema</w:t>
        </w:r>
      </w:hyperlink>
      <w:r>
        <w:t xml:space="preserve"> </w:t>
      </w:r>
    </w:p>
    <w:p w:rsidR="00B6113D" w:rsidRDefault="00A66234">
      <w:pPr>
        <w:pStyle w:val="ListParagraph"/>
        <w:numPr>
          <w:ilvl w:val="0"/>
          <w:numId w:val="1494"/>
        </w:numPr>
        <w:spacing w:after="0"/>
      </w:pPr>
      <w:r>
        <w:lastRenderedPageBreak/>
        <w:t xml:space="preserve"> </w:t>
      </w:r>
      <w:hyperlink w:anchor="3.2.3.2.2.---">
        <w:r>
          <w:rPr>
            <w:color w:val="0000FF"/>
            <w:u w:val="single"/>
          </w:rPr>
          <w:t>/AE</w:t>
        </w:r>
        <w:r>
          <w:rPr>
            <w:color w:val="0000FF"/>
            <w:u w:val="single"/>
          </w:rPr>
          <w:t>Schemas/corba.aeschema</w:t>
        </w:r>
      </w:hyperlink>
      <w:r>
        <w:t xml:space="preserve"> </w:t>
      </w:r>
    </w:p>
    <w:p w:rsidR="00B6113D" w:rsidRDefault="00A66234">
      <w:pPr>
        <w:pStyle w:val="ListParagraph"/>
        <w:numPr>
          <w:ilvl w:val="0"/>
          <w:numId w:val="1494"/>
        </w:numPr>
        <w:spacing w:after="0"/>
      </w:pPr>
      <w:r>
        <w:t xml:space="preserve"> </w:t>
      </w:r>
      <w:hyperlink w:anchor="3.2.3.2.3.---">
        <w:r>
          <w:rPr>
            <w:color w:val="0000FF"/>
            <w:u w:val="single"/>
          </w:rPr>
          <w:t>/AESchemas/java.aeschema</w:t>
        </w:r>
      </w:hyperlink>
      <w:r>
        <w:t xml:space="preserve"> </w:t>
      </w:r>
    </w:p>
    <w:p w:rsidR="00B6113D" w:rsidRDefault="00A66234">
      <w:pPr>
        <w:pStyle w:val="ListParagraph"/>
        <w:numPr>
          <w:ilvl w:val="0"/>
          <w:numId w:val="1494"/>
        </w:numPr>
        <w:spacing w:after="0"/>
      </w:pPr>
      <w:r>
        <w:t xml:space="preserve"> </w:t>
      </w:r>
      <w:hyperlink w:anchor="3.2.3.2.4.---">
        <w:r>
          <w:rPr>
            <w:color w:val="0000FF"/>
            <w:u w:val="single"/>
          </w:rPr>
          <w:t>/AESchemas/sql.aeschema</w:t>
        </w:r>
      </w:hyperlink>
      <w:r>
        <w:t xml:space="preserve"> </w:t>
      </w:r>
    </w:p>
    <w:p w:rsidR="00B6113D" w:rsidRDefault="00A66234">
      <w:pPr>
        <w:pStyle w:val="Simplesubtitle"/>
      </w:pPr>
      <w:bookmarkStart w:id="2999" w:name="3.4.1.5.3.---Activities"/>
      <w:r>
        <w:t>Activities</w:t>
      </w:r>
      <w:bookmarkEnd w:id="2999"/>
    </w:p>
    <w:p w:rsidR="00B6113D" w:rsidRDefault="00A66234">
      <w:pPr>
        <w:pStyle w:val="ListParagraph"/>
        <w:numPr>
          <w:ilvl w:val="0"/>
          <w:numId w:val="1495"/>
        </w:numPr>
        <w:spacing w:after="0"/>
      </w:pPr>
      <w:r>
        <w:t xml:space="preserve"> </w:t>
      </w:r>
      <w:hyperlink w:anchor="3.2.3.1.6.---">
        <w:r>
          <w:rPr>
            <w:color w:val="0000FF"/>
            <w:u w:val="single"/>
          </w:rPr>
          <w:t>/TestProcess/apprResultReceiver.process</w:t>
        </w:r>
      </w:hyperlink>
      <w:r>
        <w:t xml:space="preserve"> - activity JMS Queu</w:t>
      </w:r>
      <w:r>
        <w:t>e Sender</w:t>
      </w:r>
    </w:p>
    <w:p w:rsidR="00B6113D" w:rsidRDefault="00A66234">
      <w:pPr>
        <w:pStyle w:val="ListParagraph"/>
        <w:numPr>
          <w:ilvl w:val="0"/>
          <w:numId w:val="1495"/>
        </w:numPr>
        <w:spacing w:after="0"/>
      </w:pPr>
      <w:r>
        <w:t xml:space="preserve"> </w:t>
      </w:r>
      <w:hyperlink w:anchor="3.2.3.1.7.---">
        <w:r>
          <w:rPr>
            <w:color w:val="0000FF"/>
            <w:u w:val="single"/>
          </w:rPr>
          <w:t>/TestProcess/creditRequestSender.process</w:t>
        </w:r>
      </w:hyperlink>
      <w:r>
        <w:t xml:space="preserve"> - activity JMS Queue Sender</w:t>
      </w:r>
    </w:p>
    <w:p w:rsidR="00B6113D" w:rsidRDefault="00A66234">
      <w:pPr>
        <w:pStyle w:val="ListParagraph"/>
        <w:numPr>
          <w:ilvl w:val="0"/>
          <w:numId w:val="1495"/>
        </w:numPr>
        <w:spacing w:after="0"/>
      </w:pPr>
      <w:r>
        <w:t xml:space="preserve"> </w:t>
      </w:r>
      <w:hyperlink w:anchor="3.2.3.1.1.---">
        <w:r>
          <w:rPr>
            <w:color w:val="0000FF"/>
            <w:u w:val="single"/>
          </w:rPr>
          <w:t>/envDLEmptyProcess.process</w:t>
        </w:r>
      </w:hyperlink>
      <w:r>
        <w:t xml:space="preserve"> - activity Null</w:t>
      </w:r>
    </w:p>
    <w:p w:rsidR="00B6113D" w:rsidRDefault="00A66234">
      <w:pPr>
        <w:pStyle w:val="Simplesubtitle"/>
      </w:pPr>
      <w:bookmarkStart w:id="3000" w:name="3.4.1.5.3.---Archives"/>
      <w:r>
        <w:t>Archives</w:t>
      </w:r>
      <w:bookmarkEnd w:id="3000"/>
    </w:p>
    <w:p w:rsidR="00B6113D" w:rsidRDefault="00A66234">
      <w:pPr>
        <w:pStyle w:val="ListParagraph"/>
        <w:numPr>
          <w:ilvl w:val="0"/>
          <w:numId w:val="1496"/>
        </w:numPr>
        <w:spacing w:after="0"/>
      </w:pPr>
      <w:r>
        <w:t xml:space="preserve"> </w:t>
      </w:r>
      <w:r>
        <w:rPr>
          <w:i/>
        </w:rPr>
        <w:t>/EAR/pawn.archive</w:t>
      </w:r>
      <w:r>
        <w:t xml:space="preserve"> </w:t>
      </w:r>
    </w:p>
    <w:p w:rsidR="00B6113D" w:rsidRDefault="00A66234">
      <w:pPr>
        <w:pStyle w:val="Simplesubtitle"/>
      </w:pPr>
      <w:bookmarkStart w:id="3001" w:name="3.4.1.5.3.---Channels"/>
      <w:r>
        <w:t>Channels</w:t>
      </w:r>
      <w:bookmarkEnd w:id="3001"/>
    </w:p>
    <w:p w:rsidR="00B6113D" w:rsidRDefault="00A66234">
      <w:pPr>
        <w:pStyle w:val="ListParagraph"/>
        <w:numPr>
          <w:ilvl w:val="0"/>
          <w:numId w:val="1497"/>
        </w:numPr>
        <w:spacing w:after="0"/>
      </w:pPr>
      <w:r>
        <w:t xml:space="preserve"> </w:t>
      </w:r>
      <w:hyperlink w:anchor="3.2.3.8.1.---">
        <w:r>
          <w:rPr>
            <w:color w:val="0000FF"/>
            <w:u w:val="single"/>
          </w:rPr>
          <w:t>/pawn/Channels/JMSChannel.channel</w:t>
        </w:r>
      </w:hyperlink>
      <w:r>
        <w:t xml:space="preserve"> </w:t>
      </w:r>
    </w:p>
    <w:p w:rsidR="00B6113D" w:rsidRDefault="00A66234">
      <w:pPr>
        <w:pStyle w:val="Simplesubtitle"/>
      </w:pPr>
      <w:bookmarkStart w:id="3002" w:name="3.4.1.5.3.---Concepts"/>
      <w:r>
        <w:t>Concepts</w:t>
      </w:r>
      <w:bookmarkEnd w:id="3002"/>
    </w:p>
    <w:p w:rsidR="00B6113D" w:rsidRDefault="00A66234">
      <w:pPr>
        <w:pStyle w:val="ListParagraph"/>
        <w:numPr>
          <w:ilvl w:val="0"/>
          <w:numId w:val="1498"/>
        </w:numPr>
        <w:spacing w:after="0"/>
      </w:pPr>
      <w:r>
        <w:t xml:space="preserve"> </w:t>
      </w:r>
      <w:hyperlink w:anchor="3.2.3.6.1.---">
        <w:r>
          <w:rPr>
            <w:color w:val="0000FF"/>
            <w:u w:val="single"/>
          </w:rPr>
          <w:t>/pawn/Concepts/Appraiser.concept</w:t>
        </w:r>
      </w:hyperlink>
      <w:r>
        <w:t xml:space="preserve"> </w:t>
      </w:r>
    </w:p>
    <w:p w:rsidR="00B6113D" w:rsidRDefault="00A66234">
      <w:pPr>
        <w:pStyle w:val="ListParagraph"/>
        <w:numPr>
          <w:ilvl w:val="0"/>
          <w:numId w:val="1498"/>
        </w:numPr>
        <w:spacing w:after="0"/>
      </w:pPr>
      <w:r>
        <w:t xml:space="preserve"> </w:t>
      </w:r>
      <w:hyperlink w:anchor="3.2.3.6.2.---">
        <w:r>
          <w:rPr>
            <w:color w:val="0000FF"/>
            <w:u w:val="single"/>
          </w:rPr>
          <w:t>/pawn/Concepts/Appraiser1.concept</w:t>
        </w:r>
      </w:hyperlink>
      <w:r>
        <w:t xml:space="preserve"> </w:t>
      </w:r>
    </w:p>
    <w:p w:rsidR="00B6113D" w:rsidRDefault="00A66234">
      <w:pPr>
        <w:pStyle w:val="ListParagraph"/>
        <w:numPr>
          <w:ilvl w:val="0"/>
          <w:numId w:val="1498"/>
        </w:numPr>
        <w:spacing w:after="0"/>
      </w:pPr>
      <w:r>
        <w:t xml:space="preserve"> </w:t>
      </w:r>
      <w:hyperlink w:anchor="3.2.3.6.3.---">
        <w:r>
          <w:rPr>
            <w:color w:val="0000FF"/>
            <w:u w:val="single"/>
          </w:rPr>
          <w:t>/pawn/Concepts/Appraiser2.concept</w:t>
        </w:r>
      </w:hyperlink>
      <w:r>
        <w:t xml:space="preserve"> </w:t>
      </w:r>
    </w:p>
    <w:p w:rsidR="00B6113D" w:rsidRDefault="00A66234">
      <w:pPr>
        <w:pStyle w:val="ListParagraph"/>
        <w:numPr>
          <w:ilvl w:val="0"/>
          <w:numId w:val="1498"/>
        </w:numPr>
        <w:spacing w:after="0"/>
      </w:pPr>
      <w:r>
        <w:t xml:space="preserve"> </w:t>
      </w:r>
      <w:hyperlink w:anchor="3.2.3.6.4.---">
        <w:r>
          <w:rPr>
            <w:color w:val="0000FF"/>
            <w:u w:val="single"/>
          </w:rPr>
          <w:t>/pawn/Concepts/apprReqConcept.concept</w:t>
        </w:r>
      </w:hyperlink>
      <w:r>
        <w:t xml:space="preserve"> </w:t>
      </w:r>
    </w:p>
    <w:p w:rsidR="00B6113D" w:rsidRDefault="00A66234">
      <w:pPr>
        <w:pStyle w:val="ListParagraph"/>
        <w:numPr>
          <w:ilvl w:val="0"/>
          <w:numId w:val="1498"/>
        </w:numPr>
        <w:spacing w:after="0"/>
      </w:pPr>
      <w:r>
        <w:t xml:space="preserve"> </w:t>
      </w:r>
      <w:hyperlink w:anchor="3.2.3.6.5.---">
        <w:r>
          <w:rPr>
            <w:color w:val="0000FF"/>
            <w:u w:val="single"/>
          </w:rPr>
          <w:t>/pawn/Concepts/creditReqConcept.concept</w:t>
        </w:r>
      </w:hyperlink>
      <w:r>
        <w:t xml:space="preserve"> </w:t>
      </w:r>
    </w:p>
    <w:p w:rsidR="00B6113D" w:rsidRDefault="00A66234">
      <w:pPr>
        <w:pStyle w:val="Simplesubtitle"/>
      </w:pPr>
      <w:bookmarkStart w:id="3003" w:name="3.4.1.5.3.---Events"/>
      <w:r>
        <w:t>Events</w:t>
      </w:r>
      <w:bookmarkEnd w:id="3003"/>
    </w:p>
    <w:p w:rsidR="00B6113D" w:rsidRDefault="00A66234">
      <w:pPr>
        <w:pStyle w:val="ListParagraph"/>
        <w:numPr>
          <w:ilvl w:val="0"/>
          <w:numId w:val="1499"/>
        </w:numPr>
        <w:spacing w:after="0"/>
      </w:pPr>
      <w:r>
        <w:t xml:space="preserve"> </w:t>
      </w:r>
      <w:hyperlink w:anchor="3.2.3.9.1.---">
        <w:r>
          <w:rPr>
            <w:color w:val="0000FF"/>
            <w:u w:val="single"/>
          </w:rPr>
          <w:t>/pawn/Events/appraisalRequest.event</w:t>
        </w:r>
      </w:hyperlink>
      <w:r>
        <w:t xml:space="preserve"> </w:t>
      </w:r>
    </w:p>
    <w:p w:rsidR="00B6113D" w:rsidRDefault="00A66234">
      <w:pPr>
        <w:pStyle w:val="Simplesubtitle"/>
      </w:pPr>
      <w:bookmarkStart w:id="3004" w:name="3.4.1.5.3.---Processes"/>
      <w:r>
        <w:t>Processes</w:t>
      </w:r>
      <w:bookmarkEnd w:id="3004"/>
    </w:p>
    <w:p w:rsidR="00B6113D" w:rsidRDefault="00A66234">
      <w:pPr>
        <w:pStyle w:val="ListParagraph"/>
        <w:numPr>
          <w:ilvl w:val="0"/>
          <w:numId w:val="1500"/>
        </w:numPr>
        <w:spacing w:after="0"/>
      </w:pPr>
      <w:r>
        <w:t xml:space="preserve"> </w:t>
      </w:r>
      <w:hyperlink w:anchor="3.2.3.1.6.---">
        <w:r>
          <w:rPr>
            <w:color w:val="0000FF"/>
            <w:u w:val="single"/>
          </w:rPr>
          <w:t>/TestProcess/apprResultReceiver.process</w:t>
        </w:r>
      </w:hyperlink>
      <w:r>
        <w:t xml:space="preserve"> </w:t>
      </w:r>
    </w:p>
    <w:p w:rsidR="00B6113D" w:rsidRDefault="00A66234">
      <w:pPr>
        <w:pStyle w:val="ListParagraph"/>
        <w:numPr>
          <w:ilvl w:val="0"/>
          <w:numId w:val="1500"/>
        </w:numPr>
        <w:spacing w:after="0"/>
      </w:pPr>
      <w:r>
        <w:t xml:space="preserve"> </w:t>
      </w:r>
      <w:hyperlink w:anchor="3.2.3.1.7.---">
        <w:r>
          <w:rPr>
            <w:color w:val="0000FF"/>
            <w:u w:val="single"/>
          </w:rPr>
          <w:t>/TestProcess/creditRequestSender.process</w:t>
        </w:r>
      </w:hyperlink>
      <w:r>
        <w:t xml:space="preserve"> </w:t>
      </w:r>
    </w:p>
    <w:p w:rsidR="00B6113D" w:rsidRDefault="00A66234">
      <w:pPr>
        <w:pStyle w:val="ListParagraph"/>
        <w:numPr>
          <w:ilvl w:val="0"/>
          <w:numId w:val="1500"/>
        </w:numPr>
        <w:spacing w:after="0"/>
      </w:pPr>
      <w:r>
        <w:t xml:space="preserve"> </w:t>
      </w:r>
      <w:hyperlink w:anchor="3.2.3.1.1.---">
        <w:r>
          <w:rPr>
            <w:color w:val="0000FF"/>
            <w:u w:val="single"/>
          </w:rPr>
          <w:t>/envDLEmptyProc</w:t>
        </w:r>
        <w:r>
          <w:rPr>
            <w:color w:val="0000FF"/>
            <w:u w:val="single"/>
          </w:rPr>
          <w:t>ess.process</w:t>
        </w:r>
      </w:hyperlink>
      <w:r>
        <w:t xml:space="preserve"> </w:t>
      </w:r>
    </w:p>
    <w:p w:rsidR="00B6113D" w:rsidRDefault="00A66234">
      <w:pPr>
        <w:pStyle w:val="Simplesubtitle"/>
      </w:pPr>
      <w:bookmarkStart w:id="3005" w:name="3.4.1.5.3.---RV_Transports"/>
      <w:r>
        <w:t>RV Transports</w:t>
      </w:r>
      <w:bookmarkEnd w:id="3005"/>
    </w:p>
    <w:p w:rsidR="00B6113D" w:rsidRDefault="00A66234">
      <w:pPr>
        <w:pStyle w:val="ListParagraph"/>
        <w:numPr>
          <w:ilvl w:val="0"/>
          <w:numId w:val="1501"/>
        </w:numPr>
        <w:spacing w:after="0"/>
      </w:pPr>
      <w:r>
        <w:t xml:space="preserve"> </w:t>
      </w:r>
      <w:hyperlink w:anchor="3.2.3.4.1.---">
        <w:r>
          <w:rPr>
            <w:color w:val="0000FF"/>
            <w:u w:val="single"/>
          </w:rPr>
          <w:t>/SharedConnections/RVTransport.rvtransport</w:t>
        </w:r>
      </w:hyperlink>
      <w:r>
        <w:t xml:space="preserve"> </w:t>
      </w:r>
    </w:p>
    <w:p w:rsidR="00B6113D" w:rsidRDefault="00A66234">
      <w:pPr>
        <w:pStyle w:val="Simplesubtitle"/>
      </w:pPr>
      <w:bookmarkStart w:id="3006" w:name="3.4.1.5.3.---Shared_JMS_Connections"/>
      <w:r>
        <w:t>Shared JMS Connections</w:t>
      </w:r>
      <w:bookmarkEnd w:id="3006"/>
    </w:p>
    <w:p w:rsidR="00B6113D" w:rsidRDefault="00A66234">
      <w:pPr>
        <w:pStyle w:val="ListParagraph"/>
        <w:numPr>
          <w:ilvl w:val="0"/>
          <w:numId w:val="1502"/>
        </w:numPr>
        <w:spacing w:after="0"/>
      </w:pPr>
      <w:r>
        <w:t xml:space="preserve"> </w:t>
      </w:r>
      <w:hyperlink w:anchor="3.2.3.5.1.---">
        <w:r>
          <w:rPr>
            <w:color w:val="0000FF"/>
            <w:u w:val="single"/>
          </w:rPr>
          <w:t>/SharedJMSResources/JMSConn.sharedjmscon</w:t>
        </w:r>
      </w:hyperlink>
      <w:r>
        <w:t xml:space="preserve"> </w:t>
      </w:r>
    </w:p>
    <w:p w:rsidR="00B6113D" w:rsidRDefault="00A66234">
      <w:pPr>
        <w:pStyle w:val="Simplesubtitle"/>
      </w:pPr>
      <w:bookmarkStart w:id="3007" w:name="3.4.1.5.3.---Starter_activity"/>
      <w:r>
        <w:t>Starter activity</w:t>
      </w:r>
      <w:bookmarkEnd w:id="3007"/>
    </w:p>
    <w:p w:rsidR="00B6113D" w:rsidRDefault="00A66234">
      <w:pPr>
        <w:pStyle w:val="ListParagraph"/>
        <w:numPr>
          <w:ilvl w:val="0"/>
          <w:numId w:val="1503"/>
        </w:numPr>
        <w:spacing w:after="0"/>
      </w:pPr>
      <w:r>
        <w:t xml:space="preserve"> </w:t>
      </w:r>
      <w:hyperlink w:anchor="3.2.3.1.6.---">
        <w:r>
          <w:rPr>
            <w:color w:val="0000FF"/>
            <w:u w:val="single"/>
          </w:rPr>
          <w:t>/TestProcess/apprResultReceiver.process</w:t>
        </w:r>
      </w:hyperlink>
      <w:r>
        <w:t xml:space="preserve"> - starter activity ApprValueReceiver</w:t>
      </w:r>
    </w:p>
    <w:p w:rsidR="00B6113D" w:rsidRDefault="00A66234">
      <w:pPr>
        <w:pStyle w:val="ListParagraph"/>
        <w:numPr>
          <w:ilvl w:val="0"/>
          <w:numId w:val="1503"/>
        </w:numPr>
        <w:spacing w:after="0"/>
      </w:pPr>
      <w:r>
        <w:t xml:space="preserve"> </w:t>
      </w:r>
      <w:hyperlink w:anchor="3.2.3.1.8.---">
        <w:r>
          <w:rPr>
            <w:color w:val="0000FF"/>
            <w:u w:val="single"/>
          </w:rPr>
          <w:t>/pawn/SendApprRequest.process</w:t>
        </w:r>
      </w:hyperlink>
      <w:r>
        <w:t xml:space="preserve"> - starter activity CreditReqReceiver</w:t>
      </w:r>
    </w:p>
    <w:p w:rsidR="00B6113D" w:rsidRDefault="00A66234">
      <w:pPr>
        <w:pStyle w:val="Heading5"/>
      </w:pPr>
      <w:bookmarkStart w:id="3008" w:name="3.4.1.5.4.---"/>
      <w:r>
        <w:t>3.4.1.5.4. Appraisal.ear</w:t>
      </w:r>
      <w:bookmarkEnd w:id="3008"/>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3009" w:name="3.4.1.5.4.---AE_Schemas"/>
      <w:r>
        <w:t>AE Schemas</w:t>
      </w:r>
      <w:bookmarkEnd w:id="3009"/>
    </w:p>
    <w:p w:rsidR="00B6113D" w:rsidRDefault="00A66234">
      <w:pPr>
        <w:pStyle w:val="ListParagraph"/>
        <w:numPr>
          <w:ilvl w:val="0"/>
          <w:numId w:val="1504"/>
        </w:numPr>
        <w:spacing w:after="0"/>
      </w:pPr>
      <w:r>
        <w:t xml:space="preserve"> </w:t>
      </w:r>
      <w:hyperlink w:anchor="3.2.4.2.2.---">
        <w:r>
          <w:rPr>
            <w:color w:val="0000FF"/>
            <w:u w:val="single"/>
          </w:rPr>
          <w:t>/AESchemas/Appraisal/AppraisalSchema.aeschema</w:t>
        </w:r>
      </w:hyperlink>
      <w:r>
        <w:t xml:space="preserve"> </w:t>
      </w:r>
    </w:p>
    <w:p w:rsidR="00B6113D" w:rsidRDefault="00A66234">
      <w:pPr>
        <w:pStyle w:val="ListParagraph"/>
        <w:numPr>
          <w:ilvl w:val="0"/>
          <w:numId w:val="1504"/>
        </w:numPr>
        <w:spacing w:after="0"/>
      </w:pPr>
      <w:r>
        <w:t xml:space="preserve"> </w:t>
      </w:r>
      <w:hyperlink w:anchor="3.2.4.2.1.---">
        <w:r>
          <w:rPr>
            <w:color w:val="0000FF"/>
            <w:u w:val="single"/>
          </w:rPr>
          <w:t>/</w:t>
        </w:r>
        <w:r>
          <w:rPr>
            <w:color w:val="0000FF"/>
            <w:u w:val="single"/>
          </w:rPr>
          <w:t>AESchemas/ae.aeschema</w:t>
        </w:r>
      </w:hyperlink>
      <w:r>
        <w:t xml:space="preserve"> </w:t>
      </w:r>
    </w:p>
    <w:p w:rsidR="00B6113D" w:rsidRDefault="00A66234">
      <w:pPr>
        <w:pStyle w:val="Simplesubtitle"/>
      </w:pPr>
      <w:bookmarkStart w:id="3010" w:name="3.4.1.5.4.---Channels"/>
      <w:r>
        <w:t>Channels</w:t>
      </w:r>
      <w:bookmarkEnd w:id="3010"/>
    </w:p>
    <w:p w:rsidR="00B6113D" w:rsidRDefault="00A66234">
      <w:pPr>
        <w:pStyle w:val="ListParagraph"/>
        <w:numPr>
          <w:ilvl w:val="0"/>
          <w:numId w:val="1505"/>
        </w:numPr>
        <w:spacing w:after="0"/>
      </w:pPr>
      <w:r>
        <w:t xml:space="preserve"> </w:t>
      </w:r>
      <w:hyperlink w:anchor="3.2.4.7.1.---">
        <w:r>
          <w:rPr>
            <w:color w:val="0000FF"/>
            <w:u w:val="single"/>
          </w:rPr>
          <w:t>/pawn/Channels/JMSChannel.channel</w:t>
        </w:r>
      </w:hyperlink>
      <w:r>
        <w:t xml:space="preserve"> </w:t>
      </w:r>
    </w:p>
    <w:p w:rsidR="00B6113D" w:rsidRDefault="00A66234">
      <w:pPr>
        <w:pStyle w:val="Simplesubtitle"/>
      </w:pPr>
      <w:bookmarkStart w:id="3011" w:name="3.4.1.5.4.---Events"/>
      <w:r>
        <w:t>Events</w:t>
      </w:r>
      <w:bookmarkEnd w:id="3011"/>
    </w:p>
    <w:p w:rsidR="00B6113D" w:rsidRDefault="00A66234">
      <w:pPr>
        <w:pStyle w:val="ListParagraph"/>
        <w:numPr>
          <w:ilvl w:val="0"/>
          <w:numId w:val="1506"/>
        </w:numPr>
        <w:spacing w:after="0"/>
      </w:pPr>
      <w:r>
        <w:t xml:space="preserve"> </w:t>
      </w:r>
      <w:hyperlink w:anchor="3.2.4.8.1.---">
        <w:r>
          <w:rPr>
            <w:color w:val="0000FF"/>
            <w:u w:val="single"/>
          </w:rPr>
          <w:t>/pawn/Events/appraisalRequest.event</w:t>
        </w:r>
      </w:hyperlink>
      <w:r>
        <w:t xml:space="preserve"> </w:t>
      </w:r>
    </w:p>
    <w:p w:rsidR="00B6113D" w:rsidRDefault="00A66234">
      <w:pPr>
        <w:pStyle w:val="Simplesubtitle"/>
      </w:pPr>
      <w:bookmarkStart w:id="3012" w:name="3.4.1.5.4.---RV_Transports"/>
      <w:r>
        <w:t>RV Transports</w:t>
      </w:r>
      <w:bookmarkEnd w:id="3012"/>
    </w:p>
    <w:p w:rsidR="00B6113D" w:rsidRDefault="00A66234">
      <w:pPr>
        <w:pStyle w:val="ListParagraph"/>
        <w:numPr>
          <w:ilvl w:val="0"/>
          <w:numId w:val="1507"/>
        </w:numPr>
        <w:spacing w:after="0"/>
      </w:pPr>
      <w:r>
        <w:t xml:space="preserve"> </w:t>
      </w:r>
      <w:hyperlink w:anchor="3.2.4.5.1.---">
        <w:r>
          <w:rPr>
            <w:color w:val="0000FF"/>
            <w:u w:val="single"/>
          </w:rPr>
          <w:t>/SharedConnections/RVTransport.rvtransport</w:t>
        </w:r>
      </w:hyperlink>
      <w:r>
        <w:t xml:space="preserve"> </w:t>
      </w:r>
    </w:p>
    <w:p w:rsidR="00B6113D" w:rsidRDefault="00A66234">
      <w:pPr>
        <w:pStyle w:val="Simplesubtitle"/>
      </w:pPr>
      <w:bookmarkStart w:id="3013" w:name="3.4.1.5.4.---Shared_JMS_Connections"/>
      <w:r>
        <w:t>Shared JMS Connections</w:t>
      </w:r>
      <w:bookmarkEnd w:id="3013"/>
    </w:p>
    <w:p w:rsidR="00B6113D" w:rsidRDefault="00A66234">
      <w:pPr>
        <w:pStyle w:val="ListParagraph"/>
        <w:numPr>
          <w:ilvl w:val="0"/>
          <w:numId w:val="1508"/>
        </w:numPr>
        <w:spacing w:after="0"/>
      </w:pPr>
      <w:r>
        <w:t xml:space="preserve">  </w:t>
      </w:r>
      <w:hyperlink w:anchor="3.2.4.6.1.---">
        <w:r>
          <w:rPr>
            <w:color w:val="0000FF"/>
            <w:u w:val="single"/>
          </w:rPr>
          <w:t>/SharedJMSResources/JMSConn.sharedjmscon</w:t>
        </w:r>
      </w:hyperlink>
      <w:r>
        <w:t xml:space="preserve"> </w:t>
      </w:r>
    </w:p>
    <w:p w:rsidR="00B6113D" w:rsidRDefault="00A66234">
      <w:pPr>
        <w:pStyle w:val="Simplesubtitle"/>
      </w:pPr>
      <w:bookmarkStart w:id="3014" w:name="3.4.1.5.4.---Starter_activity"/>
      <w:r>
        <w:lastRenderedPageBreak/>
        <w:t>Starter activity</w:t>
      </w:r>
      <w:bookmarkEnd w:id="3014"/>
    </w:p>
    <w:p w:rsidR="00B6113D" w:rsidRDefault="00A66234">
      <w:pPr>
        <w:pStyle w:val="ListParagraph"/>
        <w:numPr>
          <w:ilvl w:val="0"/>
          <w:numId w:val="1509"/>
        </w:numPr>
        <w:spacing w:after="0"/>
      </w:pPr>
      <w:r>
        <w:t xml:space="preserve"> </w:t>
      </w:r>
      <w:hyperlink w:anchor="3.2.4.1.6.---">
        <w:r>
          <w:rPr>
            <w:color w:val="0000FF"/>
            <w:u w:val="single"/>
          </w:rPr>
          <w:t>/pawn/SendApprRequest.process</w:t>
        </w:r>
      </w:hyperlink>
      <w:r>
        <w:t xml:space="preserve"> - starter activity Credit</w:t>
      </w:r>
      <w:r>
        <w:t>ReqReceiver</w:t>
      </w:r>
    </w:p>
    <w:p w:rsidR="00B6113D" w:rsidRDefault="00A66234">
      <w:pPr>
        <w:pStyle w:val="Heading5"/>
      </w:pPr>
      <w:bookmarkStart w:id="3015" w:name="3.4.1.5.5.---"/>
      <w:r>
        <w:t>3.4.1.5.5. Benefits</w:t>
      </w:r>
      <w:bookmarkEnd w:id="3015"/>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3016" w:name="3.4.1.5.5.---AE_Schemas"/>
      <w:r>
        <w:t>AE Schemas</w:t>
      </w:r>
      <w:bookmarkEnd w:id="3016"/>
    </w:p>
    <w:p w:rsidR="00B6113D" w:rsidRDefault="00A66234">
      <w:pPr>
        <w:pStyle w:val="ListParagraph"/>
        <w:numPr>
          <w:ilvl w:val="0"/>
          <w:numId w:val="1510"/>
        </w:numPr>
        <w:spacing w:after="0"/>
      </w:pPr>
      <w:r>
        <w:t xml:space="preserve"> </w:t>
      </w:r>
      <w:hyperlink w:anchor="3.2.5.2.1.---">
        <w:r>
          <w:rPr>
            <w:color w:val="0000FF"/>
            <w:u w:val="single"/>
          </w:rPr>
          <w:t>/AESchemas/ae.aeschema</w:t>
        </w:r>
      </w:hyperlink>
      <w:r>
        <w:t xml:space="preserve"> </w:t>
      </w:r>
    </w:p>
    <w:p w:rsidR="00B6113D" w:rsidRDefault="00A66234">
      <w:pPr>
        <w:pStyle w:val="ListParagraph"/>
        <w:numPr>
          <w:ilvl w:val="0"/>
          <w:numId w:val="1510"/>
        </w:numPr>
        <w:spacing w:after="0"/>
      </w:pPr>
      <w:r>
        <w:t xml:space="preserve"> </w:t>
      </w:r>
      <w:hyperlink w:anchor="3.2.5.2.5.---">
        <w:r>
          <w:rPr>
            <w:color w:val="0000FF"/>
            <w:u w:val="single"/>
          </w:rPr>
          <w:t>/AESchemas/ae/baseDocument.aeschema</w:t>
        </w:r>
      </w:hyperlink>
      <w:r>
        <w:t xml:space="preserve"> </w:t>
      </w:r>
    </w:p>
    <w:p w:rsidR="00B6113D" w:rsidRDefault="00A66234">
      <w:pPr>
        <w:pStyle w:val="ListParagraph"/>
        <w:numPr>
          <w:ilvl w:val="0"/>
          <w:numId w:val="1510"/>
        </w:numPr>
        <w:spacing w:after="0"/>
      </w:pPr>
      <w:r>
        <w:t xml:space="preserve"> </w:t>
      </w:r>
      <w:hyperlink w:anchor="3.2.5.2.2.---">
        <w:r>
          <w:rPr>
            <w:color w:val="0000FF"/>
            <w:u w:val="single"/>
          </w:rPr>
          <w:t>/AESchemas/corba.aeschema</w:t>
        </w:r>
      </w:hyperlink>
      <w:r>
        <w:t xml:space="preserve"> </w:t>
      </w:r>
    </w:p>
    <w:p w:rsidR="00B6113D" w:rsidRDefault="00A66234">
      <w:pPr>
        <w:pStyle w:val="ListParagraph"/>
        <w:numPr>
          <w:ilvl w:val="0"/>
          <w:numId w:val="1510"/>
        </w:numPr>
        <w:spacing w:after="0"/>
      </w:pPr>
      <w:r>
        <w:t xml:space="preserve"> </w:t>
      </w:r>
      <w:hyperlink w:anchor="3.2.5.2.3.---">
        <w:r>
          <w:rPr>
            <w:color w:val="0000FF"/>
            <w:u w:val="single"/>
          </w:rPr>
          <w:t>/AESchemas/java.aeschema</w:t>
        </w:r>
      </w:hyperlink>
      <w:r>
        <w:t xml:space="preserve"> </w:t>
      </w:r>
    </w:p>
    <w:p w:rsidR="00B6113D" w:rsidRDefault="00A66234">
      <w:pPr>
        <w:pStyle w:val="ListParagraph"/>
        <w:numPr>
          <w:ilvl w:val="0"/>
          <w:numId w:val="1510"/>
        </w:numPr>
        <w:spacing w:after="0"/>
      </w:pPr>
      <w:r>
        <w:t xml:space="preserve"> </w:t>
      </w:r>
      <w:hyperlink w:anchor="3.2.5.2.4.---">
        <w:r>
          <w:rPr>
            <w:color w:val="0000FF"/>
            <w:u w:val="single"/>
          </w:rPr>
          <w:t>/AESchemas/sql.aeschema</w:t>
        </w:r>
      </w:hyperlink>
      <w:r>
        <w:t xml:space="preserve"> </w:t>
      </w:r>
    </w:p>
    <w:p w:rsidR="00B6113D" w:rsidRDefault="00A66234">
      <w:pPr>
        <w:pStyle w:val="Simplesubtitle"/>
      </w:pPr>
      <w:bookmarkStart w:id="3017" w:name="3.4.1.5.5.---Archives"/>
      <w:r>
        <w:t>Archives</w:t>
      </w:r>
      <w:bookmarkEnd w:id="3017"/>
    </w:p>
    <w:p w:rsidR="00B6113D" w:rsidRDefault="00A66234">
      <w:pPr>
        <w:pStyle w:val="ListParagraph"/>
        <w:numPr>
          <w:ilvl w:val="0"/>
          <w:numId w:val="1511"/>
        </w:numPr>
        <w:spacing w:after="0"/>
      </w:pPr>
      <w:r>
        <w:t xml:space="preserve"> </w:t>
      </w:r>
      <w:r>
        <w:rPr>
          <w:i/>
        </w:rPr>
        <w:t>/Deployment/pantherbw.archive</w:t>
      </w:r>
      <w:r>
        <w:t xml:space="preserve"> </w:t>
      </w:r>
    </w:p>
    <w:p w:rsidR="00B6113D" w:rsidRDefault="00A66234">
      <w:pPr>
        <w:pStyle w:val="Simplesubtitle"/>
      </w:pPr>
      <w:bookmarkStart w:id="3018" w:name="3.4.1.5.5.---Service_Agents"/>
      <w:r>
        <w:t>Service Agents</w:t>
      </w:r>
      <w:bookmarkEnd w:id="3018"/>
    </w:p>
    <w:p w:rsidR="00B6113D" w:rsidRDefault="00A66234">
      <w:pPr>
        <w:pStyle w:val="ListParagraph"/>
        <w:numPr>
          <w:ilvl w:val="0"/>
          <w:numId w:val="1512"/>
        </w:numPr>
        <w:spacing w:after="0"/>
      </w:pPr>
      <w:r>
        <w:t xml:space="preserve"> </w:t>
      </w:r>
      <w:hyperlink w:anchor="3.2.5.6.1.---">
        <w:r>
          <w:rPr>
            <w:color w:val="0000FF"/>
            <w:u w:val="single"/>
          </w:rPr>
          <w:t>/SharedResources/iProcessWrapper/iProcessPantherBWServiceAgent.serviceagent</w:t>
        </w:r>
      </w:hyperlink>
      <w:r>
        <w:t xml:space="preserve"> </w:t>
      </w:r>
    </w:p>
    <w:p w:rsidR="00B6113D" w:rsidRDefault="00A66234">
      <w:pPr>
        <w:pStyle w:val="Simplesubtitle"/>
      </w:pPr>
      <w:bookmarkStart w:id="3019" w:name="3.4.1.5.5.---Shared_JMS_Connections"/>
      <w:r>
        <w:t>Shared JMS Connections</w:t>
      </w:r>
      <w:bookmarkEnd w:id="3019"/>
    </w:p>
    <w:p w:rsidR="00B6113D" w:rsidRDefault="00A66234">
      <w:pPr>
        <w:pStyle w:val="ListParagraph"/>
        <w:numPr>
          <w:ilvl w:val="0"/>
          <w:numId w:val="1513"/>
        </w:numPr>
        <w:spacing w:after="0"/>
      </w:pPr>
      <w:r>
        <w:t xml:space="preserve"> </w:t>
      </w:r>
      <w:hyperlink w:anchor="3.2.5.4.1.---">
        <w:r>
          <w:rPr>
            <w:color w:val="0000FF"/>
            <w:u w:val="single"/>
          </w:rPr>
          <w:t>/SharedResources/Connection/iProcess</w:t>
        </w:r>
        <w:r>
          <w:rPr>
            <w:color w:val="0000FF"/>
            <w:u w:val="single"/>
          </w:rPr>
          <w:t>.sharedjmscon</w:t>
        </w:r>
      </w:hyperlink>
      <w:r>
        <w:t xml:space="preserve"> </w:t>
      </w:r>
    </w:p>
    <w:p w:rsidR="00B6113D" w:rsidRDefault="00A66234">
      <w:pPr>
        <w:pStyle w:val="Simplesubtitle"/>
      </w:pPr>
      <w:bookmarkStart w:id="3020" w:name="3.4.1.5.5.---Shared_iProcess_Connections"/>
      <w:r>
        <w:t>Shared iProcess Connections</w:t>
      </w:r>
      <w:bookmarkEnd w:id="3020"/>
    </w:p>
    <w:p w:rsidR="00B6113D" w:rsidRDefault="00A66234">
      <w:pPr>
        <w:pStyle w:val="ListParagraph"/>
        <w:numPr>
          <w:ilvl w:val="0"/>
          <w:numId w:val="1514"/>
        </w:numPr>
        <w:spacing w:after="0"/>
      </w:pPr>
      <w:r>
        <w:t xml:space="preserve"> </w:t>
      </w:r>
      <w:hyperlink w:anchor="3.2.5.5.1.---">
        <w:r>
          <w:rPr>
            <w:color w:val="0000FF"/>
            <w:u w:val="single"/>
          </w:rPr>
          <w:t>/SharedResources/Connection/iProcess Connection.sharediprocesscon</w:t>
        </w:r>
      </w:hyperlink>
      <w:r>
        <w:t xml:space="preserve"> </w:t>
      </w:r>
    </w:p>
    <w:p w:rsidR="00B6113D" w:rsidRDefault="00A66234">
      <w:pPr>
        <w:pStyle w:val="Heading5"/>
      </w:pPr>
      <w:bookmarkStart w:id="3021" w:name="3.4.1.5.6.---"/>
      <w:r>
        <w:t>3.4.1.5.6. CalculateBonita</w:t>
      </w:r>
      <w:bookmarkEnd w:id="3021"/>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3022" w:name="3.4.1.5.6.---AE_Schemas"/>
      <w:r>
        <w:t>AE Schemas</w:t>
      </w:r>
      <w:bookmarkEnd w:id="3022"/>
    </w:p>
    <w:p w:rsidR="00B6113D" w:rsidRDefault="00A66234">
      <w:pPr>
        <w:pStyle w:val="ListParagraph"/>
        <w:numPr>
          <w:ilvl w:val="0"/>
          <w:numId w:val="1515"/>
        </w:numPr>
        <w:spacing w:after="0"/>
      </w:pPr>
      <w:r>
        <w:t xml:space="preserve"> </w:t>
      </w:r>
      <w:hyperlink w:anchor="3.2.6.2.5.---">
        <w:r>
          <w:rPr>
            <w:color w:val="0000FF"/>
            <w:u w:val="single"/>
          </w:rPr>
          <w:t>/AESchemas/EMS/CalculateBonitaAESchema.aeschema</w:t>
        </w:r>
      </w:hyperlink>
      <w:r>
        <w:t xml:space="preserve"> </w:t>
      </w:r>
    </w:p>
    <w:p w:rsidR="00B6113D" w:rsidRDefault="00A66234">
      <w:pPr>
        <w:pStyle w:val="ListParagraph"/>
        <w:numPr>
          <w:ilvl w:val="0"/>
          <w:numId w:val="1515"/>
        </w:numPr>
        <w:spacing w:after="0"/>
      </w:pPr>
      <w:r>
        <w:t xml:space="preserve"> </w:t>
      </w:r>
      <w:hyperlink w:anchor="3.2.6.2.1.---">
        <w:r>
          <w:rPr>
            <w:color w:val="0000FF"/>
            <w:u w:val="single"/>
          </w:rPr>
          <w:t>/AESchemas/ae.aeschema</w:t>
        </w:r>
      </w:hyperlink>
      <w:r>
        <w:t xml:space="preserve"> </w:t>
      </w:r>
    </w:p>
    <w:p w:rsidR="00B6113D" w:rsidRDefault="00A66234">
      <w:pPr>
        <w:pStyle w:val="ListParagraph"/>
        <w:numPr>
          <w:ilvl w:val="0"/>
          <w:numId w:val="1515"/>
        </w:numPr>
        <w:spacing w:after="0"/>
      </w:pPr>
      <w:r>
        <w:t xml:space="preserve"> </w:t>
      </w:r>
      <w:hyperlink w:anchor="3.2.6.2.6.---">
        <w:r>
          <w:rPr>
            <w:color w:val="0000FF"/>
            <w:u w:val="single"/>
          </w:rPr>
          <w:t>/AESchemas/ae/baseDo</w:t>
        </w:r>
        <w:r>
          <w:rPr>
            <w:color w:val="0000FF"/>
            <w:u w:val="single"/>
          </w:rPr>
          <w:t>cument.aeschema</w:t>
        </w:r>
      </w:hyperlink>
      <w:r>
        <w:t xml:space="preserve"> </w:t>
      </w:r>
    </w:p>
    <w:p w:rsidR="00B6113D" w:rsidRDefault="00A66234">
      <w:pPr>
        <w:pStyle w:val="ListParagraph"/>
        <w:numPr>
          <w:ilvl w:val="0"/>
          <w:numId w:val="1515"/>
        </w:numPr>
        <w:spacing w:after="0"/>
      </w:pPr>
      <w:r>
        <w:t xml:space="preserve"> </w:t>
      </w:r>
      <w:hyperlink w:anchor="3.2.6.2.2.---">
        <w:r>
          <w:rPr>
            <w:color w:val="0000FF"/>
            <w:u w:val="single"/>
          </w:rPr>
          <w:t>/AESchemas/corba.aeschema</w:t>
        </w:r>
      </w:hyperlink>
      <w:r>
        <w:t xml:space="preserve"> </w:t>
      </w:r>
    </w:p>
    <w:p w:rsidR="00B6113D" w:rsidRDefault="00A66234">
      <w:pPr>
        <w:pStyle w:val="ListParagraph"/>
        <w:numPr>
          <w:ilvl w:val="0"/>
          <w:numId w:val="1515"/>
        </w:numPr>
        <w:spacing w:after="0"/>
      </w:pPr>
      <w:r>
        <w:t xml:space="preserve"> </w:t>
      </w:r>
      <w:hyperlink w:anchor="3.2.6.2.3.---">
        <w:r>
          <w:rPr>
            <w:color w:val="0000FF"/>
            <w:u w:val="single"/>
          </w:rPr>
          <w:t>/AESchemas/java.aeschema</w:t>
        </w:r>
      </w:hyperlink>
      <w:r>
        <w:t xml:space="preserve"> </w:t>
      </w:r>
    </w:p>
    <w:p w:rsidR="00B6113D" w:rsidRDefault="00A66234">
      <w:pPr>
        <w:pStyle w:val="ListParagraph"/>
        <w:numPr>
          <w:ilvl w:val="0"/>
          <w:numId w:val="1515"/>
        </w:numPr>
        <w:spacing w:after="0"/>
      </w:pPr>
      <w:r>
        <w:t xml:space="preserve"> </w:t>
      </w:r>
      <w:hyperlink w:anchor="3.2.6.2.4.---">
        <w:r>
          <w:rPr>
            <w:color w:val="0000FF"/>
            <w:u w:val="single"/>
          </w:rPr>
          <w:t>/AESchemas/sql.aeschema</w:t>
        </w:r>
      </w:hyperlink>
      <w:r>
        <w:t xml:space="preserve"> </w:t>
      </w:r>
    </w:p>
    <w:p w:rsidR="00B6113D" w:rsidRDefault="00A66234">
      <w:pPr>
        <w:pStyle w:val="Simplesubtitle"/>
      </w:pPr>
      <w:bookmarkStart w:id="3023" w:name="3.4.1.5.6.---Activities"/>
      <w:r>
        <w:t>Activities</w:t>
      </w:r>
      <w:bookmarkEnd w:id="3023"/>
    </w:p>
    <w:p w:rsidR="00B6113D" w:rsidRDefault="00A66234">
      <w:pPr>
        <w:pStyle w:val="ListParagraph"/>
        <w:numPr>
          <w:ilvl w:val="0"/>
          <w:numId w:val="1516"/>
        </w:numPr>
        <w:spacing w:after="0"/>
      </w:pPr>
      <w:r>
        <w:t xml:space="preserve"> </w:t>
      </w:r>
      <w:hyperlink w:anchor="3.2.6.1.2.---">
        <w:r>
          <w:rPr>
            <w:color w:val="0000FF"/>
            <w:u w:val="single"/>
          </w:rPr>
          <w:t>/ProcessDefinitions/CalculateBonita/CalculateBonita.process</w:t>
        </w:r>
      </w:hyperlink>
      <w:r>
        <w:t xml:space="preserve"> - activity UpdateDB</w:t>
      </w:r>
    </w:p>
    <w:p w:rsidR="00B6113D" w:rsidRDefault="00A66234">
      <w:pPr>
        <w:pStyle w:val="ListParagraph"/>
        <w:numPr>
          <w:ilvl w:val="0"/>
          <w:numId w:val="1516"/>
        </w:numPr>
        <w:spacing w:after="0"/>
      </w:pPr>
      <w:r>
        <w:t xml:space="preserve"> </w:t>
      </w:r>
      <w:hyperlink w:anchor="3.2.6.1.1.---">
        <w:r>
          <w:rPr>
            <w:color w:val="0000FF"/>
            <w:u w:val="single"/>
          </w:rPr>
          <w:t>/envDLEmptyProcess.process</w:t>
        </w:r>
      </w:hyperlink>
      <w:r>
        <w:t xml:space="preserve"> - activity Null</w:t>
      </w:r>
    </w:p>
    <w:p w:rsidR="00B6113D" w:rsidRDefault="00A66234">
      <w:pPr>
        <w:pStyle w:val="Simplesubtitle"/>
      </w:pPr>
      <w:bookmarkStart w:id="3024" w:name="3.4.1.5.6.---Processes"/>
      <w:r>
        <w:t>Processes</w:t>
      </w:r>
      <w:bookmarkEnd w:id="3024"/>
    </w:p>
    <w:p w:rsidR="00B6113D" w:rsidRDefault="00A66234">
      <w:pPr>
        <w:pStyle w:val="ListParagraph"/>
        <w:numPr>
          <w:ilvl w:val="0"/>
          <w:numId w:val="1517"/>
        </w:numPr>
        <w:spacing w:after="0"/>
      </w:pPr>
      <w:r>
        <w:t xml:space="preserve"> </w:t>
      </w:r>
      <w:hyperlink w:anchor="3.2.6.1.1.---">
        <w:r>
          <w:rPr>
            <w:color w:val="0000FF"/>
            <w:u w:val="single"/>
          </w:rPr>
          <w:t>/envDLEmptyProcess.process</w:t>
        </w:r>
      </w:hyperlink>
      <w:r>
        <w:t xml:space="preserve"> </w:t>
      </w:r>
    </w:p>
    <w:p w:rsidR="00B6113D" w:rsidRDefault="00A66234">
      <w:pPr>
        <w:pStyle w:val="Simplesubtitle"/>
      </w:pPr>
      <w:bookmarkStart w:id="3025" w:name="3.4.1.5.6.---Shared_JDBC_Connections"/>
      <w:r>
        <w:t>Shared JDBC Connectio</w:t>
      </w:r>
      <w:r>
        <w:t>ns</w:t>
      </w:r>
      <w:bookmarkEnd w:id="3025"/>
    </w:p>
    <w:p w:rsidR="00B6113D" w:rsidRDefault="00A66234">
      <w:pPr>
        <w:pStyle w:val="ListParagraph"/>
        <w:numPr>
          <w:ilvl w:val="0"/>
          <w:numId w:val="1518"/>
        </w:numPr>
        <w:spacing w:after="0"/>
      </w:pPr>
      <w:r>
        <w:t xml:space="preserve"> </w:t>
      </w:r>
      <w:hyperlink w:anchor="3.2.6.6.1.---">
        <w:r>
          <w:rPr>
            <w:color w:val="0000FF"/>
            <w:u w:val="single"/>
          </w:rPr>
          <w:t>/SharedConnections/SharedTibco.sharedjdbc</w:t>
        </w:r>
      </w:hyperlink>
      <w:r>
        <w:t xml:space="preserve"> </w:t>
      </w:r>
    </w:p>
    <w:p w:rsidR="00B6113D" w:rsidRDefault="00A66234">
      <w:pPr>
        <w:pStyle w:val="Heading5"/>
      </w:pPr>
      <w:bookmarkStart w:id="3026" w:name="3.4.1.5.7.---"/>
      <w:r>
        <w:t>3.4.1.5.7. GrantingCredit</w:t>
      </w:r>
      <w:bookmarkEnd w:id="3026"/>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3027" w:name="3.4.1.5.7.---AE_Schemas"/>
      <w:r>
        <w:t>AE Schemas</w:t>
      </w:r>
      <w:bookmarkEnd w:id="3027"/>
    </w:p>
    <w:p w:rsidR="00B6113D" w:rsidRDefault="00A66234">
      <w:pPr>
        <w:pStyle w:val="ListParagraph"/>
        <w:numPr>
          <w:ilvl w:val="0"/>
          <w:numId w:val="1519"/>
        </w:numPr>
        <w:spacing w:after="0"/>
      </w:pPr>
      <w:r>
        <w:t xml:space="preserve"> </w:t>
      </w:r>
      <w:hyperlink w:anchor="3.2.7.2.5.---">
        <w:r>
          <w:rPr>
            <w:color w:val="0000FF"/>
            <w:u w:val="single"/>
          </w:rPr>
          <w:t>/AESchemas/Appraisal/AppraisalAESchema.aeschema</w:t>
        </w:r>
      </w:hyperlink>
      <w:r>
        <w:t xml:space="preserve"> </w:t>
      </w:r>
    </w:p>
    <w:p w:rsidR="00B6113D" w:rsidRDefault="00A66234">
      <w:pPr>
        <w:pStyle w:val="ListParagraph"/>
        <w:numPr>
          <w:ilvl w:val="0"/>
          <w:numId w:val="1519"/>
        </w:numPr>
        <w:spacing w:after="0"/>
      </w:pPr>
      <w:r>
        <w:t xml:space="preserve"> </w:t>
      </w:r>
      <w:hyperlink w:anchor="3.2.7.2.6.---">
        <w:r>
          <w:rPr>
            <w:color w:val="0000FF"/>
            <w:u w:val="single"/>
          </w:rPr>
          <w:t>/AESchemas/EMS/CalculateBonitaAESchema.aeschema</w:t>
        </w:r>
      </w:hyperlink>
      <w:r>
        <w:t xml:space="preserve"> </w:t>
      </w:r>
    </w:p>
    <w:p w:rsidR="00B6113D" w:rsidRDefault="00A66234">
      <w:pPr>
        <w:pStyle w:val="ListParagraph"/>
        <w:numPr>
          <w:ilvl w:val="0"/>
          <w:numId w:val="1519"/>
        </w:numPr>
        <w:spacing w:after="0"/>
      </w:pPr>
      <w:r>
        <w:t xml:space="preserve"> </w:t>
      </w:r>
      <w:hyperlink w:anchor="3.2.7.2.7.---">
        <w:r>
          <w:rPr>
            <w:color w:val="0000FF"/>
            <w:u w:val="single"/>
          </w:rPr>
          <w:t>/AESchemas/EMS/GrantingCreditAESchema.aeschema</w:t>
        </w:r>
      </w:hyperlink>
      <w:r>
        <w:t xml:space="preserve"> </w:t>
      </w:r>
    </w:p>
    <w:p w:rsidR="00B6113D" w:rsidRDefault="00A66234">
      <w:pPr>
        <w:pStyle w:val="ListParagraph"/>
        <w:numPr>
          <w:ilvl w:val="0"/>
          <w:numId w:val="1519"/>
        </w:numPr>
        <w:spacing w:after="0"/>
      </w:pPr>
      <w:r>
        <w:t xml:space="preserve"> </w:t>
      </w:r>
      <w:hyperlink w:anchor="3.2.7.2.1.---">
        <w:r>
          <w:rPr>
            <w:color w:val="0000FF"/>
            <w:u w:val="single"/>
          </w:rPr>
          <w:t>/AESchemas/ae.aeschema</w:t>
        </w:r>
      </w:hyperlink>
      <w:r>
        <w:t xml:space="preserve"> </w:t>
      </w:r>
    </w:p>
    <w:p w:rsidR="00B6113D" w:rsidRDefault="00A66234">
      <w:pPr>
        <w:pStyle w:val="ListParagraph"/>
        <w:numPr>
          <w:ilvl w:val="0"/>
          <w:numId w:val="1519"/>
        </w:numPr>
        <w:spacing w:after="0"/>
      </w:pPr>
      <w:r>
        <w:lastRenderedPageBreak/>
        <w:t xml:space="preserve"> </w:t>
      </w:r>
      <w:hyperlink w:anchor="3.2.7.2.8.---">
        <w:r>
          <w:rPr>
            <w:color w:val="0000FF"/>
            <w:u w:val="single"/>
          </w:rPr>
          <w:t>/AESchemas/ae/baseDocument.aeschema</w:t>
        </w:r>
      </w:hyperlink>
      <w:r>
        <w:t xml:space="preserve"> </w:t>
      </w:r>
    </w:p>
    <w:p w:rsidR="00B6113D" w:rsidRDefault="00A66234">
      <w:pPr>
        <w:pStyle w:val="ListParagraph"/>
        <w:numPr>
          <w:ilvl w:val="0"/>
          <w:numId w:val="1519"/>
        </w:numPr>
        <w:spacing w:after="0"/>
      </w:pPr>
      <w:r>
        <w:t xml:space="preserve"> </w:t>
      </w:r>
      <w:hyperlink w:anchor="3.2.7.2.2.---">
        <w:r>
          <w:rPr>
            <w:color w:val="0000FF"/>
            <w:u w:val="single"/>
          </w:rPr>
          <w:t>/AESchemas/corba.aeschema</w:t>
        </w:r>
      </w:hyperlink>
      <w:r>
        <w:t xml:space="preserve"> </w:t>
      </w:r>
    </w:p>
    <w:p w:rsidR="00B6113D" w:rsidRDefault="00A66234">
      <w:pPr>
        <w:pStyle w:val="ListParagraph"/>
        <w:numPr>
          <w:ilvl w:val="0"/>
          <w:numId w:val="1519"/>
        </w:numPr>
        <w:spacing w:after="0"/>
      </w:pPr>
      <w:r>
        <w:t xml:space="preserve"> </w:t>
      </w:r>
      <w:hyperlink w:anchor="3.2.7.2.3.---">
        <w:r>
          <w:rPr>
            <w:color w:val="0000FF"/>
            <w:u w:val="single"/>
          </w:rPr>
          <w:t>/AESchemas/java.aeschema</w:t>
        </w:r>
      </w:hyperlink>
      <w:r>
        <w:t xml:space="preserve"> </w:t>
      </w:r>
    </w:p>
    <w:p w:rsidR="00B6113D" w:rsidRDefault="00A66234">
      <w:pPr>
        <w:pStyle w:val="ListParagraph"/>
        <w:numPr>
          <w:ilvl w:val="0"/>
          <w:numId w:val="1519"/>
        </w:numPr>
        <w:spacing w:after="0"/>
      </w:pPr>
      <w:r>
        <w:t xml:space="preserve"> </w:t>
      </w:r>
      <w:hyperlink w:anchor="3.2.7.2.4.---">
        <w:r>
          <w:rPr>
            <w:color w:val="0000FF"/>
            <w:u w:val="single"/>
          </w:rPr>
          <w:t>/AESchemas/sql.aeschema</w:t>
        </w:r>
      </w:hyperlink>
      <w:r>
        <w:t xml:space="preserve"> </w:t>
      </w:r>
    </w:p>
    <w:p w:rsidR="00B6113D" w:rsidRDefault="00A66234">
      <w:pPr>
        <w:pStyle w:val="Simplesubtitle"/>
      </w:pPr>
      <w:bookmarkStart w:id="3028" w:name="3.4.1.5.7.---Activities"/>
      <w:r>
        <w:t>Activities</w:t>
      </w:r>
      <w:bookmarkEnd w:id="3028"/>
    </w:p>
    <w:p w:rsidR="00B6113D" w:rsidRDefault="00A66234">
      <w:pPr>
        <w:pStyle w:val="ListParagraph"/>
        <w:numPr>
          <w:ilvl w:val="0"/>
          <w:numId w:val="1520"/>
        </w:numPr>
        <w:spacing w:after="0"/>
      </w:pPr>
      <w:r>
        <w:t xml:space="preserve"> </w:t>
      </w:r>
      <w:hyperlink w:anchor="3.2.7.1.3.---">
        <w:r>
          <w:rPr>
            <w:color w:val="0000FF"/>
            <w:u w:val="single"/>
          </w:rPr>
          <w:t>/ProcessDefinitions/CalculateBonita/CalculateBonita.process</w:t>
        </w:r>
      </w:hyperlink>
      <w:r>
        <w:t xml:space="preserve"> - activity UpdateDB</w:t>
      </w:r>
    </w:p>
    <w:p w:rsidR="00B6113D" w:rsidRDefault="00A66234">
      <w:pPr>
        <w:pStyle w:val="ListParagraph"/>
        <w:numPr>
          <w:ilvl w:val="0"/>
          <w:numId w:val="1520"/>
        </w:numPr>
        <w:spacing w:after="0"/>
      </w:pPr>
      <w:r>
        <w:t xml:space="preserve"> </w:t>
      </w:r>
      <w:hyperlink w:anchor="3.2.7.1.5.---">
        <w:r>
          <w:rPr>
            <w:color w:val="0000FF"/>
            <w:u w:val="single"/>
          </w:rPr>
          <w:t>/Pr</w:t>
        </w:r>
        <w:r>
          <w:rPr>
            <w:color w:val="0000FF"/>
            <w:u w:val="single"/>
          </w:rPr>
          <w:t>ocessDefinitions/Examination/Examination.process</w:t>
        </w:r>
      </w:hyperlink>
      <w:r>
        <w:t xml:space="preserve"> - activity GetMinRefund JavaCode</w:t>
      </w:r>
    </w:p>
    <w:p w:rsidR="00B6113D" w:rsidRDefault="00A66234">
      <w:pPr>
        <w:pStyle w:val="ListParagraph"/>
        <w:numPr>
          <w:ilvl w:val="0"/>
          <w:numId w:val="1520"/>
        </w:numPr>
        <w:spacing w:after="0"/>
      </w:pPr>
      <w:r>
        <w:t xml:space="preserve"> </w:t>
      </w:r>
      <w:hyperlink w:anchor="3.2.7.1.5.---">
        <w:r>
          <w:rPr>
            <w:color w:val="0000FF"/>
            <w:u w:val="single"/>
          </w:rPr>
          <w:t>/ProcessDefinitions/Examination/Examination.process</w:t>
        </w:r>
      </w:hyperlink>
      <w:r>
        <w:t xml:space="preserve"> - activity Interest Assign</w:t>
      </w:r>
    </w:p>
    <w:p w:rsidR="00B6113D" w:rsidRDefault="00A66234">
      <w:pPr>
        <w:pStyle w:val="ListParagraph"/>
        <w:numPr>
          <w:ilvl w:val="0"/>
          <w:numId w:val="1520"/>
        </w:numPr>
        <w:spacing w:after="0"/>
      </w:pPr>
      <w:r>
        <w:t xml:space="preserve"> </w:t>
      </w:r>
      <w:hyperlink w:anchor="3.2.7.1.5.---">
        <w:r>
          <w:rPr>
            <w:color w:val="0000FF"/>
            <w:u w:val="single"/>
          </w:rPr>
          <w:t>/ProcessDefinitions/E</w:t>
        </w:r>
        <w:r>
          <w:rPr>
            <w:color w:val="0000FF"/>
            <w:u w:val="single"/>
          </w:rPr>
          <w:t>xamination/Examination.process</w:t>
        </w:r>
      </w:hyperlink>
      <w:r>
        <w:t xml:space="preserve"> - activity UpdateCustomerDB</w:t>
      </w:r>
    </w:p>
    <w:p w:rsidR="00B6113D" w:rsidRDefault="00A66234">
      <w:pPr>
        <w:pStyle w:val="ListParagraph"/>
        <w:numPr>
          <w:ilvl w:val="0"/>
          <w:numId w:val="1520"/>
        </w:numPr>
        <w:spacing w:after="0"/>
      </w:pPr>
      <w:r>
        <w:t xml:space="preserve"> </w:t>
      </w:r>
      <w:hyperlink w:anchor="3.2.7.1.6.---">
        <w:r>
          <w:rPr>
            <w:color w:val="0000FF"/>
            <w:u w:val="single"/>
          </w:rPr>
          <w:t>/ProcessDefinitions/Examination/ExaminationService.process</w:t>
        </w:r>
      </w:hyperlink>
      <w:r>
        <w:t xml:space="preserve"> - activity Appraisal WaitForJMSQueueMessage</w:t>
      </w:r>
    </w:p>
    <w:p w:rsidR="00B6113D" w:rsidRDefault="00A66234">
      <w:pPr>
        <w:pStyle w:val="ListParagraph"/>
        <w:numPr>
          <w:ilvl w:val="0"/>
          <w:numId w:val="1520"/>
        </w:numPr>
        <w:spacing w:after="0"/>
      </w:pPr>
      <w:r>
        <w:t xml:space="preserve"> </w:t>
      </w:r>
      <w:hyperlink w:anchor="3.2.7.1.6.---">
        <w:r>
          <w:rPr>
            <w:color w:val="0000FF"/>
            <w:u w:val="single"/>
          </w:rPr>
          <w:t>/ProcessDefinitions/</w:t>
        </w:r>
        <w:r>
          <w:rPr>
            <w:color w:val="0000FF"/>
            <w:u w:val="single"/>
          </w:rPr>
          <w:t>Examination/ExaminationService.process</w:t>
        </w:r>
      </w:hyperlink>
      <w:r>
        <w:t xml:space="preserve"> - activity Bonita JMSQueueRequestor</w:t>
      </w:r>
    </w:p>
    <w:p w:rsidR="00B6113D" w:rsidRDefault="00A66234">
      <w:pPr>
        <w:pStyle w:val="ListParagraph"/>
        <w:numPr>
          <w:ilvl w:val="0"/>
          <w:numId w:val="1520"/>
        </w:numPr>
        <w:spacing w:after="0"/>
      </w:pPr>
      <w:r>
        <w:t xml:space="preserve"> </w:t>
      </w:r>
      <w:hyperlink w:anchor="3.2.7.1.6.---">
        <w:r>
          <w:rPr>
            <w:color w:val="0000FF"/>
            <w:u w:val="single"/>
          </w:rPr>
          <w:t>/ProcessDefinitions/Examination/ExaminationService.process</w:t>
        </w:r>
      </w:hyperlink>
      <w:r>
        <w:t xml:space="preserve"> - activity Examination</w:t>
      </w:r>
    </w:p>
    <w:p w:rsidR="00B6113D" w:rsidRDefault="00A66234">
      <w:pPr>
        <w:pStyle w:val="ListParagraph"/>
        <w:numPr>
          <w:ilvl w:val="0"/>
          <w:numId w:val="1520"/>
        </w:numPr>
        <w:spacing w:after="0"/>
      </w:pPr>
      <w:r>
        <w:t xml:space="preserve"> </w:t>
      </w:r>
      <w:hyperlink w:anchor="3.2.7.1.6.---">
        <w:r>
          <w:rPr>
            <w:color w:val="0000FF"/>
            <w:u w:val="single"/>
          </w:rPr>
          <w:t>/ProcessDefinitions/Exami</w:t>
        </w:r>
        <w:r>
          <w:rPr>
            <w:color w:val="0000FF"/>
            <w:u w:val="single"/>
          </w:rPr>
          <w:t>nation/ExaminationService.process</w:t>
        </w:r>
      </w:hyperlink>
      <w:r>
        <w:t xml:space="preserve"> - activity Negate Value</w:t>
      </w:r>
    </w:p>
    <w:p w:rsidR="00B6113D" w:rsidRDefault="00A66234">
      <w:pPr>
        <w:pStyle w:val="ListParagraph"/>
        <w:numPr>
          <w:ilvl w:val="0"/>
          <w:numId w:val="1520"/>
        </w:numPr>
        <w:spacing w:after="0"/>
      </w:pPr>
      <w:r>
        <w:t xml:space="preserve"> </w:t>
      </w:r>
      <w:hyperlink w:anchor="3.2.7.1.6.---">
        <w:r>
          <w:rPr>
            <w:color w:val="0000FF"/>
            <w:u w:val="single"/>
          </w:rPr>
          <w:t>/Proc</w:t>
        </w:r>
      </w:hyperlink>
      <w:hyperlink w:anchor="3.2.7.1.6.---">
        <w:r>
          <w:rPr>
            <w:color w:val="0000FF"/>
            <w:u w:val="single"/>
          </w:rPr>
          <w:t>essDefinitions/Examination/ExaminationService.process</w:t>
        </w:r>
      </w:hyperlink>
      <w:r>
        <w:t xml:space="preserve"> - activity Result JMSQueueSender</w:t>
      </w:r>
    </w:p>
    <w:p w:rsidR="00B6113D" w:rsidRDefault="00A66234">
      <w:pPr>
        <w:pStyle w:val="ListParagraph"/>
        <w:numPr>
          <w:ilvl w:val="0"/>
          <w:numId w:val="1520"/>
        </w:numPr>
        <w:spacing w:after="0"/>
      </w:pPr>
      <w:r>
        <w:t xml:space="preserve"> </w:t>
      </w:r>
      <w:hyperlink w:anchor="3.2.7.1.2.---">
        <w:r>
          <w:rPr>
            <w:color w:val="0000FF"/>
            <w:u w:val="single"/>
          </w:rPr>
          <w:t>/ProcessDefinitions/GrantingCredit.process</w:t>
        </w:r>
      </w:hyperlink>
      <w:r>
        <w:t xml:space="preserve"> - activity Appraisal JMSQueueSender</w:t>
      </w:r>
    </w:p>
    <w:p w:rsidR="00B6113D" w:rsidRDefault="00A66234">
      <w:pPr>
        <w:pStyle w:val="ListParagraph"/>
        <w:numPr>
          <w:ilvl w:val="0"/>
          <w:numId w:val="1520"/>
        </w:numPr>
        <w:spacing w:after="0"/>
      </w:pPr>
      <w:r>
        <w:t xml:space="preserve"> </w:t>
      </w:r>
      <w:hyperlink w:anchor="3.2.7.1.2.---">
        <w:r>
          <w:rPr>
            <w:color w:val="0000FF"/>
            <w:u w:val="single"/>
          </w:rPr>
          <w:t>/ProcessDefinitions/GrantingCredit.process</w:t>
        </w:r>
      </w:hyperlink>
      <w:r>
        <w:t xml:space="preserve"> - activity InputParameters JMSQueueSender</w:t>
      </w:r>
    </w:p>
    <w:p w:rsidR="00B6113D" w:rsidRDefault="00A66234">
      <w:pPr>
        <w:pStyle w:val="ListParagraph"/>
        <w:numPr>
          <w:ilvl w:val="0"/>
          <w:numId w:val="1520"/>
        </w:numPr>
        <w:spacing w:after="0"/>
      </w:pPr>
      <w:r>
        <w:t xml:space="preserve"> </w:t>
      </w:r>
      <w:hyperlink w:anchor="3.2.7.1.2.---">
        <w:r>
          <w:rPr>
            <w:color w:val="0000FF"/>
            <w:u w:val="single"/>
          </w:rPr>
          <w:t>/ProcessDefinitions/GrantingCredit.process</w:t>
        </w:r>
      </w:hyperlink>
      <w:r>
        <w:t xml:space="preserve"> - activity InputParameters SOAPRequestReply</w:t>
      </w:r>
    </w:p>
    <w:p w:rsidR="00B6113D" w:rsidRDefault="00A66234">
      <w:pPr>
        <w:pStyle w:val="ListParagraph"/>
        <w:numPr>
          <w:ilvl w:val="0"/>
          <w:numId w:val="1520"/>
        </w:numPr>
        <w:spacing w:after="0"/>
      </w:pPr>
      <w:r>
        <w:t xml:space="preserve"> </w:t>
      </w:r>
      <w:hyperlink w:anchor="3.2.7.1.2.---">
        <w:r>
          <w:rPr>
            <w:color w:val="0000FF"/>
            <w:u w:val="single"/>
          </w:rPr>
          <w:t>/ProcessDefinitions/GrantingCredit.process</w:t>
        </w:r>
      </w:hyperlink>
      <w:r>
        <w:t xml:space="preserve"> - activity InputParameters SendHTTPResponse</w:t>
      </w:r>
    </w:p>
    <w:p w:rsidR="00B6113D" w:rsidRDefault="00A66234">
      <w:pPr>
        <w:pStyle w:val="ListParagraph"/>
        <w:numPr>
          <w:ilvl w:val="0"/>
          <w:numId w:val="1520"/>
        </w:numPr>
        <w:spacing w:after="0"/>
      </w:pPr>
      <w:r>
        <w:t xml:space="preserve"> </w:t>
      </w:r>
      <w:hyperlink w:anchor="3.2.7.1.9.---">
        <w:r>
          <w:rPr>
            <w:color w:val="0000FF"/>
            <w:u w:val="single"/>
          </w:rPr>
          <w:t>/Process</w:t>
        </w:r>
        <w:r>
          <w:rPr>
            <w:color w:val="0000FF"/>
            <w:u w:val="single"/>
          </w:rPr>
          <w:t>Definitions/LoadParameters/LoadParameters.process</w:t>
        </w:r>
      </w:hyperlink>
      <w:r>
        <w:t xml:space="preserve"> - activity ParseXML as InputParameters</w:t>
      </w:r>
    </w:p>
    <w:p w:rsidR="00B6113D" w:rsidRDefault="00A66234">
      <w:pPr>
        <w:pStyle w:val="ListParagraph"/>
        <w:numPr>
          <w:ilvl w:val="0"/>
          <w:numId w:val="1520"/>
        </w:numPr>
        <w:spacing w:after="0"/>
      </w:pPr>
      <w:r>
        <w:t xml:space="preserve"> </w:t>
      </w:r>
      <w:hyperlink w:anchor="3.2.7.1.9.---">
        <w:r>
          <w:rPr>
            <w:color w:val="0000FF"/>
            <w:u w:val="single"/>
          </w:rPr>
          <w:t>/ProcessDefinitions/LoadParameters/LoadParameters.process</w:t>
        </w:r>
      </w:hyperlink>
      <w:r>
        <w:t xml:space="preserve"> - activity ReadFile with InputName</w:t>
      </w:r>
    </w:p>
    <w:p w:rsidR="00B6113D" w:rsidRDefault="00A66234">
      <w:pPr>
        <w:pStyle w:val="ListParagraph"/>
        <w:numPr>
          <w:ilvl w:val="0"/>
          <w:numId w:val="1520"/>
        </w:numPr>
        <w:spacing w:after="0"/>
      </w:pPr>
      <w:r>
        <w:t xml:space="preserve"> </w:t>
      </w:r>
      <w:hyperlink w:anchor="3.2.7.1.10.---">
        <w:r>
          <w:rPr>
            <w:color w:val="0000FF"/>
            <w:u w:val="single"/>
          </w:rPr>
          <w:t>/ProcessDefinitions/LoadParameters/LoadParametersService.process</w:t>
        </w:r>
      </w:hyperlink>
      <w:r>
        <w:t xml:space="preserve"> - activity InputParameters SOAPSendReply</w:t>
      </w:r>
    </w:p>
    <w:p w:rsidR="00B6113D" w:rsidRDefault="00A66234">
      <w:pPr>
        <w:pStyle w:val="ListParagraph"/>
        <w:numPr>
          <w:ilvl w:val="0"/>
          <w:numId w:val="1520"/>
        </w:numPr>
        <w:spacing w:after="0"/>
      </w:pPr>
      <w:r>
        <w:t xml:space="preserve"> </w:t>
      </w:r>
      <w:hyperlink w:anchor="3.2.7.1.10.---">
        <w:r>
          <w:rPr>
            <w:color w:val="0000FF"/>
            <w:u w:val="single"/>
          </w:rPr>
          <w:t>/ProcessDefinitions/LoadParameters/LoadParametersService.process</w:t>
        </w:r>
      </w:hyperlink>
      <w:r>
        <w:t xml:space="preserve"> - activity LoadParameters</w:t>
      </w:r>
    </w:p>
    <w:p w:rsidR="00B6113D" w:rsidRDefault="00A66234">
      <w:pPr>
        <w:pStyle w:val="ListParagraph"/>
        <w:numPr>
          <w:ilvl w:val="0"/>
          <w:numId w:val="1520"/>
        </w:numPr>
        <w:spacing w:after="0"/>
      </w:pPr>
      <w:r>
        <w:t xml:space="preserve"> </w:t>
      </w:r>
      <w:hyperlink w:anchor="3.2.7.1.11.---">
        <w:r>
          <w:rPr>
            <w:color w:val="0000FF"/>
            <w:u w:val="single"/>
          </w:rPr>
          <w:t>/ProcessDefinitions/Output/HTMLOutput.process</w:t>
        </w:r>
      </w:hyperlink>
      <w:r>
        <w:t xml:space="preserve"> - activity Result SendHTTPResponse</w:t>
      </w:r>
    </w:p>
    <w:p w:rsidR="00B6113D" w:rsidRDefault="00A66234">
      <w:pPr>
        <w:pStyle w:val="ListParagraph"/>
        <w:numPr>
          <w:ilvl w:val="0"/>
          <w:numId w:val="1520"/>
        </w:numPr>
        <w:spacing w:after="0"/>
      </w:pPr>
      <w:r>
        <w:t xml:space="preserve"> </w:t>
      </w:r>
      <w:hyperlink w:anchor="3.2.7.1.11.---">
        <w:r>
          <w:rPr>
            <w:color w:val="0000FF"/>
            <w:u w:val="single"/>
          </w:rPr>
          <w:t>/ProcessDefinitions/Output/HTMLOutput.process</w:t>
        </w:r>
      </w:hyperlink>
      <w:r>
        <w:t xml:space="preserve"> - activity Wait for HTTP Request</w:t>
      </w:r>
    </w:p>
    <w:p w:rsidR="00B6113D" w:rsidRDefault="00A66234">
      <w:pPr>
        <w:pStyle w:val="ListParagraph"/>
        <w:numPr>
          <w:ilvl w:val="0"/>
          <w:numId w:val="1520"/>
        </w:numPr>
        <w:spacing w:after="0"/>
      </w:pPr>
      <w:r>
        <w:t xml:space="preserve"> </w:t>
      </w:r>
      <w:hyperlink w:anchor="3.2.7.1.12.---">
        <w:r>
          <w:rPr>
            <w:color w:val="0000FF"/>
            <w:u w:val="single"/>
          </w:rPr>
          <w:t>/ProcessDefinitions/Tests/LoadParameterServiceTest.process</w:t>
        </w:r>
      </w:hyperlink>
      <w:r>
        <w:t xml:space="preserve"> - activity SOAPRequestReply</w:t>
      </w:r>
    </w:p>
    <w:p w:rsidR="00B6113D" w:rsidRDefault="00A66234">
      <w:pPr>
        <w:pStyle w:val="ListParagraph"/>
        <w:numPr>
          <w:ilvl w:val="0"/>
          <w:numId w:val="1520"/>
        </w:numPr>
        <w:spacing w:after="0"/>
      </w:pPr>
      <w:r>
        <w:t xml:space="preserve"> </w:t>
      </w:r>
      <w:hyperlink w:anchor="3.2.7.1.14.---">
        <w:r>
          <w:rPr>
            <w:color w:val="0000FF"/>
            <w:u w:val="single"/>
          </w:rPr>
          <w:t>/ProcessDefinitions/XMLCreator/CreateInputFile.process</w:t>
        </w:r>
      </w:hyperlink>
      <w:r>
        <w:t xml:space="preserve"> - activity RenderXML InputParameters</w:t>
      </w:r>
    </w:p>
    <w:p w:rsidR="00B6113D" w:rsidRDefault="00A66234">
      <w:pPr>
        <w:pStyle w:val="ListParagraph"/>
        <w:numPr>
          <w:ilvl w:val="0"/>
          <w:numId w:val="1520"/>
        </w:numPr>
        <w:spacing w:after="0"/>
      </w:pPr>
      <w:r>
        <w:t xml:space="preserve"> </w:t>
      </w:r>
      <w:hyperlink w:anchor="3.2.7.1.14.---">
        <w:r>
          <w:rPr>
            <w:color w:val="0000FF"/>
            <w:u w:val="single"/>
          </w:rPr>
          <w:t>/</w:t>
        </w:r>
        <w:r>
          <w:rPr>
            <w:color w:val="0000FF"/>
            <w:u w:val="single"/>
          </w:rPr>
          <w:t>ProcessDefinitions/XMLCreator/CreateInputFile.process</w:t>
        </w:r>
      </w:hyperlink>
      <w:r>
        <w:t xml:space="preserve"> - activity WriteFile InputFile</w:t>
      </w:r>
    </w:p>
    <w:p w:rsidR="00B6113D" w:rsidRDefault="00A66234">
      <w:pPr>
        <w:pStyle w:val="ListParagraph"/>
        <w:numPr>
          <w:ilvl w:val="0"/>
          <w:numId w:val="1520"/>
        </w:numPr>
        <w:spacing w:after="0"/>
      </w:pPr>
      <w:r>
        <w:t xml:space="preserve"> </w:t>
      </w:r>
      <w:hyperlink w:anchor="3.2.7.1.1.---">
        <w:r>
          <w:rPr>
            <w:color w:val="0000FF"/>
            <w:u w:val="single"/>
          </w:rPr>
          <w:t>/envDLEmptyProcess.process</w:t>
        </w:r>
      </w:hyperlink>
      <w:r>
        <w:t xml:space="preserve"> - activity Null</w:t>
      </w:r>
    </w:p>
    <w:p w:rsidR="00B6113D" w:rsidRDefault="00A66234">
      <w:pPr>
        <w:pStyle w:val="Simplesubtitle"/>
      </w:pPr>
      <w:bookmarkStart w:id="3029" w:name="3.4.1.5.7.---Archives"/>
      <w:r>
        <w:t>Archives</w:t>
      </w:r>
      <w:bookmarkEnd w:id="3029"/>
    </w:p>
    <w:p w:rsidR="00B6113D" w:rsidRDefault="00A66234">
      <w:pPr>
        <w:pStyle w:val="ListParagraph"/>
        <w:numPr>
          <w:ilvl w:val="0"/>
          <w:numId w:val="1521"/>
        </w:numPr>
        <w:spacing w:after="0"/>
      </w:pPr>
      <w:r>
        <w:t xml:space="preserve"> </w:t>
      </w:r>
      <w:r>
        <w:rPr>
          <w:i/>
        </w:rPr>
        <w:t>/EAR/GrantingCredit.archive</w:t>
      </w:r>
      <w:r>
        <w:t xml:space="preserve"> </w:t>
      </w:r>
    </w:p>
    <w:p w:rsidR="00B6113D" w:rsidRDefault="00A66234">
      <w:pPr>
        <w:pStyle w:val="Simplesubtitle"/>
      </w:pPr>
      <w:bookmarkStart w:id="3030" w:name="3.4.1.5.7.---Processes"/>
      <w:r>
        <w:t>Processes</w:t>
      </w:r>
      <w:bookmarkEnd w:id="3030"/>
    </w:p>
    <w:p w:rsidR="00B6113D" w:rsidRDefault="00A66234">
      <w:pPr>
        <w:pStyle w:val="ListParagraph"/>
        <w:numPr>
          <w:ilvl w:val="0"/>
          <w:numId w:val="1522"/>
        </w:numPr>
        <w:spacing w:after="0"/>
      </w:pPr>
      <w:r>
        <w:t xml:space="preserve"> </w:t>
      </w:r>
      <w:hyperlink w:anchor="3.2.7.1.5.---">
        <w:r>
          <w:rPr>
            <w:color w:val="0000FF"/>
            <w:u w:val="single"/>
          </w:rPr>
          <w:t>/ProcessDefinitions/Examination/Examination.process</w:t>
        </w:r>
      </w:hyperlink>
      <w:r>
        <w:t xml:space="preserve"> </w:t>
      </w:r>
    </w:p>
    <w:p w:rsidR="00B6113D" w:rsidRDefault="00A66234">
      <w:pPr>
        <w:pStyle w:val="ListParagraph"/>
        <w:numPr>
          <w:ilvl w:val="0"/>
          <w:numId w:val="1522"/>
        </w:numPr>
        <w:spacing w:after="0"/>
      </w:pPr>
      <w:r>
        <w:t xml:space="preserve"> </w:t>
      </w:r>
      <w:hyperlink w:anchor="3.2.7.1.6.---">
        <w:r>
          <w:rPr>
            <w:color w:val="0000FF"/>
            <w:u w:val="single"/>
          </w:rPr>
          <w:t>/ProcessDefinitions/Examination/Examination</w:t>
        </w:r>
      </w:hyperlink>
      <w:hyperlink w:anchor="3.2.7.1.6.---">
        <w:r>
          <w:rPr>
            <w:color w:val="0000FF"/>
            <w:u w:val="single"/>
          </w:rPr>
          <w:t>Service.process</w:t>
        </w:r>
      </w:hyperlink>
      <w:r>
        <w:t xml:space="preserve"> </w:t>
      </w:r>
    </w:p>
    <w:p w:rsidR="00B6113D" w:rsidRDefault="00A66234">
      <w:pPr>
        <w:pStyle w:val="ListParagraph"/>
        <w:numPr>
          <w:ilvl w:val="0"/>
          <w:numId w:val="1522"/>
        </w:numPr>
        <w:spacing w:after="0"/>
      </w:pPr>
      <w:r>
        <w:t xml:space="preserve"> </w:t>
      </w:r>
      <w:hyperlink w:anchor="3.2.7.1.2.---">
        <w:r>
          <w:rPr>
            <w:color w:val="0000FF"/>
            <w:u w:val="single"/>
          </w:rPr>
          <w:t>/ProcessDefinitions/GrantingCredi</w:t>
        </w:r>
        <w:r>
          <w:rPr>
            <w:color w:val="0000FF"/>
            <w:u w:val="single"/>
          </w:rPr>
          <w:t>t.process</w:t>
        </w:r>
      </w:hyperlink>
      <w:r>
        <w:t xml:space="preserve"> </w:t>
      </w:r>
    </w:p>
    <w:p w:rsidR="00B6113D" w:rsidRDefault="00A66234">
      <w:pPr>
        <w:pStyle w:val="ListParagraph"/>
        <w:numPr>
          <w:ilvl w:val="0"/>
          <w:numId w:val="1522"/>
        </w:numPr>
        <w:spacing w:after="0"/>
      </w:pPr>
      <w:r>
        <w:t xml:space="preserve"> </w:t>
      </w:r>
      <w:hyperlink w:anchor="3.2.7.1.9.---">
        <w:r>
          <w:rPr>
            <w:color w:val="0000FF"/>
            <w:u w:val="single"/>
          </w:rPr>
          <w:t>/ProcessDefinitions/LoadParameters/LoadParameters.process</w:t>
        </w:r>
      </w:hyperlink>
      <w:r>
        <w:t xml:space="preserve"> </w:t>
      </w:r>
    </w:p>
    <w:p w:rsidR="00B6113D" w:rsidRDefault="00A66234">
      <w:pPr>
        <w:pStyle w:val="ListParagraph"/>
        <w:numPr>
          <w:ilvl w:val="0"/>
          <w:numId w:val="1522"/>
        </w:numPr>
        <w:spacing w:after="0"/>
      </w:pPr>
      <w:r>
        <w:t xml:space="preserve"> </w:t>
      </w:r>
      <w:hyperlink w:anchor="3.2.7.1.10.---">
        <w:r>
          <w:rPr>
            <w:color w:val="0000FF"/>
            <w:u w:val="single"/>
          </w:rPr>
          <w:t>/ProcessDefinitions/LoadParameters/LoadParametersService.process</w:t>
        </w:r>
      </w:hyperlink>
      <w:r>
        <w:t xml:space="preserve"> </w:t>
      </w:r>
    </w:p>
    <w:p w:rsidR="00B6113D" w:rsidRDefault="00A66234">
      <w:pPr>
        <w:pStyle w:val="ListParagraph"/>
        <w:numPr>
          <w:ilvl w:val="0"/>
          <w:numId w:val="1522"/>
        </w:numPr>
        <w:spacing w:after="0"/>
      </w:pPr>
      <w:r>
        <w:t xml:space="preserve"> </w:t>
      </w:r>
      <w:hyperlink w:anchor="3.2.7.1.11.---">
        <w:r>
          <w:rPr>
            <w:color w:val="0000FF"/>
            <w:u w:val="single"/>
          </w:rPr>
          <w:t>/Proces</w:t>
        </w:r>
        <w:r>
          <w:rPr>
            <w:color w:val="0000FF"/>
            <w:u w:val="single"/>
          </w:rPr>
          <w:t>sDefinitions/Output/HTMLOutput.process</w:t>
        </w:r>
      </w:hyperlink>
      <w:r>
        <w:t xml:space="preserve"> </w:t>
      </w:r>
    </w:p>
    <w:p w:rsidR="00B6113D" w:rsidRDefault="00A66234">
      <w:pPr>
        <w:pStyle w:val="ListParagraph"/>
        <w:numPr>
          <w:ilvl w:val="0"/>
          <w:numId w:val="1522"/>
        </w:numPr>
        <w:spacing w:after="0"/>
      </w:pPr>
      <w:r>
        <w:t xml:space="preserve"> </w:t>
      </w:r>
      <w:hyperlink w:anchor="3.2.7.1.12.---">
        <w:r>
          <w:rPr>
            <w:color w:val="0000FF"/>
            <w:u w:val="single"/>
          </w:rPr>
          <w:t>/ProcessDefinitions/Tests/LoadParameterServiceTest.process</w:t>
        </w:r>
      </w:hyperlink>
      <w:r>
        <w:t xml:space="preserve"> </w:t>
      </w:r>
    </w:p>
    <w:p w:rsidR="00B6113D" w:rsidRDefault="00A66234">
      <w:pPr>
        <w:pStyle w:val="ListParagraph"/>
        <w:numPr>
          <w:ilvl w:val="0"/>
          <w:numId w:val="1522"/>
        </w:numPr>
        <w:spacing w:after="0"/>
      </w:pPr>
      <w:r>
        <w:t xml:space="preserve"> </w:t>
      </w:r>
      <w:hyperlink w:anchor="3.2.7.1.13.---">
        <w:r>
          <w:rPr>
            <w:color w:val="0000FF"/>
            <w:u w:val="single"/>
          </w:rPr>
          <w:t>/ProcessDefinitions/Tests/Test.process</w:t>
        </w:r>
      </w:hyperlink>
      <w:r>
        <w:t xml:space="preserve"> </w:t>
      </w:r>
    </w:p>
    <w:p w:rsidR="00B6113D" w:rsidRDefault="00A66234">
      <w:pPr>
        <w:pStyle w:val="ListParagraph"/>
        <w:numPr>
          <w:ilvl w:val="0"/>
          <w:numId w:val="1522"/>
        </w:numPr>
        <w:spacing w:after="0"/>
      </w:pPr>
      <w:r>
        <w:lastRenderedPageBreak/>
        <w:t xml:space="preserve"> </w:t>
      </w:r>
      <w:hyperlink w:anchor="3.2.7.1.14.---">
        <w:r>
          <w:rPr>
            <w:color w:val="0000FF"/>
            <w:u w:val="single"/>
          </w:rPr>
          <w:t>/P</w:t>
        </w:r>
        <w:r>
          <w:rPr>
            <w:color w:val="0000FF"/>
            <w:u w:val="single"/>
          </w:rPr>
          <w:t>rocessDefinitions/XMLCreator/CreateInputFile.process</w:t>
        </w:r>
      </w:hyperlink>
      <w:r>
        <w:t xml:space="preserve"> </w:t>
      </w:r>
    </w:p>
    <w:p w:rsidR="00B6113D" w:rsidRDefault="00A66234">
      <w:pPr>
        <w:pStyle w:val="ListParagraph"/>
        <w:numPr>
          <w:ilvl w:val="0"/>
          <w:numId w:val="1522"/>
        </w:numPr>
        <w:spacing w:after="0"/>
      </w:pPr>
      <w:r>
        <w:t xml:space="preserve"> </w:t>
      </w:r>
      <w:hyperlink w:anchor="3.2.7.1.1.---">
        <w:r>
          <w:rPr>
            <w:color w:val="0000FF"/>
            <w:u w:val="single"/>
          </w:rPr>
          <w:t>/envDLEmptyProcess.process</w:t>
        </w:r>
      </w:hyperlink>
      <w:r>
        <w:t xml:space="preserve"> </w:t>
      </w:r>
    </w:p>
    <w:p w:rsidR="00B6113D" w:rsidRDefault="00A66234">
      <w:pPr>
        <w:pStyle w:val="Simplesubtitle"/>
      </w:pPr>
      <w:bookmarkStart w:id="3031" w:name="3.4.1.5.7.---Shared_HTTP_Connection"/>
      <w:r>
        <w:t>Shared HTTP Connection</w:t>
      </w:r>
      <w:bookmarkEnd w:id="3031"/>
    </w:p>
    <w:p w:rsidR="00B6113D" w:rsidRDefault="00A66234">
      <w:pPr>
        <w:pStyle w:val="ListParagraph"/>
        <w:numPr>
          <w:ilvl w:val="0"/>
          <w:numId w:val="1523"/>
        </w:numPr>
        <w:spacing w:after="0"/>
      </w:pPr>
      <w:r>
        <w:t xml:space="preserve"> </w:t>
      </w:r>
      <w:hyperlink w:anchor="3.2.7.7.2.---">
        <w:r>
          <w:rPr>
            <w:color w:val="0000FF"/>
            <w:u w:val="single"/>
          </w:rPr>
          <w:t>/SharedConnections/InputHTTPConnection.sharedhttp</w:t>
        </w:r>
      </w:hyperlink>
      <w:r>
        <w:t xml:space="preserve"> </w:t>
      </w:r>
    </w:p>
    <w:p w:rsidR="00B6113D" w:rsidRDefault="00A66234">
      <w:pPr>
        <w:pStyle w:val="ListParagraph"/>
        <w:numPr>
          <w:ilvl w:val="0"/>
          <w:numId w:val="1523"/>
        </w:numPr>
        <w:spacing w:after="0"/>
      </w:pPr>
      <w:r>
        <w:t xml:space="preserve"> </w:t>
      </w:r>
      <w:hyperlink w:anchor="3.2.7.7.3.---">
        <w:r>
          <w:rPr>
            <w:color w:val="0000FF"/>
            <w:u w:val="single"/>
          </w:rPr>
          <w:t>/SharedConnections/OutputHTTPConnection.sharedhttp</w:t>
        </w:r>
      </w:hyperlink>
      <w:r>
        <w:t xml:space="preserve"> </w:t>
      </w:r>
    </w:p>
    <w:p w:rsidR="00B6113D" w:rsidRDefault="00A66234">
      <w:pPr>
        <w:pStyle w:val="ListParagraph"/>
        <w:numPr>
          <w:ilvl w:val="0"/>
          <w:numId w:val="1523"/>
        </w:numPr>
        <w:spacing w:after="0"/>
      </w:pPr>
      <w:r>
        <w:t xml:space="preserve"> </w:t>
      </w:r>
      <w:hyperlink w:anchor="3.2.7.7.4.---">
        <w:r>
          <w:rPr>
            <w:color w:val="0000FF"/>
            <w:u w:val="single"/>
          </w:rPr>
          <w:t>/SharedConnections/SOAPHTTPConnection.sharedhttp</w:t>
        </w:r>
      </w:hyperlink>
      <w:r>
        <w:t xml:space="preserve"> </w:t>
      </w:r>
    </w:p>
    <w:p w:rsidR="00B6113D" w:rsidRDefault="00A66234">
      <w:pPr>
        <w:pStyle w:val="Simplesubtitle"/>
      </w:pPr>
      <w:bookmarkStart w:id="3032" w:name="3.4.1.5.7.---Shared_JDBC_Connections"/>
      <w:r>
        <w:t>Shared JDBC Connections</w:t>
      </w:r>
      <w:bookmarkEnd w:id="3032"/>
    </w:p>
    <w:p w:rsidR="00B6113D" w:rsidRDefault="00A66234">
      <w:pPr>
        <w:pStyle w:val="ListParagraph"/>
        <w:numPr>
          <w:ilvl w:val="0"/>
          <w:numId w:val="1524"/>
        </w:numPr>
        <w:spacing w:after="0"/>
      </w:pPr>
      <w:r>
        <w:t xml:space="preserve"> </w:t>
      </w:r>
      <w:hyperlink w:anchor="3.2.7.6.1.---">
        <w:r>
          <w:rPr>
            <w:color w:val="0000FF"/>
            <w:u w:val="single"/>
          </w:rPr>
          <w:t>/SharedConnections/SharedTibco.sharedjdbc</w:t>
        </w:r>
      </w:hyperlink>
      <w:r>
        <w:t xml:space="preserve"> </w:t>
      </w:r>
    </w:p>
    <w:p w:rsidR="00B6113D" w:rsidRDefault="00A66234">
      <w:pPr>
        <w:pStyle w:val="Simplesubtitle"/>
      </w:pPr>
      <w:bookmarkStart w:id="3033" w:name="3.4.1.5.7.---Shared_JMS_Connections"/>
      <w:r>
        <w:t>Shared JMS Connections</w:t>
      </w:r>
      <w:bookmarkEnd w:id="3033"/>
    </w:p>
    <w:p w:rsidR="00B6113D" w:rsidRDefault="00A66234">
      <w:pPr>
        <w:pStyle w:val="ListParagraph"/>
        <w:numPr>
          <w:ilvl w:val="0"/>
          <w:numId w:val="1525"/>
        </w:numPr>
        <w:spacing w:after="0"/>
      </w:pPr>
      <w:r>
        <w:t xml:space="preserve"> </w:t>
      </w:r>
      <w:hyperlink w:anchor="3.2.7.5.2.---">
        <w:r>
          <w:rPr>
            <w:color w:val="0000FF"/>
            <w:u w:val="single"/>
          </w:rPr>
          <w:t>/SharedConnections/EMSConnection.sharedjmscon</w:t>
        </w:r>
      </w:hyperlink>
      <w:r>
        <w:t xml:space="preserve"> </w:t>
      </w:r>
    </w:p>
    <w:p w:rsidR="00B6113D" w:rsidRDefault="00A66234">
      <w:pPr>
        <w:pStyle w:val="Simplesubtitle"/>
      </w:pPr>
      <w:bookmarkStart w:id="3034" w:name="3.4.1.5.7.---Starter_activity"/>
      <w:r>
        <w:t>Starter activity</w:t>
      </w:r>
      <w:bookmarkEnd w:id="3034"/>
    </w:p>
    <w:p w:rsidR="00B6113D" w:rsidRDefault="00A66234">
      <w:pPr>
        <w:pStyle w:val="ListParagraph"/>
        <w:numPr>
          <w:ilvl w:val="0"/>
          <w:numId w:val="1526"/>
        </w:numPr>
        <w:spacing w:after="0"/>
      </w:pPr>
      <w:r>
        <w:t xml:space="preserve"> </w:t>
      </w:r>
      <w:hyperlink w:anchor="3.2.7.1.6.---">
        <w:r>
          <w:rPr>
            <w:color w:val="0000FF"/>
            <w:u w:val="single"/>
          </w:rPr>
          <w:t>/ProcessDefinitions/Examination/ExaminationService.process</w:t>
        </w:r>
      </w:hyperlink>
      <w:r>
        <w:t xml:space="preserve"> - starter activity InputParameters JMSQueueReceiver</w:t>
      </w:r>
    </w:p>
    <w:p w:rsidR="00B6113D" w:rsidRDefault="00A66234">
      <w:pPr>
        <w:pStyle w:val="ListParagraph"/>
        <w:numPr>
          <w:ilvl w:val="0"/>
          <w:numId w:val="1526"/>
        </w:numPr>
        <w:spacing w:after="0"/>
      </w:pPr>
      <w:r>
        <w:t xml:space="preserve"> </w:t>
      </w:r>
      <w:hyperlink w:anchor="3.2.7.1.2.---">
        <w:r>
          <w:rPr>
            <w:color w:val="0000FF"/>
            <w:u w:val="single"/>
          </w:rPr>
          <w:t>/ProcessDefinitions/GrantingCredit.process</w:t>
        </w:r>
      </w:hyperlink>
      <w:r>
        <w:t xml:space="preserve"> - starter activity InputFileName HTTPReceiver</w:t>
      </w:r>
    </w:p>
    <w:p w:rsidR="00B6113D" w:rsidRDefault="00A66234">
      <w:pPr>
        <w:pStyle w:val="ListParagraph"/>
        <w:numPr>
          <w:ilvl w:val="0"/>
          <w:numId w:val="1526"/>
        </w:numPr>
        <w:spacing w:after="0"/>
      </w:pPr>
      <w:r>
        <w:t xml:space="preserve"> </w:t>
      </w:r>
      <w:hyperlink w:anchor="3.2.7.1.10.---">
        <w:r>
          <w:rPr>
            <w:color w:val="0000FF"/>
            <w:u w:val="single"/>
          </w:rPr>
          <w:t>/ProcessDefinitions/LoadParameters/Load</w:t>
        </w:r>
        <w:r>
          <w:rPr>
            <w:color w:val="0000FF"/>
            <w:u w:val="single"/>
          </w:rPr>
          <w:t>ParametersService.process</w:t>
        </w:r>
      </w:hyperlink>
      <w:r>
        <w:t xml:space="preserve"> - starter activity InputFileName from SOAPEventSource</w:t>
      </w:r>
    </w:p>
    <w:p w:rsidR="00B6113D" w:rsidRDefault="00A66234">
      <w:pPr>
        <w:pStyle w:val="ListParagraph"/>
        <w:numPr>
          <w:ilvl w:val="0"/>
          <w:numId w:val="1526"/>
        </w:numPr>
        <w:spacing w:after="0"/>
      </w:pPr>
      <w:r>
        <w:t xml:space="preserve"> </w:t>
      </w:r>
      <w:hyperlink w:anchor="3.2.7.1.11.---">
        <w:r>
          <w:rPr>
            <w:color w:val="0000FF"/>
            <w:u w:val="single"/>
          </w:rPr>
          <w:t>/ProcessDefinitions/Output/HTMLOutput.process</w:t>
        </w:r>
      </w:hyperlink>
      <w:r>
        <w:t xml:space="preserve"> - starter activity Result JMSQueueReceiver</w:t>
      </w:r>
    </w:p>
    <w:p w:rsidR="00B6113D" w:rsidRDefault="00A66234">
      <w:pPr>
        <w:pStyle w:val="Simplesubtitle"/>
      </w:pPr>
      <w:bookmarkStart w:id="3035" w:name="3.4.1.5.7.---WSDLs"/>
      <w:r>
        <w:t>WSDLs</w:t>
      </w:r>
      <w:bookmarkEnd w:id="3035"/>
    </w:p>
    <w:p w:rsidR="00B6113D" w:rsidRDefault="00A66234">
      <w:pPr>
        <w:pStyle w:val="ListParagraph"/>
        <w:numPr>
          <w:ilvl w:val="0"/>
          <w:numId w:val="1527"/>
        </w:numPr>
        <w:spacing w:after="0"/>
      </w:pPr>
      <w:r>
        <w:t xml:space="preserve"> </w:t>
      </w:r>
      <w:hyperlink w:anchor="3.2.7.4.3.---">
        <w:r>
          <w:rPr>
            <w:color w:val="0000FF"/>
            <w:u w:val="single"/>
          </w:rPr>
          <w:t>/Share</w:t>
        </w:r>
        <w:r>
          <w:rPr>
            <w:color w:val="0000FF"/>
            <w:u w:val="single"/>
          </w:rPr>
          <w:t>dResources/LoadParametersServiceAbstractWSDL.wsdl</w:t>
        </w:r>
      </w:hyperlink>
      <w:r>
        <w:t xml:space="preserve"> </w:t>
      </w:r>
    </w:p>
    <w:p w:rsidR="00B6113D" w:rsidRDefault="00A66234">
      <w:pPr>
        <w:pStyle w:val="ListParagraph"/>
        <w:numPr>
          <w:ilvl w:val="0"/>
          <w:numId w:val="1527"/>
        </w:numPr>
        <w:spacing w:after="0"/>
      </w:pPr>
      <w:r>
        <w:t xml:space="preserve"> </w:t>
      </w:r>
      <w:hyperlink w:anchor="3.2.7.4.4.---">
        <w:r>
          <w:rPr>
            <w:color w:val="0000FF"/>
            <w:u w:val="single"/>
          </w:rPr>
          <w:t>/SharedResources/LoadParametersServiceConcreteWSDL.wsdl</w:t>
        </w:r>
      </w:hyperlink>
      <w:r>
        <w:t xml:space="preserve"> </w:t>
      </w:r>
    </w:p>
    <w:p w:rsidR="00B6113D" w:rsidRDefault="00A66234">
      <w:pPr>
        <w:pStyle w:val="Heading5"/>
      </w:pPr>
      <w:bookmarkStart w:id="3036" w:name="3.4.1.5.8.---"/>
      <w:r>
        <w:t>3.4.1.5.8. GrantingCredit.ear</w:t>
      </w:r>
      <w:bookmarkEnd w:id="3036"/>
    </w:p>
    <w:p w:rsidR="00B6113D" w:rsidRDefault="00A66234">
      <w:pPr>
        <w:spacing w:after="0"/>
      </w:pPr>
      <w:r>
        <w:t>Description of rule: Item doesn't contain any description or description too shor</w:t>
      </w:r>
      <w:r>
        <w:t>t</w:t>
      </w:r>
    </w:p>
    <w:p w:rsidR="00B6113D" w:rsidRDefault="00A66234">
      <w:pPr>
        <w:spacing w:after="0"/>
      </w:pPr>
      <w:r>
        <w:t xml:space="preserve">Violation appeared in following files: </w:t>
      </w:r>
    </w:p>
    <w:p w:rsidR="00B6113D" w:rsidRDefault="00A66234">
      <w:pPr>
        <w:pStyle w:val="Simplesubtitle"/>
      </w:pPr>
      <w:bookmarkStart w:id="3037" w:name="3.4.1.5.8.---AE_Schemas"/>
      <w:r>
        <w:t>AE Schemas</w:t>
      </w:r>
      <w:bookmarkEnd w:id="3037"/>
    </w:p>
    <w:p w:rsidR="00B6113D" w:rsidRDefault="00A66234">
      <w:pPr>
        <w:pStyle w:val="ListParagraph"/>
        <w:numPr>
          <w:ilvl w:val="0"/>
          <w:numId w:val="1528"/>
        </w:numPr>
        <w:spacing w:after="0"/>
      </w:pPr>
      <w:r>
        <w:t xml:space="preserve"> </w:t>
      </w:r>
      <w:hyperlink w:anchor="3.2.8.2.2.---">
        <w:r>
          <w:rPr>
            <w:color w:val="0000FF"/>
            <w:u w:val="single"/>
          </w:rPr>
          <w:t>/AESchemas/Appraisal/AppraisalAESchema.aeschema</w:t>
        </w:r>
      </w:hyperlink>
      <w:r>
        <w:t xml:space="preserve"> </w:t>
      </w:r>
    </w:p>
    <w:p w:rsidR="00B6113D" w:rsidRDefault="00A66234">
      <w:pPr>
        <w:pStyle w:val="ListParagraph"/>
        <w:numPr>
          <w:ilvl w:val="0"/>
          <w:numId w:val="1528"/>
        </w:numPr>
        <w:spacing w:after="0"/>
      </w:pPr>
      <w:r>
        <w:t xml:space="preserve"> </w:t>
      </w:r>
      <w:hyperlink w:anchor="3.2.8.2.3.---">
        <w:r>
          <w:rPr>
            <w:color w:val="0000FF"/>
            <w:u w:val="single"/>
          </w:rPr>
          <w:t>/AESchemas/EMS/CalculateBonitaAESchema.aeschema</w:t>
        </w:r>
      </w:hyperlink>
      <w:r>
        <w:t xml:space="preserve"> </w:t>
      </w:r>
    </w:p>
    <w:p w:rsidR="00B6113D" w:rsidRDefault="00A66234">
      <w:pPr>
        <w:pStyle w:val="ListParagraph"/>
        <w:numPr>
          <w:ilvl w:val="0"/>
          <w:numId w:val="1528"/>
        </w:numPr>
        <w:spacing w:after="0"/>
      </w:pPr>
      <w:r>
        <w:t xml:space="preserve"> </w:t>
      </w:r>
      <w:hyperlink w:anchor="3.2.8.2.4.---">
        <w:r>
          <w:rPr>
            <w:color w:val="0000FF"/>
            <w:u w:val="single"/>
          </w:rPr>
          <w:t>/AESchemas/EMS/GrantingCreditAESchema.aeschema</w:t>
        </w:r>
      </w:hyperlink>
      <w:r>
        <w:t xml:space="preserve"> </w:t>
      </w:r>
    </w:p>
    <w:p w:rsidR="00B6113D" w:rsidRDefault="00A66234">
      <w:pPr>
        <w:pStyle w:val="ListParagraph"/>
        <w:numPr>
          <w:ilvl w:val="0"/>
          <w:numId w:val="1528"/>
        </w:numPr>
        <w:spacing w:after="0"/>
      </w:pPr>
      <w:r>
        <w:t xml:space="preserve"> </w:t>
      </w:r>
      <w:hyperlink w:anchor="3.2.8.2.1.---">
        <w:r>
          <w:rPr>
            <w:color w:val="0000FF"/>
            <w:u w:val="single"/>
          </w:rPr>
          <w:t>/AESchemas/ae.aeschema</w:t>
        </w:r>
      </w:hyperlink>
      <w:r>
        <w:t xml:space="preserve"> </w:t>
      </w:r>
    </w:p>
    <w:p w:rsidR="00B6113D" w:rsidRDefault="00A66234">
      <w:pPr>
        <w:pStyle w:val="Simplesubtitle"/>
      </w:pPr>
      <w:bookmarkStart w:id="3038" w:name="3.4.1.5.8.---Activities"/>
      <w:r>
        <w:t>Activities</w:t>
      </w:r>
      <w:bookmarkEnd w:id="3038"/>
    </w:p>
    <w:p w:rsidR="00B6113D" w:rsidRDefault="00A66234">
      <w:pPr>
        <w:pStyle w:val="ListParagraph"/>
        <w:numPr>
          <w:ilvl w:val="0"/>
          <w:numId w:val="1529"/>
        </w:numPr>
        <w:spacing w:after="0"/>
      </w:pPr>
      <w:r>
        <w:t xml:space="preserve"> </w:t>
      </w:r>
      <w:hyperlink w:anchor="3.2.8.1.4.---">
        <w:r>
          <w:rPr>
            <w:color w:val="0000FF"/>
            <w:u w:val="single"/>
          </w:rPr>
          <w:t>/ProcessDefinitions/Examination/Examination.process</w:t>
        </w:r>
      </w:hyperlink>
      <w:r>
        <w:t xml:space="preserve"> - activity GetMinRefund JavaCode</w:t>
      </w:r>
    </w:p>
    <w:p w:rsidR="00B6113D" w:rsidRDefault="00A66234">
      <w:pPr>
        <w:pStyle w:val="ListParagraph"/>
        <w:numPr>
          <w:ilvl w:val="0"/>
          <w:numId w:val="1529"/>
        </w:numPr>
        <w:spacing w:after="0"/>
      </w:pPr>
      <w:r>
        <w:t xml:space="preserve"> </w:t>
      </w:r>
      <w:hyperlink w:anchor="3.2.8.1.4.---">
        <w:r>
          <w:rPr>
            <w:color w:val="0000FF"/>
            <w:u w:val="single"/>
          </w:rPr>
          <w:t>/ProcessDefinitions/Examination/Examination.process</w:t>
        </w:r>
      </w:hyperlink>
      <w:r>
        <w:t xml:space="preserve"> - activity Interest Assign</w:t>
      </w:r>
    </w:p>
    <w:p w:rsidR="00B6113D" w:rsidRDefault="00A66234">
      <w:pPr>
        <w:pStyle w:val="ListParagraph"/>
        <w:numPr>
          <w:ilvl w:val="0"/>
          <w:numId w:val="1529"/>
        </w:numPr>
        <w:spacing w:after="0"/>
      </w:pPr>
      <w:r>
        <w:t xml:space="preserve"> </w:t>
      </w:r>
      <w:hyperlink w:anchor="3.2.8.1.5.---">
        <w:r>
          <w:rPr>
            <w:color w:val="0000FF"/>
            <w:u w:val="single"/>
          </w:rPr>
          <w:t>/Proce</w:t>
        </w:r>
      </w:hyperlink>
      <w:hyperlink w:anchor="3.2.8.1.5.---">
        <w:r>
          <w:rPr>
            <w:color w:val="0000FF"/>
            <w:u w:val="single"/>
          </w:rPr>
          <w:t>ssDefinitions/Examination/ExaminationService.process</w:t>
        </w:r>
      </w:hyperlink>
      <w:r>
        <w:t xml:space="preserve"> - activity </w:t>
      </w:r>
      <w:r>
        <w:t>Appraisal WaitForJMSQueueMessage</w:t>
      </w:r>
    </w:p>
    <w:p w:rsidR="00B6113D" w:rsidRDefault="00A66234">
      <w:pPr>
        <w:pStyle w:val="ListParagraph"/>
        <w:numPr>
          <w:ilvl w:val="0"/>
          <w:numId w:val="1529"/>
        </w:numPr>
        <w:spacing w:after="0"/>
      </w:pPr>
      <w:r>
        <w:t xml:space="preserve"> </w:t>
      </w:r>
      <w:hyperlink w:anchor="3.2.8.1.5.---">
        <w:r>
          <w:rPr>
            <w:color w:val="0000FF"/>
            <w:u w:val="single"/>
          </w:rPr>
          <w:t>/ProcessDefinitions/Examination/ExaminationService.process</w:t>
        </w:r>
      </w:hyperlink>
      <w:r>
        <w:t xml:space="preserve"> - activity Bonita JMSQueueRequestor</w:t>
      </w:r>
    </w:p>
    <w:p w:rsidR="00B6113D" w:rsidRDefault="00A66234">
      <w:pPr>
        <w:pStyle w:val="ListParagraph"/>
        <w:numPr>
          <w:ilvl w:val="0"/>
          <w:numId w:val="1529"/>
        </w:numPr>
        <w:spacing w:after="0"/>
      </w:pPr>
      <w:r>
        <w:t xml:space="preserve"> </w:t>
      </w:r>
      <w:hyperlink w:anchor="3.2.8.1.5.---">
        <w:r>
          <w:rPr>
            <w:color w:val="0000FF"/>
            <w:u w:val="single"/>
          </w:rPr>
          <w:t>/ProcessDefinitions/Examination/ExaminationService.pro</w:t>
        </w:r>
        <w:r>
          <w:rPr>
            <w:color w:val="0000FF"/>
            <w:u w:val="single"/>
          </w:rPr>
          <w:t>cess</w:t>
        </w:r>
      </w:hyperlink>
      <w:r>
        <w:t xml:space="preserve"> - activity Examination</w:t>
      </w:r>
    </w:p>
    <w:p w:rsidR="00B6113D" w:rsidRDefault="00A66234">
      <w:pPr>
        <w:pStyle w:val="ListParagraph"/>
        <w:numPr>
          <w:ilvl w:val="0"/>
          <w:numId w:val="1529"/>
        </w:numPr>
        <w:spacing w:after="0"/>
      </w:pPr>
      <w:r>
        <w:t xml:space="preserve"> </w:t>
      </w:r>
      <w:hyperlink w:anchor="3.2.8.1.5.---">
        <w:r>
          <w:rPr>
            <w:color w:val="0000FF"/>
            <w:u w:val="single"/>
          </w:rPr>
          <w:t>/ProcessDefinitions/Examination/ExaminationService.process</w:t>
        </w:r>
      </w:hyperlink>
      <w:r>
        <w:t xml:space="preserve"> - activity Negate Value</w:t>
      </w:r>
    </w:p>
    <w:p w:rsidR="00B6113D" w:rsidRDefault="00A66234">
      <w:pPr>
        <w:pStyle w:val="ListParagraph"/>
        <w:numPr>
          <w:ilvl w:val="0"/>
          <w:numId w:val="1529"/>
        </w:numPr>
        <w:spacing w:after="0"/>
      </w:pPr>
      <w:r>
        <w:t xml:space="preserve"> </w:t>
      </w:r>
      <w:hyperlink w:anchor="3.2.8.1.5.---">
        <w:r>
          <w:rPr>
            <w:color w:val="0000FF"/>
            <w:u w:val="single"/>
          </w:rPr>
          <w:t>/ProcessDefinitions/Examination/ExaminationService.process</w:t>
        </w:r>
      </w:hyperlink>
      <w:r>
        <w:t xml:space="preserve"> - activity Result JMSQueueSender</w:t>
      </w:r>
    </w:p>
    <w:p w:rsidR="00B6113D" w:rsidRDefault="00A66234">
      <w:pPr>
        <w:pStyle w:val="ListParagraph"/>
        <w:numPr>
          <w:ilvl w:val="0"/>
          <w:numId w:val="1529"/>
        </w:numPr>
        <w:spacing w:after="0"/>
      </w:pPr>
      <w:r>
        <w:t xml:space="preserve"> </w:t>
      </w:r>
      <w:hyperlink w:anchor="3.2.8.1.1.---">
        <w:r>
          <w:rPr>
            <w:color w:val="0000FF"/>
            <w:u w:val="single"/>
          </w:rPr>
          <w:t>/ProcessDefinitions/GrantingCredit.process</w:t>
        </w:r>
      </w:hyperlink>
      <w:r>
        <w:t xml:space="preserve"> - activity Appraisal JMSQueueSender</w:t>
      </w:r>
    </w:p>
    <w:p w:rsidR="00B6113D" w:rsidRDefault="00A66234">
      <w:pPr>
        <w:pStyle w:val="ListParagraph"/>
        <w:numPr>
          <w:ilvl w:val="0"/>
          <w:numId w:val="1529"/>
        </w:numPr>
        <w:spacing w:after="0"/>
      </w:pPr>
      <w:r>
        <w:t xml:space="preserve"> </w:t>
      </w:r>
      <w:hyperlink w:anchor="3.2.8.1.1.---">
        <w:r>
          <w:rPr>
            <w:color w:val="0000FF"/>
            <w:u w:val="single"/>
          </w:rPr>
          <w:t>/ProcessDefinitions/GrantingCredit.process</w:t>
        </w:r>
      </w:hyperlink>
      <w:r>
        <w:t xml:space="preserve"> - activity InputParameters</w:t>
      </w:r>
      <w:r>
        <w:t xml:space="preserve"> JMSQueueSender</w:t>
      </w:r>
    </w:p>
    <w:p w:rsidR="00B6113D" w:rsidRDefault="00A66234">
      <w:pPr>
        <w:pStyle w:val="ListParagraph"/>
        <w:numPr>
          <w:ilvl w:val="0"/>
          <w:numId w:val="1529"/>
        </w:numPr>
        <w:spacing w:after="0"/>
      </w:pPr>
      <w:r>
        <w:t xml:space="preserve"> </w:t>
      </w:r>
      <w:hyperlink w:anchor="3.2.8.1.1.---">
        <w:r>
          <w:rPr>
            <w:color w:val="0000FF"/>
            <w:u w:val="single"/>
          </w:rPr>
          <w:t>/ProcessDefinitions/GrantingCredit.process</w:t>
        </w:r>
      </w:hyperlink>
      <w:r>
        <w:t xml:space="preserve"> - activity InputParameters SOAPRequestReply</w:t>
      </w:r>
    </w:p>
    <w:p w:rsidR="00B6113D" w:rsidRDefault="00A66234">
      <w:pPr>
        <w:pStyle w:val="ListParagraph"/>
        <w:numPr>
          <w:ilvl w:val="0"/>
          <w:numId w:val="1529"/>
        </w:numPr>
        <w:spacing w:after="0"/>
      </w:pPr>
      <w:r>
        <w:t xml:space="preserve"> </w:t>
      </w:r>
      <w:hyperlink w:anchor="3.2.8.1.1.---">
        <w:r>
          <w:rPr>
            <w:color w:val="0000FF"/>
            <w:u w:val="single"/>
          </w:rPr>
          <w:t>/ProcessDefinitions/GrantingCredit.process</w:t>
        </w:r>
      </w:hyperlink>
      <w:r>
        <w:t xml:space="preserve"> - activity InputParameters SendHTTPR</w:t>
      </w:r>
      <w:r>
        <w:t>esponse</w:t>
      </w:r>
    </w:p>
    <w:p w:rsidR="00B6113D" w:rsidRDefault="00A66234">
      <w:pPr>
        <w:pStyle w:val="ListParagraph"/>
        <w:numPr>
          <w:ilvl w:val="0"/>
          <w:numId w:val="1529"/>
        </w:numPr>
        <w:spacing w:after="0"/>
      </w:pPr>
      <w:r>
        <w:t xml:space="preserve"> </w:t>
      </w:r>
      <w:hyperlink w:anchor="3.2.8.1.8.---">
        <w:r>
          <w:rPr>
            <w:color w:val="0000FF"/>
            <w:u w:val="single"/>
          </w:rPr>
          <w:t>/ProcessDefinitions/LoadParameters/LoadParameters.process</w:t>
        </w:r>
      </w:hyperlink>
      <w:r>
        <w:t xml:space="preserve"> - activity ParseXML as InputParameters</w:t>
      </w:r>
    </w:p>
    <w:p w:rsidR="00B6113D" w:rsidRDefault="00A66234">
      <w:pPr>
        <w:pStyle w:val="ListParagraph"/>
        <w:numPr>
          <w:ilvl w:val="0"/>
          <w:numId w:val="1529"/>
        </w:numPr>
        <w:spacing w:after="0"/>
      </w:pPr>
      <w:r>
        <w:lastRenderedPageBreak/>
        <w:t xml:space="preserve"> </w:t>
      </w:r>
      <w:hyperlink w:anchor="3.2.8.1.8.---">
        <w:r>
          <w:rPr>
            <w:color w:val="0000FF"/>
            <w:u w:val="single"/>
          </w:rPr>
          <w:t>/ProcessDefinitions/LoadParameters/LoadParameters.process</w:t>
        </w:r>
      </w:hyperlink>
      <w:r>
        <w:t xml:space="preserve"> - activity ReadFile with InputName</w:t>
      </w:r>
    </w:p>
    <w:p w:rsidR="00B6113D" w:rsidRDefault="00A66234">
      <w:pPr>
        <w:pStyle w:val="ListParagraph"/>
        <w:numPr>
          <w:ilvl w:val="0"/>
          <w:numId w:val="1529"/>
        </w:numPr>
        <w:spacing w:after="0"/>
      </w:pPr>
      <w:r>
        <w:t xml:space="preserve"> </w:t>
      </w:r>
      <w:hyperlink w:anchor="3.2.8.1.9.---">
        <w:r>
          <w:rPr>
            <w:color w:val="0000FF"/>
            <w:u w:val="single"/>
          </w:rPr>
          <w:t>/ProcessDefinitions/LoadParameters/LoadParametersService.process</w:t>
        </w:r>
      </w:hyperlink>
      <w:r>
        <w:t xml:space="preserve"> - activity InputParameters SOAPSendReply</w:t>
      </w:r>
    </w:p>
    <w:p w:rsidR="00B6113D" w:rsidRDefault="00A66234">
      <w:pPr>
        <w:pStyle w:val="ListParagraph"/>
        <w:numPr>
          <w:ilvl w:val="0"/>
          <w:numId w:val="1529"/>
        </w:numPr>
        <w:spacing w:after="0"/>
      </w:pPr>
      <w:r>
        <w:t xml:space="preserve"> </w:t>
      </w:r>
      <w:hyperlink w:anchor="3.2.8.1.9.---">
        <w:r>
          <w:rPr>
            <w:color w:val="0000FF"/>
            <w:u w:val="single"/>
          </w:rPr>
          <w:t>/ProcessDefinitions/LoadParameters/LoadP</w:t>
        </w:r>
        <w:r>
          <w:rPr>
            <w:color w:val="0000FF"/>
            <w:u w:val="single"/>
          </w:rPr>
          <w:t>arametersService.process</w:t>
        </w:r>
      </w:hyperlink>
      <w:r>
        <w:t xml:space="preserve"> - activity LoadParameters</w:t>
      </w:r>
    </w:p>
    <w:p w:rsidR="00B6113D" w:rsidRDefault="00A66234">
      <w:pPr>
        <w:pStyle w:val="ListParagraph"/>
        <w:numPr>
          <w:ilvl w:val="0"/>
          <w:numId w:val="1529"/>
        </w:numPr>
        <w:spacing w:after="0"/>
      </w:pPr>
      <w:r>
        <w:t xml:space="preserve"> </w:t>
      </w:r>
      <w:hyperlink w:anchor="3.2.8.1.10.---">
        <w:r>
          <w:rPr>
            <w:color w:val="0000FF"/>
            <w:u w:val="single"/>
          </w:rPr>
          <w:t>/ProcessDefinitions/Output/HTMLOutput.process</w:t>
        </w:r>
      </w:hyperlink>
      <w:r>
        <w:t xml:space="preserve"> - activity Result SendHTTPResponse</w:t>
      </w:r>
    </w:p>
    <w:p w:rsidR="00B6113D" w:rsidRDefault="00A66234">
      <w:pPr>
        <w:pStyle w:val="ListParagraph"/>
        <w:numPr>
          <w:ilvl w:val="0"/>
          <w:numId w:val="1529"/>
        </w:numPr>
        <w:spacing w:after="0"/>
      </w:pPr>
      <w:r>
        <w:t xml:space="preserve"> </w:t>
      </w:r>
      <w:hyperlink w:anchor="3.2.8.1.10.---">
        <w:r>
          <w:rPr>
            <w:color w:val="0000FF"/>
            <w:u w:val="single"/>
          </w:rPr>
          <w:t>/ProcessDefinitions/Output/HTMLOutput.process</w:t>
        </w:r>
      </w:hyperlink>
      <w:r>
        <w:t xml:space="preserve"> - </w:t>
      </w:r>
      <w:r>
        <w:t>activity Wait for HTTP Request</w:t>
      </w:r>
    </w:p>
    <w:p w:rsidR="00B6113D" w:rsidRDefault="00A66234">
      <w:pPr>
        <w:pStyle w:val="Simplesubtitle"/>
      </w:pPr>
      <w:bookmarkStart w:id="3039" w:name="3.4.1.5.8.---Processes"/>
      <w:r>
        <w:t>Processes</w:t>
      </w:r>
      <w:bookmarkEnd w:id="3039"/>
    </w:p>
    <w:p w:rsidR="00B6113D" w:rsidRDefault="00A66234">
      <w:pPr>
        <w:pStyle w:val="ListParagraph"/>
        <w:numPr>
          <w:ilvl w:val="0"/>
          <w:numId w:val="1530"/>
        </w:numPr>
        <w:spacing w:after="0"/>
      </w:pPr>
      <w:r>
        <w:t xml:space="preserve"> </w:t>
      </w:r>
      <w:hyperlink w:anchor="3.2.8.1.4.---">
        <w:r>
          <w:rPr>
            <w:color w:val="0000FF"/>
            <w:u w:val="single"/>
          </w:rPr>
          <w:t>/ProcessDefinitions/Examination/Examination.process</w:t>
        </w:r>
      </w:hyperlink>
      <w:r>
        <w:t xml:space="preserve"> </w:t>
      </w:r>
    </w:p>
    <w:p w:rsidR="00B6113D" w:rsidRDefault="00A66234">
      <w:pPr>
        <w:pStyle w:val="ListParagraph"/>
        <w:numPr>
          <w:ilvl w:val="0"/>
          <w:numId w:val="1530"/>
        </w:numPr>
        <w:spacing w:after="0"/>
      </w:pPr>
      <w:r>
        <w:t xml:space="preserve"> </w:t>
      </w:r>
      <w:hyperlink w:anchor="3.2.8.1.5.---">
        <w:r>
          <w:rPr>
            <w:color w:val="0000FF"/>
            <w:u w:val="single"/>
          </w:rPr>
          <w:t>/ProcessDefinitions/Examination/ExaminationService.process</w:t>
        </w:r>
      </w:hyperlink>
      <w:r>
        <w:t xml:space="preserve"> </w:t>
      </w:r>
    </w:p>
    <w:p w:rsidR="00B6113D" w:rsidRDefault="00A66234">
      <w:pPr>
        <w:pStyle w:val="ListParagraph"/>
        <w:numPr>
          <w:ilvl w:val="0"/>
          <w:numId w:val="1530"/>
        </w:numPr>
        <w:spacing w:after="0"/>
      </w:pPr>
      <w:r>
        <w:t xml:space="preserve"> </w:t>
      </w:r>
      <w:hyperlink w:anchor="3.2.8.1.1.---">
        <w:r>
          <w:rPr>
            <w:color w:val="0000FF"/>
            <w:u w:val="single"/>
          </w:rPr>
          <w:t>/ProcessDefinitions/GrantingCredit.process</w:t>
        </w:r>
      </w:hyperlink>
      <w:r>
        <w:t xml:space="preserve"> </w:t>
      </w:r>
    </w:p>
    <w:p w:rsidR="00B6113D" w:rsidRDefault="00A66234">
      <w:pPr>
        <w:pStyle w:val="ListParagraph"/>
        <w:numPr>
          <w:ilvl w:val="0"/>
          <w:numId w:val="1530"/>
        </w:numPr>
        <w:spacing w:after="0"/>
      </w:pPr>
      <w:r>
        <w:t xml:space="preserve"> </w:t>
      </w:r>
      <w:hyperlink w:anchor="3.2.8.1.8.---">
        <w:r>
          <w:rPr>
            <w:color w:val="0000FF"/>
            <w:u w:val="single"/>
          </w:rPr>
          <w:t>/ProcessDefinitions/LoadParameters/LoadParameters.process</w:t>
        </w:r>
      </w:hyperlink>
      <w:r>
        <w:t xml:space="preserve"> </w:t>
      </w:r>
    </w:p>
    <w:p w:rsidR="00B6113D" w:rsidRDefault="00A66234">
      <w:pPr>
        <w:pStyle w:val="ListParagraph"/>
        <w:numPr>
          <w:ilvl w:val="0"/>
          <w:numId w:val="1530"/>
        </w:numPr>
        <w:spacing w:after="0"/>
      </w:pPr>
      <w:r>
        <w:t xml:space="preserve"> </w:t>
      </w:r>
      <w:hyperlink w:anchor="3.2.8.1.9.---">
        <w:r>
          <w:rPr>
            <w:color w:val="0000FF"/>
            <w:u w:val="single"/>
          </w:rPr>
          <w:t>/ProcessDefinitions/LoadParameters/LoadParametersService.process</w:t>
        </w:r>
      </w:hyperlink>
      <w:r>
        <w:t xml:space="preserve"> </w:t>
      </w:r>
    </w:p>
    <w:p w:rsidR="00B6113D" w:rsidRDefault="00A66234">
      <w:pPr>
        <w:pStyle w:val="ListParagraph"/>
        <w:numPr>
          <w:ilvl w:val="0"/>
          <w:numId w:val="1530"/>
        </w:numPr>
        <w:spacing w:after="0"/>
      </w:pPr>
      <w:r>
        <w:t xml:space="preserve"> </w:t>
      </w:r>
      <w:hyperlink w:anchor="3.2.8.1.10.---">
        <w:r>
          <w:rPr>
            <w:color w:val="0000FF"/>
            <w:u w:val="single"/>
          </w:rPr>
          <w:t>/ProcessDefinitions/Output/HTMLOutput.process</w:t>
        </w:r>
      </w:hyperlink>
      <w:r>
        <w:t xml:space="preserve"> </w:t>
      </w:r>
    </w:p>
    <w:p w:rsidR="00B6113D" w:rsidRDefault="00A66234">
      <w:pPr>
        <w:pStyle w:val="Simplesubtitle"/>
      </w:pPr>
      <w:bookmarkStart w:id="3040" w:name="3.4.1.5.8.---Shared_HTTP_Connection"/>
      <w:r>
        <w:t>Shared HTTP Connection</w:t>
      </w:r>
      <w:bookmarkEnd w:id="3040"/>
    </w:p>
    <w:p w:rsidR="00B6113D" w:rsidRDefault="00A66234">
      <w:pPr>
        <w:pStyle w:val="ListParagraph"/>
        <w:numPr>
          <w:ilvl w:val="0"/>
          <w:numId w:val="1531"/>
        </w:numPr>
        <w:spacing w:after="0"/>
      </w:pPr>
      <w:r>
        <w:t xml:space="preserve"> </w:t>
      </w:r>
      <w:hyperlink w:anchor="3.2.8.7.2.---">
        <w:r>
          <w:rPr>
            <w:color w:val="0000FF"/>
            <w:u w:val="single"/>
          </w:rPr>
          <w:t>/SharedConnections/InputHTTPConnection.sharedhttp</w:t>
        </w:r>
      </w:hyperlink>
      <w:r>
        <w:t xml:space="preserve"> </w:t>
      </w:r>
    </w:p>
    <w:p w:rsidR="00B6113D" w:rsidRDefault="00A66234">
      <w:pPr>
        <w:pStyle w:val="ListParagraph"/>
        <w:numPr>
          <w:ilvl w:val="0"/>
          <w:numId w:val="1531"/>
        </w:numPr>
        <w:spacing w:after="0"/>
      </w:pPr>
      <w:r>
        <w:t xml:space="preserve"> </w:t>
      </w:r>
      <w:hyperlink w:anchor="3.2.8.7.3.---">
        <w:r>
          <w:rPr>
            <w:color w:val="0000FF"/>
            <w:u w:val="single"/>
          </w:rPr>
          <w:t>/SharedConnections/OutputHTTPConnection.sharedhttp</w:t>
        </w:r>
      </w:hyperlink>
      <w:r>
        <w:t xml:space="preserve"> </w:t>
      </w:r>
    </w:p>
    <w:p w:rsidR="00B6113D" w:rsidRDefault="00A66234">
      <w:pPr>
        <w:pStyle w:val="ListParagraph"/>
        <w:numPr>
          <w:ilvl w:val="0"/>
          <w:numId w:val="1531"/>
        </w:numPr>
        <w:spacing w:after="0"/>
      </w:pPr>
      <w:r>
        <w:t xml:space="preserve"> </w:t>
      </w:r>
      <w:hyperlink w:anchor="3.2.8.7.4.---">
        <w:r>
          <w:rPr>
            <w:color w:val="0000FF"/>
            <w:u w:val="single"/>
          </w:rPr>
          <w:t>/SharedConnections/SOAPHTTPConnection.sharedhttp</w:t>
        </w:r>
      </w:hyperlink>
      <w:r>
        <w:t xml:space="preserve"> </w:t>
      </w:r>
    </w:p>
    <w:p w:rsidR="00B6113D" w:rsidRDefault="00A66234">
      <w:pPr>
        <w:pStyle w:val="Simplesubtitle"/>
      </w:pPr>
      <w:bookmarkStart w:id="3041" w:name="3.4.1.5.8.---Shared_JMS_Connections"/>
      <w:r>
        <w:t>Shared JMS Connections</w:t>
      </w:r>
      <w:bookmarkEnd w:id="3041"/>
    </w:p>
    <w:p w:rsidR="00B6113D" w:rsidRDefault="00A66234">
      <w:pPr>
        <w:pStyle w:val="ListParagraph"/>
        <w:numPr>
          <w:ilvl w:val="0"/>
          <w:numId w:val="1532"/>
        </w:numPr>
        <w:spacing w:after="0"/>
      </w:pPr>
      <w:r>
        <w:t xml:space="preserve"> </w:t>
      </w:r>
      <w:hyperlink w:anchor="3.2.8.6.2.---">
        <w:r>
          <w:rPr>
            <w:color w:val="0000FF"/>
            <w:u w:val="single"/>
          </w:rPr>
          <w:t>/SharedConnections/EMSConnection.sharedjmscon</w:t>
        </w:r>
      </w:hyperlink>
      <w:r>
        <w:t xml:space="preserve"> </w:t>
      </w:r>
    </w:p>
    <w:p w:rsidR="00B6113D" w:rsidRDefault="00A66234">
      <w:pPr>
        <w:pStyle w:val="Simplesubtitle"/>
      </w:pPr>
      <w:bookmarkStart w:id="3042" w:name="3.4.1.5.8.---Starter_activity"/>
      <w:r>
        <w:t>Starter ac</w:t>
      </w:r>
      <w:r>
        <w:t>tivity</w:t>
      </w:r>
      <w:bookmarkEnd w:id="3042"/>
    </w:p>
    <w:p w:rsidR="00B6113D" w:rsidRDefault="00A66234">
      <w:pPr>
        <w:pStyle w:val="ListParagraph"/>
        <w:numPr>
          <w:ilvl w:val="0"/>
          <w:numId w:val="1533"/>
        </w:numPr>
        <w:spacing w:after="0"/>
      </w:pPr>
      <w:r>
        <w:t xml:space="preserve"> </w:t>
      </w:r>
      <w:hyperlink w:anchor="3.2.8.1.5.---">
        <w:r>
          <w:rPr>
            <w:color w:val="0000FF"/>
            <w:u w:val="single"/>
          </w:rPr>
          <w:t>/ProcessDefinitions/Examination/ExaminationService.process</w:t>
        </w:r>
      </w:hyperlink>
      <w:r>
        <w:t xml:space="preserve"> - starter activity InputParameters JMSQueueReceiver</w:t>
      </w:r>
    </w:p>
    <w:p w:rsidR="00B6113D" w:rsidRDefault="00A66234">
      <w:pPr>
        <w:pStyle w:val="ListParagraph"/>
        <w:numPr>
          <w:ilvl w:val="0"/>
          <w:numId w:val="1533"/>
        </w:numPr>
        <w:spacing w:after="0"/>
      </w:pPr>
      <w:r>
        <w:t xml:space="preserve"> </w:t>
      </w:r>
      <w:hyperlink w:anchor="3.2.8.1.1.---">
        <w:r>
          <w:rPr>
            <w:color w:val="0000FF"/>
            <w:u w:val="single"/>
          </w:rPr>
          <w:t>/ProcessDefinitions/GrantingCredit.process</w:t>
        </w:r>
      </w:hyperlink>
      <w:r>
        <w:t xml:space="preserve"> - starter activity InputFileName HTTPReceiver</w:t>
      </w:r>
    </w:p>
    <w:p w:rsidR="00B6113D" w:rsidRDefault="00A66234">
      <w:pPr>
        <w:pStyle w:val="ListParagraph"/>
        <w:numPr>
          <w:ilvl w:val="0"/>
          <w:numId w:val="1533"/>
        </w:numPr>
        <w:spacing w:after="0"/>
      </w:pPr>
      <w:r>
        <w:t xml:space="preserve"> </w:t>
      </w:r>
      <w:hyperlink w:anchor="3.2.8.1.9.---">
        <w:r>
          <w:rPr>
            <w:color w:val="0000FF"/>
            <w:u w:val="single"/>
          </w:rPr>
          <w:t>/ProcessDefinitions/LoadParameters/LoadParametersService.process</w:t>
        </w:r>
      </w:hyperlink>
      <w:r>
        <w:t xml:space="preserve"> - starter activity InputFileName from SOAPEventSource</w:t>
      </w:r>
    </w:p>
    <w:p w:rsidR="00B6113D" w:rsidRDefault="00A66234">
      <w:pPr>
        <w:pStyle w:val="ListParagraph"/>
        <w:numPr>
          <w:ilvl w:val="0"/>
          <w:numId w:val="1533"/>
        </w:numPr>
        <w:spacing w:after="0"/>
      </w:pPr>
      <w:r>
        <w:t xml:space="preserve"> </w:t>
      </w:r>
      <w:hyperlink w:anchor="3.2.8.1.10.---">
        <w:r>
          <w:rPr>
            <w:color w:val="0000FF"/>
            <w:u w:val="single"/>
          </w:rPr>
          <w:t>/ProcessDefinit</w:t>
        </w:r>
        <w:r>
          <w:rPr>
            <w:color w:val="0000FF"/>
            <w:u w:val="single"/>
          </w:rPr>
          <w:t>ions/Output/HTMLOutput.process</w:t>
        </w:r>
      </w:hyperlink>
      <w:r>
        <w:t xml:space="preserve"> - starter activity Result JMSQueueReceiver</w:t>
      </w:r>
    </w:p>
    <w:p w:rsidR="00B6113D" w:rsidRDefault="00A66234">
      <w:pPr>
        <w:pStyle w:val="Simplesubtitle"/>
      </w:pPr>
      <w:bookmarkStart w:id="3043" w:name="3.4.1.5.8.---WSDLs"/>
      <w:r>
        <w:t>WSDLs</w:t>
      </w:r>
      <w:bookmarkEnd w:id="3043"/>
    </w:p>
    <w:p w:rsidR="00B6113D" w:rsidRDefault="00A66234">
      <w:pPr>
        <w:pStyle w:val="ListParagraph"/>
        <w:numPr>
          <w:ilvl w:val="0"/>
          <w:numId w:val="1534"/>
        </w:numPr>
        <w:spacing w:after="0"/>
      </w:pPr>
      <w:r>
        <w:t xml:space="preserve"> </w:t>
      </w:r>
      <w:hyperlink w:anchor="3.2.8.5.3.---">
        <w:r>
          <w:rPr>
            <w:color w:val="0000FF"/>
            <w:u w:val="single"/>
          </w:rPr>
          <w:t>/SharedResources/LoadParametersServiceAbstractWSDL.wsdl</w:t>
        </w:r>
      </w:hyperlink>
      <w:r>
        <w:t xml:space="preserve"> </w:t>
      </w:r>
    </w:p>
    <w:p w:rsidR="00B6113D" w:rsidRDefault="00A66234">
      <w:pPr>
        <w:pStyle w:val="ListParagraph"/>
        <w:numPr>
          <w:ilvl w:val="0"/>
          <w:numId w:val="1534"/>
        </w:numPr>
        <w:spacing w:after="0"/>
      </w:pPr>
      <w:r>
        <w:t xml:space="preserve"> </w:t>
      </w:r>
      <w:hyperlink w:anchor="3.2.8.5.4.---">
        <w:r>
          <w:rPr>
            <w:color w:val="0000FF"/>
            <w:u w:val="single"/>
          </w:rPr>
          <w:t>/SharedResources/LoadParametersServiceConcret</w:t>
        </w:r>
        <w:r>
          <w:rPr>
            <w:color w:val="0000FF"/>
            <w:u w:val="single"/>
          </w:rPr>
          <w:t>eWSDL.wsdl</w:t>
        </w:r>
      </w:hyperlink>
      <w:r>
        <w:t xml:space="preserve"> </w:t>
      </w:r>
    </w:p>
    <w:p w:rsidR="00B6113D" w:rsidRDefault="00A66234">
      <w:pPr>
        <w:pStyle w:val="Heading5"/>
      </w:pPr>
      <w:bookmarkStart w:id="3044" w:name="3.4.1.5.9.---"/>
      <w:r>
        <w:t>3.4.1.5.9. pawn.ear</w:t>
      </w:r>
      <w:bookmarkEnd w:id="3044"/>
    </w:p>
    <w:p w:rsidR="00B6113D" w:rsidRDefault="00A66234">
      <w:pPr>
        <w:spacing w:after="0"/>
      </w:pPr>
      <w:r>
        <w:t>Description of rule: Item doesn't contain any description or description too short</w:t>
      </w:r>
    </w:p>
    <w:p w:rsidR="00B6113D" w:rsidRDefault="00A66234">
      <w:pPr>
        <w:spacing w:after="0"/>
      </w:pPr>
      <w:r>
        <w:t xml:space="preserve">Violation appeared in following files: </w:t>
      </w:r>
    </w:p>
    <w:p w:rsidR="00B6113D" w:rsidRDefault="00A66234">
      <w:pPr>
        <w:pStyle w:val="Simplesubtitle"/>
      </w:pPr>
      <w:bookmarkStart w:id="3045" w:name="3.4.1.5.9.---Shared_JMS_Connections"/>
      <w:r>
        <w:t>Shared JMS Connections</w:t>
      </w:r>
      <w:bookmarkEnd w:id="3045"/>
    </w:p>
    <w:p w:rsidR="00B6113D" w:rsidRDefault="00A66234">
      <w:pPr>
        <w:pStyle w:val="ListParagraph"/>
        <w:numPr>
          <w:ilvl w:val="0"/>
          <w:numId w:val="1535"/>
        </w:numPr>
        <w:spacing w:after="0"/>
      </w:pPr>
      <w:r>
        <w:t xml:space="preserve"> </w:t>
      </w:r>
      <w:hyperlink w:anchor="3.2.9.3.1.---">
        <w:r>
          <w:rPr>
            <w:color w:val="0000FF"/>
            <w:u w:val="single"/>
          </w:rPr>
          <w:t>/SharedJMSResources/JMSConn.sharedjmscon</w:t>
        </w:r>
      </w:hyperlink>
      <w:r>
        <w:t xml:space="preserve"> </w:t>
      </w:r>
    </w:p>
    <w:p w:rsidR="00B6113D" w:rsidRDefault="00A66234">
      <w:pPr>
        <w:pStyle w:val="Heading4"/>
      </w:pPr>
      <w:bookmarkStart w:id="3046" w:name="3.4.1.6.---"/>
      <w:bookmarkStart w:id="3047" w:name="_Toc336871452"/>
      <w:r>
        <w:t>3.4.1.6. WARNING - Incorrect directory structure</w:t>
      </w:r>
      <w:bookmarkEnd w:id="3046"/>
      <w:bookmarkEnd w:id="3047"/>
    </w:p>
    <w:p w:rsidR="00B6113D" w:rsidRDefault="00A66234">
      <w:pPr>
        <w:spacing w:after="0"/>
      </w:pPr>
      <w:r>
        <w:t>Chapter contains projects and their violations of rule 'Incorrect directory structure' - 'Checks for project directory structure'.</w:t>
      </w:r>
    </w:p>
    <w:p w:rsidR="00B6113D" w:rsidRDefault="00A66234">
      <w:pPr>
        <w:pStyle w:val="Heading5"/>
      </w:pPr>
      <w:bookmarkStart w:id="3048" w:name="3.4.1.6.1.---"/>
      <w:r>
        <w:t>3.4.1.6.1. Appraisal</w:t>
      </w:r>
      <w:bookmarkEnd w:id="3048"/>
    </w:p>
    <w:p w:rsidR="00B6113D" w:rsidRDefault="00A66234">
      <w:pPr>
        <w:spacing w:after="0"/>
      </w:pPr>
      <w:r>
        <w:t>Description of rule: Directory structure check failed</w:t>
      </w:r>
    </w:p>
    <w:p w:rsidR="00B6113D" w:rsidRDefault="00A66234">
      <w:pPr>
        <w:spacing w:after="0"/>
      </w:pPr>
      <w:r>
        <w:t xml:space="preserve">Violation appeared in following files: </w:t>
      </w:r>
    </w:p>
    <w:p w:rsidR="00B6113D" w:rsidRDefault="00A66234">
      <w:pPr>
        <w:pStyle w:val="Simplesubtitle"/>
      </w:pPr>
      <w:bookmarkStart w:id="3049" w:name="3.4.1.6.1.---Directories"/>
      <w:r>
        <w:t>Directories</w:t>
      </w:r>
      <w:bookmarkEnd w:id="3049"/>
    </w:p>
    <w:p w:rsidR="00B6113D" w:rsidRDefault="00A66234">
      <w:pPr>
        <w:pStyle w:val="ListParagraph"/>
        <w:numPr>
          <w:ilvl w:val="0"/>
          <w:numId w:val="1536"/>
        </w:numPr>
        <w:spacing w:after="0"/>
      </w:pPr>
      <w:r>
        <w:t xml:space="preserve"> </w:t>
      </w:r>
      <w:hyperlink w:anchor="3.2.3.---">
        <w:r>
          <w:rPr>
            <w:color w:val="0000FF"/>
            <w:u w:val="single"/>
          </w:rPr>
          <w:t>/</w:t>
        </w:r>
      </w:hyperlink>
      <w:r>
        <w:t xml:space="preserve"> - does not contain required directories: '/SharedResources' </w:t>
      </w:r>
    </w:p>
    <w:p w:rsidR="00B6113D" w:rsidRDefault="00A66234">
      <w:pPr>
        <w:pStyle w:val="Heading5"/>
      </w:pPr>
      <w:bookmarkStart w:id="3050" w:name="3.4.1.6.2.---"/>
      <w:r>
        <w:lastRenderedPageBreak/>
        <w:t>3.4.1.6.2. Appraisal.ear</w:t>
      </w:r>
      <w:bookmarkEnd w:id="3050"/>
    </w:p>
    <w:p w:rsidR="00B6113D" w:rsidRDefault="00A66234">
      <w:pPr>
        <w:spacing w:after="0"/>
      </w:pPr>
      <w:r>
        <w:t>Description of rule: Directory structure check failed</w:t>
      </w:r>
    </w:p>
    <w:p w:rsidR="00B6113D" w:rsidRDefault="00A66234">
      <w:pPr>
        <w:spacing w:after="0"/>
      </w:pPr>
      <w:r>
        <w:t xml:space="preserve">Violation appeared in following files: </w:t>
      </w:r>
    </w:p>
    <w:p w:rsidR="00B6113D" w:rsidRDefault="00A66234">
      <w:pPr>
        <w:pStyle w:val="Simplesubtitle"/>
      </w:pPr>
      <w:bookmarkStart w:id="3051" w:name="3.4.1.6.2.---Directories"/>
      <w:r>
        <w:t>Directories</w:t>
      </w:r>
      <w:bookmarkEnd w:id="3051"/>
    </w:p>
    <w:p w:rsidR="00B6113D" w:rsidRDefault="00A66234">
      <w:pPr>
        <w:pStyle w:val="ListParagraph"/>
        <w:numPr>
          <w:ilvl w:val="0"/>
          <w:numId w:val="1537"/>
        </w:numPr>
        <w:spacing w:after="0"/>
      </w:pPr>
      <w:r>
        <w:t xml:space="preserve"> </w:t>
      </w:r>
      <w:hyperlink w:anchor="3.2.4.---">
        <w:r>
          <w:rPr>
            <w:color w:val="0000FF"/>
            <w:u w:val="single"/>
          </w:rPr>
          <w:t>/</w:t>
        </w:r>
      </w:hyperlink>
      <w:r>
        <w:t xml:space="preserve"> - does not contain required directories: '/SharedResources' </w:t>
      </w:r>
    </w:p>
    <w:p w:rsidR="00B6113D" w:rsidRDefault="00A66234">
      <w:pPr>
        <w:pStyle w:val="Heading5"/>
      </w:pPr>
      <w:bookmarkStart w:id="3052" w:name="3.4.1.6.3.---"/>
      <w:r>
        <w:t>3.4.1.6.3. Benefits</w:t>
      </w:r>
      <w:bookmarkEnd w:id="3052"/>
    </w:p>
    <w:p w:rsidR="00B6113D" w:rsidRDefault="00A66234">
      <w:pPr>
        <w:spacing w:after="0"/>
      </w:pPr>
      <w:r>
        <w:t>Description of rule: Directory structure check failed</w:t>
      </w:r>
    </w:p>
    <w:p w:rsidR="00B6113D" w:rsidRDefault="00A66234">
      <w:pPr>
        <w:spacing w:after="0"/>
      </w:pPr>
      <w:r>
        <w:t xml:space="preserve">Violation appeared in following files: </w:t>
      </w:r>
    </w:p>
    <w:p w:rsidR="00B6113D" w:rsidRDefault="00A66234">
      <w:pPr>
        <w:pStyle w:val="Simplesubtitle"/>
      </w:pPr>
      <w:bookmarkStart w:id="3053" w:name="3.4.1.6.3.---Directories"/>
      <w:r>
        <w:t>Directories</w:t>
      </w:r>
      <w:bookmarkEnd w:id="3053"/>
    </w:p>
    <w:p w:rsidR="00B6113D" w:rsidRDefault="00A66234">
      <w:pPr>
        <w:pStyle w:val="ListParagraph"/>
        <w:numPr>
          <w:ilvl w:val="0"/>
          <w:numId w:val="1538"/>
        </w:numPr>
        <w:spacing w:after="0"/>
      </w:pPr>
      <w:r>
        <w:t xml:space="preserve"> </w:t>
      </w:r>
      <w:hyperlink w:anchor="3.2.5.---">
        <w:r>
          <w:rPr>
            <w:color w:val="0000FF"/>
            <w:u w:val="single"/>
          </w:rPr>
          <w:t>/</w:t>
        </w:r>
      </w:hyperlink>
      <w:r>
        <w:t xml:space="preserve"> - does not contain required directories: '/ProcessDefinitions' '/SharedConnections' </w:t>
      </w:r>
    </w:p>
    <w:p w:rsidR="00B6113D" w:rsidRDefault="00A66234">
      <w:pPr>
        <w:pStyle w:val="Heading5"/>
      </w:pPr>
      <w:bookmarkStart w:id="3054" w:name="3.4.1.6.4.---"/>
      <w:r>
        <w:t>3.4.1.6.4. pawn.ear</w:t>
      </w:r>
      <w:bookmarkEnd w:id="3054"/>
    </w:p>
    <w:p w:rsidR="00B6113D" w:rsidRDefault="00A66234">
      <w:pPr>
        <w:spacing w:after="0"/>
      </w:pPr>
      <w:r>
        <w:t>Description of rule: Directory structure check failed</w:t>
      </w:r>
    </w:p>
    <w:p w:rsidR="00B6113D" w:rsidRDefault="00A66234">
      <w:pPr>
        <w:spacing w:after="0"/>
      </w:pPr>
      <w:r>
        <w:t xml:space="preserve">Violation </w:t>
      </w:r>
      <w:r>
        <w:t xml:space="preserve">appeared in following files: </w:t>
      </w:r>
    </w:p>
    <w:p w:rsidR="00B6113D" w:rsidRDefault="00A66234">
      <w:pPr>
        <w:pStyle w:val="Simplesubtitle"/>
      </w:pPr>
      <w:bookmarkStart w:id="3055" w:name="3.4.1.6.4.---Directories"/>
      <w:r>
        <w:t>Directories</w:t>
      </w:r>
      <w:bookmarkEnd w:id="3055"/>
    </w:p>
    <w:p w:rsidR="00B6113D" w:rsidRDefault="00A66234">
      <w:pPr>
        <w:pStyle w:val="ListParagraph"/>
        <w:numPr>
          <w:ilvl w:val="0"/>
          <w:numId w:val="1539"/>
        </w:numPr>
        <w:spacing w:after="0"/>
      </w:pPr>
      <w:r>
        <w:t xml:space="preserve"> </w:t>
      </w:r>
      <w:hyperlink w:anchor="3.2.9.---">
        <w:r>
          <w:rPr>
            <w:color w:val="0000FF"/>
            <w:u w:val="single"/>
          </w:rPr>
          <w:t>/</w:t>
        </w:r>
      </w:hyperlink>
      <w:r>
        <w:t xml:space="preserve"> - does not contain required directories: '/ProcessDefinitions' '/SharedConnections' '/SharedResources' </w:t>
      </w:r>
    </w:p>
    <w:p w:rsidR="00B6113D" w:rsidRDefault="00A66234">
      <w:pPr>
        <w:pStyle w:val="Heading4"/>
      </w:pPr>
      <w:bookmarkStart w:id="3056" w:name="3.4.1.7.---"/>
      <w:bookmarkStart w:id="3057" w:name="_Toc336871453"/>
      <w:r>
        <w:t>3.4.1.7. WARNING - Missing XSD Annotation</w:t>
      </w:r>
      <w:bookmarkEnd w:id="3056"/>
      <w:bookmarkEnd w:id="3057"/>
    </w:p>
    <w:p w:rsidR="00B6113D" w:rsidRDefault="00A66234">
      <w:pPr>
        <w:spacing w:after="0"/>
      </w:pPr>
      <w:r>
        <w:t>Chapter contains projects and the</w:t>
      </w:r>
      <w:r>
        <w:t>ir violations of rule 'Missing XSD Annotation' - 'Check for annotation in XML schema.'.</w:t>
      </w:r>
    </w:p>
    <w:p w:rsidR="00B6113D" w:rsidRDefault="00A66234">
      <w:pPr>
        <w:pStyle w:val="Heading5"/>
      </w:pPr>
      <w:bookmarkStart w:id="3058" w:name="3.4.1.7.1.---"/>
      <w:r>
        <w:t>3.4.1.7.1. AccountState</w:t>
      </w:r>
      <w:bookmarkEnd w:id="3058"/>
    </w:p>
    <w:p w:rsidR="00B6113D" w:rsidRDefault="00A66234">
      <w:pPr>
        <w:spacing w:after="0"/>
      </w:pPr>
      <w:r>
        <w:t>Description of rule: Process doesn't contain any XSD annotation.</w:t>
      </w:r>
    </w:p>
    <w:p w:rsidR="00B6113D" w:rsidRDefault="00A66234">
      <w:pPr>
        <w:spacing w:after="0"/>
      </w:pPr>
      <w:r>
        <w:t xml:space="preserve">Violation appeared in following files: </w:t>
      </w:r>
    </w:p>
    <w:p w:rsidR="00B6113D" w:rsidRDefault="00A66234">
      <w:pPr>
        <w:pStyle w:val="Simplesubtitle"/>
      </w:pPr>
      <w:bookmarkStart w:id="3059" w:name="3.4.1.7.1.---XSDs"/>
      <w:r>
        <w:t>XSDs</w:t>
      </w:r>
      <w:bookmarkEnd w:id="3059"/>
    </w:p>
    <w:p w:rsidR="00B6113D" w:rsidRDefault="00A66234">
      <w:pPr>
        <w:pStyle w:val="ListParagraph"/>
        <w:numPr>
          <w:ilvl w:val="0"/>
          <w:numId w:val="1540"/>
        </w:numPr>
        <w:spacing w:after="0"/>
      </w:pPr>
      <w:r>
        <w:t xml:space="preserve"> </w:t>
      </w:r>
      <w:hyperlink w:anchor="3.2.1.8.1.---">
        <w:r>
          <w:rPr>
            <w:color w:val="0000FF"/>
            <w:u w:val="single"/>
          </w:rPr>
          <w:t>/SharedResources/AccountsXSD.xsd</w:t>
        </w:r>
      </w:hyperlink>
      <w:r>
        <w:t xml:space="preserve"> </w:t>
      </w:r>
    </w:p>
    <w:p w:rsidR="00B6113D" w:rsidRDefault="00A66234">
      <w:pPr>
        <w:pStyle w:val="ListParagraph"/>
        <w:numPr>
          <w:ilvl w:val="0"/>
          <w:numId w:val="1540"/>
        </w:numPr>
        <w:spacing w:after="0"/>
      </w:pPr>
      <w:r>
        <w:t xml:space="preserve"> </w:t>
      </w:r>
      <w:hyperlink w:anchor="3.2.1.8.2.---">
        <w:r>
          <w:rPr>
            <w:color w:val="0000FF"/>
            <w:u w:val="single"/>
          </w:rPr>
          <w:t>/SharedResources/ObligatorsRegistrXSD.xsd</w:t>
        </w:r>
      </w:hyperlink>
      <w:r>
        <w:t xml:space="preserve"> </w:t>
      </w:r>
    </w:p>
    <w:p w:rsidR="00B6113D" w:rsidRDefault="00A66234">
      <w:pPr>
        <w:pStyle w:val="Heading5"/>
      </w:pPr>
      <w:bookmarkStart w:id="3060" w:name="3.4.1.7.2.---"/>
      <w:r>
        <w:t>3.4.1.7.2. AccountState.ear</w:t>
      </w:r>
      <w:bookmarkEnd w:id="3060"/>
    </w:p>
    <w:p w:rsidR="00B6113D" w:rsidRDefault="00A66234">
      <w:pPr>
        <w:spacing w:after="0"/>
      </w:pPr>
      <w:r>
        <w:t>Description of rule: Process doesn't contain any XSD annotation.</w:t>
      </w:r>
    </w:p>
    <w:p w:rsidR="00B6113D" w:rsidRDefault="00A66234">
      <w:pPr>
        <w:spacing w:after="0"/>
      </w:pPr>
      <w:r>
        <w:t xml:space="preserve">Violation appeared in following files: </w:t>
      </w:r>
    </w:p>
    <w:p w:rsidR="00B6113D" w:rsidRDefault="00A66234">
      <w:pPr>
        <w:pStyle w:val="Simplesubtitle"/>
      </w:pPr>
      <w:bookmarkStart w:id="3061" w:name="3.4.1.7.2.---XSDs"/>
      <w:r>
        <w:t>XSDs</w:t>
      </w:r>
      <w:bookmarkEnd w:id="3061"/>
    </w:p>
    <w:p w:rsidR="00B6113D" w:rsidRDefault="00A66234">
      <w:pPr>
        <w:pStyle w:val="ListParagraph"/>
        <w:numPr>
          <w:ilvl w:val="0"/>
          <w:numId w:val="1541"/>
        </w:numPr>
        <w:spacing w:after="0"/>
      </w:pPr>
      <w:r>
        <w:t xml:space="preserve"> </w:t>
      </w:r>
      <w:hyperlink w:anchor="3.2.2.8.1.---">
        <w:r>
          <w:rPr>
            <w:color w:val="0000FF"/>
            <w:u w:val="single"/>
          </w:rPr>
          <w:t>/SharedResources/AccountsXSD.xsd</w:t>
        </w:r>
      </w:hyperlink>
      <w:r>
        <w:t xml:space="preserve"> </w:t>
      </w:r>
    </w:p>
    <w:p w:rsidR="00B6113D" w:rsidRDefault="00A66234">
      <w:pPr>
        <w:pStyle w:val="ListParagraph"/>
        <w:numPr>
          <w:ilvl w:val="0"/>
          <w:numId w:val="1541"/>
        </w:numPr>
        <w:spacing w:after="0"/>
      </w:pPr>
      <w:r>
        <w:t xml:space="preserve"> </w:t>
      </w:r>
      <w:hyperlink w:anchor="3.2.2.8.2.---">
        <w:r>
          <w:rPr>
            <w:color w:val="0000FF"/>
            <w:u w:val="single"/>
          </w:rPr>
          <w:t>/SharedResources/ObligatorsRegistrXSD.xsd</w:t>
        </w:r>
      </w:hyperlink>
      <w:r>
        <w:t xml:space="preserve"> </w:t>
      </w:r>
    </w:p>
    <w:p w:rsidR="00B6113D" w:rsidRDefault="00A66234">
      <w:pPr>
        <w:pStyle w:val="Heading5"/>
      </w:pPr>
      <w:bookmarkStart w:id="3062" w:name="3.4.1.7.3.---"/>
      <w:r>
        <w:t>3.4.1.7.3. Benefits</w:t>
      </w:r>
      <w:bookmarkEnd w:id="3062"/>
    </w:p>
    <w:p w:rsidR="00B6113D" w:rsidRDefault="00A66234">
      <w:pPr>
        <w:spacing w:after="0"/>
      </w:pPr>
      <w:r>
        <w:t>Description of rule: Process doesn't contain any XSD annotation.</w:t>
      </w:r>
    </w:p>
    <w:p w:rsidR="00B6113D" w:rsidRDefault="00A66234">
      <w:pPr>
        <w:spacing w:after="0"/>
      </w:pPr>
      <w:r>
        <w:t xml:space="preserve">Violation appeared in following files: </w:t>
      </w:r>
    </w:p>
    <w:p w:rsidR="00B6113D" w:rsidRDefault="00A66234">
      <w:pPr>
        <w:pStyle w:val="Simplesubtitle"/>
      </w:pPr>
      <w:bookmarkStart w:id="3063" w:name="3.4.1.7.3.---XSDs"/>
      <w:r>
        <w:t>XSDs</w:t>
      </w:r>
      <w:bookmarkEnd w:id="3063"/>
    </w:p>
    <w:p w:rsidR="00B6113D" w:rsidRDefault="00A66234">
      <w:pPr>
        <w:pStyle w:val="ListParagraph"/>
        <w:numPr>
          <w:ilvl w:val="0"/>
          <w:numId w:val="1542"/>
        </w:numPr>
        <w:spacing w:after="0"/>
      </w:pPr>
      <w:r>
        <w:t xml:space="preserve"> </w:t>
      </w:r>
      <w:hyperlink w:anchor="3.2.5.7.1.---">
        <w:r>
          <w:rPr>
            <w:color w:val="0000FF"/>
            <w:u w:val="single"/>
          </w:rPr>
          <w:t>/PantherBW/ProcessDefinitions/Schema/PantherBW.xsd</w:t>
        </w:r>
      </w:hyperlink>
      <w:r>
        <w:t xml:space="preserve"> </w:t>
      </w:r>
    </w:p>
    <w:p w:rsidR="00B6113D" w:rsidRDefault="00A66234">
      <w:pPr>
        <w:pStyle w:val="Heading5"/>
      </w:pPr>
      <w:bookmarkStart w:id="3064" w:name="3.4.1.7.4.---"/>
      <w:r>
        <w:t>3.4.1.7.4. CalculateBonita</w:t>
      </w:r>
      <w:bookmarkEnd w:id="3064"/>
    </w:p>
    <w:p w:rsidR="00B6113D" w:rsidRDefault="00A66234">
      <w:pPr>
        <w:spacing w:after="0"/>
      </w:pPr>
      <w:r>
        <w:t>Description of rule: Process doesn't contain any XSD annotation.</w:t>
      </w:r>
    </w:p>
    <w:p w:rsidR="00B6113D" w:rsidRDefault="00A66234">
      <w:pPr>
        <w:spacing w:after="0"/>
      </w:pPr>
      <w:r>
        <w:t>Violation appeared in followin</w:t>
      </w:r>
      <w:r>
        <w:t xml:space="preserve">g files: </w:t>
      </w:r>
    </w:p>
    <w:p w:rsidR="00B6113D" w:rsidRDefault="00A66234">
      <w:pPr>
        <w:pStyle w:val="Simplesubtitle"/>
      </w:pPr>
      <w:bookmarkStart w:id="3065" w:name="3.4.1.7.4.---XSDs"/>
      <w:r>
        <w:t>XSDs</w:t>
      </w:r>
      <w:bookmarkEnd w:id="3065"/>
    </w:p>
    <w:p w:rsidR="00B6113D" w:rsidRDefault="00A66234">
      <w:pPr>
        <w:pStyle w:val="ListParagraph"/>
        <w:numPr>
          <w:ilvl w:val="0"/>
          <w:numId w:val="1543"/>
        </w:numPr>
        <w:spacing w:after="0"/>
      </w:pPr>
      <w:r>
        <w:t xml:space="preserve"> </w:t>
      </w:r>
      <w:hyperlink w:anchor="3.2.6.8.1.---">
        <w:r>
          <w:rPr>
            <w:color w:val="0000FF"/>
            <w:u w:val="single"/>
          </w:rPr>
          <w:t>/SharedResources/ObligatorsRegistrXSD.xsd</w:t>
        </w:r>
      </w:hyperlink>
      <w:r>
        <w:t xml:space="preserve"> </w:t>
      </w:r>
    </w:p>
    <w:p w:rsidR="00B6113D" w:rsidRDefault="00A66234">
      <w:pPr>
        <w:pStyle w:val="Heading5"/>
      </w:pPr>
      <w:bookmarkStart w:id="3066" w:name="3.4.1.7.5.---"/>
      <w:r>
        <w:lastRenderedPageBreak/>
        <w:t>3.4.1.7.5. GrantingCredit</w:t>
      </w:r>
      <w:bookmarkEnd w:id="3066"/>
    </w:p>
    <w:p w:rsidR="00B6113D" w:rsidRDefault="00A66234">
      <w:pPr>
        <w:spacing w:after="0"/>
      </w:pPr>
      <w:r>
        <w:t>Description of rule: Process doesn't contain any XSD annotation.</w:t>
      </w:r>
    </w:p>
    <w:p w:rsidR="00B6113D" w:rsidRDefault="00A66234">
      <w:pPr>
        <w:spacing w:after="0"/>
      </w:pPr>
      <w:r>
        <w:t xml:space="preserve">Violation appeared in following files: </w:t>
      </w:r>
    </w:p>
    <w:p w:rsidR="00B6113D" w:rsidRDefault="00A66234">
      <w:pPr>
        <w:pStyle w:val="Simplesubtitle"/>
      </w:pPr>
      <w:bookmarkStart w:id="3067" w:name="3.4.1.7.5.---XSDs"/>
      <w:r>
        <w:t>XSDs</w:t>
      </w:r>
      <w:bookmarkEnd w:id="3067"/>
    </w:p>
    <w:p w:rsidR="00B6113D" w:rsidRDefault="00A66234">
      <w:pPr>
        <w:pStyle w:val="ListParagraph"/>
        <w:numPr>
          <w:ilvl w:val="0"/>
          <w:numId w:val="1544"/>
        </w:numPr>
        <w:spacing w:after="0"/>
      </w:pPr>
      <w:r>
        <w:t xml:space="preserve"> </w:t>
      </w:r>
      <w:hyperlink w:anchor="3.2.7.8.1.---">
        <w:r>
          <w:rPr>
            <w:color w:val="0000FF"/>
            <w:u w:val="single"/>
          </w:rPr>
          <w:t>/SharedResources/InputParametersXSD.xsd</w:t>
        </w:r>
      </w:hyperlink>
      <w:r>
        <w:t xml:space="preserve"> </w:t>
      </w:r>
    </w:p>
    <w:p w:rsidR="00B6113D" w:rsidRDefault="00A66234">
      <w:pPr>
        <w:pStyle w:val="ListParagraph"/>
        <w:numPr>
          <w:ilvl w:val="0"/>
          <w:numId w:val="1544"/>
        </w:numPr>
        <w:spacing w:after="0"/>
      </w:pPr>
      <w:r>
        <w:t xml:space="preserve"> </w:t>
      </w:r>
      <w:hyperlink w:anchor="3.2.7.8.2.---">
        <w:r>
          <w:rPr>
            <w:color w:val="0000FF"/>
            <w:u w:val="single"/>
          </w:rPr>
          <w:t>/SharedResources/ObligatorsRegistrXSD.xsd</w:t>
        </w:r>
      </w:hyperlink>
      <w:r>
        <w:t xml:space="preserve"> </w:t>
      </w:r>
    </w:p>
    <w:p w:rsidR="00B6113D" w:rsidRDefault="00A66234">
      <w:pPr>
        <w:pStyle w:val="Heading5"/>
      </w:pPr>
      <w:bookmarkStart w:id="3068" w:name="3.4.1.7.6.---"/>
      <w:r>
        <w:t>3.4.1.7.6. GrantingCredit.ear</w:t>
      </w:r>
      <w:bookmarkEnd w:id="3068"/>
    </w:p>
    <w:p w:rsidR="00B6113D" w:rsidRDefault="00A66234">
      <w:pPr>
        <w:spacing w:after="0"/>
      </w:pPr>
      <w:r>
        <w:t>Description of rule: Process doesn't contain any XSD annotation.</w:t>
      </w:r>
    </w:p>
    <w:p w:rsidR="00B6113D" w:rsidRDefault="00A66234">
      <w:pPr>
        <w:spacing w:after="0"/>
      </w:pPr>
      <w:r>
        <w:t>Violation appeared in follow</w:t>
      </w:r>
      <w:r>
        <w:t xml:space="preserve">ing files: </w:t>
      </w:r>
    </w:p>
    <w:p w:rsidR="00B6113D" w:rsidRDefault="00A66234">
      <w:pPr>
        <w:pStyle w:val="Simplesubtitle"/>
      </w:pPr>
      <w:bookmarkStart w:id="3069" w:name="3.4.1.7.6.---XSDs"/>
      <w:r>
        <w:t>XSDs</w:t>
      </w:r>
      <w:bookmarkEnd w:id="3069"/>
    </w:p>
    <w:p w:rsidR="00B6113D" w:rsidRDefault="00A66234">
      <w:pPr>
        <w:pStyle w:val="ListParagraph"/>
        <w:numPr>
          <w:ilvl w:val="0"/>
          <w:numId w:val="1545"/>
        </w:numPr>
        <w:spacing w:after="0"/>
      </w:pPr>
      <w:r>
        <w:t xml:space="preserve"> </w:t>
      </w:r>
      <w:hyperlink w:anchor="3.2.8.8.1.---">
        <w:r>
          <w:rPr>
            <w:color w:val="0000FF"/>
            <w:u w:val="single"/>
          </w:rPr>
          <w:t>/SharedResources/InputParametersXSD.xsd</w:t>
        </w:r>
      </w:hyperlink>
      <w:r>
        <w:t xml:space="preserve"> </w:t>
      </w:r>
    </w:p>
    <w:p w:rsidR="00B6113D" w:rsidRDefault="00A66234">
      <w:pPr>
        <w:pStyle w:val="ListParagraph"/>
        <w:numPr>
          <w:ilvl w:val="0"/>
          <w:numId w:val="1545"/>
        </w:numPr>
        <w:spacing w:after="0"/>
      </w:pPr>
      <w:r>
        <w:t xml:space="preserve"> </w:t>
      </w:r>
      <w:hyperlink w:anchor="3.2.8.8.2.---">
        <w:r>
          <w:rPr>
            <w:color w:val="0000FF"/>
            <w:u w:val="single"/>
          </w:rPr>
          <w:t>/SharedResources/ObligatorsRegistrXSD.xsd</w:t>
        </w:r>
      </w:hyperlink>
      <w:r>
        <w:t xml:space="preserve"> </w:t>
      </w:r>
    </w:p>
    <w:p w:rsidR="00B6113D" w:rsidRDefault="00A66234">
      <w:pPr>
        <w:pStyle w:val="Heading4"/>
      </w:pPr>
      <w:bookmarkStart w:id="3070" w:name="3.4.1.8.---"/>
      <w:bookmarkStart w:id="3071" w:name="_Toc336871454"/>
      <w:r>
        <w:t>3.4.1.8. WARNING - Presence of messages confirmation activities</w:t>
      </w:r>
      <w:bookmarkEnd w:id="3070"/>
      <w:bookmarkEnd w:id="3071"/>
    </w:p>
    <w:p w:rsidR="00B6113D" w:rsidRDefault="00A66234">
      <w:pPr>
        <w:spacing w:after="0"/>
      </w:pPr>
      <w:r>
        <w:t xml:space="preserve">Chapter contains </w:t>
      </w:r>
      <w:r>
        <w:t>projects and their violations of rule 'Presence of messages confirmation activities' - 'Checks for Confirm activities presence to corresponding activities'.</w:t>
      </w:r>
    </w:p>
    <w:p w:rsidR="00B6113D" w:rsidRDefault="00A66234">
      <w:pPr>
        <w:pStyle w:val="Heading5"/>
      </w:pPr>
      <w:bookmarkStart w:id="3072" w:name="3.4.1.8.1.---"/>
      <w:r>
        <w:t>3.4.1.8.1. Appraisal</w:t>
      </w:r>
      <w:bookmarkEnd w:id="3072"/>
    </w:p>
    <w:p w:rsidR="00B6113D" w:rsidRDefault="00A66234">
      <w:pPr>
        <w:spacing w:after="0"/>
      </w:pPr>
      <w:r>
        <w:t>Description of rule: Messages consumed by activities are not confirmed</w:t>
      </w:r>
    </w:p>
    <w:p w:rsidR="00B6113D" w:rsidRDefault="00A66234">
      <w:pPr>
        <w:spacing w:after="0"/>
      </w:pPr>
      <w:r>
        <w:t xml:space="preserve">Violation appeared in following files: </w:t>
      </w:r>
    </w:p>
    <w:p w:rsidR="00B6113D" w:rsidRDefault="00A66234">
      <w:pPr>
        <w:pStyle w:val="Simplesubtitle"/>
      </w:pPr>
      <w:bookmarkStart w:id="3073" w:name="3.4.1.8.1.---RV_activities"/>
      <w:r>
        <w:t>RV activities</w:t>
      </w:r>
      <w:bookmarkEnd w:id="3073"/>
    </w:p>
    <w:p w:rsidR="00B6113D" w:rsidRDefault="00A66234">
      <w:pPr>
        <w:pStyle w:val="ListParagraph"/>
        <w:numPr>
          <w:ilvl w:val="0"/>
          <w:numId w:val="1546"/>
        </w:numPr>
        <w:spacing w:after="0"/>
      </w:pPr>
      <w:r>
        <w:t xml:space="preserve"> </w:t>
      </w:r>
      <w:hyperlink w:anchor="3.2.3.1.2.---">
        <w:r>
          <w:rPr>
            <w:color w:val="0000FF"/>
            <w:u w:val="single"/>
          </w:rPr>
          <w:t>/ProcessDefinitions/Appraiser1/ProcessRequest1.process</w:t>
        </w:r>
      </w:hyperlink>
      <w:r>
        <w:t xml:space="preserve"> - activity 'AppraisalRequestSub'</w:t>
      </w:r>
    </w:p>
    <w:p w:rsidR="00B6113D" w:rsidRDefault="00A66234">
      <w:pPr>
        <w:pStyle w:val="ListParagraph"/>
        <w:numPr>
          <w:ilvl w:val="0"/>
          <w:numId w:val="1546"/>
        </w:numPr>
        <w:spacing w:after="0"/>
      </w:pPr>
      <w:r>
        <w:t xml:space="preserve"> </w:t>
      </w:r>
      <w:hyperlink w:anchor="3.2.3.1.3.---">
        <w:r>
          <w:rPr>
            <w:color w:val="0000FF"/>
            <w:u w:val="single"/>
          </w:rPr>
          <w:t>/ProcessDefinitions/Appraiser2/ProcessRequest2.process</w:t>
        </w:r>
      </w:hyperlink>
      <w:r>
        <w:t xml:space="preserve"> - activity 'AppraisalRequestSub'</w:t>
      </w:r>
    </w:p>
    <w:p w:rsidR="00B6113D" w:rsidRDefault="00A66234">
      <w:pPr>
        <w:pStyle w:val="ListParagraph"/>
        <w:numPr>
          <w:ilvl w:val="0"/>
          <w:numId w:val="1546"/>
        </w:numPr>
        <w:spacing w:after="0"/>
      </w:pPr>
      <w:r>
        <w:t xml:space="preserve"> </w:t>
      </w:r>
      <w:hyperlink w:anchor="3.2.3.1.4.---">
        <w:r>
          <w:rPr>
            <w:color w:val="0000FF"/>
            <w:u w:val="single"/>
          </w:rPr>
          <w:t>/ProcessDefinitions/Appraiser3/ProcessRequest3.process</w:t>
        </w:r>
      </w:hyperlink>
      <w:r>
        <w:t xml:space="preserve"> - activity 'AppraisalRequestSub'</w:t>
      </w:r>
    </w:p>
    <w:p w:rsidR="00B6113D" w:rsidRDefault="00A66234">
      <w:pPr>
        <w:pStyle w:val="Heading5"/>
      </w:pPr>
      <w:bookmarkStart w:id="3074" w:name="3.4.1.8.2.---"/>
      <w:r>
        <w:t>3.4.1.8.2. Appraisal.ear</w:t>
      </w:r>
      <w:bookmarkEnd w:id="3074"/>
    </w:p>
    <w:p w:rsidR="00B6113D" w:rsidRDefault="00A66234">
      <w:pPr>
        <w:spacing w:after="0"/>
      </w:pPr>
      <w:r>
        <w:t>Description of rul</w:t>
      </w:r>
      <w:r>
        <w:t>e: Messages consumed by activities are not confirmed</w:t>
      </w:r>
    </w:p>
    <w:p w:rsidR="00B6113D" w:rsidRDefault="00A66234">
      <w:pPr>
        <w:spacing w:after="0"/>
      </w:pPr>
      <w:r>
        <w:t xml:space="preserve">Violation appeared in following files: </w:t>
      </w:r>
    </w:p>
    <w:p w:rsidR="00B6113D" w:rsidRDefault="00A66234">
      <w:pPr>
        <w:pStyle w:val="Simplesubtitle"/>
      </w:pPr>
      <w:bookmarkStart w:id="3075" w:name="3.4.1.8.2.---RV_activities"/>
      <w:r>
        <w:t>RV activities</w:t>
      </w:r>
      <w:bookmarkEnd w:id="3075"/>
    </w:p>
    <w:p w:rsidR="00B6113D" w:rsidRDefault="00A66234">
      <w:pPr>
        <w:pStyle w:val="ListParagraph"/>
        <w:numPr>
          <w:ilvl w:val="0"/>
          <w:numId w:val="1547"/>
        </w:numPr>
        <w:spacing w:after="0"/>
      </w:pPr>
      <w:r>
        <w:t xml:space="preserve"> </w:t>
      </w:r>
      <w:hyperlink w:anchor="3.2.4.1.1.---">
        <w:r>
          <w:rPr>
            <w:color w:val="0000FF"/>
            <w:u w:val="single"/>
          </w:rPr>
          <w:t>/ProcessDefinitions/Appraiser1/ProcessRequest1.process</w:t>
        </w:r>
      </w:hyperlink>
      <w:r>
        <w:t xml:space="preserve"> - activity 'AppraisalRequestSub'</w:t>
      </w:r>
    </w:p>
    <w:p w:rsidR="00B6113D" w:rsidRDefault="00A66234">
      <w:pPr>
        <w:pStyle w:val="ListParagraph"/>
        <w:numPr>
          <w:ilvl w:val="0"/>
          <w:numId w:val="1547"/>
        </w:numPr>
        <w:spacing w:after="0"/>
      </w:pPr>
      <w:r>
        <w:t xml:space="preserve"> </w:t>
      </w:r>
      <w:hyperlink w:anchor="3.2.4.1.2.---">
        <w:r>
          <w:rPr>
            <w:color w:val="0000FF"/>
            <w:u w:val="single"/>
          </w:rPr>
          <w:t>/ProcessDefinitions/Appraiser2/ProcessRequest2.process</w:t>
        </w:r>
      </w:hyperlink>
      <w:r>
        <w:t xml:space="preserve"> - activity 'AppraisalRequestSub'</w:t>
      </w:r>
    </w:p>
    <w:p w:rsidR="00B6113D" w:rsidRDefault="00A66234">
      <w:pPr>
        <w:pStyle w:val="ListParagraph"/>
        <w:numPr>
          <w:ilvl w:val="0"/>
          <w:numId w:val="1547"/>
        </w:numPr>
        <w:spacing w:after="0"/>
      </w:pPr>
      <w:r>
        <w:t xml:space="preserve"> </w:t>
      </w:r>
      <w:hyperlink w:anchor="3.2.4.1.3.---">
        <w:r>
          <w:rPr>
            <w:color w:val="0000FF"/>
            <w:u w:val="single"/>
          </w:rPr>
          <w:t>/ProcessDefinitions/Appraiser3/ProcessRequest3.process</w:t>
        </w:r>
      </w:hyperlink>
      <w:r>
        <w:t xml:space="preserve"> - activity 'AppraisalRequestSub'</w:t>
      </w:r>
    </w:p>
    <w:p w:rsidR="00B6113D" w:rsidRDefault="00A66234">
      <w:pPr>
        <w:pStyle w:val="ListParagraph"/>
        <w:numPr>
          <w:ilvl w:val="0"/>
          <w:numId w:val="1547"/>
        </w:numPr>
        <w:spacing w:after="0"/>
      </w:pPr>
      <w:r>
        <w:t xml:space="preserve"> </w:t>
      </w:r>
      <w:hyperlink w:anchor="3.2.4.1.4.---">
        <w:r>
          <w:rPr>
            <w:color w:val="0000FF"/>
            <w:u w:val="single"/>
          </w:rPr>
          <w:t>/ProcessDefinitions/Appraiser4/ProcessRequest4.process</w:t>
        </w:r>
      </w:hyperlink>
      <w:r>
        <w:t xml:space="preserve"> - activity 'AppraisalRequestSub'</w:t>
      </w:r>
    </w:p>
    <w:p w:rsidR="00B6113D" w:rsidRDefault="00A66234">
      <w:pPr>
        <w:pStyle w:val="Heading3"/>
      </w:pPr>
      <w:bookmarkStart w:id="3076" w:name="3.4.2.---"/>
      <w:bookmarkStart w:id="3077" w:name="_Toc336871455"/>
      <w:r>
        <w:t>3.4.2. Violations by projects</w:t>
      </w:r>
      <w:bookmarkEnd w:id="3076"/>
      <w:bookmarkEnd w:id="3077"/>
    </w:p>
    <w:p w:rsidR="00B6113D" w:rsidRDefault="00A66234">
      <w:pPr>
        <w:spacing w:after="0"/>
      </w:pPr>
      <w:r>
        <w:t>Chapter contains projects in which occurences of violations appeared.</w:t>
      </w:r>
    </w:p>
    <w:p w:rsidR="00B6113D" w:rsidRDefault="00A66234">
      <w:pPr>
        <w:pStyle w:val="Heading4"/>
      </w:pPr>
      <w:bookmarkStart w:id="3078" w:name="3.4.2.1.---"/>
      <w:bookmarkStart w:id="3079" w:name="_Toc336871456"/>
      <w:r>
        <w:t>3.4.2.1. AccountState</w:t>
      </w:r>
      <w:bookmarkEnd w:id="3078"/>
      <w:bookmarkEnd w:id="3079"/>
    </w:p>
    <w:p w:rsidR="00B6113D" w:rsidRDefault="00A66234">
      <w:pPr>
        <w:spacing w:after="0"/>
      </w:pPr>
      <w:r>
        <w:t>Chapter contains items of 'AccountState</w:t>
      </w:r>
      <w:r>
        <w:t>' project and their violations of defined rules.</w:t>
      </w:r>
    </w:p>
    <w:p w:rsidR="00B6113D" w:rsidRDefault="00A66234">
      <w:pPr>
        <w:pStyle w:val="Heading5"/>
      </w:pPr>
      <w:bookmarkStart w:id="3080" w:name="3.4.2.1.1.---"/>
      <w:r>
        <w:t>3.4.2.1.1. /AESchemas/ae.aeschema</w:t>
      </w:r>
      <w:bookmarkEnd w:id="3080"/>
    </w:p>
    <w:p w:rsidR="00B6113D" w:rsidRDefault="00A66234">
      <w:pPr>
        <w:spacing w:after="0"/>
      </w:pPr>
      <w:r>
        <w:t xml:space="preserve">List of violations which appeared in file </w:t>
      </w:r>
      <w:hyperlink w:anchor="3.2.1.2.1.---">
        <w:r>
          <w:rPr>
            <w:color w:val="0000FF"/>
            <w:u w:val="single"/>
          </w:rPr>
          <w:t>/AESchemas/ae.aeschema</w:t>
        </w:r>
      </w:hyperlink>
      <w:r>
        <w:t xml:space="preserve"> </w:t>
      </w:r>
    </w:p>
    <w:p w:rsidR="00B6113D" w:rsidRDefault="00A66234">
      <w:pPr>
        <w:pStyle w:val="Simplesubtitle"/>
      </w:pPr>
      <w:bookmarkStart w:id="3081" w:name="3.4.2.1.1.---Incorrect_description_AE_Sc"/>
      <w:r>
        <w:t>WARNING - Incorrect description - AE Schemas</w:t>
      </w:r>
      <w:bookmarkEnd w:id="3081"/>
    </w:p>
    <w:p w:rsidR="00B6113D" w:rsidRDefault="00A66234">
      <w:pPr>
        <w:spacing w:after="0"/>
      </w:pPr>
      <w:r>
        <w:t>Item doesn't contain any d</w:t>
      </w:r>
      <w:r>
        <w:t>escription or description too short</w:t>
      </w:r>
    </w:p>
    <w:p w:rsidR="00B6113D" w:rsidRDefault="00A66234">
      <w:pPr>
        <w:pStyle w:val="Heading5"/>
      </w:pPr>
      <w:bookmarkStart w:id="3082" w:name="3.4.2.1.2.---"/>
      <w:r>
        <w:t>3.4.2.1.2. /AESchemas/ae/baseDocument.aeschema</w:t>
      </w:r>
      <w:bookmarkEnd w:id="3082"/>
    </w:p>
    <w:p w:rsidR="00B6113D" w:rsidRDefault="00A66234">
      <w:pPr>
        <w:spacing w:after="0"/>
      </w:pPr>
      <w:r>
        <w:t xml:space="preserve">List of violations which appeared in file </w:t>
      </w:r>
      <w:hyperlink w:anchor="3.2.1.2.6.---">
        <w:r>
          <w:rPr>
            <w:color w:val="0000FF"/>
            <w:u w:val="single"/>
          </w:rPr>
          <w:t>/AESchemas/ae/baseDocument.aeschema</w:t>
        </w:r>
      </w:hyperlink>
      <w:r>
        <w:t xml:space="preserve"> </w:t>
      </w:r>
    </w:p>
    <w:p w:rsidR="00B6113D" w:rsidRDefault="00A66234">
      <w:pPr>
        <w:pStyle w:val="Simplesubtitle"/>
      </w:pPr>
      <w:bookmarkStart w:id="3083" w:name="3.4.2.1.2.---Incorrect_description_AE_Sc"/>
      <w:r>
        <w:lastRenderedPageBreak/>
        <w:t>WARNING - Incorrect description - AE Schemas</w:t>
      </w:r>
      <w:bookmarkEnd w:id="3083"/>
    </w:p>
    <w:p w:rsidR="00B6113D" w:rsidRDefault="00A66234">
      <w:pPr>
        <w:spacing w:after="0"/>
      </w:pPr>
      <w:r>
        <w:t xml:space="preserve">Item doesn't </w:t>
      </w:r>
      <w:r>
        <w:t>contain any description or description too short</w:t>
      </w:r>
    </w:p>
    <w:p w:rsidR="00B6113D" w:rsidRDefault="00A66234">
      <w:pPr>
        <w:pStyle w:val="Heading5"/>
      </w:pPr>
      <w:bookmarkStart w:id="3084" w:name="3.4.2.1.3.---"/>
      <w:r>
        <w:t>3.4.2.1.3. /AESchemas/corba.aeschema</w:t>
      </w:r>
      <w:bookmarkEnd w:id="3084"/>
    </w:p>
    <w:p w:rsidR="00B6113D" w:rsidRDefault="00A66234">
      <w:pPr>
        <w:spacing w:after="0"/>
      </w:pPr>
      <w:r>
        <w:t xml:space="preserve">List of violations which appeared in file </w:t>
      </w:r>
      <w:hyperlink w:anchor="3.2.1.2.2.---">
        <w:r>
          <w:rPr>
            <w:color w:val="0000FF"/>
            <w:u w:val="single"/>
          </w:rPr>
          <w:t>/AESchemas/corba.aeschema</w:t>
        </w:r>
      </w:hyperlink>
      <w:r>
        <w:t xml:space="preserve"> </w:t>
      </w:r>
    </w:p>
    <w:p w:rsidR="00B6113D" w:rsidRDefault="00A66234">
      <w:pPr>
        <w:pStyle w:val="Simplesubtitle"/>
      </w:pPr>
      <w:bookmarkStart w:id="3085" w:name="3.4.2.1.3.---Incorrect_description_AE_Sc"/>
      <w:r>
        <w:t>WARNING - Incorrect description - AE Schemas</w:t>
      </w:r>
      <w:bookmarkEnd w:id="3085"/>
    </w:p>
    <w:p w:rsidR="00B6113D" w:rsidRDefault="00A66234">
      <w:pPr>
        <w:spacing w:after="0"/>
      </w:pPr>
      <w:r>
        <w:t>Item doesn't contain any description or description too short</w:t>
      </w:r>
    </w:p>
    <w:p w:rsidR="00B6113D" w:rsidRDefault="00A66234">
      <w:pPr>
        <w:pStyle w:val="Heading5"/>
      </w:pPr>
      <w:bookmarkStart w:id="3086" w:name="3.4.2.1.4.---"/>
      <w:r>
        <w:t>3.4.2.1.4. /AESchemas/EMS/CalculateBonitaAESchema.aeschema</w:t>
      </w:r>
      <w:bookmarkEnd w:id="3086"/>
    </w:p>
    <w:p w:rsidR="00B6113D" w:rsidRDefault="00A66234">
      <w:pPr>
        <w:spacing w:after="0"/>
      </w:pPr>
      <w:r>
        <w:t xml:space="preserve">List of violations which appeared in file </w:t>
      </w:r>
      <w:hyperlink w:anchor="3.2.1.2.5.---">
        <w:r>
          <w:rPr>
            <w:color w:val="0000FF"/>
            <w:u w:val="single"/>
          </w:rPr>
          <w:t>/AESchemas/EMS/CalculateBonitaAESchema.aeschema</w:t>
        </w:r>
      </w:hyperlink>
      <w:r>
        <w:t xml:space="preserve"> </w:t>
      </w:r>
    </w:p>
    <w:p w:rsidR="00B6113D" w:rsidRDefault="00A66234">
      <w:pPr>
        <w:pStyle w:val="Simplesubtitle"/>
      </w:pPr>
      <w:bookmarkStart w:id="3087" w:name="3.4.2.1.4.---Incorrect_description_AE_Sc"/>
      <w:r>
        <w:t xml:space="preserve">WARNING </w:t>
      </w:r>
      <w:r>
        <w:t>- Incorrect description - AE Schemas</w:t>
      </w:r>
      <w:bookmarkEnd w:id="3087"/>
    </w:p>
    <w:p w:rsidR="00B6113D" w:rsidRDefault="00A66234">
      <w:pPr>
        <w:spacing w:after="0"/>
      </w:pPr>
      <w:r>
        <w:t>Item doesn't contain any description or description too short</w:t>
      </w:r>
    </w:p>
    <w:p w:rsidR="00B6113D" w:rsidRDefault="00A66234">
      <w:pPr>
        <w:pStyle w:val="Heading5"/>
      </w:pPr>
      <w:bookmarkStart w:id="3088" w:name="3.4.2.1.5.---"/>
      <w:r>
        <w:t>3.4.2.1.5. /AESchemas/java.aeschema</w:t>
      </w:r>
      <w:bookmarkEnd w:id="3088"/>
    </w:p>
    <w:p w:rsidR="00B6113D" w:rsidRDefault="00A66234">
      <w:pPr>
        <w:spacing w:after="0"/>
      </w:pPr>
      <w:r>
        <w:t xml:space="preserve">List of violations which appeared in file </w:t>
      </w:r>
      <w:hyperlink w:anchor="3.2.1.2.3.---">
        <w:r>
          <w:rPr>
            <w:color w:val="0000FF"/>
            <w:u w:val="single"/>
          </w:rPr>
          <w:t>/AESchemas/java.aeschema</w:t>
        </w:r>
      </w:hyperlink>
      <w:r>
        <w:t xml:space="preserve"> </w:t>
      </w:r>
    </w:p>
    <w:p w:rsidR="00B6113D" w:rsidRDefault="00A66234">
      <w:pPr>
        <w:pStyle w:val="Simplesubtitle"/>
      </w:pPr>
      <w:bookmarkStart w:id="3089" w:name="3.4.2.1.5.---Incorrect_description_AE_Sc"/>
      <w:r>
        <w:t>WARNING - Incorre</w:t>
      </w:r>
      <w:r>
        <w:t>ct description - AE Schemas</w:t>
      </w:r>
      <w:bookmarkEnd w:id="3089"/>
    </w:p>
    <w:p w:rsidR="00B6113D" w:rsidRDefault="00A66234">
      <w:pPr>
        <w:spacing w:after="0"/>
      </w:pPr>
      <w:r>
        <w:t>Item doesn't contain any description or description too short</w:t>
      </w:r>
    </w:p>
    <w:p w:rsidR="00B6113D" w:rsidRDefault="00A66234">
      <w:pPr>
        <w:pStyle w:val="Heading5"/>
      </w:pPr>
      <w:bookmarkStart w:id="3090" w:name="3.4.2.1.6.---"/>
      <w:r>
        <w:t>3.4.2.1.6. /AESchemas/sql.aeschema</w:t>
      </w:r>
      <w:bookmarkEnd w:id="3090"/>
    </w:p>
    <w:p w:rsidR="00B6113D" w:rsidRDefault="00A66234">
      <w:pPr>
        <w:spacing w:after="0"/>
      </w:pPr>
      <w:r>
        <w:t xml:space="preserve">List of violations which appeared in file </w:t>
      </w:r>
      <w:hyperlink w:anchor="3.2.1.2.4.---">
        <w:r>
          <w:rPr>
            <w:color w:val="0000FF"/>
            <w:u w:val="single"/>
          </w:rPr>
          <w:t>/AESchemas/sql.aeschema</w:t>
        </w:r>
      </w:hyperlink>
      <w:r>
        <w:t xml:space="preserve"> </w:t>
      </w:r>
    </w:p>
    <w:p w:rsidR="00B6113D" w:rsidRDefault="00A66234">
      <w:pPr>
        <w:pStyle w:val="Simplesubtitle"/>
      </w:pPr>
      <w:bookmarkStart w:id="3091" w:name="3.4.2.1.6.---Incorrect_description_AE_Sc"/>
      <w:r>
        <w:t>WARNING - Incorrect descript</w:t>
      </w:r>
      <w:r>
        <w:t>ion - AE Schemas</w:t>
      </w:r>
      <w:bookmarkEnd w:id="3091"/>
    </w:p>
    <w:p w:rsidR="00B6113D" w:rsidRDefault="00A66234">
      <w:pPr>
        <w:spacing w:after="0"/>
      </w:pPr>
      <w:r>
        <w:t>Item doesn't contain any description or description too short</w:t>
      </w:r>
    </w:p>
    <w:p w:rsidR="00B6113D" w:rsidRDefault="00A66234">
      <w:pPr>
        <w:pStyle w:val="Heading5"/>
      </w:pPr>
      <w:bookmarkStart w:id="3092" w:name="3.4.2.1.7.---"/>
      <w:r>
        <w:t>3.4.2.1.7. /EAR/AccountState.archive</w:t>
      </w:r>
      <w:bookmarkEnd w:id="3092"/>
    </w:p>
    <w:p w:rsidR="00B6113D" w:rsidRDefault="00A66234">
      <w:pPr>
        <w:spacing w:after="0"/>
      </w:pPr>
      <w:r>
        <w:t xml:space="preserve">List of violations which appeared in file </w:t>
      </w:r>
      <w:r>
        <w:rPr>
          <w:i/>
        </w:rPr>
        <w:t>/EAR/AccountState.archive</w:t>
      </w:r>
      <w:r>
        <w:t xml:space="preserve"> </w:t>
      </w:r>
    </w:p>
    <w:p w:rsidR="00B6113D" w:rsidRDefault="00A66234">
      <w:pPr>
        <w:pStyle w:val="Simplesubtitle"/>
      </w:pPr>
      <w:bookmarkStart w:id="3093" w:name="3.4.2.1.7.---Incorrect_description_Archi"/>
      <w:r>
        <w:t>WARNING - Incorrect description - Archives</w:t>
      </w:r>
      <w:bookmarkEnd w:id="3093"/>
    </w:p>
    <w:p w:rsidR="00B6113D" w:rsidRDefault="00A66234">
      <w:pPr>
        <w:spacing w:after="0"/>
      </w:pPr>
      <w:r>
        <w:t>Item doesn't contain any des</w:t>
      </w:r>
      <w:r>
        <w:t>cription or description too short</w:t>
      </w:r>
    </w:p>
    <w:p w:rsidR="00B6113D" w:rsidRDefault="00A66234">
      <w:pPr>
        <w:pStyle w:val="Heading5"/>
      </w:pPr>
      <w:bookmarkStart w:id="3094" w:name="3.4.2.1.8.---"/>
      <w:r>
        <w:t>3.4.2.1.8. /envDLEmptyProcess.process</w:t>
      </w:r>
      <w:bookmarkEnd w:id="3094"/>
    </w:p>
    <w:p w:rsidR="00B6113D" w:rsidRDefault="00A66234">
      <w:pPr>
        <w:spacing w:after="0"/>
      </w:pPr>
      <w:r>
        <w:t xml:space="preserve">List of violations which appeared in file </w:t>
      </w:r>
      <w:hyperlink w:anchor="3.2.1.1.1.---">
        <w:r>
          <w:rPr>
            <w:color w:val="0000FF"/>
            <w:u w:val="single"/>
          </w:rPr>
          <w:t>/envDLEmptyProcess.process</w:t>
        </w:r>
      </w:hyperlink>
      <w:r>
        <w:t xml:space="preserve"> </w:t>
      </w:r>
    </w:p>
    <w:p w:rsidR="00B6113D" w:rsidRDefault="00A66234">
      <w:pPr>
        <w:pStyle w:val="Simplesubtitle"/>
      </w:pPr>
      <w:bookmarkStart w:id="3095" w:name="3.4.2.1.8.---Incorrect_description_Activ"/>
      <w:r>
        <w:t>WARNING - Incorrect description - Activities</w:t>
      </w:r>
      <w:bookmarkEnd w:id="3095"/>
    </w:p>
    <w:p w:rsidR="00B6113D" w:rsidRDefault="00A66234">
      <w:pPr>
        <w:spacing w:after="0"/>
      </w:pPr>
      <w:r>
        <w:t>Item doesn't contain any descript</w:t>
      </w:r>
      <w:r>
        <w:t>ion or description too short</w:t>
      </w:r>
    </w:p>
    <w:p w:rsidR="00B6113D" w:rsidRDefault="00A66234">
      <w:pPr>
        <w:pStyle w:val="ListParagraph"/>
        <w:numPr>
          <w:ilvl w:val="0"/>
          <w:numId w:val="1548"/>
        </w:numPr>
        <w:spacing w:after="0"/>
      </w:pPr>
      <w:r>
        <w:t>activity Null</w:t>
      </w:r>
    </w:p>
    <w:p w:rsidR="00B6113D" w:rsidRDefault="00A66234">
      <w:pPr>
        <w:pStyle w:val="Simplesubtitle"/>
      </w:pPr>
      <w:bookmarkStart w:id="3096" w:name="3.4.2.1.8.---Incorrect_description_Proce"/>
      <w:r>
        <w:t>WARNING - Incorrect description - Processes</w:t>
      </w:r>
      <w:bookmarkEnd w:id="3096"/>
    </w:p>
    <w:p w:rsidR="00B6113D" w:rsidRDefault="00A66234">
      <w:pPr>
        <w:spacing w:after="0"/>
      </w:pPr>
      <w:r>
        <w:t>Item doesn't contain any description or description too short</w:t>
      </w:r>
    </w:p>
    <w:p w:rsidR="00B6113D" w:rsidRDefault="00A66234">
      <w:pPr>
        <w:pStyle w:val="Heading5"/>
      </w:pPr>
      <w:bookmarkStart w:id="3097" w:name="3.4.2.1.9.---"/>
      <w:r>
        <w:t>3.4.2.1.9. /ProcessDefinitions/AccountState.process</w:t>
      </w:r>
      <w:bookmarkEnd w:id="3097"/>
    </w:p>
    <w:p w:rsidR="00B6113D" w:rsidRDefault="00A66234">
      <w:pPr>
        <w:spacing w:after="0"/>
      </w:pPr>
      <w:r>
        <w:t xml:space="preserve">List of violations which appeared in file </w:t>
      </w:r>
      <w:hyperlink w:anchor="3.2.1.1.2.---">
        <w:r>
          <w:rPr>
            <w:color w:val="0000FF"/>
            <w:u w:val="single"/>
          </w:rPr>
          <w:t>/ProcessDefinitions/AccountState.process</w:t>
        </w:r>
      </w:hyperlink>
      <w:r>
        <w:t xml:space="preserve"> </w:t>
      </w:r>
    </w:p>
    <w:p w:rsidR="00B6113D" w:rsidRDefault="00A66234">
      <w:pPr>
        <w:pStyle w:val="Simplesubtitle"/>
      </w:pPr>
      <w:bookmarkStart w:id="3098" w:name="3.4.2.1.9.---Hardcoded_activities_timeou"/>
      <w:r>
        <w:t>ERROR - Hardcoded activities timeout - RequestReply activities</w:t>
      </w:r>
      <w:bookmarkEnd w:id="3098"/>
    </w:p>
    <w:p w:rsidR="00B6113D" w:rsidRDefault="00A66234">
      <w:pPr>
        <w:spacing w:after="0"/>
      </w:pPr>
      <w:r>
        <w:t>Activity has hardcoded timeout property</w:t>
      </w:r>
    </w:p>
    <w:p w:rsidR="00B6113D" w:rsidRDefault="00A66234">
      <w:pPr>
        <w:pStyle w:val="ListParagraph"/>
        <w:numPr>
          <w:ilvl w:val="0"/>
          <w:numId w:val="1549"/>
        </w:numPr>
        <w:spacing w:after="0"/>
      </w:pPr>
      <w:r>
        <w:t>activity AccountState SOAPRequestReply</w:t>
      </w:r>
    </w:p>
    <w:p w:rsidR="00B6113D" w:rsidRDefault="00A66234">
      <w:pPr>
        <w:pStyle w:val="Simplesubtitle"/>
      </w:pPr>
      <w:bookmarkStart w:id="3099" w:name="3.4.2.1.9.---Incorrect_transitions_Activ"/>
      <w:r>
        <w:t>ERROR - Incorrect transitions - Activities</w:t>
      </w:r>
      <w:bookmarkEnd w:id="3099"/>
    </w:p>
    <w:p w:rsidR="00B6113D" w:rsidRDefault="00A66234">
      <w:pPr>
        <w:spacing w:after="0"/>
      </w:pPr>
      <w:r>
        <w:t>'Otherwise' or 'Success' transition is not present</w:t>
      </w:r>
    </w:p>
    <w:p w:rsidR="00B6113D" w:rsidRDefault="00A66234">
      <w:pPr>
        <w:pStyle w:val="ListParagraph"/>
        <w:numPr>
          <w:ilvl w:val="0"/>
          <w:numId w:val="1550"/>
        </w:numPr>
        <w:spacing w:after="0"/>
      </w:pPr>
      <w:r>
        <w:t>activity 'AccountState SOAPRequestReply' has conditional transition only to activity 'Bonita JMSQueueRequestor'</w:t>
      </w:r>
    </w:p>
    <w:p w:rsidR="00B6113D" w:rsidRDefault="00A66234">
      <w:pPr>
        <w:pStyle w:val="Heading5"/>
      </w:pPr>
      <w:bookmarkStart w:id="3100" w:name="3.4.2.1.10.---"/>
      <w:r>
        <w:t>3.4.2.1.10. /ProcessDefinitions/CalculateBonita/CalculateBonita.process</w:t>
      </w:r>
      <w:bookmarkEnd w:id="3100"/>
    </w:p>
    <w:p w:rsidR="00B6113D" w:rsidRDefault="00A66234">
      <w:pPr>
        <w:spacing w:after="0"/>
      </w:pPr>
      <w:r>
        <w:t xml:space="preserve">List of violations which appeared in file </w:t>
      </w:r>
      <w:hyperlink w:anchor="3.2.1.1.3.---">
        <w:r>
          <w:rPr>
            <w:color w:val="0000FF"/>
            <w:u w:val="single"/>
          </w:rPr>
          <w:t>/ProcessDefinitions/CalculateBonita/CalculateBonita.process</w:t>
        </w:r>
      </w:hyperlink>
      <w:r>
        <w:t xml:space="preserve"> </w:t>
      </w:r>
    </w:p>
    <w:p w:rsidR="00B6113D" w:rsidRDefault="00A66234">
      <w:pPr>
        <w:pStyle w:val="Simplesubtitle"/>
      </w:pPr>
      <w:bookmarkStart w:id="3101" w:name="3.4.2.1.10.---Hardcoded_activities_timeo"/>
      <w:r>
        <w:lastRenderedPageBreak/>
        <w:t>ERROR - Hardcoded activities timeout - JDBC activities</w:t>
      </w:r>
      <w:bookmarkEnd w:id="3101"/>
    </w:p>
    <w:p w:rsidR="00B6113D" w:rsidRDefault="00A66234">
      <w:pPr>
        <w:spacing w:after="0"/>
      </w:pPr>
      <w:r>
        <w:t>Activity has hardcoded timeout property</w:t>
      </w:r>
    </w:p>
    <w:p w:rsidR="00B6113D" w:rsidRDefault="00A66234">
      <w:pPr>
        <w:pStyle w:val="ListParagraph"/>
        <w:numPr>
          <w:ilvl w:val="0"/>
          <w:numId w:val="1551"/>
        </w:numPr>
        <w:spacing w:after="0"/>
      </w:pPr>
      <w:r>
        <w:t>activity UpdateDB</w:t>
      </w:r>
    </w:p>
    <w:p w:rsidR="00B6113D" w:rsidRDefault="00A66234">
      <w:pPr>
        <w:pStyle w:val="Simplesubtitle"/>
      </w:pPr>
      <w:bookmarkStart w:id="3102" w:name="3.4.2.1.10.---Incorrect_description_Acti"/>
      <w:r>
        <w:t>WARN</w:t>
      </w:r>
      <w:r>
        <w:t>ING - Incorrect description - Activities</w:t>
      </w:r>
      <w:bookmarkEnd w:id="3102"/>
    </w:p>
    <w:p w:rsidR="00B6113D" w:rsidRDefault="00A66234">
      <w:pPr>
        <w:spacing w:after="0"/>
      </w:pPr>
      <w:r>
        <w:t>Item doesn't contain any description or description too short</w:t>
      </w:r>
    </w:p>
    <w:p w:rsidR="00B6113D" w:rsidRDefault="00A66234">
      <w:pPr>
        <w:pStyle w:val="ListParagraph"/>
        <w:numPr>
          <w:ilvl w:val="0"/>
          <w:numId w:val="1552"/>
        </w:numPr>
        <w:spacing w:after="0"/>
      </w:pPr>
      <w:r>
        <w:t>activity UpdateDB</w:t>
      </w:r>
    </w:p>
    <w:p w:rsidR="00B6113D" w:rsidRDefault="00A66234">
      <w:pPr>
        <w:pStyle w:val="Heading5"/>
      </w:pPr>
      <w:bookmarkStart w:id="3103" w:name="3.4.2.1.11.---"/>
      <w:r>
        <w:t>3.4.2.1.11. /ProcessDefinitions/CalculateBonita/CalculateBonitaService.process</w:t>
      </w:r>
      <w:bookmarkEnd w:id="3103"/>
    </w:p>
    <w:p w:rsidR="00B6113D" w:rsidRDefault="00A66234">
      <w:pPr>
        <w:spacing w:after="0"/>
      </w:pPr>
      <w:r>
        <w:t xml:space="preserve">List of violations which appeared in file </w:t>
      </w:r>
      <w:hyperlink w:anchor="3.2.1.1.4.---">
        <w:r>
          <w:rPr>
            <w:color w:val="0000FF"/>
            <w:u w:val="single"/>
          </w:rPr>
          <w:t>/ProcessDefinitions/CalculateBonita/CalculateBonitaService.process</w:t>
        </w:r>
      </w:hyperlink>
      <w:r>
        <w:t xml:space="preserve"> </w:t>
      </w:r>
    </w:p>
    <w:p w:rsidR="00B6113D" w:rsidRDefault="00A66234">
      <w:pPr>
        <w:pStyle w:val="Simplesubtitle"/>
      </w:pPr>
      <w:bookmarkStart w:id="3104" w:name="3.4.2.1.11.---Hardcoded_activities_timeo"/>
      <w:r>
        <w:t>ERROR - Hardcoded activities timeout - RequestReply activities</w:t>
      </w:r>
      <w:bookmarkEnd w:id="3104"/>
    </w:p>
    <w:p w:rsidR="00B6113D" w:rsidRDefault="00A66234">
      <w:pPr>
        <w:spacing w:after="0"/>
      </w:pPr>
      <w:r>
        <w:t>Activity has hardcoded timeout property</w:t>
      </w:r>
    </w:p>
    <w:p w:rsidR="00B6113D" w:rsidRDefault="00A66234">
      <w:pPr>
        <w:pStyle w:val="ListParagraph"/>
        <w:numPr>
          <w:ilvl w:val="0"/>
          <w:numId w:val="1553"/>
        </w:numPr>
        <w:spacing w:after="0"/>
      </w:pPr>
      <w:r>
        <w:t>activity Obligators SOAPRequestReply</w:t>
      </w:r>
    </w:p>
    <w:p w:rsidR="00B6113D" w:rsidRDefault="00A66234">
      <w:pPr>
        <w:pStyle w:val="Heading5"/>
      </w:pPr>
      <w:bookmarkStart w:id="3105" w:name="3.4.2.1.12.---"/>
      <w:r>
        <w:t>3.4.2.1.12. /ProcessDefini</w:t>
      </w:r>
      <w:r>
        <w:t>tions/XMLCreator/CreateAccounts.process</w:t>
      </w:r>
      <w:bookmarkEnd w:id="3105"/>
    </w:p>
    <w:p w:rsidR="00B6113D" w:rsidRDefault="00A66234">
      <w:pPr>
        <w:spacing w:after="0"/>
      </w:pPr>
      <w:r>
        <w:t xml:space="preserve">List of violations which appeared in file </w:t>
      </w:r>
      <w:hyperlink w:anchor="3.2.1.1.9.---">
        <w:r>
          <w:rPr>
            <w:color w:val="0000FF"/>
            <w:u w:val="single"/>
          </w:rPr>
          <w:t>/ProcessDefinitions/XMLCreator/CreateAccounts.process</w:t>
        </w:r>
      </w:hyperlink>
      <w:r>
        <w:t xml:space="preserve"> </w:t>
      </w:r>
    </w:p>
    <w:p w:rsidR="00B6113D" w:rsidRDefault="00A66234">
      <w:pPr>
        <w:pStyle w:val="Simplesubtitle"/>
      </w:pPr>
      <w:bookmarkStart w:id="3106" w:name="3.4.2.1.12.---Incorrect_description_Acti"/>
      <w:r>
        <w:t>WARNING - Incorrect description - Activities</w:t>
      </w:r>
      <w:bookmarkEnd w:id="3106"/>
    </w:p>
    <w:p w:rsidR="00B6113D" w:rsidRDefault="00A66234">
      <w:pPr>
        <w:spacing w:after="0"/>
      </w:pPr>
      <w:r>
        <w:t>Item doesn't contain any description o</w:t>
      </w:r>
      <w:r>
        <w:t>r description too short</w:t>
      </w:r>
    </w:p>
    <w:p w:rsidR="00B6113D" w:rsidRDefault="00A66234">
      <w:pPr>
        <w:pStyle w:val="ListParagraph"/>
        <w:numPr>
          <w:ilvl w:val="0"/>
          <w:numId w:val="1554"/>
        </w:numPr>
        <w:spacing w:after="0"/>
      </w:pPr>
      <w:r>
        <w:t>activity RenderXML Accounts</w:t>
      </w:r>
    </w:p>
    <w:p w:rsidR="00B6113D" w:rsidRDefault="00A66234">
      <w:pPr>
        <w:pStyle w:val="ListParagraph"/>
        <w:numPr>
          <w:ilvl w:val="0"/>
          <w:numId w:val="1554"/>
        </w:numPr>
        <w:spacing w:after="0"/>
      </w:pPr>
      <w:r>
        <w:t>activity WriteFile Accounts</w:t>
      </w:r>
    </w:p>
    <w:p w:rsidR="00B6113D" w:rsidRDefault="00A66234">
      <w:pPr>
        <w:pStyle w:val="Heading5"/>
      </w:pPr>
      <w:bookmarkStart w:id="3107" w:name="3.4.2.1.13.---"/>
      <w:r>
        <w:t>3.4.2.1.13. /SharedConnections/CalculateBonitaSOAPHTTPConnection.sharedhttp</w:t>
      </w:r>
      <w:bookmarkEnd w:id="3107"/>
    </w:p>
    <w:p w:rsidR="00B6113D" w:rsidRDefault="00A66234">
      <w:pPr>
        <w:spacing w:after="0"/>
      </w:pPr>
      <w:r>
        <w:t xml:space="preserve">List of violations which appeared in file </w:t>
      </w:r>
      <w:hyperlink w:anchor="3.2.1.7.1.---">
        <w:r>
          <w:rPr>
            <w:color w:val="0000FF"/>
            <w:u w:val="single"/>
          </w:rPr>
          <w:t>/SharedConnections/CalculateBonitaSOAPHTTPConnection.sharedhttp</w:t>
        </w:r>
      </w:hyperlink>
      <w:r>
        <w:t xml:space="preserve"> </w:t>
      </w:r>
    </w:p>
    <w:p w:rsidR="00B6113D" w:rsidRDefault="00A66234">
      <w:pPr>
        <w:pStyle w:val="Simplesubtitle"/>
      </w:pPr>
      <w:bookmarkStart w:id="3108" w:name="3.4.2.1.13.---Hardcoded_connection_param"/>
      <w:r>
        <w:t>ERROR - Hardcoded connection parameters - HTTP connections</w:t>
      </w:r>
      <w:bookmarkEnd w:id="3108"/>
    </w:p>
    <w:p w:rsidR="00B6113D" w:rsidRDefault="00A66234">
      <w:pPr>
        <w:spacing w:after="0"/>
      </w:pPr>
      <w:r>
        <w:t>Hardcoded connection</w:t>
      </w:r>
    </w:p>
    <w:p w:rsidR="00B6113D" w:rsidRDefault="00A66234">
      <w:pPr>
        <w:pStyle w:val="Heading5"/>
      </w:pPr>
      <w:bookmarkStart w:id="3109" w:name="3.4.2.1.14.---"/>
      <w:r>
        <w:t>3.4.2.1.14. /SharedConnections/IOHTTPConnection.sharedhttp</w:t>
      </w:r>
      <w:bookmarkEnd w:id="3109"/>
    </w:p>
    <w:p w:rsidR="00B6113D" w:rsidRDefault="00A66234">
      <w:pPr>
        <w:spacing w:after="0"/>
      </w:pPr>
      <w:r>
        <w:t xml:space="preserve">List of violations which appeared in file </w:t>
      </w:r>
      <w:hyperlink w:anchor="3.2.1.7.2.---">
        <w:r>
          <w:rPr>
            <w:color w:val="0000FF"/>
            <w:u w:val="single"/>
          </w:rPr>
          <w:t>/SharedConnections/IOHTTPConnection.sharedhttp</w:t>
        </w:r>
      </w:hyperlink>
      <w:r>
        <w:t xml:space="preserve"> </w:t>
      </w:r>
    </w:p>
    <w:p w:rsidR="00B6113D" w:rsidRDefault="00A66234">
      <w:pPr>
        <w:pStyle w:val="Simplesubtitle"/>
      </w:pPr>
      <w:bookmarkStart w:id="3110" w:name="3.4.2.1.14.---Hardcoded_connection_param"/>
      <w:r>
        <w:t>ERROR - Hardcoded connection parameters - HTTP connections</w:t>
      </w:r>
      <w:bookmarkEnd w:id="3110"/>
    </w:p>
    <w:p w:rsidR="00B6113D" w:rsidRDefault="00A66234">
      <w:pPr>
        <w:spacing w:after="0"/>
      </w:pPr>
      <w:r>
        <w:t>Hardcoded connection</w:t>
      </w:r>
    </w:p>
    <w:p w:rsidR="00B6113D" w:rsidRDefault="00A66234">
      <w:pPr>
        <w:pStyle w:val="Heading5"/>
      </w:pPr>
      <w:bookmarkStart w:id="3111" w:name="3.4.2.1.15.---"/>
      <w:r>
        <w:t>3.4.2.1.15. /SharedConnections/SharedTibco.sharedjdbc</w:t>
      </w:r>
      <w:bookmarkEnd w:id="3111"/>
    </w:p>
    <w:p w:rsidR="00B6113D" w:rsidRDefault="00A66234">
      <w:pPr>
        <w:spacing w:after="0"/>
      </w:pPr>
      <w:r>
        <w:t xml:space="preserve">List of violations which appeared in file </w:t>
      </w:r>
      <w:hyperlink w:anchor="3.2.1.6.1.---">
        <w:r>
          <w:rPr>
            <w:color w:val="0000FF"/>
            <w:u w:val="single"/>
          </w:rPr>
          <w:t>/SharedConnections/SharedTibco.sharedjdbc</w:t>
        </w:r>
      </w:hyperlink>
      <w:r>
        <w:t xml:space="preserve"> </w:t>
      </w:r>
    </w:p>
    <w:p w:rsidR="00B6113D" w:rsidRDefault="00A66234">
      <w:pPr>
        <w:pStyle w:val="Simplesubtitle"/>
      </w:pPr>
      <w:bookmarkStart w:id="3112" w:name="3.4.2.1.15.---Incorrect_description_Shar"/>
      <w:r>
        <w:t>WARNING - Incorrect description - Shared JDBC Connections</w:t>
      </w:r>
      <w:bookmarkEnd w:id="3112"/>
    </w:p>
    <w:p w:rsidR="00B6113D" w:rsidRDefault="00A66234">
      <w:pPr>
        <w:spacing w:after="0"/>
      </w:pPr>
      <w:r>
        <w:t>Item doesn't contain any description or description too short</w:t>
      </w:r>
    </w:p>
    <w:p w:rsidR="00B6113D" w:rsidRDefault="00A66234">
      <w:pPr>
        <w:pStyle w:val="Heading5"/>
      </w:pPr>
      <w:bookmarkStart w:id="3113" w:name="3.4.2.1.16.---"/>
      <w:r>
        <w:t>3.4.2.1.16. /SharedConnections/SOAPHTTPConnection.sharedhttp</w:t>
      </w:r>
      <w:bookmarkEnd w:id="3113"/>
    </w:p>
    <w:p w:rsidR="00B6113D" w:rsidRDefault="00A66234">
      <w:pPr>
        <w:spacing w:after="0"/>
      </w:pPr>
      <w:r>
        <w:t xml:space="preserve">List of violations which appeared in file </w:t>
      </w:r>
      <w:hyperlink w:anchor="3.2.1.7.3.---">
        <w:r>
          <w:rPr>
            <w:color w:val="0000FF"/>
            <w:u w:val="single"/>
          </w:rPr>
          <w:t>/SharedConnections/SOAPHTTPConnection.sharedhttp</w:t>
        </w:r>
      </w:hyperlink>
      <w:r>
        <w:t xml:space="preserve"> </w:t>
      </w:r>
    </w:p>
    <w:p w:rsidR="00B6113D" w:rsidRDefault="00A66234">
      <w:pPr>
        <w:pStyle w:val="Simplesubtitle"/>
      </w:pPr>
      <w:bookmarkStart w:id="3114" w:name="3.4.2.1.16.---Hardcoded_connection_param"/>
      <w:r>
        <w:t>ERROR - Hardcoded connection parameters - HTTP connections</w:t>
      </w:r>
      <w:bookmarkEnd w:id="3114"/>
    </w:p>
    <w:p w:rsidR="00B6113D" w:rsidRDefault="00A66234">
      <w:pPr>
        <w:spacing w:after="0"/>
      </w:pPr>
      <w:r>
        <w:t>Hardcoded connection</w:t>
      </w:r>
    </w:p>
    <w:p w:rsidR="00B6113D" w:rsidRDefault="00A66234">
      <w:pPr>
        <w:pStyle w:val="Heading5"/>
      </w:pPr>
      <w:bookmarkStart w:id="3115" w:name="3.4.2.1.17.---"/>
      <w:r>
        <w:t>3.4.2.1.17. /SharedConnections/Tibco.sharedjdbc</w:t>
      </w:r>
      <w:bookmarkEnd w:id="3115"/>
    </w:p>
    <w:p w:rsidR="00B6113D" w:rsidRDefault="00A66234">
      <w:pPr>
        <w:spacing w:after="0"/>
      </w:pPr>
      <w:r>
        <w:t xml:space="preserve">List of violations which appeared in file </w:t>
      </w:r>
      <w:hyperlink w:anchor="3.2.1.6.2.---">
        <w:r>
          <w:rPr>
            <w:color w:val="0000FF"/>
            <w:u w:val="single"/>
          </w:rPr>
          <w:t>/SharedConnections/Tibco.sharedjdbc</w:t>
        </w:r>
      </w:hyperlink>
      <w:r>
        <w:t xml:space="preserve"> </w:t>
      </w:r>
    </w:p>
    <w:p w:rsidR="00B6113D" w:rsidRDefault="00A66234">
      <w:pPr>
        <w:pStyle w:val="Simplesubtitle"/>
      </w:pPr>
      <w:bookmarkStart w:id="3116" w:name="3.4.2.1.17.---Incorrect_description_Shar"/>
      <w:r>
        <w:t>WARNING - Incorrect description - Shared JDBC Connections</w:t>
      </w:r>
      <w:bookmarkEnd w:id="3116"/>
    </w:p>
    <w:p w:rsidR="00B6113D" w:rsidRDefault="00A66234">
      <w:pPr>
        <w:spacing w:after="0"/>
      </w:pPr>
      <w:r>
        <w:t>Item doesn't contain any description or description too short</w:t>
      </w:r>
    </w:p>
    <w:p w:rsidR="00B6113D" w:rsidRDefault="00A66234">
      <w:pPr>
        <w:pStyle w:val="Heading5"/>
      </w:pPr>
      <w:bookmarkStart w:id="3117" w:name="3.4.2.1.18.---"/>
      <w:r>
        <w:t>3.4.2.1.18. /SharedRe</w:t>
      </w:r>
      <w:r>
        <w:t>sources/AccountsXSD.xsd</w:t>
      </w:r>
      <w:bookmarkEnd w:id="3117"/>
    </w:p>
    <w:p w:rsidR="00B6113D" w:rsidRDefault="00A66234">
      <w:pPr>
        <w:spacing w:after="0"/>
      </w:pPr>
      <w:r>
        <w:t xml:space="preserve">List of violations which appeared in file </w:t>
      </w:r>
      <w:hyperlink w:anchor="3.2.1.8.1.---">
        <w:r>
          <w:rPr>
            <w:color w:val="0000FF"/>
            <w:u w:val="single"/>
          </w:rPr>
          <w:t>/SharedResources/AccountsXSD.xsd</w:t>
        </w:r>
      </w:hyperlink>
      <w:r>
        <w:t xml:space="preserve"> </w:t>
      </w:r>
    </w:p>
    <w:p w:rsidR="00B6113D" w:rsidRDefault="00A66234">
      <w:pPr>
        <w:pStyle w:val="Simplesubtitle"/>
      </w:pPr>
      <w:bookmarkStart w:id="3118" w:name="3.4.2.1.18.---Missing_XSD_Annotation_XSD"/>
      <w:r>
        <w:lastRenderedPageBreak/>
        <w:t>WARNING - Missing XSD Annotation - XSDs</w:t>
      </w:r>
      <w:bookmarkEnd w:id="3118"/>
    </w:p>
    <w:p w:rsidR="00B6113D" w:rsidRDefault="00A66234">
      <w:pPr>
        <w:spacing w:after="0"/>
      </w:pPr>
      <w:r>
        <w:t>Process doesn't contain any XSD annotation.</w:t>
      </w:r>
    </w:p>
    <w:p w:rsidR="00B6113D" w:rsidRDefault="00A66234">
      <w:pPr>
        <w:pStyle w:val="Heading5"/>
      </w:pPr>
      <w:bookmarkStart w:id="3119" w:name="3.4.2.1.19.---"/>
      <w:r>
        <w:t>3.4.2.1.19. /SharedResources/Obligat</w:t>
      </w:r>
      <w:r>
        <w:t>orsRegistrXSD.xsd</w:t>
      </w:r>
      <w:bookmarkEnd w:id="3119"/>
    </w:p>
    <w:p w:rsidR="00B6113D" w:rsidRDefault="00A66234">
      <w:pPr>
        <w:spacing w:after="0"/>
      </w:pPr>
      <w:r>
        <w:t xml:space="preserve">List of violations which appeared in file </w:t>
      </w:r>
      <w:hyperlink w:anchor="3.2.1.8.2.---">
        <w:r>
          <w:rPr>
            <w:color w:val="0000FF"/>
            <w:u w:val="single"/>
          </w:rPr>
          <w:t>/SharedResources/ObligatorsRegistrXSD.xsd</w:t>
        </w:r>
      </w:hyperlink>
      <w:r>
        <w:t xml:space="preserve"> </w:t>
      </w:r>
    </w:p>
    <w:p w:rsidR="00B6113D" w:rsidRDefault="00A66234">
      <w:pPr>
        <w:pStyle w:val="Simplesubtitle"/>
      </w:pPr>
      <w:bookmarkStart w:id="3120" w:name="3.4.2.1.19.---Missing_XSD_Annotation_XSD"/>
      <w:r>
        <w:t>WARNING - Missing XSD Annotation - XSDs</w:t>
      </w:r>
      <w:bookmarkEnd w:id="3120"/>
    </w:p>
    <w:p w:rsidR="00B6113D" w:rsidRDefault="00A66234">
      <w:pPr>
        <w:spacing w:after="0"/>
      </w:pPr>
      <w:r>
        <w:t>Process doesn't contain any XSD annotation.</w:t>
      </w:r>
    </w:p>
    <w:p w:rsidR="00B6113D" w:rsidRDefault="00A66234">
      <w:pPr>
        <w:pStyle w:val="Heading4"/>
      </w:pPr>
      <w:bookmarkStart w:id="3121" w:name="3.4.2.2.---"/>
      <w:bookmarkStart w:id="3122" w:name="_Toc336871457"/>
      <w:r>
        <w:t>3.4.2.2. AccountState.ear</w:t>
      </w:r>
      <w:bookmarkEnd w:id="3121"/>
      <w:bookmarkEnd w:id="3122"/>
    </w:p>
    <w:p w:rsidR="00B6113D" w:rsidRDefault="00A66234">
      <w:pPr>
        <w:spacing w:after="0"/>
      </w:pPr>
      <w:r>
        <w:t>Chapter contains items of 'AccountState.ear' project and their violations of defined rules.</w:t>
      </w:r>
    </w:p>
    <w:p w:rsidR="00B6113D" w:rsidRDefault="00A66234">
      <w:pPr>
        <w:pStyle w:val="Heading5"/>
      </w:pPr>
      <w:bookmarkStart w:id="3123" w:name="3.4.2.2.1.---"/>
      <w:r>
        <w:t>3.4.2.2.1. /AESchemas/ae.aeschema</w:t>
      </w:r>
      <w:bookmarkEnd w:id="3123"/>
    </w:p>
    <w:p w:rsidR="00B6113D" w:rsidRDefault="00A66234">
      <w:pPr>
        <w:spacing w:after="0"/>
      </w:pPr>
      <w:r>
        <w:t xml:space="preserve">List of violations which appeared in file </w:t>
      </w:r>
      <w:hyperlink w:anchor="3.2.2.2.1.---">
        <w:r>
          <w:rPr>
            <w:color w:val="0000FF"/>
            <w:u w:val="single"/>
          </w:rPr>
          <w:t>/AESchemas/ae.aeschema</w:t>
        </w:r>
      </w:hyperlink>
      <w:r>
        <w:t xml:space="preserve"> </w:t>
      </w:r>
    </w:p>
    <w:p w:rsidR="00B6113D" w:rsidRDefault="00A66234">
      <w:pPr>
        <w:pStyle w:val="Simplesubtitle"/>
      </w:pPr>
      <w:bookmarkStart w:id="3124" w:name="3.4.2.2.1.---Incorrect_description_AE_Sc"/>
      <w:r>
        <w:t>WARNING - Incorrect descript</w:t>
      </w:r>
      <w:r>
        <w:t>ion - AE Schemas</w:t>
      </w:r>
      <w:bookmarkEnd w:id="3124"/>
    </w:p>
    <w:p w:rsidR="00B6113D" w:rsidRDefault="00A66234">
      <w:pPr>
        <w:spacing w:after="0"/>
      </w:pPr>
      <w:r>
        <w:t>Item doesn't contain any description or description too short</w:t>
      </w:r>
    </w:p>
    <w:p w:rsidR="00B6113D" w:rsidRDefault="00A66234">
      <w:pPr>
        <w:pStyle w:val="Heading5"/>
      </w:pPr>
      <w:bookmarkStart w:id="3125" w:name="3.4.2.2.2.---"/>
      <w:r>
        <w:t>3.4.2.2.2. /AESchemas/EMS/CalculateBonitaAESchema.aeschema</w:t>
      </w:r>
      <w:bookmarkEnd w:id="3125"/>
    </w:p>
    <w:p w:rsidR="00B6113D" w:rsidRDefault="00A66234">
      <w:pPr>
        <w:spacing w:after="0"/>
      </w:pPr>
      <w:r>
        <w:t xml:space="preserve">List of violations which appeared in file </w:t>
      </w:r>
      <w:hyperlink w:anchor="3.2.2.2.2.---">
        <w:r>
          <w:rPr>
            <w:color w:val="0000FF"/>
            <w:u w:val="single"/>
          </w:rPr>
          <w:t>/AESchemas/EMS/CalculateBonitaAESchema.a</w:t>
        </w:r>
        <w:r>
          <w:rPr>
            <w:color w:val="0000FF"/>
            <w:u w:val="single"/>
          </w:rPr>
          <w:t>eschema</w:t>
        </w:r>
      </w:hyperlink>
      <w:r>
        <w:t xml:space="preserve"> </w:t>
      </w:r>
    </w:p>
    <w:p w:rsidR="00B6113D" w:rsidRDefault="00A66234">
      <w:pPr>
        <w:pStyle w:val="Simplesubtitle"/>
      </w:pPr>
      <w:bookmarkStart w:id="3126" w:name="3.4.2.2.2.---Incorrect_description_AE_Sc"/>
      <w:r>
        <w:t>WARNING - Incorrect description - AE Schemas</w:t>
      </w:r>
      <w:bookmarkEnd w:id="3126"/>
    </w:p>
    <w:p w:rsidR="00B6113D" w:rsidRDefault="00A66234">
      <w:pPr>
        <w:spacing w:after="0"/>
      </w:pPr>
      <w:r>
        <w:t>Item doesn't contain any description or description too short</w:t>
      </w:r>
    </w:p>
    <w:p w:rsidR="00B6113D" w:rsidRDefault="00A66234">
      <w:pPr>
        <w:pStyle w:val="Heading5"/>
      </w:pPr>
      <w:bookmarkStart w:id="3127" w:name="3.4.2.2.3.---"/>
      <w:r>
        <w:t>3.4.2.2.3. /ProcessDefinitions/AccountState.process</w:t>
      </w:r>
      <w:bookmarkEnd w:id="3127"/>
    </w:p>
    <w:p w:rsidR="00B6113D" w:rsidRDefault="00A66234">
      <w:pPr>
        <w:spacing w:after="0"/>
      </w:pPr>
      <w:r>
        <w:t xml:space="preserve">List of violations which appeared in file </w:t>
      </w:r>
      <w:hyperlink w:anchor="3.2.2.1.1.---">
        <w:r>
          <w:rPr>
            <w:color w:val="0000FF"/>
            <w:u w:val="single"/>
          </w:rPr>
          <w:t>/ProcessDe</w:t>
        </w:r>
        <w:r>
          <w:rPr>
            <w:color w:val="0000FF"/>
            <w:u w:val="single"/>
          </w:rPr>
          <w:t>finitions/AccountState.process</w:t>
        </w:r>
      </w:hyperlink>
      <w:r>
        <w:t xml:space="preserve"> </w:t>
      </w:r>
    </w:p>
    <w:p w:rsidR="00B6113D" w:rsidRDefault="00A66234">
      <w:pPr>
        <w:pStyle w:val="Simplesubtitle"/>
      </w:pPr>
      <w:bookmarkStart w:id="3128" w:name="3.4.2.2.3.---Hardcoded_activities_timeou"/>
      <w:r>
        <w:t>ERROR - Hardcoded activities timeout - RequestReply activities</w:t>
      </w:r>
      <w:bookmarkEnd w:id="3128"/>
    </w:p>
    <w:p w:rsidR="00B6113D" w:rsidRDefault="00A66234">
      <w:pPr>
        <w:spacing w:after="0"/>
      </w:pPr>
      <w:r>
        <w:t>Activity has hardcoded timeout property</w:t>
      </w:r>
    </w:p>
    <w:p w:rsidR="00B6113D" w:rsidRDefault="00A66234">
      <w:pPr>
        <w:pStyle w:val="ListParagraph"/>
        <w:numPr>
          <w:ilvl w:val="0"/>
          <w:numId w:val="1555"/>
        </w:numPr>
        <w:spacing w:after="0"/>
      </w:pPr>
      <w:r>
        <w:t>activity AccountState SOAPRequestReply</w:t>
      </w:r>
    </w:p>
    <w:p w:rsidR="00B6113D" w:rsidRDefault="00A66234">
      <w:pPr>
        <w:pStyle w:val="Simplesubtitle"/>
      </w:pPr>
      <w:bookmarkStart w:id="3129" w:name="3.4.2.2.3.---Incorrect_transitions_Activ"/>
      <w:r>
        <w:t>ERROR - Incorrect transitions - Activities</w:t>
      </w:r>
      <w:bookmarkEnd w:id="3129"/>
    </w:p>
    <w:p w:rsidR="00B6113D" w:rsidRDefault="00A66234">
      <w:pPr>
        <w:spacing w:after="0"/>
      </w:pPr>
      <w:r>
        <w:t>'Otherwise' or 'Success' transition is not present</w:t>
      </w:r>
    </w:p>
    <w:p w:rsidR="00B6113D" w:rsidRDefault="00A66234">
      <w:pPr>
        <w:pStyle w:val="ListParagraph"/>
        <w:numPr>
          <w:ilvl w:val="0"/>
          <w:numId w:val="1556"/>
        </w:numPr>
        <w:spacing w:after="0"/>
      </w:pPr>
      <w:r>
        <w:t>activity 'AccountState SOAPRequestReply' has conditional transition only to activity 'Bonita JMSQueueRequestor, FailedAutentification SendHTTPResponse'</w:t>
      </w:r>
    </w:p>
    <w:p w:rsidR="00B6113D" w:rsidRDefault="00A66234">
      <w:pPr>
        <w:pStyle w:val="Heading5"/>
      </w:pPr>
      <w:bookmarkStart w:id="3130" w:name="3.4.2.2.4.---"/>
      <w:r>
        <w:t>3.4.2.2.4. /ProcessDefinitions/CalculateBonita/Calcul</w:t>
      </w:r>
      <w:r>
        <w:t>ateBonitaService.process</w:t>
      </w:r>
      <w:bookmarkEnd w:id="3130"/>
    </w:p>
    <w:p w:rsidR="00B6113D" w:rsidRDefault="00A66234">
      <w:pPr>
        <w:spacing w:after="0"/>
      </w:pPr>
      <w:r>
        <w:t xml:space="preserve">List of violations which appeared in file </w:t>
      </w:r>
      <w:hyperlink w:anchor="3.2.2.1.3.---">
        <w:r>
          <w:rPr>
            <w:color w:val="0000FF"/>
            <w:u w:val="single"/>
          </w:rPr>
          <w:t>/ProcessDefinitions/CalculateBonita/CalculateBonitaService.process</w:t>
        </w:r>
      </w:hyperlink>
      <w:r>
        <w:t xml:space="preserve"> </w:t>
      </w:r>
    </w:p>
    <w:p w:rsidR="00B6113D" w:rsidRDefault="00A66234">
      <w:pPr>
        <w:pStyle w:val="Simplesubtitle"/>
      </w:pPr>
      <w:bookmarkStart w:id="3131" w:name="3.4.2.2.4.---Hardcoded_activities_timeou"/>
      <w:r>
        <w:t>ERROR - Hardcoded activities timeout - RequestReply activities</w:t>
      </w:r>
      <w:bookmarkEnd w:id="3131"/>
    </w:p>
    <w:p w:rsidR="00B6113D" w:rsidRDefault="00A66234">
      <w:pPr>
        <w:spacing w:after="0"/>
      </w:pPr>
      <w:r>
        <w:t>Activity has hardcoded</w:t>
      </w:r>
      <w:r>
        <w:t xml:space="preserve"> timeout property</w:t>
      </w:r>
    </w:p>
    <w:p w:rsidR="00B6113D" w:rsidRDefault="00A66234">
      <w:pPr>
        <w:pStyle w:val="ListParagraph"/>
        <w:numPr>
          <w:ilvl w:val="0"/>
          <w:numId w:val="1557"/>
        </w:numPr>
        <w:spacing w:after="0"/>
      </w:pPr>
      <w:r>
        <w:t>activity Obligators SOAPRequestReply</w:t>
      </w:r>
    </w:p>
    <w:p w:rsidR="00B6113D" w:rsidRDefault="00A66234">
      <w:pPr>
        <w:pStyle w:val="Heading5"/>
      </w:pPr>
      <w:bookmarkStart w:id="3132" w:name="3.4.2.2.5.---"/>
      <w:r>
        <w:t>3.4.2.2.5. /SharedConnections/CalculateBonitaSOAPHTTPConnection.sharedhttp</w:t>
      </w:r>
      <w:bookmarkEnd w:id="3132"/>
    </w:p>
    <w:p w:rsidR="00B6113D" w:rsidRDefault="00A66234">
      <w:pPr>
        <w:spacing w:after="0"/>
      </w:pPr>
      <w:r>
        <w:t xml:space="preserve">List of violations which appeared in file </w:t>
      </w:r>
      <w:hyperlink w:anchor="3.2.2.7.1.---">
        <w:r>
          <w:rPr>
            <w:color w:val="0000FF"/>
            <w:u w:val="single"/>
          </w:rPr>
          <w:t>/SharedConnections/CalculateBonitaSOAPHTTPConnection.sharedhttp</w:t>
        </w:r>
      </w:hyperlink>
      <w:r>
        <w:t xml:space="preserve"> </w:t>
      </w:r>
    </w:p>
    <w:p w:rsidR="00B6113D" w:rsidRDefault="00A66234">
      <w:pPr>
        <w:pStyle w:val="Simplesubtitle"/>
      </w:pPr>
      <w:bookmarkStart w:id="3133" w:name="3.4.2.2.5.---Hardcoded_connection_parame"/>
      <w:r>
        <w:t>ERROR - Hardcoded connection parameters - HTTP connections</w:t>
      </w:r>
      <w:bookmarkEnd w:id="3133"/>
    </w:p>
    <w:p w:rsidR="00B6113D" w:rsidRDefault="00A66234">
      <w:pPr>
        <w:spacing w:after="0"/>
      </w:pPr>
      <w:r>
        <w:t>Hardcoded connection</w:t>
      </w:r>
    </w:p>
    <w:p w:rsidR="00B6113D" w:rsidRDefault="00A66234">
      <w:pPr>
        <w:pStyle w:val="Heading5"/>
      </w:pPr>
      <w:bookmarkStart w:id="3134" w:name="3.4.2.2.6.---"/>
      <w:r>
        <w:t>3.4.2.2.6. /SharedConnections/IOHTTPConnection.sharedhttp</w:t>
      </w:r>
      <w:bookmarkEnd w:id="3134"/>
    </w:p>
    <w:p w:rsidR="00B6113D" w:rsidRDefault="00A66234">
      <w:pPr>
        <w:spacing w:after="0"/>
      </w:pPr>
      <w:r>
        <w:t xml:space="preserve">List of violations which appeared in file </w:t>
      </w:r>
      <w:hyperlink w:anchor="3.2.2.7.2.---">
        <w:r>
          <w:rPr>
            <w:color w:val="0000FF"/>
            <w:u w:val="single"/>
          </w:rPr>
          <w:t>/SharedConnections/IOHTTPConnection.sharedhttp</w:t>
        </w:r>
      </w:hyperlink>
      <w:r>
        <w:t xml:space="preserve"> </w:t>
      </w:r>
    </w:p>
    <w:p w:rsidR="00B6113D" w:rsidRDefault="00A66234">
      <w:pPr>
        <w:pStyle w:val="Simplesubtitle"/>
      </w:pPr>
      <w:bookmarkStart w:id="3135" w:name="3.4.2.2.6.---Hardcoded_connection_parame"/>
      <w:r>
        <w:t>ERROR - Hardcoded connection parameters - HTTP connections</w:t>
      </w:r>
      <w:bookmarkEnd w:id="3135"/>
    </w:p>
    <w:p w:rsidR="00B6113D" w:rsidRDefault="00A66234">
      <w:pPr>
        <w:spacing w:after="0"/>
      </w:pPr>
      <w:r>
        <w:t>Hardcoded connection</w:t>
      </w:r>
    </w:p>
    <w:p w:rsidR="00B6113D" w:rsidRDefault="00A66234">
      <w:pPr>
        <w:pStyle w:val="Heading5"/>
      </w:pPr>
      <w:bookmarkStart w:id="3136" w:name="3.4.2.2.7.---"/>
      <w:r>
        <w:lastRenderedPageBreak/>
        <w:t>3.4.2.2.7. /SharedConnections/SOAPHTTPConnection.sharedhttp</w:t>
      </w:r>
      <w:bookmarkEnd w:id="3136"/>
    </w:p>
    <w:p w:rsidR="00B6113D" w:rsidRDefault="00A66234">
      <w:pPr>
        <w:spacing w:after="0"/>
      </w:pPr>
      <w:r>
        <w:t xml:space="preserve">List of violations which appeared in file </w:t>
      </w:r>
      <w:hyperlink w:anchor="3.2.2.7.3.---">
        <w:r>
          <w:rPr>
            <w:color w:val="0000FF"/>
            <w:u w:val="single"/>
          </w:rPr>
          <w:t>/SharedConnections/SOAPHTTPConnection.sharedhttp</w:t>
        </w:r>
      </w:hyperlink>
      <w:r>
        <w:t xml:space="preserve"> </w:t>
      </w:r>
    </w:p>
    <w:p w:rsidR="00B6113D" w:rsidRDefault="00A66234">
      <w:pPr>
        <w:pStyle w:val="Simplesubtitle"/>
      </w:pPr>
      <w:bookmarkStart w:id="3137" w:name="3.4.2.2.7.---Hardcoded_connection_parame"/>
      <w:r>
        <w:t>ERROR - Hardcoded connection parameters - HTTP connections</w:t>
      </w:r>
      <w:bookmarkEnd w:id="3137"/>
    </w:p>
    <w:p w:rsidR="00B6113D" w:rsidRDefault="00A66234">
      <w:pPr>
        <w:spacing w:after="0"/>
      </w:pPr>
      <w:r>
        <w:t>Hardcoded connection</w:t>
      </w:r>
    </w:p>
    <w:p w:rsidR="00B6113D" w:rsidRDefault="00A66234">
      <w:pPr>
        <w:pStyle w:val="Heading5"/>
      </w:pPr>
      <w:bookmarkStart w:id="3138" w:name="3.4.2.2.8.---"/>
      <w:r>
        <w:t>3.4.2.2.8. /SharedResources/AccountsXSD.xsd</w:t>
      </w:r>
      <w:bookmarkEnd w:id="3138"/>
    </w:p>
    <w:p w:rsidR="00B6113D" w:rsidRDefault="00A66234">
      <w:pPr>
        <w:spacing w:after="0"/>
      </w:pPr>
      <w:r>
        <w:t xml:space="preserve">List of violations which appeared in file </w:t>
      </w:r>
      <w:hyperlink w:anchor="3.2.2.8.1.---">
        <w:r>
          <w:rPr>
            <w:color w:val="0000FF"/>
            <w:u w:val="single"/>
          </w:rPr>
          <w:t>/SharedResources/AccountsXSD.xsd</w:t>
        </w:r>
      </w:hyperlink>
      <w:r>
        <w:t xml:space="preserve"> </w:t>
      </w:r>
    </w:p>
    <w:p w:rsidR="00B6113D" w:rsidRDefault="00A66234">
      <w:pPr>
        <w:pStyle w:val="Simplesubtitle"/>
      </w:pPr>
      <w:bookmarkStart w:id="3139" w:name="3.4.2.2.8.---Missing_XSD_Annotation_XSDs"/>
      <w:r>
        <w:t>WARNING - Missing XSD Annotation - XSDs</w:t>
      </w:r>
      <w:bookmarkEnd w:id="3139"/>
    </w:p>
    <w:p w:rsidR="00B6113D" w:rsidRDefault="00A66234">
      <w:pPr>
        <w:spacing w:after="0"/>
      </w:pPr>
      <w:r>
        <w:t>Process doesn't contain any XSD annotation.</w:t>
      </w:r>
    </w:p>
    <w:p w:rsidR="00B6113D" w:rsidRDefault="00A66234">
      <w:pPr>
        <w:pStyle w:val="Heading5"/>
      </w:pPr>
      <w:bookmarkStart w:id="3140" w:name="3.4.2.2.9.---"/>
      <w:r>
        <w:t>3.4.2.2.9. /SharedResources/ObligatorsRegistrXSD.xsd</w:t>
      </w:r>
      <w:bookmarkEnd w:id="3140"/>
    </w:p>
    <w:p w:rsidR="00B6113D" w:rsidRDefault="00A66234">
      <w:pPr>
        <w:spacing w:after="0"/>
      </w:pPr>
      <w:r>
        <w:t xml:space="preserve">List of violations which appeared in file </w:t>
      </w:r>
      <w:hyperlink w:anchor="3.2.2.8.2.---">
        <w:r>
          <w:rPr>
            <w:color w:val="0000FF"/>
            <w:u w:val="single"/>
          </w:rPr>
          <w:t>/SharedResources/ObligatorsRegistrXSD.xsd</w:t>
        </w:r>
      </w:hyperlink>
      <w:r>
        <w:t xml:space="preserve"> </w:t>
      </w:r>
    </w:p>
    <w:p w:rsidR="00B6113D" w:rsidRDefault="00A66234">
      <w:pPr>
        <w:pStyle w:val="Simplesubtitle"/>
      </w:pPr>
      <w:bookmarkStart w:id="3141" w:name="3.4.2.2.9.---Missing_XSD_Annotation_XSDs"/>
      <w:r>
        <w:t>WARNING - Missing XSD Annotation - XSDs</w:t>
      </w:r>
      <w:bookmarkEnd w:id="3141"/>
    </w:p>
    <w:p w:rsidR="00B6113D" w:rsidRDefault="00A66234">
      <w:pPr>
        <w:spacing w:after="0"/>
      </w:pPr>
      <w:r>
        <w:t>Process doesn't contain any XSD annotation.</w:t>
      </w:r>
    </w:p>
    <w:p w:rsidR="00B6113D" w:rsidRDefault="00A66234">
      <w:pPr>
        <w:pStyle w:val="Heading4"/>
      </w:pPr>
      <w:bookmarkStart w:id="3142" w:name="3.4.2.3.---"/>
      <w:bookmarkStart w:id="3143" w:name="_Toc336871458"/>
      <w:r>
        <w:t>3.4.2.3. Appraisal</w:t>
      </w:r>
      <w:bookmarkEnd w:id="3142"/>
      <w:bookmarkEnd w:id="3143"/>
    </w:p>
    <w:p w:rsidR="00B6113D" w:rsidRDefault="00A66234">
      <w:pPr>
        <w:spacing w:after="0"/>
      </w:pPr>
      <w:r>
        <w:t>Chapter contains items of 'Appraisal' project and their violations of defined rules.</w:t>
      </w:r>
    </w:p>
    <w:p w:rsidR="00B6113D" w:rsidRDefault="00A66234">
      <w:pPr>
        <w:pStyle w:val="Heading5"/>
      </w:pPr>
      <w:bookmarkStart w:id="3144" w:name="3.4.2.3.1.---"/>
      <w:r>
        <w:t>3</w:t>
      </w:r>
      <w:r>
        <w:t>.4.2.3.1. /</w:t>
      </w:r>
      <w:bookmarkEnd w:id="3144"/>
    </w:p>
    <w:p w:rsidR="00B6113D" w:rsidRDefault="00A66234">
      <w:pPr>
        <w:spacing w:after="0"/>
      </w:pPr>
      <w:r>
        <w:t xml:space="preserve">List of violations which appeared in file </w:t>
      </w:r>
      <w:hyperlink w:anchor="3.2.3.---">
        <w:r>
          <w:rPr>
            <w:color w:val="0000FF"/>
            <w:u w:val="single"/>
          </w:rPr>
          <w:t>/</w:t>
        </w:r>
      </w:hyperlink>
      <w:r>
        <w:t xml:space="preserve"> </w:t>
      </w:r>
    </w:p>
    <w:p w:rsidR="00B6113D" w:rsidRDefault="00A66234">
      <w:pPr>
        <w:pStyle w:val="Simplesubtitle"/>
      </w:pPr>
      <w:bookmarkStart w:id="3145" w:name="3.4.2.3.1.---Incorrect_directory_structu"/>
      <w:r>
        <w:t>WARNING - Incorrect directory structure - Directories</w:t>
      </w:r>
      <w:bookmarkEnd w:id="3145"/>
    </w:p>
    <w:p w:rsidR="00B6113D" w:rsidRDefault="00A66234">
      <w:pPr>
        <w:spacing w:after="0"/>
      </w:pPr>
      <w:r>
        <w:t>Directory structure check failed</w:t>
      </w:r>
    </w:p>
    <w:p w:rsidR="00B6113D" w:rsidRDefault="00A66234">
      <w:pPr>
        <w:pStyle w:val="ListParagraph"/>
        <w:numPr>
          <w:ilvl w:val="0"/>
          <w:numId w:val="1558"/>
        </w:numPr>
        <w:spacing w:after="0"/>
      </w:pPr>
      <w:r>
        <w:t xml:space="preserve">does not contain required directories: '/SharedResources' </w:t>
      </w:r>
    </w:p>
    <w:p w:rsidR="00B6113D" w:rsidRDefault="00A66234">
      <w:pPr>
        <w:pStyle w:val="Heading5"/>
      </w:pPr>
      <w:bookmarkStart w:id="3146" w:name="3.4.2.3.2.---"/>
      <w:r>
        <w:t xml:space="preserve">3.4.2.3.2. </w:t>
      </w:r>
      <w:r>
        <w:t>/AESchemas/ae.aeschema</w:t>
      </w:r>
      <w:bookmarkEnd w:id="3146"/>
    </w:p>
    <w:p w:rsidR="00B6113D" w:rsidRDefault="00A66234">
      <w:pPr>
        <w:spacing w:after="0"/>
      </w:pPr>
      <w:r>
        <w:t xml:space="preserve">List of violations which appeared in file </w:t>
      </w:r>
      <w:hyperlink w:anchor="3.2.3.2.1.---">
        <w:r>
          <w:rPr>
            <w:color w:val="0000FF"/>
            <w:u w:val="single"/>
          </w:rPr>
          <w:t>/AESchemas/ae.aeschema</w:t>
        </w:r>
      </w:hyperlink>
      <w:r>
        <w:t xml:space="preserve"> </w:t>
      </w:r>
    </w:p>
    <w:p w:rsidR="00B6113D" w:rsidRDefault="00A66234">
      <w:pPr>
        <w:pStyle w:val="Simplesubtitle"/>
      </w:pPr>
      <w:bookmarkStart w:id="3147" w:name="3.4.2.3.2.---Incorrect_description_AE_Sc"/>
      <w:r>
        <w:t>WARNING - Incorrect description - AE Schemas</w:t>
      </w:r>
      <w:bookmarkEnd w:id="3147"/>
    </w:p>
    <w:p w:rsidR="00B6113D" w:rsidRDefault="00A66234">
      <w:pPr>
        <w:spacing w:after="0"/>
      </w:pPr>
      <w:r>
        <w:t>Item doesn't contain any description or description too short</w:t>
      </w:r>
    </w:p>
    <w:p w:rsidR="00B6113D" w:rsidRDefault="00A66234">
      <w:pPr>
        <w:pStyle w:val="Heading5"/>
      </w:pPr>
      <w:bookmarkStart w:id="3148" w:name="3.4.2.3.3.---"/>
      <w:r>
        <w:t xml:space="preserve">3.4.2.3.3. </w:t>
      </w:r>
      <w:r>
        <w:t>/AESchemas/ae/baseDocument.aeschema</w:t>
      </w:r>
      <w:bookmarkEnd w:id="3148"/>
    </w:p>
    <w:p w:rsidR="00B6113D" w:rsidRDefault="00A66234">
      <w:pPr>
        <w:spacing w:after="0"/>
      </w:pPr>
      <w:r>
        <w:t xml:space="preserve">List of violations which appeared in file </w:t>
      </w:r>
      <w:hyperlink w:anchor="3.2.3.2.6.---">
        <w:r>
          <w:rPr>
            <w:color w:val="0000FF"/>
            <w:u w:val="single"/>
          </w:rPr>
          <w:t>/AESchemas/ae/baseDocument.aeschema</w:t>
        </w:r>
      </w:hyperlink>
      <w:r>
        <w:t xml:space="preserve"> </w:t>
      </w:r>
    </w:p>
    <w:p w:rsidR="00B6113D" w:rsidRDefault="00A66234">
      <w:pPr>
        <w:pStyle w:val="Simplesubtitle"/>
      </w:pPr>
      <w:bookmarkStart w:id="3149" w:name="3.4.2.3.3.---Incorrect_description_AE_Sc"/>
      <w:r>
        <w:t>WARNING - Incorrect description - AE Schemas</w:t>
      </w:r>
      <w:bookmarkEnd w:id="3149"/>
    </w:p>
    <w:p w:rsidR="00B6113D" w:rsidRDefault="00A66234">
      <w:pPr>
        <w:spacing w:after="0"/>
      </w:pPr>
      <w:r>
        <w:t>Item doesn't contain any description or description too shor</w:t>
      </w:r>
      <w:r>
        <w:t>t</w:t>
      </w:r>
    </w:p>
    <w:p w:rsidR="00B6113D" w:rsidRDefault="00A66234">
      <w:pPr>
        <w:pStyle w:val="Heading5"/>
      </w:pPr>
      <w:bookmarkStart w:id="3150" w:name="3.4.2.3.4.---"/>
      <w:r>
        <w:t>3.4.2.3.4. /AESchemas/Appraisal/AppraisalSchema.aeschema</w:t>
      </w:r>
      <w:bookmarkEnd w:id="3150"/>
    </w:p>
    <w:p w:rsidR="00B6113D" w:rsidRDefault="00A66234">
      <w:pPr>
        <w:spacing w:after="0"/>
      </w:pPr>
      <w:r>
        <w:t xml:space="preserve">List of violations which appeared in file </w:t>
      </w:r>
      <w:hyperlink w:anchor="3.2.3.2.5.---">
        <w:r>
          <w:rPr>
            <w:color w:val="0000FF"/>
            <w:u w:val="single"/>
          </w:rPr>
          <w:t>/AESchemas/Appraisal/AppraisalSchema.aeschema</w:t>
        </w:r>
      </w:hyperlink>
      <w:r>
        <w:t xml:space="preserve"> </w:t>
      </w:r>
    </w:p>
    <w:p w:rsidR="00B6113D" w:rsidRDefault="00A66234">
      <w:pPr>
        <w:pStyle w:val="Simplesubtitle"/>
      </w:pPr>
      <w:bookmarkStart w:id="3151" w:name="3.4.2.3.4.---Incorrect_description_AE_Sc"/>
      <w:r>
        <w:t>WARNING - Incorrect description - AE Schemas</w:t>
      </w:r>
      <w:bookmarkEnd w:id="3151"/>
    </w:p>
    <w:p w:rsidR="00B6113D" w:rsidRDefault="00A66234">
      <w:pPr>
        <w:spacing w:after="0"/>
      </w:pPr>
      <w:r>
        <w:t>Item doesn't contain any de</w:t>
      </w:r>
      <w:r>
        <w:t>scription or description too short</w:t>
      </w:r>
    </w:p>
    <w:p w:rsidR="00B6113D" w:rsidRDefault="00A66234">
      <w:pPr>
        <w:pStyle w:val="Heading5"/>
      </w:pPr>
      <w:bookmarkStart w:id="3152" w:name="3.4.2.3.5.---"/>
      <w:r>
        <w:t>3.4.2.3.5. /AESchemas/corba.aeschema</w:t>
      </w:r>
      <w:bookmarkEnd w:id="3152"/>
    </w:p>
    <w:p w:rsidR="00B6113D" w:rsidRDefault="00A66234">
      <w:pPr>
        <w:spacing w:after="0"/>
      </w:pPr>
      <w:r>
        <w:t xml:space="preserve">List of violations which appeared in file </w:t>
      </w:r>
      <w:hyperlink w:anchor="3.2.3.2.2.---">
        <w:r>
          <w:rPr>
            <w:color w:val="0000FF"/>
            <w:u w:val="single"/>
          </w:rPr>
          <w:t>/AESchemas/corba.aeschema</w:t>
        </w:r>
      </w:hyperlink>
      <w:r>
        <w:t xml:space="preserve"> </w:t>
      </w:r>
    </w:p>
    <w:p w:rsidR="00B6113D" w:rsidRDefault="00A66234">
      <w:pPr>
        <w:pStyle w:val="Simplesubtitle"/>
      </w:pPr>
      <w:bookmarkStart w:id="3153" w:name="3.4.2.3.5.---Incorrect_description_AE_Sc"/>
      <w:r>
        <w:t>WARNING - Incorrect description - AE Schemas</w:t>
      </w:r>
      <w:bookmarkEnd w:id="3153"/>
    </w:p>
    <w:p w:rsidR="00B6113D" w:rsidRDefault="00A66234">
      <w:pPr>
        <w:spacing w:after="0"/>
      </w:pPr>
      <w:r>
        <w:t>Item doesn't contain any descripti</w:t>
      </w:r>
      <w:r>
        <w:t>on or description too short</w:t>
      </w:r>
    </w:p>
    <w:p w:rsidR="00B6113D" w:rsidRDefault="00A66234">
      <w:pPr>
        <w:pStyle w:val="Heading5"/>
      </w:pPr>
      <w:bookmarkStart w:id="3154" w:name="3.4.2.3.6.---"/>
      <w:r>
        <w:t>3.4.2.3.6. /AESchemas/java.aeschema</w:t>
      </w:r>
      <w:bookmarkEnd w:id="3154"/>
    </w:p>
    <w:p w:rsidR="00B6113D" w:rsidRDefault="00A66234">
      <w:pPr>
        <w:spacing w:after="0"/>
      </w:pPr>
      <w:r>
        <w:t xml:space="preserve">List of violations which appeared in file </w:t>
      </w:r>
      <w:hyperlink w:anchor="3.2.3.2.3.---">
        <w:r>
          <w:rPr>
            <w:color w:val="0000FF"/>
            <w:u w:val="single"/>
          </w:rPr>
          <w:t>/AESchemas/java.aeschema</w:t>
        </w:r>
      </w:hyperlink>
      <w:r>
        <w:t xml:space="preserve"> </w:t>
      </w:r>
    </w:p>
    <w:p w:rsidR="00B6113D" w:rsidRDefault="00A66234">
      <w:pPr>
        <w:pStyle w:val="Simplesubtitle"/>
      </w:pPr>
      <w:bookmarkStart w:id="3155" w:name="3.4.2.3.6.---Incorrect_description_AE_Sc"/>
      <w:r>
        <w:t>WARNING - Incorrect description - AE Schemas</w:t>
      </w:r>
      <w:bookmarkEnd w:id="3155"/>
    </w:p>
    <w:p w:rsidR="00B6113D" w:rsidRDefault="00A66234">
      <w:pPr>
        <w:spacing w:after="0"/>
      </w:pPr>
      <w:r>
        <w:t>Item doesn't contain any description or des</w:t>
      </w:r>
      <w:r>
        <w:t>cription too short</w:t>
      </w:r>
    </w:p>
    <w:p w:rsidR="00B6113D" w:rsidRDefault="00A66234">
      <w:pPr>
        <w:pStyle w:val="Heading5"/>
      </w:pPr>
      <w:bookmarkStart w:id="3156" w:name="3.4.2.3.7.---"/>
      <w:r>
        <w:lastRenderedPageBreak/>
        <w:t>3.4.2.3.7. /AESchemas/sql.aeschema</w:t>
      </w:r>
      <w:bookmarkEnd w:id="3156"/>
    </w:p>
    <w:p w:rsidR="00B6113D" w:rsidRDefault="00A66234">
      <w:pPr>
        <w:spacing w:after="0"/>
      </w:pPr>
      <w:r>
        <w:t xml:space="preserve">List of violations which appeared in file </w:t>
      </w:r>
      <w:hyperlink w:anchor="3.2.3.2.4.---">
        <w:r>
          <w:rPr>
            <w:color w:val="0000FF"/>
            <w:u w:val="single"/>
          </w:rPr>
          <w:t>/AESchemas/sql.aeschema</w:t>
        </w:r>
      </w:hyperlink>
      <w:r>
        <w:t xml:space="preserve"> </w:t>
      </w:r>
    </w:p>
    <w:p w:rsidR="00B6113D" w:rsidRDefault="00A66234">
      <w:pPr>
        <w:pStyle w:val="Simplesubtitle"/>
      </w:pPr>
      <w:bookmarkStart w:id="3157" w:name="3.4.2.3.7.---Incorrect_description_AE_Sc"/>
      <w:r>
        <w:t>WARNING - Incorrect description - AE Schemas</w:t>
      </w:r>
      <w:bookmarkEnd w:id="3157"/>
    </w:p>
    <w:p w:rsidR="00B6113D" w:rsidRDefault="00A66234">
      <w:pPr>
        <w:spacing w:after="0"/>
      </w:pPr>
      <w:r>
        <w:t>Item doesn't contain any description or description to</w:t>
      </w:r>
      <w:r>
        <w:t>o short</w:t>
      </w:r>
    </w:p>
    <w:p w:rsidR="00B6113D" w:rsidRDefault="00A66234">
      <w:pPr>
        <w:pStyle w:val="Heading5"/>
      </w:pPr>
      <w:bookmarkStart w:id="3158" w:name="3.4.2.3.8.---"/>
      <w:r>
        <w:t>3.4.2.3.8. /EAR/pawn.archive</w:t>
      </w:r>
      <w:bookmarkEnd w:id="3158"/>
    </w:p>
    <w:p w:rsidR="00B6113D" w:rsidRDefault="00A66234">
      <w:pPr>
        <w:spacing w:after="0"/>
      </w:pPr>
      <w:r>
        <w:t xml:space="preserve">List of violations which appeared in file </w:t>
      </w:r>
      <w:r>
        <w:rPr>
          <w:i/>
        </w:rPr>
        <w:t>/EAR/pawn.archive</w:t>
      </w:r>
      <w:r>
        <w:t xml:space="preserve"> </w:t>
      </w:r>
    </w:p>
    <w:p w:rsidR="00B6113D" w:rsidRDefault="00A66234">
      <w:pPr>
        <w:pStyle w:val="Simplesubtitle"/>
      </w:pPr>
      <w:bookmarkStart w:id="3159" w:name="3.4.2.3.8.---Incorrect_description_Archi"/>
      <w:r>
        <w:t>WARNING - Incorrect description - Archives</w:t>
      </w:r>
      <w:bookmarkEnd w:id="3159"/>
    </w:p>
    <w:p w:rsidR="00B6113D" w:rsidRDefault="00A66234">
      <w:pPr>
        <w:spacing w:after="0"/>
      </w:pPr>
      <w:r>
        <w:t>Item doesn't contain any description or description too short</w:t>
      </w:r>
    </w:p>
    <w:p w:rsidR="00B6113D" w:rsidRDefault="00A66234">
      <w:pPr>
        <w:pStyle w:val="Heading5"/>
      </w:pPr>
      <w:bookmarkStart w:id="3160" w:name="3.4.2.3.9.---"/>
      <w:r>
        <w:t>3.4.2.3.9. /envDLEmptyProcess.process</w:t>
      </w:r>
      <w:bookmarkEnd w:id="3160"/>
    </w:p>
    <w:p w:rsidR="00B6113D" w:rsidRDefault="00A66234">
      <w:pPr>
        <w:spacing w:after="0"/>
      </w:pPr>
      <w:r>
        <w:t xml:space="preserve">List of violations which appeared in file </w:t>
      </w:r>
      <w:hyperlink w:anchor="3.2.3.1.1.---">
        <w:r>
          <w:rPr>
            <w:color w:val="0000FF"/>
            <w:u w:val="single"/>
          </w:rPr>
          <w:t>/envDLEmptyProcess.process</w:t>
        </w:r>
      </w:hyperlink>
      <w:r>
        <w:t xml:space="preserve"> </w:t>
      </w:r>
    </w:p>
    <w:p w:rsidR="00B6113D" w:rsidRDefault="00A66234">
      <w:pPr>
        <w:pStyle w:val="Simplesubtitle"/>
      </w:pPr>
      <w:bookmarkStart w:id="3161" w:name="3.4.2.3.9.---Incorrect_description_Activ"/>
      <w:r>
        <w:t>WARNING - Incorrect description - Activities</w:t>
      </w:r>
      <w:bookmarkEnd w:id="3161"/>
    </w:p>
    <w:p w:rsidR="00B6113D" w:rsidRDefault="00A66234">
      <w:pPr>
        <w:spacing w:after="0"/>
      </w:pPr>
      <w:r>
        <w:t>Item doesn't contain any description or description too short</w:t>
      </w:r>
    </w:p>
    <w:p w:rsidR="00B6113D" w:rsidRDefault="00A66234">
      <w:pPr>
        <w:pStyle w:val="ListParagraph"/>
        <w:numPr>
          <w:ilvl w:val="0"/>
          <w:numId w:val="1559"/>
        </w:numPr>
        <w:spacing w:after="0"/>
      </w:pPr>
      <w:r>
        <w:t>activity Null</w:t>
      </w:r>
    </w:p>
    <w:p w:rsidR="00B6113D" w:rsidRDefault="00A66234">
      <w:pPr>
        <w:pStyle w:val="Simplesubtitle"/>
      </w:pPr>
      <w:bookmarkStart w:id="3162" w:name="3.4.2.3.9.---Incorrect_description_Proce"/>
      <w:r>
        <w:t>WARNING - Incorrect descripti</w:t>
      </w:r>
      <w:r>
        <w:t>on - Processes</w:t>
      </w:r>
      <w:bookmarkEnd w:id="3162"/>
    </w:p>
    <w:p w:rsidR="00B6113D" w:rsidRDefault="00A66234">
      <w:pPr>
        <w:spacing w:after="0"/>
      </w:pPr>
      <w:r>
        <w:t>Item doesn't contain any description or description too short</w:t>
      </w:r>
    </w:p>
    <w:p w:rsidR="00B6113D" w:rsidRDefault="00A66234">
      <w:pPr>
        <w:pStyle w:val="Heading5"/>
      </w:pPr>
      <w:bookmarkStart w:id="3163" w:name="3.4.2.3.10.---"/>
      <w:r>
        <w:t>3.4.2.3.10. /pawn/Channels/JMSChannel.channel</w:t>
      </w:r>
      <w:bookmarkEnd w:id="3163"/>
    </w:p>
    <w:p w:rsidR="00B6113D" w:rsidRDefault="00A66234">
      <w:pPr>
        <w:spacing w:after="0"/>
      </w:pPr>
      <w:r>
        <w:t xml:space="preserve">List of violations which appeared in file </w:t>
      </w:r>
      <w:hyperlink w:anchor="3.2.3.8.1.---">
        <w:r>
          <w:rPr>
            <w:color w:val="0000FF"/>
            <w:u w:val="single"/>
          </w:rPr>
          <w:t>/pawn/Channels/JMSChannel.channel</w:t>
        </w:r>
      </w:hyperlink>
      <w:r>
        <w:t xml:space="preserve"> </w:t>
      </w:r>
    </w:p>
    <w:p w:rsidR="00B6113D" w:rsidRDefault="00A66234">
      <w:pPr>
        <w:pStyle w:val="Simplesubtitle"/>
      </w:pPr>
      <w:bookmarkStart w:id="3164" w:name="3.4.2.3.10.---Incorrect_description_Chan"/>
      <w:r>
        <w:t xml:space="preserve">WARNING - Incorrect </w:t>
      </w:r>
      <w:r>
        <w:t>description - Channels</w:t>
      </w:r>
      <w:bookmarkEnd w:id="3164"/>
    </w:p>
    <w:p w:rsidR="00B6113D" w:rsidRDefault="00A66234">
      <w:pPr>
        <w:spacing w:after="0"/>
      </w:pPr>
      <w:r>
        <w:t>Item doesn't contain any description or description too short</w:t>
      </w:r>
    </w:p>
    <w:p w:rsidR="00B6113D" w:rsidRDefault="00A66234">
      <w:pPr>
        <w:pStyle w:val="Heading5"/>
      </w:pPr>
      <w:bookmarkStart w:id="3165" w:name="3.4.2.3.11.---"/>
      <w:r>
        <w:t>3.4.2.3.11. /pawn/Concepts/Appraiser.concept</w:t>
      </w:r>
      <w:bookmarkEnd w:id="3165"/>
    </w:p>
    <w:p w:rsidR="00B6113D" w:rsidRDefault="00A66234">
      <w:pPr>
        <w:spacing w:after="0"/>
      </w:pPr>
      <w:r>
        <w:t xml:space="preserve">List of violations which appeared in file </w:t>
      </w:r>
      <w:hyperlink w:anchor="3.2.3.6.1.---">
        <w:r>
          <w:rPr>
            <w:color w:val="0000FF"/>
            <w:u w:val="single"/>
          </w:rPr>
          <w:t>/pawn/Concepts/Appraiser.concept</w:t>
        </w:r>
      </w:hyperlink>
      <w:r>
        <w:t xml:space="preserve"> </w:t>
      </w:r>
    </w:p>
    <w:p w:rsidR="00B6113D" w:rsidRDefault="00A66234">
      <w:pPr>
        <w:pStyle w:val="Simplesubtitle"/>
      </w:pPr>
      <w:bookmarkStart w:id="3166" w:name="3.4.2.3.11.---Incorrect_description_Conc"/>
      <w:r>
        <w:t>WARNING - Inco</w:t>
      </w:r>
      <w:r>
        <w:t>rrect description - Concepts</w:t>
      </w:r>
      <w:bookmarkEnd w:id="3166"/>
    </w:p>
    <w:p w:rsidR="00B6113D" w:rsidRDefault="00A66234">
      <w:pPr>
        <w:spacing w:after="0"/>
      </w:pPr>
      <w:r>
        <w:t>Item doesn't contain any description or description too short</w:t>
      </w:r>
    </w:p>
    <w:p w:rsidR="00B6113D" w:rsidRDefault="00A66234">
      <w:pPr>
        <w:pStyle w:val="Heading5"/>
      </w:pPr>
      <w:bookmarkStart w:id="3167" w:name="3.4.2.3.12.---"/>
      <w:r>
        <w:t>3.4.2.3.12. /pawn/Concepts/Appraiser1.concept</w:t>
      </w:r>
      <w:bookmarkEnd w:id="3167"/>
    </w:p>
    <w:p w:rsidR="00B6113D" w:rsidRDefault="00A66234">
      <w:pPr>
        <w:spacing w:after="0"/>
      </w:pPr>
      <w:r>
        <w:t xml:space="preserve">List of violations which appeared in file </w:t>
      </w:r>
      <w:hyperlink w:anchor="3.2.3.6.2.---">
        <w:r>
          <w:rPr>
            <w:color w:val="0000FF"/>
            <w:u w:val="single"/>
          </w:rPr>
          <w:t>/pawn/Concepts/Appraiser1.concept</w:t>
        </w:r>
      </w:hyperlink>
      <w:r>
        <w:t xml:space="preserve"> </w:t>
      </w:r>
    </w:p>
    <w:p w:rsidR="00B6113D" w:rsidRDefault="00A66234">
      <w:pPr>
        <w:pStyle w:val="Simplesubtitle"/>
      </w:pPr>
      <w:bookmarkStart w:id="3168" w:name="3.4.2.3.12.---Incorrect_description_Conc"/>
      <w:r>
        <w:t>WARNIN</w:t>
      </w:r>
      <w:r>
        <w:t>G - Incorrect description - Concepts</w:t>
      </w:r>
      <w:bookmarkEnd w:id="3168"/>
    </w:p>
    <w:p w:rsidR="00B6113D" w:rsidRDefault="00A66234">
      <w:pPr>
        <w:spacing w:after="0"/>
      </w:pPr>
      <w:r>
        <w:t>Item doesn't contain any description or description too short</w:t>
      </w:r>
    </w:p>
    <w:p w:rsidR="00B6113D" w:rsidRDefault="00A66234">
      <w:pPr>
        <w:pStyle w:val="Heading5"/>
      </w:pPr>
      <w:bookmarkStart w:id="3169" w:name="3.4.2.3.13.---"/>
      <w:r>
        <w:t>3.4.2.3.13. /pawn/Concepts/Appraiser2.concept</w:t>
      </w:r>
      <w:bookmarkEnd w:id="3169"/>
    </w:p>
    <w:p w:rsidR="00B6113D" w:rsidRDefault="00A66234">
      <w:pPr>
        <w:spacing w:after="0"/>
      </w:pPr>
      <w:r>
        <w:t xml:space="preserve">List of violations which appeared in file </w:t>
      </w:r>
      <w:hyperlink w:anchor="3.2.3.6.3.---">
        <w:r>
          <w:rPr>
            <w:color w:val="0000FF"/>
            <w:u w:val="single"/>
          </w:rPr>
          <w:t>/pawn/Concepts/Appraiser2.concept</w:t>
        </w:r>
      </w:hyperlink>
      <w:r>
        <w:t xml:space="preserve"> </w:t>
      </w:r>
    </w:p>
    <w:p w:rsidR="00B6113D" w:rsidRDefault="00A66234">
      <w:pPr>
        <w:pStyle w:val="Simplesubtitle"/>
      </w:pPr>
      <w:bookmarkStart w:id="3170" w:name="3.4.2.3.13.---Incorrect_description_Conc"/>
      <w:r>
        <w:t>WARNING - Incorrect description - Concepts</w:t>
      </w:r>
      <w:bookmarkEnd w:id="3170"/>
    </w:p>
    <w:p w:rsidR="00B6113D" w:rsidRDefault="00A66234">
      <w:pPr>
        <w:spacing w:after="0"/>
      </w:pPr>
      <w:r>
        <w:t>Item doesn't contain any description or description too short</w:t>
      </w:r>
    </w:p>
    <w:p w:rsidR="00B6113D" w:rsidRDefault="00A66234">
      <w:pPr>
        <w:pStyle w:val="Heading5"/>
      </w:pPr>
      <w:bookmarkStart w:id="3171" w:name="3.4.2.3.14.---"/>
      <w:r>
        <w:t>3.4.2.3.14. /pawn/Concepts/apprReqConcept.concept</w:t>
      </w:r>
      <w:bookmarkEnd w:id="3171"/>
    </w:p>
    <w:p w:rsidR="00B6113D" w:rsidRDefault="00A66234">
      <w:pPr>
        <w:spacing w:after="0"/>
      </w:pPr>
      <w:r>
        <w:t xml:space="preserve">List of violations which appeared in file </w:t>
      </w:r>
      <w:hyperlink w:anchor="3.2.3.6.4.---">
        <w:r>
          <w:rPr>
            <w:color w:val="0000FF"/>
            <w:u w:val="single"/>
          </w:rPr>
          <w:t>/pawn/Concepts/apprRe</w:t>
        </w:r>
        <w:r>
          <w:rPr>
            <w:color w:val="0000FF"/>
            <w:u w:val="single"/>
          </w:rPr>
          <w:t>qConcept.concept</w:t>
        </w:r>
      </w:hyperlink>
      <w:r>
        <w:t xml:space="preserve"> </w:t>
      </w:r>
    </w:p>
    <w:p w:rsidR="00B6113D" w:rsidRDefault="00A66234">
      <w:pPr>
        <w:pStyle w:val="Simplesubtitle"/>
      </w:pPr>
      <w:bookmarkStart w:id="3172" w:name="3.4.2.3.14.---Incorrect_description_Conc"/>
      <w:r>
        <w:t>WARNING - Incorrect description - Concepts</w:t>
      </w:r>
      <w:bookmarkEnd w:id="3172"/>
    </w:p>
    <w:p w:rsidR="00B6113D" w:rsidRDefault="00A66234">
      <w:pPr>
        <w:spacing w:after="0"/>
      </w:pPr>
      <w:r>
        <w:t>Item doesn't contain any description or description too short</w:t>
      </w:r>
    </w:p>
    <w:p w:rsidR="00B6113D" w:rsidRDefault="00A66234">
      <w:pPr>
        <w:pStyle w:val="Heading5"/>
      </w:pPr>
      <w:bookmarkStart w:id="3173" w:name="3.4.2.3.15.---"/>
      <w:r>
        <w:t>3.4.2.3.15. /pawn/Concepts/creditReqConcept.concept</w:t>
      </w:r>
      <w:bookmarkEnd w:id="3173"/>
    </w:p>
    <w:p w:rsidR="00B6113D" w:rsidRDefault="00A66234">
      <w:pPr>
        <w:spacing w:after="0"/>
      </w:pPr>
      <w:r>
        <w:t xml:space="preserve">List of violations which appeared in file </w:t>
      </w:r>
      <w:hyperlink w:anchor="3.2.3.6.5.---">
        <w:r>
          <w:rPr>
            <w:color w:val="0000FF"/>
            <w:u w:val="single"/>
          </w:rPr>
          <w:t>/pawn/Concepts/creditReqConcept.concept</w:t>
        </w:r>
      </w:hyperlink>
      <w:r>
        <w:t xml:space="preserve"> </w:t>
      </w:r>
    </w:p>
    <w:p w:rsidR="00B6113D" w:rsidRDefault="00A66234">
      <w:pPr>
        <w:pStyle w:val="Simplesubtitle"/>
      </w:pPr>
      <w:bookmarkStart w:id="3174" w:name="3.4.2.3.15.---Incorrect_description_Conc"/>
      <w:r>
        <w:t>WARNING - Incorrect description - Concepts</w:t>
      </w:r>
      <w:bookmarkEnd w:id="3174"/>
    </w:p>
    <w:p w:rsidR="00B6113D" w:rsidRDefault="00A66234">
      <w:pPr>
        <w:spacing w:after="0"/>
      </w:pPr>
      <w:r>
        <w:t>Item doesn't contain any description or description too short</w:t>
      </w:r>
    </w:p>
    <w:p w:rsidR="00B6113D" w:rsidRDefault="00A66234">
      <w:pPr>
        <w:pStyle w:val="Heading5"/>
      </w:pPr>
      <w:bookmarkStart w:id="3175" w:name="3.4.2.3.16.---"/>
      <w:r>
        <w:lastRenderedPageBreak/>
        <w:t>3.4.2.3.16. /pawn/Events/appraisalRequest.event</w:t>
      </w:r>
      <w:bookmarkEnd w:id="3175"/>
    </w:p>
    <w:p w:rsidR="00B6113D" w:rsidRDefault="00A66234">
      <w:pPr>
        <w:spacing w:after="0"/>
      </w:pPr>
      <w:r>
        <w:t xml:space="preserve">List of violations which appeared in file </w:t>
      </w:r>
      <w:hyperlink w:anchor="3.2.3.9.1.---">
        <w:r>
          <w:rPr>
            <w:color w:val="0000FF"/>
            <w:u w:val="single"/>
          </w:rPr>
          <w:t>/pawn/Events/appraisalRequest.event</w:t>
        </w:r>
      </w:hyperlink>
      <w:r>
        <w:t xml:space="preserve"> </w:t>
      </w:r>
    </w:p>
    <w:p w:rsidR="00B6113D" w:rsidRDefault="00A66234">
      <w:pPr>
        <w:pStyle w:val="Simplesubtitle"/>
      </w:pPr>
      <w:bookmarkStart w:id="3176" w:name="3.4.2.3.16.---Incorrect_description_Even"/>
      <w:r>
        <w:t>WARNING - Incorrect description - Events</w:t>
      </w:r>
      <w:bookmarkEnd w:id="3176"/>
    </w:p>
    <w:p w:rsidR="00B6113D" w:rsidRDefault="00A66234">
      <w:pPr>
        <w:spacing w:after="0"/>
      </w:pPr>
      <w:r>
        <w:t>Item doesn't contain any description or description too short</w:t>
      </w:r>
    </w:p>
    <w:p w:rsidR="00B6113D" w:rsidRDefault="00A66234">
      <w:pPr>
        <w:pStyle w:val="Heading5"/>
      </w:pPr>
      <w:bookmarkStart w:id="3177" w:name="3.4.2.3.17.---"/>
      <w:r>
        <w:t>3.4.2.3.17. /pawn/SendApprRequest.process</w:t>
      </w:r>
      <w:bookmarkEnd w:id="3177"/>
    </w:p>
    <w:p w:rsidR="00B6113D" w:rsidRDefault="00A66234">
      <w:pPr>
        <w:spacing w:after="0"/>
      </w:pPr>
      <w:r>
        <w:t>List of violations which appeared in fil</w:t>
      </w:r>
      <w:r>
        <w:t xml:space="preserve">e </w:t>
      </w:r>
      <w:hyperlink w:anchor="3.2.3.1.8.---">
        <w:r>
          <w:rPr>
            <w:color w:val="0000FF"/>
            <w:u w:val="single"/>
          </w:rPr>
          <w:t>/pawn/SendApprRequest.process</w:t>
        </w:r>
      </w:hyperlink>
      <w:r>
        <w:t xml:space="preserve"> </w:t>
      </w:r>
    </w:p>
    <w:p w:rsidR="00B6113D" w:rsidRDefault="00A66234">
      <w:pPr>
        <w:pStyle w:val="Simplesubtitle"/>
      </w:pPr>
      <w:bookmarkStart w:id="3178" w:name="3.4.2.3.17.---Incorrect_transitions_Acti"/>
      <w:r>
        <w:t>ERROR - Incorrect transitions - Activities</w:t>
      </w:r>
      <w:bookmarkEnd w:id="3178"/>
    </w:p>
    <w:p w:rsidR="00B6113D" w:rsidRDefault="00A66234">
      <w:pPr>
        <w:spacing w:after="0"/>
      </w:pPr>
      <w:r>
        <w:t>'Otherwise' or 'Success' transition is not present</w:t>
      </w:r>
    </w:p>
    <w:p w:rsidR="00B6113D" w:rsidRDefault="00A66234">
      <w:pPr>
        <w:pStyle w:val="ListParagraph"/>
        <w:numPr>
          <w:ilvl w:val="0"/>
          <w:numId w:val="1560"/>
        </w:numPr>
        <w:spacing w:after="0"/>
      </w:pPr>
      <w:r>
        <w:t>activity 'CreditReqReceiver' has conditional transition only to activity 'End, SendAppraisalR</w:t>
      </w:r>
      <w:r>
        <w:t>eq'</w:t>
      </w:r>
    </w:p>
    <w:p w:rsidR="00B6113D" w:rsidRDefault="00A66234">
      <w:pPr>
        <w:pStyle w:val="Simplesubtitle"/>
      </w:pPr>
      <w:bookmarkStart w:id="3179" w:name="3.4.2.3.17.---Incorrect_description_Star"/>
      <w:r>
        <w:t>WARNING - Incorrect description - Starter activity</w:t>
      </w:r>
      <w:bookmarkEnd w:id="3179"/>
    </w:p>
    <w:p w:rsidR="00B6113D" w:rsidRDefault="00A66234">
      <w:pPr>
        <w:spacing w:after="0"/>
      </w:pPr>
      <w:r>
        <w:t>Item doesn't contain any description or description too short</w:t>
      </w:r>
    </w:p>
    <w:p w:rsidR="00B6113D" w:rsidRDefault="00A66234">
      <w:pPr>
        <w:pStyle w:val="ListParagraph"/>
        <w:numPr>
          <w:ilvl w:val="0"/>
          <w:numId w:val="1561"/>
        </w:numPr>
        <w:spacing w:after="0"/>
      </w:pPr>
      <w:r>
        <w:t>starter activity CreditReqReceiver</w:t>
      </w:r>
    </w:p>
    <w:p w:rsidR="00B6113D" w:rsidRDefault="00A66234">
      <w:pPr>
        <w:pStyle w:val="Heading5"/>
      </w:pPr>
      <w:bookmarkStart w:id="3180" w:name="3.4.2.3.18.---"/>
      <w:r>
        <w:t>3.4.2.3.18. /ProcessDefinitions/Appraiser1/ProcessRequest1.process</w:t>
      </w:r>
      <w:bookmarkEnd w:id="3180"/>
    </w:p>
    <w:p w:rsidR="00B6113D" w:rsidRDefault="00A66234">
      <w:pPr>
        <w:spacing w:after="0"/>
      </w:pPr>
      <w:r>
        <w:t xml:space="preserve">List of violations which appeared in </w:t>
      </w:r>
      <w:r>
        <w:t xml:space="preserve">file </w:t>
      </w:r>
      <w:hyperlink w:anchor="3.2.3.1.2.---">
        <w:r>
          <w:rPr>
            <w:color w:val="0000FF"/>
            <w:u w:val="single"/>
          </w:rPr>
          <w:t>/ProcessDefinitions/Appraiser1/ProcessRequest1.process</w:t>
        </w:r>
      </w:hyperlink>
      <w:r>
        <w:t xml:space="preserve"> </w:t>
      </w:r>
    </w:p>
    <w:p w:rsidR="00B6113D" w:rsidRDefault="00A66234">
      <w:pPr>
        <w:pStyle w:val="Simplesubtitle"/>
      </w:pPr>
      <w:bookmarkStart w:id="3181" w:name="3.4.2.3.18.---Presence_of_messages_confi"/>
      <w:r>
        <w:t>WARNING - Presence of messages confirmation activities - RV activities</w:t>
      </w:r>
      <w:bookmarkEnd w:id="3181"/>
    </w:p>
    <w:p w:rsidR="00B6113D" w:rsidRDefault="00A66234">
      <w:pPr>
        <w:spacing w:after="0"/>
      </w:pPr>
      <w:r>
        <w:t>Messages consumed by activities are not confirmed</w:t>
      </w:r>
    </w:p>
    <w:p w:rsidR="00B6113D" w:rsidRDefault="00A66234">
      <w:pPr>
        <w:pStyle w:val="ListParagraph"/>
        <w:numPr>
          <w:ilvl w:val="0"/>
          <w:numId w:val="1562"/>
        </w:numPr>
        <w:spacing w:after="0"/>
      </w:pPr>
      <w:r>
        <w:t>activity 'AppraisalRequestSub'</w:t>
      </w:r>
    </w:p>
    <w:p w:rsidR="00B6113D" w:rsidRDefault="00A66234">
      <w:pPr>
        <w:pStyle w:val="Heading5"/>
      </w:pPr>
      <w:bookmarkStart w:id="3182" w:name="3.4.2.3.19.---"/>
      <w:r>
        <w:t>3.4.2.3</w:t>
      </w:r>
      <w:r>
        <w:t>.19. /ProcessDefinitions/Appraiser2/ProcessRequest2.process</w:t>
      </w:r>
      <w:bookmarkEnd w:id="3182"/>
    </w:p>
    <w:p w:rsidR="00B6113D" w:rsidRDefault="00A66234">
      <w:pPr>
        <w:spacing w:after="0"/>
      </w:pPr>
      <w:r>
        <w:t xml:space="preserve">List of violations which appeared in file </w:t>
      </w:r>
      <w:hyperlink w:anchor="3.2.3.1.3.---">
        <w:r>
          <w:rPr>
            <w:color w:val="0000FF"/>
            <w:u w:val="single"/>
          </w:rPr>
          <w:t>/ProcessDefinitions/Appraiser2/ProcessRequest2.process</w:t>
        </w:r>
      </w:hyperlink>
      <w:r>
        <w:t xml:space="preserve"> </w:t>
      </w:r>
    </w:p>
    <w:p w:rsidR="00B6113D" w:rsidRDefault="00A66234">
      <w:pPr>
        <w:pStyle w:val="Simplesubtitle"/>
      </w:pPr>
      <w:bookmarkStart w:id="3183" w:name="3.4.2.3.19.---Presence_of_messages_confi"/>
      <w:r>
        <w:t>WARNING - Presence of messages confirmation activities - RV ac</w:t>
      </w:r>
      <w:r>
        <w:t>tivities</w:t>
      </w:r>
      <w:bookmarkEnd w:id="3183"/>
    </w:p>
    <w:p w:rsidR="00B6113D" w:rsidRDefault="00A66234">
      <w:pPr>
        <w:spacing w:after="0"/>
      </w:pPr>
      <w:r>
        <w:t>Messages consumed by activities are not confirmed</w:t>
      </w:r>
    </w:p>
    <w:p w:rsidR="00B6113D" w:rsidRDefault="00A66234">
      <w:pPr>
        <w:pStyle w:val="ListParagraph"/>
        <w:numPr>
          <w:ilvl w:val="0"/>
          <w:numId w:val="1563"/>
        </w:numPr>
        <w:spacing w:after="0"/>
      </w:pPr>
      <w:r>
        <w:t>activity 'AppraisalRequestSub'</w:t>
      </w:r>
    </w:p>
    <w:p w:rsidR="00B6113D" w:rsidRDefault="00A66234">
      <w:pPr>
        <w:pStyle w:val="Heading5"/>
      </w:pPr>
      <w:bookmarkStart w:id="3184" w:name="3.4.2.3.20.---"/>
      <w:r>
        <w:t>3.4.2.3.20. /ProcessDefinitions/Appraiser3/ProcessRequest3.process</w:t>
      </w:r>
      <w:bookmarkEnd w:id="3184"/>
    </w:p>
    <w:p w:rsidR="00B6113D" w:rsidRDefault="00A66234">
      <w:pPr>
        <w:spacing w:after="0"/>
      </w:pPr>
      <w:r>
        <w:t xml:space="preserve">List of violations which appeared in file </w:t>
      </w:r>
      <w:hyperlink w:anchor="3.2.3.1.4.---">
        <w:r>
          <w:rPr>
            <w:color w:val="0000FF"/>
            <w:u w:val="single"/>
          </w:rPr>
          <w:t>/ProcessDefinitions/Appraiser3/ProcessRequest3.process</w:t>
        </w:r>
      </w:hyperlink>
      <w:r>
        <w:t xml:space="preserve"> </w:t>
      </w:r>
    </w:p>
    <w:p w:rsidR="00B6113D" w:rsidRDefault="00A66234">
      <w:pPr>
        <w:pStyle w:val="Simplesubtitle"/>
      </w:pPr>
      <w:bookmarkStart w:id="3185" w:name="3.4.2.3.20.---Presence_of_messages_confi"/>
      <w:r>
        <w:t>WARNING - Presence of messages confirmation activities - RV activities</w:t>
      </w:r>
      <w:bookmarkEnd w:id="3185"/>
    </w:p>
    <w:p w:rsidR="00B6113D" w:rsidRDefault="00A66234">
      <w:pPr>
        <w:spacing w:after="0"/>
      </w:pPr>
      <w:r>
        <w:t>Messages consumed by activities are not confirmed</w:t>
      </w:r>
    </w:p>
    <w:p w:rsidR="00B6113D" w:rsidRDefault="00A66234">
      <w:pPr>
        <w:pStyle w:val="ListParagraph"/>
        <w:numPr>
          <w:ilvl w:val="0"/>
          <w:numId w:val="1564"/>
        </w:numPr>
        <w:spacing w:after="0"/>
      </w:pPr>
      <w:r>
        <w:t>activity 'AppraisalRequestSub'</w:t>
      </w:r>
    </w:p>
    <w:p w:rsidR="00B6113D" w:rsidRDefault="00A66234">
      <w:pPr>
        <w:pStyle w:val="Heading5"/>
      </w:pPr>
      <w:bookmarkStart w:id="3186" w:name="3.4.2.3.21.---"/>
      <w:r>
        <w:t>3.4.2.3.21. /SharedConnections/RVTransport.rvtra</w:t>
      </w:r>
      <w:r>
        <w:t>nsport</w:t>
      </w:r>
      <w:bookmarkEnd w:id="3186"/>
    </w:p>
    <w:p w:rsidR="00B6113D" w:rsidRDefault="00A66234">
      <w:pPr>
        <w:spacing w:after="0"/>
      </w:pPr>
      <w:r>
        <w:t xml:space="preserve">List of violations which appeared in file </w:t>
      </w:r>
      <w:hyperlink w:anchor="3.2.3.4.1.---">
        <w:r>
          <w:rPr>
            <w:color w:val="0000FF"/>
            <w:u w:val="single"/>
          </w:rPr>
          <w:t>/SharedConnections/RVTransport.rvtransport</w:t>
        </w:r>
      </w:hyperlink>
      <w:r>
        <w:t xml:space="preserve"> </w:t>
      </w:r>
    </w:p>
    <w:p w:rsidR="00B6113D" w:rsidRDefault="00A66234">
      <w:pPr>
        <w:pStyle w:val="Simplesubtitle"/>
      </w:pPr>
      <w:bookmarkStart w:id="3187" w:name="3.4.2.3.21.---Incorrect_description_RV_T"/>
      <w:r>
        <w:t>WARNING - Incorrect description - RV Transports</w:t>
      </w:r>
      <w:bookmarkEnd w:id="3187"/>
    </w:p>
    <w:p w:rsidR="00B6113D" w:rsidRDefault="00A66234">
      <w:pPr>
        <w:spacing w:after="0"/>
      </w:pPr>
      <w:r>
        <w:t>Item doesn't contain any description or description too short</w:t>
      </w:r>
    </w:p>
    <w:p w:rsidR="00B6113D" w:rsidRDefault="00A66234">
      <w:pPr>
        <w:pStyle w:val="Heading5"/>
      </w:pPr>
      <w:bookmarkStart w:id="3188" w:name="3.4.2.3.22.---"/>
      <w:r>
        <w:t xml:space="preserve">3.4.2.3.22. </w:t>
      </w:r>
      <w:r>
        <w:t>/SharedJMSResources/JMSConn.sharedjmscon</w:t>
      </w:r>
      <w:bookmarkEnd w:id="3188"/>
    </w:p>
    <w:p w:rsidR="00B6113D" w:rsidRDefault="00A66234">
      <w:pPr>
        <w:spacing w:after="0"/>
      </w:pPr>
      <w:r>
        <w:t xml:space="preserve">List of violations which appeared in file </w:t>
      </w:r>
      <w:hyperlink w:anchor="3.2.3.5.1.---">
        <w:r>
          <w:rPr>
            <w:color w:val="0000FF"/>
            <w:u w:val="single"/>
          </w:rPr>
          <w:t>/SharedJMSResources/JMSConn.sharedjmscon</w:t>
        </w:r>
      </w:hyperlink>
      <w:r>
        <w:t xml:space="preserve"> </w:t>
      </w:r>
    </w:p>
    <w:p w:rsidR="00B6113D" w:rsidRDefault="00A66234">
      <w:pPr>
        <w:pStyle w:val="Simplesubtitle"/>
      </w:pPr>
      <w:bookmarkStart w:id="3189" w:name="3.4.2.3.22.---Incorrect_description_Shar"/>
      <w:r>
        <w:t>WARNING - Incorrect description - Shared JMS Connections</w:t>
      </w:r>
      <w:bookmarkEnd w:id="3189"/>
    </w:p>
    <w:p w:rsidR="00B6113D" w:rsidRDefault="00A66234">
      <w:pPr>
        <w:spacing w:after="0"/>
      </w:pPr>
      <w:r>
        <w:t>Item doesn't contain any description o</w:t>
      </w:r>
      <w:r>
        <w:t>r description too short</w:t>
      </w:r>
    </w:p>
    <w:p w:rsidR="00B6113D" w:rsidRDefault="00A66234">
      <w:pPr>
        <w:pStyle w:val="Heading5"/>
      </w:pPr>
      <w:bookmarkStart w:id="3190" w:name="3.4.2.3.23.---"/>
      <w:r>
        <w:t>3.4.2.3.23. /TestProcess/apprResultReceiver.process</w:t>
      </w:r>
      <w:bookmarkEnd w:id="3190"/>
    </w:p>
    <w:p w:rsidR="00B6113D" w:rsidRDefault="00A66234">
      <w:pPr>
        <w:spacing w:after="0"/>
      </w:pPr>
      <w:r>
        <w:t xml:space="preserve">List of violations which appeared in file </w:t>
      </w:r>
      <w:hyperlink w:anchor="3.2.3.1.6.---">
        <w:r>
          <w:rPr>
            <w:color w:val="0000FF"/>
            <w:u w:val="single"/>
          </w:rPr>
          <w:t>/TestProcess/apprResultReceiver.process</w:t>
        </w:r>
      </w:hyperlink>
      <w:r>
        <w:t xml:space="preserve"> </w:t>
      </w:r>
    </w:p>
    <w:p w:rsidR="00B6113D" w:rsidRDefault="00A66234">
      <w:pPr>
        <w:pStyle w:val="Simplesubtitle"/>
      </w:pPr>
      <w:bookmarkStart w:id="3191" w:name="3.4.2.3.23.---Hardcoded_or_incorrect_for"/>
      <w:r>
        <w:t>ERROR - Hardcoded or incorrect format of destination name - J</w:t>
      </w:r>
      <w:r>
        <w:t>MS destination activities</w:t>
      </w:r>
      <w:bookmarkEnd w:id="3191"/>
    </w:p>
    <w:p w:rsidR="00B6113D" w:rsidRDefault="00A66234">
      <w:pPr>
        <w:spacing w:after="0"/>
      </w:pPr>
      <w:r>
        <w:t>Destination names are hardcoded or do not fullfill given regular expressions</w:t>
      </w:r>
    </w:p>
    <w:p w:rsidR="00B6113D" w:rsidRDefault="00A66234">
      <w:pPr>
        <w:pStyle w:val="ListParagraph"/>
        <w:numPr>
          <w:ilvl w:val="0"/>
          <w:numId w:val="1565"/>
        </w:numPr>
        <w:spacing w:after="0"/>
      </w:pPr>
      <w:r>
        <w:t>activity 'JMS Queue Sender' destination name is fully hardcoded</w:t>
      </w:r>
    </w:p>
    <w:p w:rsidR="00B6113D" w:rsidRDefault="00A66234">
      <w:pPr>
        <w:pStyle w:val="Simplesubtitle"/>
      </w:pPr>
      <w:bookmarkStart w:id="3192" w:name="3.4.2.3.23.---Incorrect_description_Acti"/>
      <w:r>
        <w:t>WARNING - Incorrect description - Activities</w:t>
      </w:r>
      <w:bookmarkEnd w:id="3192"/>
    </w:p>
    <w:p w:rsidR="00B6113D" w:rsidRDefault="00A66234">
      <w:pPr>
        <w:spacing w:after="0"/>
      </w:pPr>
      <w:r>
        <w:t>Item doesn't contain any description or desc</w:t>
      </w:r>
      <w:r>
        <w:t>ription too short</w:t>
      </w:r>
    </w:p>
    <w:p w:rsidR="00B6113D" w:rsidRDefault="00A66234">
      <w:pPr>
        <w:pStyle w:val="ListParagraph"/>
        <w:numPr>
          <w:ilvl w:val="0"/>
          <w:numId w:val="1566"/>
        </w:numPr>
        <w:spacing w:after="0"/>
      </w:pPr>
      <w:r>
        <w:lastRenderedPageBreak/>
        <w:t>activity JMS Queue Sender</w:t>
      </w:r>
    </w:p>
    <w:p w:rsidR="00B6113D" w:rsidRDefault="00A66234">
      <w:pPr>
        <w:pStyle w:val="Simplesubtitle"/>
      </w:pPr>
      <w:bookmarkStart w:id="3193" w:name="3.4.2.3.23.---Incorrect_description_Proc"/>
      <w:r>
        <w:t>WARNING - Incorrect description - Processes</w:t>
      </w:r>
      <w:bookmarkEnd w:id="3193"/>
    </w:p>
    <w:p w:rsidR="00B6113D" w:rsidRDefault="00A66234">
      <w:pPr>
        <w:spacing w:after="0"/>
      </w:pPr>
      <w:r>
        <w:t>Item doesn't contain any description or description too short</w:t>
      </w:r>
    </w:p>
    <w:p w:rsidR="00B6113D" w:rsidRDefault="00A66234">
      <w:pPr>
        <w:pStyle w:val="Simplesubtitle"/>
      </w:pPr>
      <w:bookmarkStart w:id="3194" w:name="3.4.2.3.23.---Incorrect_description_Star"/>
      <w:r>
        <w:t>WARNING - Incorrect description - Starter activity</w:t>
      </w:r>
      <w:bookmarkEnd w:id="3194"/>
    </w:p>
    <w:p w:rsidR="00B6113D" w:rsidRDefault="00A66234">
      <w:pPr>
        <w:spacing w:after="0"/>
      </w:pPr>
      <w:r>
        <w:t>Item doesn't contain any description or description too</w:t>
      </w:r>
      <w:r>
        <w:t xml:space="preserve"> short</w:t>
      </w:r>
    </w:p>
    <w:p w:rsidR="00B6113D" w:rsidRDefault="00A66234">
      <w:pPr>
        <w:pStyle w:val="ListParagraph"/>
        <w:numPr>
          <w:ilvl w:val="0"/>
          <w:numId w:val="1567"/>
        </w:numPr>
        <w:spacing w:after="0"/>
      </w:pPr>
      <w:r>
        <w:t>starter activity ApprValueReceiver</w:t>
      </w:r>
    </w:p>
    <w:p w:rsidR="00B6113D" w:rsidRDefault="00A66234">
      <w:pPr>
        <w:pStyle w:val="Heading5"/>
      </w:pPr>
      <w:bookmarkStart w:id="3195" w:name="3.4.2.3.24.---"/>
      <w:r>
        <w:t>3.4.2.3.24. /TestProcess/creditRequestSender.process</w:t>
      </w:r>
      <w:bookmarkEnd w:id="3195"/>
    </w:p>
    <w:p w:rsidR="00B6113D" w:rsidRDefault="00A66234">
      <w:pPr>
        <w:spacing w:after="0"/>
      </w:pPr>
      <w:r>
        <w:t xml:space="preserve">List of violations which appeared in file </w:t>
      </w:r>
      <w:hyperlink w:anchor="3.2.3.1.7.---">
        <w:r>
          <w:rPr>
            <w:color w:val="0000FF"/>
            <w:u w:val="single"/>
          </w:rPr>
          <w:t>/TestProcess/creditRequestSender.process</w:t>
        </w:r>
      </w:hyperlink>
      <w:r>
        <w:t xml:space="preserve"> </w:t>
      </w:r>
    </w:p>
    <w:p w:rsidR="00B6113D" w:rsidRDefault="00A66234">
      <w:pPr>
        <w:pStyle w:val="Simplesubtitle"/>
      </w:pPr>
      <w:bookmarkStart w:id="3196" w:name="3.4.2.3.24.---Hardcoded_or_incorrect_for"/>
      <w:r>
        <w:t>ERROR - Hardcoded or incorrect format of destination name - JMS destination activities</w:t>
      </w:r>
      <w:bookmarkEnd w:id="3196"/>
    </w:p>
    <w:p w:rsidR="00B6113D" w:rsidRDefault="00A66234">
      <w:pPr>
        <w:spacing w:after="0"/>
      </w:pPr>
      <w:r>
        <w:t>Destination names are hardcoded or do not fullfill given regular expressions</w:t>
      </w:r>
    </w:p>
    <w:p w:rsidR="00B6113D" w:rsidRDefault="00A66234">
      <w:pPr>
        <w:pStyle w:val="ListParagraph"/>
        <w:numPr>
          <w:ilvl w:val="0"/>
          <w:numId w:val="1568"/>
        </w:numPr>
        <w:spacing w:after="0"/>
      </w:pPr>
      <w:r>
        <w:t>activity 'JMS Queue Sender' destination name is fully hardcoded</w:t>
      </w:r>
    </w:p>
    <w:p w:rsidR="00B6113D" w:rsidRDefault="00A66234">
      <w:pPr>
        <w:pStyle w:val="Simplesubtitle"/>
      </w:pPr>
      <w:bookmarkStart w:id="3197" w:name="3.4.2.3.24.---Incorrect_description_Acti"/>
      <w:r>
        <w:t>WARNING - Incorrect descript</w:t>
      </w:r>
      <w:r>
        <w:t>ion - Activities</w:t>
      </w:r>
      <w:bookmarkEnd w:id="3197"/>
    </w:p>
    <w:p w:rsidR="00B6113D" w:rsidRDefault="00A66234">
      <w:pPr>
        <w:spacing w:after="0"/>
      </w:pPr>
      <w:r>
        <w:t>Item doesn't contain any description or description too short</w:t>
      </w:r>
    </w:p>
    <w:p w:rsidR="00B6113D" w:rsidRDefault="00A66234">
      <w:pPr>
        <w:pStyle w:val="ListParagraph"/>
        <w:numPr>
          <w:ilvl w:val="0"/>
          <w:numId w:val="1569"/>
        </w:numPr>
        <w:spacing w:after="0"/>
      </w:pPr>
      <w:r>
        <w:t>activity JMS Queue Sender</w:t>
      </w:r>
    </w:p>
    <w:p w:rsidR="00B6113D" w:rsidRDefault="00A66234">
      <w:pPr>
        <w:pStyle w:val="Simplesubtitle"/>
      </w:pPr>
      <w:bookmarkStart w:id="3198" w:name="3.4.2.3.24.---Incorrect_description_Proc"/>
      <w:r>
        <w:t>WARNING - Incorrect description - Processes</w:t>
      </w:r>
      <w:bookmarkEnd w:id="3198"/>
    </w:p>
    <w:p w:rsidR="00B6113D" w:rsidRDefault="00A66234">
      <w:pPr>
        <w:spacing w:after="0"/>
      </w:pPr>
      <w:r>
        <w:t>Item doesn't contain any description or description too short</w:t>
      </w:r>
    </w:p>
    <w:p w:rsidR="00B6113D" w:rsidRDefault="00A66234">
      <w:pPr>
        <w:pStyle w:val="Heading4"/>
      </w:pPr>
      <w:bookmarkStart w:id="3199" w:name="3.4.2.4.---"/>
      <w:bookmarkStart w:id="3200" w:name="_Toc336871459"/>
      <w:r>
        <w:t>3.4.2.4. Appraisal.ear</w:t>
      </w:r>
      <w:bookmarkEnd w:id="3199"/>
      <w:bookmarkEnd w:id="3200"/>
    </w:p>
    <w:p w:rsidR="00B6113D" w:rsidRDefault="00A66234">
      <w:pPr>
        <w:spacing w:after="0"/>
      </w:pPr>
      <w:r>
        <w:t>Chapter contains items</w:t>
      </w:r>
      <w:r>
        <w:t xml:space="preserve"> of 'Appraisal.ear' project and their violations of defined rules.</w:t>
      </w:r>
    </w:p>
    <w:p w:rsidR="00B6113D" w:rsidRDefault="00A66234">
      <w:pPr>
        <w:pStyle w:val="Heading5"/>
      </w:pPr>
      <w:bookmarkStart w:id="3201" w:name="3.4.2.4.1.---"/>
      <w:r>
        <w:t>3.4.2.4.1. /</w:t>
      </w:r>
      <w:bookmarkEnd w:id="3201"/>
    </w:p>
    <w:p w:rsidR="00B6113D" w:rsidRDefault="00A66234">
      <w:pPr>
        <w:spacing w:after="0"/>
      </w:pPr>
      <w:r>
        <w:t xml:space="preserve">List of violations which appeared in file </w:t>
      </w:r>
      <w:hyperlink w:anchor="3.2.4.---">
        <w:r>
          <w:rPr>
            <w:color w:val="0000FF"/>
            <w:u w:val="single"/>
          </w:rPr>
          <w:t>/</w:t>
        </w:r>
      </w:hyperlink>
      <w:r>
        <w:t xml:space="preserve"> </w:t>
      </w:r>
    </w:p>
    <w:p w:rsidR="00B6113D" w:rsidRDefault="00A66234">
      <w:pPr>
        <w:pStyle w:val="Simplesubtitle"/>
      </w:pPr>
      <w:bookmarkStart w:id="3202" w:name="3.4.2.4.1.---Incorrect_directory_structu"/>
      <w:r>
        <w:t>WARNING - Incorrect directory structure - Directories</w:t>
      </w:r>
      <w:bookmarkEnd w:id="3202"/>
    </w:p>
    <w:p w:rsidR="00B6113D" w:rsidRDefault="00A66234">
      <w:pPr>
        <w:spacing w:after="0"/>
      </w:pPr>
      <w:r>
        <w:t>Directory structure check failed</w:t>
      </w:r>
    </w:p>
    <w:p w:rsidR="00B6113D" w:rsidRDefault="00A66234">
      <w:pPr>
        <w:pStyle w:val="ListParagraph"/>
        <w:numPr>
          <w:ilvl w:val="0"/>
          <w:numId w:val="1570"/>
        </w:numPr>
        <w:spacing w:after="0"/>
      </w:pPr>
      <w:r>
        <w:t>does not con</w:t>
      </w:r>
      <w:r>
        <w:t xml:space="preserve">tain required directories: '/SharedResources' </w:t>
      </w:r>
    </w:p>
    <w:p w:rsidR="00B6113D" w:rsidRDefault="00A66234">
      <w:pPr>
        <w:pStyle w:val="Heading5"/>
      </w:pPr>
      <w:bookmarkStart w:id="3203" w:name="3.4.2.4.2.---"/>
      <w:r>
        <w:t>3.4.2.4.2. /AESchemas/ae.aeschema</w:t>
      </w:r>
      <w:bookmarkEnd w:id="3203"/>
    </w:p>
    <w:p w:rsidR="00B6113D" w:rsidRDefault="00A66234">
      <w:pPr>
        <w:spacing w:after="0"/>
      </w:pPr>
      <w:r>
        <w:t xml:space="preserve">List of violations which appeared in file </w:t>
      </w:r>
      <w:hyperlink w:anchor="3.2.4.2.1.---">
        <w:r>
          <w:rPr>
            <w:color w:val="0000FF"/>
            <w:u w:val="single"/>
          </w:rPr>
          <w:t>/AESchemas/ae.aeschema</w:t>
        </w:r>
      </w:hyperlink>
      <w:r>
        <w:t xml:space="preserve"> </w:t>
      </w:r>
    </w:p>
    <w:p w:rsidR="00B6113D" w:rsidRDefault="00A66234">
      <w:pPr>
        <w:pStyle w:val="Simplesubtitle"/>
      </w:pPr>
      <w:bookmarkStart w:id="3204" w:name="3.4.2.4.2.---Incorrect_description_AE_Sc"/>
      <w:r>
        <w:t>WARNING - Incorrect description - AE Schemas</w:t>
      </w:r>
      <w:bookmarkEnd w:id="3204"/>
    </w:p>
    <w:p w:rsidR="00B6113D" w:rsidRDefault="00A66234">
      <w:pPr>
        <w:spacing w:after="0"/>
      </w:pPr>
      <w:r>
        <w:t>Item doesn't contain any description or description too short</w:t>
      </w:r>
    </w:p>
    <w:p w:rsidR="00B6113D" w:rsidRDefault="00A66234">
      <w:pPr>
        <w:pStyle w:val="Heading5"/>
      </w:pPr>
      <w:bookmarkStart w:id="3205" w:name="3.4.2.4.3.---"/>
      <w:r>
        <w:t>3.4.2.4.3. /AESchemas/Appraisal/AppraisalSchema.aeschema</w:t>
      </w:r>
      <w:bookmarkEnd w:id="3205"/>
    </w:p>
    <w:p w:rsidR="00B6113D" w:rsidRDefault="00A66234">
      <w:pPr>
        <w:spacing w:after="0"/>
      </w:pPr>
      <w:r>
        <w:t xml:space="preserve">List of violations which appeared in file </w:t>
      </w:r>
      <w:hyperlink w:anchor="3.2.4.2.2.---">
        <w:r>
          <w:rPr>
            <w:color w:val="0000FF"/>
            <w:u w:val="single"/>
          </w:rPr>
          <w:t>/AESchemas/Appraisal/AppraisalSchema.aeschema</w:t>
        </w:r>
      </w:hyperlink>
      <w:r>
        <w:t xml:space="preserve"> </w:t>
      </w:r>
    </w:p>
    <w:p w:rsidR="00B6113D" w:rsidRDefault="00A66234">
      <w:pPr>
        <w:pStyle w:val="Simplesubtitle"/>
      </w:pPr>
      <w:bookmarkStart w:id="3206" w:name="3.4.2.4.3.---Incorrect_description_AE_Sc"/>
      <w:r>
        <w:t>WARNING - In</w:t>
      </w:r>
      <w:r>
        <w:t>correct description - AE Schemas</w:t>
      </w:r>
      <w:bookmarkEnd w:id="3206"/>
    </w:p>
    <w:p w:rsidR="00B6113D" w:rsidRDefault="00A66234">
      <w:pPr>
        <w:spacing w:after="0"/>
      </w:pPr>
      <w:r>
        <w:t>Item doesn't contain any description or description too short</w:t>
      </w:r>
    </w:p>
    <w:p w:rsidR="00B6113D" w:rsidRDefault="00A66234">
      <w:pPr>
        <w:pStyle w:val="Heading5"/>
      </w:pPr>
      <w:bookmarkStart w:id="3207" w:name="3.4.2.4.4.---"/>
      <w:r>
        <w:t>3.4.2.4.4. /pawn/Channels/JMSChannel.channel</w:t>
      </w:r>
      <w:bookmarkEnd w:id="3207"/>
    </w:p>
    <w:p w:rsidR="00B6113D" w:rsidRDefault="00A66234">
      <w:pPr>
        <w:spacing w:after="0"/>
      </w:pPr>
      <w:r>
        <w:t xml:space="preserve">List of violations which appeared in file </w:t>
      </w:r>
      <w:hyperlink w:anchor="3.2.4.7.1.---">
        <w:r>
          <w:rPr>
            <w:color w:val="0000FF"/>
            <w:u w:val="single"/>
          </w:rPr>
          <w:t>/pawn/Channels/JMSChannel.channel</w:t>
        </w:r>
      </w:hyperlink>
      <w:r>
        <w:t xml:space="preserve"> </w:t>
      </w:r>
    </w:p>
    <w:p w:rsidR="00B6113D" w:rsidRDefault="00A66234">
      <w:pPr>
        <w:pStyle w:val="Simplesubtitle"/>
      </w:pPr>
      <w:bookmarkStart w:id="3208" w:name="3.4.2.4.4.---Incorrect_description_Chann"/>
      <w:r>
        <w:t>WARNING - Incorrect description - Channels</w:t>
      </w:r>
      <w:bookmarkEnd w:id="3208"/>
    </w:p>
    <w:p w:rsidR="00B6113D" w:rsidRDefault="00A66234">
      <w:pPr>
        <w:spacing w:after="0"/>
      </w:pPr>
      <w:r>
        <w:t>Item doesn't contain any description or description too short</w:t>
      </w:r>
    </w:p>
    <w:p w:rsidR="00B6113D" w:rsidRDefault="00A66234">
      <w:pPr>
        <w:pStyle w:val="Heading5"/>
      </w:pPr>
      <w:bookmarkStart w:id="3209" w:name="3.4.2.4.5.---"/>
      <w:r>
        <w:t>3.4.2.4.5. /pawn/Events/appraisalRequest.event</w:t>
      </w:r>
      <w:bookmarkEnd w:id="3209"/>
    </w:p>
    <w:p w:rsidR="00B6113D" w:rsidRDefault="00A66234">
      <w:pPr>
        <w:spacing w:after="0"/>
      </w:pPr>
      <w:r>
        <w:t xml:space="preserve">List of violations which appeared in file </w:t>
      </w:r>
      <w:hyperlink w:anchor="3.2.4.8.1.---">
        <w:r>
          <w:rPr>
            <w:color w:val="0000FF"/>
            <w:u w:val="single"/>
          </w:rPr>
          <w:t>/pawn/Events/appraisalRequ</w:t>
        </w:r>
        <w:r>
          <w:rPr>
            <w:color w:val="0000FF"/>
            <w:u w:val="single"/>
          </w:rPr>
          <w:t>est.event</w:t>
        </w:r>
      </w:hyperlink>
      <w:r>
        <w:t xml:space="preserve"> </w:t>
      </w:r>
    </w:p>
    <w:p w:rsidR="00B6113D" w:rsidRDefault="00A66234">
      <w:pPr>
        <w:pStyle w:val="Simplesubtitle"/>
      </w:pPr>
      <w:bookmarkStart w:id="3210" w:name="3.4.2.4.5.---Incorrect_description_Event"/>
      <w:r>
        <w:t>WARNING - Incorrect description - Events</w:t>
      </w:r>
      <w:bookmarkEnd w:id="3210"/>
    </w:p>
    <w:p w:rsidR="00B6113D" w:rsidRDefault="00A66234">
      <w:pPr>
        <w:spacing w:after="0"/>
      </w:pPr>
      <w:r>
        <w:t>Item doesn't contain any description or description too short</w:t>
      </w:r>
    </w:p>
    <w:p w:rsidR="00B6113D" w:rsidRDefault="00A66234">
      <w:pPr>
        <w:pStyle w:val="Heading5"/>
      </w:pPr>
      <w:bookmarkStart w:id="3211" w:name="3.4.2.4.6.---"/>
      <w:r>
        <w:lastRenderedPageBreak/>
        <w:t>3.4.2.4.6. /pawn/SendApprRequest.process</w:t>
      </w:r>
      <w:bookmarkEnd w:id="3211"/>
    </w:p>
    <w:p w:rsidR="00B6113D" w:rsidRDefault="00A66234">
      <w:pPr>
        <w:spacing w:after="0"/>
      </w:pPr>
      <w:r>
        <w:t xml:space="preserve">List of violations which appeared in file </w:t>
      </w:r>
      <w:hyperlink w:anchor="3.2.4.1.6.---">
        <w:r>
          <w:rPr>
            <w:color w:val="0000FF"/>
            <w:u w:val="single"/>
          </w:rPr>
          <w:t>/pawn/SendApprRequest.p</w:t>
        </w:r>
        <w:r>
          <w:rPr>
            <w:color w:val="0000FF"/>
            <w:u w:val="single"/>
          </w:rPr>
          <w:t>rocess</w:t>
        </w:r>
      </w:hyperlink>
      <w:r>
        <w:t xml:space="preserve"> </w:t>
      </w:r>
    </w:p>
    <w:p w:rsidR="00B6113D" w:rsidRDefault="00A66234">
      <w:pPr>
        <w:pStyle w:val="Simplesubtitle"/>
      </w:pPr>
      <w:bookmarkStart w:id="3212" w:name="3.4.2.4.6.---Incorrect_transitions_Activ"/>
      <w:r>
        <w:t>ERROR - Incorrect transitions - Activities</w:t>
      </w:r>
      <w:bookmarkEnd w:id="3212"/>
    </w:p>
    <w:p w:rsidR="00B6113D" w:rsidRDefault="00A66234">
      <w:pPr>
        <w:spacing w:after="0"/>
      </w:pPr>
      <w:r>
        <w:t>'Otherwise' or 'Success' transition is not present</w:t>
      </w:r>
    </w:p>
    <w:p w:rsidR="00B6113D" w:rsidRDefault="00A66234">
      <w:pPr>
        <w:pStyle w:val="ListParagraph"/>
        <w:numPr>
          <w:ilvl w:val="0"/>
          <w:numId w:val="1571"/>
        </w:numPr>
        <w:spacing w:after="0"/>
      </w:pPr>
      <w:r>
        <w:t>activity 'CreditReqReceiver' has conditional transition only to activity 'End, SendAppraisalReq'</w:t>
      </w:r>
    </w:p>
    <w:p w:rsidR="00B6113D" w:rsidRDefault="00A66234">
      <w:pPr>
        <w:pStyle w:val="Simplesubtitle"/>
      </w:pPr>
      <w:bookmarkStart w:id="3213" w:name="3.4.2.4.6.---Incorrect_description_Start"/>
      <w:r>
        <w:t>WARNING - Incorrect description - Starter activity</w:t>
      </w:r>
      <w:bookmarkEnd w:id="3213"/>
    </w:p>
    <w:p w:rsidR="00B6113D" w:rsidRDefault="00A66234">
      <w:pPr>
        <w:spacing w:after="0"/>
      </w:pPr>
      <w:r>
        <w:t>Item d</w:t>
      </w:r>
      <w:r>
        <w:t>oesn't contain any description or description too short</w:t>
      </w:r>
    </w:p>
    <w:p w:rsidR="00B6113D" w:rsidRDefault="00A66234">
      <w:pPr>
        <w:pStyle w:val="ListParagraph"/>
        <w:numPr>
          <w:ilvl w:val="0"/>
          <w:numId w:val="1572"/>
        </w:numPr>
        <w:spacing w:after="0"/>
      </w:pPr>
      <w:r>
        <w:t>starter activity CreditReqReceiver</w:t>
      </w:r>
    </w:p>
    <w:p w:rsidR="00B6113D" w:rsidRDefault="00A66234">
      <w:pPr>
        <w:pStyle w:val="Heading5"/>
      </w:pPr>
      <w:bookmarkStart w:id="3214" w:name="3.4.2.4.7.---"/>
      <w:r>
        <w:t>3.4.2.4.7. /ProcessDefinitions/Appraiser1/ProcessRequest1.process</w:t>
      </w:r>
      <w:bookmarkEnd w:id="3214"/>
    </w:p>
    <w:p w:rsidR="00B6113D" w:rsidRDefault="00A66234">
      <w:pPr>
        <w:spacing w:after="0"/>
      </w:pPr>
      <w:r>
        <w:t xml:space="preserve">List of violations which appeared in file </w:t>
      </w:r>
      <w:hyperlink w:anchor="3.2.4.1.1.---">
        <w:r>
          <w:rPr>
            <w:color w:val="0000FF"/>
            <w:u w:val="single"/>
          </w:rPr>
          <w:t>/ProcessDefinitions/A</w:t>
        </w:r>
        <w:r>
          <w:rPr>
            <w:color w:val="0000FF"/>
            <w:u w:val="single"/>
          </w:rPr>
          <w:t>ppraiser1/ProcessRequest1.process</w:t>
        </w:r>
      </w:hyperlink>
      <w:r>
        <w:t xml:space="preserve"> </w:t>
      </w:r>
    </w:p>
    <w:p w:rsidR="00B6113D" w:rsidRDefault="00A66234">
      <w:pPr>
        <w:pStyle w:val="Simplesubtitle"/>
      </w:pPr>
      <w:bookmarkStart w:id="3215" w:name="3.4.2.4.7.---Presence_of_messages_confir"/>
      <w:r>
        <w:t>WARNING - Presence of messages confirmation activities - RV activities</w:t>
      </w:r>
      <w:bookmarkEnd w:id="3215"/>
    </w:p>
    <w:p w:rsidR="00B6113D" w:rsidRDefault="00A66234">
      <w:pPr>
        <w:spacing w:after="0"/>
      </w:pPr>
      <w:r>
        <w:t>Messages consumed by activities are not confirmed</w:t>
      </w:r>
    </w:p>
    <w:p w:rsidR="00B6113D" w:rsidRDefault="00A66234">
      <w:pPr>
        <w:pStyle w:val="ListParagraph"/>
        <w:numPr>
          <w:ilvl w:val="0"/>
          <w:numId w:val="1573"/>
        </w:numPr>
        <w:spacing w:after="0"/>
      </w:pPr>
      <w:r>
        <w:t>activity 'AppraisalRequestSub'</w:t>
      </w:r>
    </w:p>
    <w:p w:rsidR="00B6113D" w:rsidRDefault="00A66234">
      <w:pPr>
        <w:pStyle w:val="Heading5"/>
      </w:pPr>
      <w:bookmarkStart w:id="3216" w:name="3.4.2.4.8.---"/>
      <w:r>
        <w:t>3.4.2.4.8. /ProcessDefinitions/Appraiser2/ProcessRequest2.process</w:t>
      </w:r>
      <w:bookmarkEnd w:id="3216"/>
    </w:p>
    <w:p w:rsidR="00B6113D" w:rsidRDefault="00A66234">
      <w:pPr>
        <w:spacing w:after="0"/>
      </w:pPr>
      <w:r>
        <w:t>Lis</w:t>
      </w:r>
      <w:r>
        <w:t xml:space="preserve">t of violations which appeared in file </w:t>
      </w:r>
      <w:hyperlink w:anchor="3.2.4.1.2.---">
        <w:r>
          <w:rPr>
            <w:color w:val="0000FF"/>
            <w:u w:val="single"/>
          </w:rPr>
          <w:t>/ProcessDefinitions/Appraiser2/ProcessRequest2.process</w:t>
        </w:r>
      </w:hyperlink>
      <w:r>
        <w:t xml:space="preserve"> </w:t>
      </w:r>
    </w:p>
    <w:p w:rsidR="00B6113D" w:rsidRDefault="00A66234">
      <w:pPr>
        <w:pStyle w:val="Simplesubtitle"/>
      </w:pPr>
      <w:bookmarkStart w:id="3217" w:name="3.4.2.4.8.---Presence_of_messages_confir"/>
      <w:r>
        <w:t>WARNING - Presence of messages confirmation activities - RV activities</w:t>
      </w:r>
      <w:bookmarkEnd w:id="3217"/>
    </w:p>
    <w:p w:rsidR="00B6113D" w:rsidRDefault="00A66234">
      <w:pPr>
        <w:spacing w:after="0"/>
      </w:pPr>
      <w:r>
        <w:t>Messages consumed by activities are not confirmed</w:t>
      </w:r>
    </w:p>
    <w:p w:rsidR="00B6113D" w:rsidRDefault="00A66234">
      <w:pPr>
        <w:pStyle w:val="ListParagraph"/>
        <w:numPr>
          <w:ilvl w:val="0"/>
          <w:numId w:val="1574"/>
        </w:numPr>
        <w:spacing w:after="0"/>
      </w:pPr>
      <w:r>
        <w:t>activity 'AppraisalRequestSub'</w:t>
      </w:r>
    </w:p>
    <w:p w:rsidR="00B6113D" w:rsidRDefault="00A66234">
      <w:pPr>
        <w:pStyle w:val="Heading5"/>
      </w:pPr>
      <w:bookmarkStart w:id="3218" w:name="3.4.2.4.9.---"/>
      <w:r>
        <w:t>3.4.2.4.9. /ProcessDefinitions/Appraiser3/ProcessRequest3.process</w:t>
      </w:r>
      <w:bookmarkEnd w:id="3218"/>
    </w:p>
    <w:p w:rsidR="00B6113D" w:rsidRDefault="00A66234">
      <w:pPr>
        <w:spacing w:after="0"/>
      </w:pPr>
      <w:r>
        <w:t xml:space="preserve">List of violations which appeared in file </w:t>
      </w:r>
      <w:hyperlink w:anchor="3.2.4.1.3.---">
        <w:r>
          <w:rPr>
            <w:color w:val="0000FF"/>
            <w:u w:val="single"/>
          </w:rPr>
          <w:t>/ProcessDefinitions/Appraiser3/ProcessRequest3.process</w:t>
        </w:r>
      </w:hyperlink>
      <w:r>
        <w:t xml:space="preserve"> </w:t>
      </w:r>
    </w:p>
    <w:p w:rsidR="00B6113D" w:rsidRDefault="00A66234">
      <w:pPr>
        <w:pStyle w:val="Simplesubtitle"/>
      </w:pPr>
      <w:bookmarkStart w:id="3219" w:name="3.4.2.4.9.---Presence_of_messages_confir"/>
      <w:r>
        <w:t>WARNING - Presence of messages confirmation activities - RV activities</w:t>
      </w:r>
      <w:bookmarkEnd w:id="3219"/>
    </w:p>
    <w:p w:rsidR="00B6113D" w:rsidRDefault="00A66234">
      <w:pPr>
        <w:spacing w:after="0"/>
      </w:pPr>
      <w:r>
        <w:t>Messages consumed by activities are not confirmed</w:t>
      </w:r>
    </w:p>
    <w:p w:rsidR="00B6113D" w:rsidRDefault="00A66234">
      <w:pPr>
        <w:pStyle w:val="ListParagraph"/>
        <w:numPr>
          <w:ilvl w:val="0"/>
          <w:numId w:val="1575"/>
        </w:numPr>
        <w:spacing w:after="0"/>
      </w:pPr>
      <w:r>
        <w:t>activity 'AppraisalRequestSub'</w:t>
      </w:r>
    </w:p>
    <w:p w:rsidR="00B6113D" w:rsidRDefault="00A66234">
      <w:pPr>
        <w:pStyle w:val="Heading5"/>
      </w:pPr>
      <w:bookmarkStart w:id="3220" w:name="3.4.2.4.10.---"/>
      <w:r>
        <w:t>3.4.2.4.10. /ProcessDefinitions/Appraiser4/ProcessRequest4.process</w:t>
      </w:r>
      <w:bookmarkEnd w:id="3220"/>
    </w:p>
    <w:p w:rsidR="00B6113D" w:rsidRDefault="00A66234">
      <w:pPr>
        <w:spacing w:after="0"/>
      </w:pPr>
      <w:r>
        <w:t xml:space="preserve">List of violations which appeared in </w:t>
      </w:r>
      <w:r>
        <w:t xml:space="preserve">file </w:t>
      </w:r>
      <w:hyperlink w:anchor="3.2.4.1.4.---">
        <w:r>
          <w:rPr>
            <w:color w:val="0000FF"/>
            <w:u w:val="single"/>
          </w:rPr>
          <w:t>/ProcessDefinitions/Appraiser4/ProcessRequest4.process</w:t>
        </w:r>
      </w:hyperlink>
      <w:r>
        <w:t xml:space="preserve"> </w:t>
      </w:r>
    </w:p>
    <w:p w:rsidR="00B6113D" w:rsidRDefault="00A66234">
      <w:pPr>
        <w:pStyle w:val="Simplesubtitle"/>
      </w:pPr>
      <w:bookmarkStart w:id="3221" w:name="3.4.2.4.10.---Presence_of_messages_confi"/>
      <w:r>
        <w:t>WARNING - Presence of messages confirmation activities - RV activities</w:t>
      </w:r>
      <w:bookmarkEnd w:id="3221"/>
    </w:p>
    <w:p w:rsidR="00B6113D" w:rsidRDefault="00A66234">
      <w:pPr>
        <w:spacing w:after="0"/>
      </w:pPr>
      <w:r>
        <w:t>Messages consumed by activities are not confirmed</w:t>
      </w:r>
    </w:p>
    <w:p w:rsidR="00B6113D" w:rsidRDefault="00A66234">
      <w:pPr>
        <w:pStyle w:val="ListParagraph"/>
        <w:numPr>
          <w:ilvl w:val="0"/>
          <w:numId w:val="1576"/>
        </w:numPr>
        <w:spacing w:after="0"/>
      </w:pPr>
      <w:r>
        <w:t>activity 'AppraisalRequestSub'</w:t>
      </w:r>
    </w:p>
    <w:p w:rsidR="00B6113D" w:rsidRDefault="00A66234">
      <w:pPr>
        <w:pStyle w:val="Heading5"/>
      </w:pPr>
      <w:bookmarkStart w:id="3222" w:name="3.4.2.4.11.---"/>
      <w:r>
        <w:t>3.4.2.4</w:t>
      </w:r>
      <w:r>
        <w:t>.11. /SharedConnections/RVTransport.rvtransport</w:t>
      </w:r>
      <w:bookmarkEnd w:id="3222"/>
    </w:p>
    <w:p w:rsidR="00B6113D" w:rsidRDefault="00A66234">
      <w:pPr>
        <w:spacing w:after="0"/>
      </w:pPr>
      <w:r>
        <w:t xml:space="preserve">List of violations which appeared in file </w:t>
      </w:r>
      <w:hyperlink w:anchor="3.2.4.5.1.---">
        <w:r>
          <w:rPr>
            <w:color w:val="0000FF"/>
            <w:u w:val="single"/>
          </w:rPr>
          <w:t>/SharedConnections/RVTransport.rvtransport</w:t>
        </w:r>
      </w:hyperlink>
      <w:r>
        <w:t xml:space="preserve"> </w:t>
      </w:r>
    </w:p>
    <w:p w:rsidR="00B6113D" w:rsidRDefault="00A66234">
      <w:pPr>
        <w:pStyle w:val="Simplesubtitle"/>
      </w:pPr>
      <w:bookmarkStart w:id="3223" w:name="3.4.2.4.11.---Incorrect_description_RV_T"/>
      <w:r>
        <w:t>WARNING - Incorrect description - RV Transports</w:t>
      </w:r>
      <w:bookmarkEnd w:id="3223"/>
    </w:p>
    <w:p w:rsidR="00B6113D" w:rsidRDefault="00A66234">
      <w:pPr>
        <w:spacing w:after="0"/>
      </w:pPr>
      <w:r>
        <w:t>Item doesn't contain any description o</w:t>
      </w:r>
      <w:r>
        <w:t>r description too short</w:t>
      </w:r>
    </w:p>
    <w:p w:rsidR="00B6113D" w:rsidRDefault="00A66234">
      <w:pPr>
        <w:pStyle w:val="Heading5"/>
      </w:pPr>
      <w:bookmarkStart w:id="3224" w:name="3.4.2.4.12.---"/>
      <w:r>
        <w:t>3.4.2.4.12. /SharedJMSResources/JMSConn.sharedjmscon</w:t>
      </w:r>
      <w:bookmarkEnd w:id="3224"/>
    </w:p>
    <w:p w:rsidR="00B6113D" w:rsidRDefault="00A66234">
      <w:pPr>
        <w:spacing w:after="0"/>
      </w:pPr>
      <w:r>
        <w:t xml:space="preserve">List of violations which appeared in file </w:t>
      </w:r>
      <w:hyperlink w:anchor="3.2.4.6.1.---">
        <w:r>
          <w:rPr>
            <w:color w:val="0000FF"/>
            <w:u w:val="single"/>
          </w:rPr>
          <w:t>/SharedJMSResources/JMSConn.sharedjmscon</w:t>
        </w:r>
      </w:hyperlink>
      <w:r>
        <w:t xml:space="preserve"> </w:t>
      </w:r>
    </w:p>
    <w:p w:rsidR="00B6113D" w:rsidRDefault="00A66234">
      <w:pPr>
        <w:pStyle w:val="Simplesubtitle"/>
      </w:pPr>
      <w:bookmarkStart w:id="3225" w:name="3.4.2.4.12.---Incorrect_description_Shar"/>
      <w:r>
        <w:t>WARNING - Incorrect description - Shared JMS Connections</w:t>
      </w:r>
      <w:bookmarkEnd w:id="3225"/>
    </w:p>
    <w:p w:rsidR="00B6113D" w:rsidRDefault="00A66234">
      <w:pPr>
        <w:spacing w:after="0"/>
      </w:pPr>
      <w:r>
        <w:t>It</w:t>
      </w:r>
      <w:r>
        <w:t>em doesn't contain any description or description too short</w:t>
      </w:r>
    </w:p>
    <w:p w:rsidR="00B6113D" w:rsidRDefault="00A66234">
      <w:pPr>
        <w:pStyle w:val="Heading4"/>
      </w:pPr>
      <w:bookmarkStart w:id="3226" w:name="3.4.2.5.---"/>
      <w:bookmarkStart w:id="3227" w:name="_Toc336871460"/>
      <w:r>
        <w:t>3.4.2.5. Benefits</w:t>
      </w:r>
      <w:bookmarkEnd w:id="3226"/>
      <w:bookmarkEnd w:id="3227"/>
    </w:p>
    <w:p w:rsidR="00B6113D" w:rsidRDefault="00A66234">
      <w:pPr>
        <w:spacing w:after="0"/>
      </w:pPr>
      <w:r>
        <w:t>Chapter contains items of 'Benefits' project and their violations of defined rules.</w:t>
      </w:r>
    </w:p>
    <w:p w:rsidR="00B6113D" w:rsidRDefault="00A66234">
      <w:pPr>
        <w:pStyle w:val="Heading5"/>
      </w:pPr>
      <w:bookmarkStart w:id="3228" w:name="3.4.2.5.1.---"/>
      <w:r>
        <w:t>3.4.2.5.1. /</w:t>
      </w:r>
      <w:bookmarkEnd w:id="3228"/>
    </w:p>
    <w:p w:rsidR="00B6113D" w:rsidRDefault="00A66234">
      <w:pPr>
        <w:spacing w:after="0"/>
      </w:pPr>
      <w:r>
        <w:t xml:space="preserve">List of violations which appeared in file </w:t>
      </w:r>
      <w:hyperlink w:anchor="3.2.5.---">
        <w:r>
          <w:rPr>
            <w:color w:val="0000FF"/>
            <w:u w:val="single"/>
          </w:rPr>
          <w:t>/</w:t>
        </w:r>
      </w:hyperlink>
      <w:r>
        <w:t xml:space="preserve"> </w:t>
      </w:r>
    </w:p>
    <w:p w:rsidR="00B6113D" w:rsidRDefault="00A66234">
      <w:pPr>
        <w:pStyle w:val="Simplesubtitle"/>
      </w:pPr>
      <w:bookmarkStart w:id="3229" w:name="3.4.2.5.1.---Incorrect_directory_structu"/>
      <w:r>
        <w:lastRenderedPageBreak/>
        <w:t>WARN</w:t>
      </w:r>
      <w:r>
        <w:t>ING - Incorrect directory structure - Directories</w:t>
      </w:r>
      <w:bookmarkEnd w:id="3229"/>
    </w:p>
    <w:p w:rsidR="00B6113D" w:rsidRDefault="00A66234">
      <w:pPr>
        <w:spacing w:after="0"/>
      </w:pPr>
      <w:r>
        <w:t>Directory structure check failed</w:t>
      </w:r>
    </w:p>
    <w:p w:rsidR="00B6113D" w:rsidRDefault="00A66234">
      <w:pPr>
        <w:pStyle w:val="ListParagraph"/>
        <w:numPr>
          <w:ilvl w:val="0"/>
          <w:numId w:val="1577"/>
        </w:numPr>
        <w:spacing w:after="0"/>
      </w:pPr>
      <w:r>
        <w:t xml:space="preserve">does not contain required directories: '/ProcessDefinitions' '/SharedConnections' </w:t>
      </w:r>
    </w:p>
    <w:p w:rsidR="00B6113D" w:rsidRDefault="00A66234">
      <w:pPr>
        <w:pStyle w:val="Heading5"/>
      </w:pPr>
      <w:bookmarkStart w:id="3230" w:name="3.4.2.5.2.---"/>
      <w:r>
        <w:t>3.4.2.5.2. /AESchemas/ae.aeschema</w:t>
      </w:r>
      <w:bookmarkEnd w:id="3230"/>
    </w:p>
    <w:p w:rsidR="00B6113D" w:rsidRDefault="00A66234">
      <w:pPr>
        <w:spacing w:after="0"/>
      </w:pPr>
      <w:r>
        <w:t xml:space="preserve">List of violations which appeared in file </w:t>
      </w:r>
      <w:hyperlink w:anchor="3.2.5.2.1.---">
        <w:r>
          <w:rPr>
            <w:color w:val="0000FF"/>
            <w:u w:val="single"/>
          </w:rPr>
          <w:t>/AESchemas/ae.aeschema</w:t>
        </w:r>
      </w:hyperlink>
      <w:r>
        <w:t xml:space="preserve"> </w:t>
      </w:r>
    </w:p>
    <w:p w:rsidR="00B6113D" w:rsidRDefault="00A66234">
      <w:pPr>
        <w:pStyle w:val="Simplesubtitle"/>
      </w:pPr>
      <w:bookmarkStart w:id="3231" w:name="3.4.2.5.2.---Incorrect_description_AE_Sc"/>
      <w:r>
        <w:t>WARNING - Incorrect description - AE Schemas</w:t>
      </w:r>
      <w:bookmarkEnd w:id="3231"/>
    </w:p>
    <w:p w:rsidR="00B6113D" w:rsidRDefault="00A66234">
      <w:pPr>
        <w:spacing w:after="0"/>
      </w:pPr>
      <w:r>
        <w:t>Item doesn't contain any description or description too short</w:t>
      </w:r>
    </w:p>
    <w:p w:rsidR="00B6113D" w:rsidRDefault="00A66234">
      <w:pPr>
        <w:pStyle w:val="Heading5"/>
      </w:pPr>
      <w:bookmarkStart w:id="3232" w:name="3.4.2.5.3.---"/>
      <w:r>
        <w:t>3.4.2.5.3. /AESchemas/ae/baseDocument.aeschema</w:t>
      </w:r>
      <w:bookmarkEnd w:id="3232"/>
    </w:p>
    <w:p w:rsidR="00B6113D" w:rsidRDefault="00A66234">
      <w:pPr>
        <w:spacing w:after="0"/>
      </w:pPr>
      <w:r>
        <w:t xml:space="preserve">List of violations which appeared in file </w:t>
      </w:r>
      <w:hyperlink w:anchor="3.2.5.2.5.---">
        <w:r>
          <w:rPr>
            <w:color w:val="0000FF"/>
            <w:u w:val="single"/>
          </w:rPr>
          <w:t>/AESchemas/ae/baseDocument.aeschema</w:t>
        </w:r>
      </w:hyperlink>
      <w:r>
        <w:t xml:space="preserve"> </w:t>
      </w:r>
    </w:p>
    <w:p w:rsidR="00B6113D" w:rsidRDefault="00A66234">
      <w:pPr>
        <w:pStyle w:val="Simplesubtitle"/>
      </w:pPr>
      <w:bookmarkStart w:id="3233" w:name="3.4.2.5.3.---Incorrect_description_AE_Sc"/>
      <w:r>
        <w:t>WARNING - Incorrect description - AE Schemas</w:t>
      </w:r>
      <w:bookmarkEnd w:id="3233"/>
    </w:p>
    <w:p w:rsidR="00B6113D" w:rsidRDefault="00A66234">
      <w:pPr>
        <w:spacing w:after="0"/>
      </w:pPr>
      <w:r>
        <w:t>Item doesn't contain any description or description too short</w:t>
      </w:r>
    </w:p>
    <w:p w:rsidR="00B6113D" w:rsidRDefault="00A66234">
      <w:pPr>
        <w:pStyle w:val="Heading5"/>
      </w:pPr>
      <w:bookmarkStart w:id="3234" w:name="3.4.2.5.4.---"/>
      <w:r>
        <w:t>3.4.2.5.4. /AESchemas/corba.aeschema</w:t>
      </w:r>
      <w:bookmarkEnd w:id="3234"/>
    </w:p>
    <w:p w:rsidR="00B6113D" w:rsidRDefault="00A66234">
      <w:pPr>
        <w:spacing w:after="0"/>
      </w:pPr>
      <w:r>
        <w:t>List of violations which appeared in file</w:t>
      </w:r>
      <w:r>
        <w:t xml:space="preserve"> </w:t>
      </w:r>
      <w:hyperlink w:anchor="3.2.5.2.2.---">
        <w:r>
          <w:rPr>
            <w:color w:val="0000FF"/>
            <w:u w:val="single"/>
          </w:rPr>
          <w:t>/AESchemas/corba.aeschema</w:t>
        </w:r>
      </w:hyperlink>
      <w:r>
        <w:t xml:space="preserve"> </w:t>
      </w:r>
    </w:p>
    <w:p w:rsidR="00B6113D" w:rsidRDefault="00A66234">
      <w:pPr>
        <w:pStyle w:val="Simplesubtitle"/>
      </w:pPr>
      <w:bookmarkStart w:id="3235" w:name="3.4.2.5.4.---Incorrect_description_AE_Sc"/>
      <w:r>
        <w:t>WARNING - Incorrect description - AE Schemas</w:t>
      </w:r>
      <w:bookmarkEnd w:id="3235"/>
    </w:p>
    <w:p w:rsidR="00B6113D" w:rsidRDefault="00A66234">
      <w:pPr>
        <w:spacing w:after="0"/>
      </w:pPr>
      <w:r>
        <w:t>Item doesn't contain any description or description too short</w:t>
      </w:r>
    </w:p>
    <w:p w:rsidR="00B6113D" w:rsidRDefault="00A66234">
      <w:pPr>
        <w:pStyle w:val="Heading5"/>
      </w:pPr>
      <w:bookmarkStart w:id="3236" w:name="3.4.2.5.5.---"/>
      <w:r>
        <w:t>3.4.2.5.5. /AESchemas/java.aeschema</w:t>
      </w:r>
      <w:bookmarkEnd w:id="3236"/>
    </w:p>
    <w:p w:rsidR="00B6113D" w:rsidRDefault="00A66234">
      <w:pPr>
        <w:spacing w:after="0"/>
      </w:pPr>
      <w:r>
        <w:t xml:space="preserve">List of violations which appeared in file </w:t>
      </w:r>
      <w:hyperlink w:anchor="3.2.5.2.3.---">
        <w:r>
          <w:rPr>
            <w:color w:val="0000FF"/>
            <w:u w:val="single"/>
          </w:rPr>
          <w:t>/AESchemas/java.aeschema</w:t>
        </w:r>
      </w:hyperlink>
      <w:r>
        <w:t xml:space="preserve"> </w:t>
      </w:r>
    </w:p>
    <w:p w:rsidR="00B6113D" w:rsidRDefault="00A66234">
      <w:pPr>
        <w:pStyle w:val="Simplesubtitle"/>
      </w:pPr>
      <w:bookmarkStart w:id="3237" w:name="3.4.2.5.5.---Incorrect_description_AE_Sc"/>
      <w:r>
        <w:t>WARNING - Incorrect description - AE Schemas</w:t>
      </w:r>
      <w:bookmarkEnd w:id="3237"/>
    </w:p>
    <w:p w:rsidR="00B6113D" w:rsidRDefault="00A66234">
      <w:pPr>
        <w:spacing w:after="0"/>
      </w:pPr>
      <w:r>
        <w:t>Item doesn't contain any description or description too short</w:t>
      </w:r>
    </w:p>
    <w:p w:rsidR="00B6113D" w:rsidRDefault="00A66234">
      <w:pPr>
        <w:pStyle w:val="Heading5"/>
      </w:pPr>
      <w:bookmarkStart w:id="3238" w:name="3.4.2.5.6.---"/>
      <w:r>
        <w:t>3.4.2.5.6. /AESchemas/sql.aeschema</w:t>
      </w:r>
      <w:bookmarkEnd w:id="3238"/>
    </w:p>
    <w:p w:rsidR="00B6113D" w:rsidRDefault="00A66234">
      <w:pPr>
        <w:spacing w:after="0"/>
      </w:pPr>
      <w:r>
        <w:t xml:space="preserve">List of violations which appeared in file </w:t>
      </w:r>
      <w:hyperlink w:anchor="3.2.5.2.4.---">
        <w:r>
          <w:rPr>
            <w:color w:val="0000FF"/>
            <w:u w:val="single"/>
          </w:rPr>
          <w:t>/AESchemas/sql.aeschema</w:t>
        </w:r>
      </w:hyperlink>
      <w:r>
        <w:t xml:space="preserve"> </w:t>
      </w:r>
    </w:p>
    <w:p w:rsidR="00B6113D" w:rsidRDefault="00A66234">
      <w:pPr>
        <w:pStyle w:val="Simplesubtitle"/>
      </w:pPr>
      <w:bookmarkStart w:id="3239" w:name="3.4.2.5.6.---Incorrect_description_AE_Sc"/>
      <w:r>
        <w:t>WARNING - Incorrect description - AE Schemas</w:t>
      </w:r>
      <w:bookmarkEnd w:id="3239"/>
    </w:p>
    <w:p w:rsidR="00B6113D" w:rsidRDefault="00A66234">
      <w:pPr>
        <w:spacing w:after="0"/>
      </w:pPr>
      <w:r>
        <w:t>Item doesn't contain any description or description too short</w:t>
      </w:r>
    </w:p>
    <w:p w:rsidR="00B6113D" w:rsidRDefault="00A66234">
      <w:pPr>
        <w:pStyle w:val="Heading5"/>
      </w:pPr>
      <w:bookmarkStart w:id="3240" w:name="3.4.2.5.7.---"/>
      <w:r>
        <w:t>3.4.2.5.7. /Deployment/pantherbw.archive</w:t>
      </w:r>
      <w:bookmarkEnd w:id="3240"/>
    </w:p>
    <w:p w:rsidR="00B6113D" w:rsidRDefault="00A66234">
      <w:pPr>
        <w:spacing w:after="0"/>
      </w:pPr>
      <w:r>
        <w:t xml:space="preserve">List of violations which appeared in file </w:t>
      </w:r>
      <w:r>
        <w:rPr>
          <w:i/>
        </w:rPr>
        <w:t>/Deployment/pantherbw.</w:t>
      </w:r>
      <w:r>
        <w:rPr>
          <w:i/>
        </w:rPr>
        <w:t>archive</w:t>
      </w:r>
      <w:r>
        <w:t xml:space="preserve"> </w:t>
      </w:r>
    </w:p>
    <w:p w:rsidR="00B6113D" w:rsidRDefault="00A66234">
      <w:pPr>
        <w:pStyle w:val="Simplesubtitle"/>
      </w:pPr>
      <w:bookmarkStart w:id="3241" w:name="3.4.2.5.7.---Incorrect_description_Archi"/>
      <w:r>
        <w:t>WARNING - Incorrect description - Archives</w:t>
      </w:r>
      <w:bookmarkEnd w:id="3241"/>
    </w:p>
    <w:p w:rsidR="00B6113D" w:rsidRDefault="00A66234">
      <w:pPr>
        <w:spacing w:after="0"/>
      </w:pPr>
      <w:r>
        <w:t>Item doesn't contain any description or description too short</w:t>
      </w:r>
    </w:p>
    <w:p w:rsidR="00B6113D" w:rsidRDefault="00A66234">
      <w:pPr>
        <w:pStyle w:val="Heading5"/>
      </w:pPr>
      <w:bookmarkStart w:id="3242" w:name="3.4.2.5.8.---"/>
      <w:r>
        <w:t>3.4.2.5.8. /PantherBW/ProcessDefinitions/Schema/PantherBW.xsd</w:t>
      </w:r>
      <w:bookmarkEnd w:id="3242"/>
    </w:p>
    <w:p w:rsidR="00B6113D" w:rsidRDefault="00A66234">
      <w:pPr>
        <w:spacing w:after="0"/>
      </w:pPr>
      <w:r>
        <w:t xml:space="preserve">List of violations which appeared in file </w:t>
      </w:r>
      <w:hyperlink w:anchor="3.2.5.7.1.---">
        <w:r>
          <w:rPr>
            <w:color w:val="0000FF"/>
            <w:u w:val="single"/>
          </w:rPr>
          <w:t>/P</w:t>
        </w:r>
        <w:r>
          <w:rPr>
            <w:color w:val="0000FF"/>
            <w:u w:val="single"/>
          </w:rPr>
          <w:t>antherBW/ProcessDefinitions/Schema/PantherBW.xsd</w:t>
        </w:r>
      </w:hyperlink>
      <w:r>
        <w:t xml:space="preserve"> </w:t>
      </w:r>
    </w:p>
    <w:p w:rsidR="00B6113D" w:rsidRDefault="00A66234">
      <w:pPr>
        <w:pStyle w:val="Simplesubtitle"/>
      </w:pPr>
      <w:bookmarkStart w:id="3243" w:name="3.4.2.5.8.---Missing_XSD_Annotation_XSDs"/>
      <w:r>
        <w:t>WARNING - Missing XSD Annotation - XSDs</w:t>
      </w:r>
      <w:bookmarkEnd w:id="3243"/>
    </w:p>
    <w:p w:rsidR="00B6113D" w:rsidRDefault="00A66234">
      <w:pPr>
        <w:spacing w:after="0"/>
      </w:pPr>
      <w:r>
        <w:t>Process doesn't contain any XSD annotation.</w:t>
      </w:r>
    </w:p>
    <w:p w:rsidR="00B6113D" w:rsidRDefault="00A66234">
      <w:pPr>
        <w:pStyle w:val="Heading5"/>
      </w:pPr>
      <w:bookmarkStart w:id="3244" w:name="3.4.2.5.9.---"/>
      <w:r>
        <w:t>3.4.2.5.9. /SharedResources/Connection/iProcess Connection.sharediprocesscon</w:t>
      </w:r>
      <w:bookmarkEnd w:id="3244"/>
    </w:p>
    <w:p w:rsidR="00B6113D" w:rsidRDefault="00A66234">
      <w:pPr>
        <w:spacing w:after="0"/>
      </w:pPr>
      <w:r>
        <w:t xml:space="preserve">List of violations which appeared in file </w:t>
      </w:r>
      <w:hyperlink w:anchor="3.2.5.5.1.---">
        <w:r>
          <w:rPr>
            <w:color w:val="0000FF"/>
            <w:u w:val="single"/>
          </w:rPr>
          <w:t>/SharedResources/Connection/iProcess Connection.sharediprocesscon</w:t>
        </w:r>
      </w:hyperlink>
      <w:r>
        <w:t xml:space="preserve"> </w:t>
      </w:r>
    </w:p>
    <w:p w:rsidR="00B6113D" w:rsidRDefault="00A66234">
      <w:pPr>
        <w:pStyle w:val="Simplesubtitle"/>
      </w:pPr>
      <w:bookmarkStart w:id="3245" w:name="3.4.2.5.9.---Incorrect_description_Share"/>
      <w:r>
        <w:t>WARNING - Incorrect description - Shared iProcess Connections</w:t>
      </w:r>
      <w:bookmarkEnd w:id="3245"/>
    </w:p>
    <w:p w:rsidR="00B6113D" w:rsidRDefault="00A66234">
      <w:pPr>
        <w:spacing w:after="0"/>
      </w:pPr>
      <w:r>
        <w:t>Item doesn't contain any description or description too short</w:t>
      </w:r>
    </w:p>
    <w:p w:rsidR="00B6113D" w:rsidRDefault="00A66234">
      <w:pPr>
        <w:pStyle w:val="Heading5"/>
      </w:pPr>
      <w:bookmarkStart w:id="3246" w:name="3.4.2.5.10.---"/>
      <w:r>
        <w:t>3.4.2.5.10. /SharedResources/Co</w:t>
      </w:r>
      <w:r>
        <w:t>nnection/iProcess.sharedjmscon</w:t>
      </w:r>
      <w:bookmarkEnd w:id="3246"/>
    </w:p>
    <w:p w:rsidR="00B6113D" w:rsidRDefault="00A66234">
      <w:pPr>
        <w:spacing w:after="0"/>
      </w:pPr>
      <w:r>
        <w:t xml:space="preserve">List of violations which appeared in file </w:t>
      </w:r>
      <w:hyperlink w:anchor="3.2.5.4.1.---">
        <w:r>
          <w:rPr>
            <w:color w:val="0000FF"/>
            <w:u w:val="single"/>
          </w:rPr>
          <w:t>/SharedResources/Connection/iProcess.sharedjmscon</w:t>
        </w:r>
      </w:hyperlink>
      <w:r>
        <w:t xml:space="preserve"> </w:t>
      </w:r>
    </w:p>
    <w:p w:rsidR="00B6113D" w:rsidRDefault="00A66234">
      <w:pPr>
        <w:pStyle w:val="Simplesubtitle"/>
      </w:pPr>
      <w:bookmarkStart w:id="3247" w:name="3.4.2.5.10.---Incorrect_description_Shar"/>
      <w:r>
        <w:t>WARNING - Incorrect description - Shared JMS Connections</w:t>
      </w:r>
      <w:bookmarkEnd w:id="3247"/>
    </w:p>
    <w:p w:rsidR="00B6113D" w:rsidRDefault="00A66234">
      <w:pPr>
        <w:spacing w:after="0"/>
      </w:pPr>
      <w:r>
        <w:t>Item doesn't contain any description or description too short</w:t>
      </w:r>
    </w:p>
    <w:p w:rsidR="00B6113D" w:rsidRDefault="00A66234">
      <w:pPr>
        <w:pStyle w:val="Heading5"/>
      </w:pPr>
      <w:bookmarkStart w:id="3248" w:name="3.4.2.5.11.---"/>
      <w:r>
        <w:lastRenderedPageBreak/>
        <w:t>3.4.2.5.11. /SharedResources/iProcessWrapper/iProcessPantherBWServiceAgent.serviceagent</w:t>
      </w:r>
      <w:bookmarkEnd w:id="3248"/>
    </w:p>
    <w:p w:rsidR="00B6113D" w:rsidRDefault="00A66234">
      <w:pPr>
        <w:spacing w:after="0"/>
      </w:pPr>
      <w:r>
        <w:t xml:space="preserve">List of violations which appeared in file </w:t>
      </w:r>
      <w:hyperlink w:anchor="3.2.5.6.1.---">
        <w:r>
          <w:rPr>
            <w:color w:val="0000FF"/>
            <w:u w:val="single"/>
          </w:rPr>
          <w:t>/SharedResources/iProcessWra</w:t>
        </w:r>
        <w:r>
          <w:rPr>
            <w:color w:val="0000FF"/>
            <w:u w:val="single"/>
          </w:rPr>
          <w:t>pper/iProcessPantherBWServiceAgent.serviceagent</w:t>
        </w:r>
      </w:hyperlink>
      <w:r>
        <w:t xml:space="preserve"> </w:t>
      </w:r>
    </w:p>
    <w:p w:rsidR="00B6113D" w:rsidRDefault="00A66234">
      <w:pPr>
        <w:pStyle w:val="Simplesubtitle"/>
      </w:pPr>
      <w:bookmarkStart w:id="3249" w:name="3.4.2.5.11.---Incorrect_description_Serv"/>
      <w:r>
        <w:t>WARNING - Incorrect description - Service Agents</w:t>
      </w:r>
      <w:bookmarkEnd w:id="3249"/>
    </w:p>
    <w:p w:rsidR="00B6113D" w:rsidRDefault="00A66234">
      <w:pPr>
        <w:spacing w:after="0"/>
      </w:pPr>
      <w:r>
        <w:t>Item doesn't contain any description or description too short</w:t>
      </w:r>
    </w:p>
    <w:p w:rsidR="00B6113D" w:rsidRDefault="00A66234">
      <w:pPr>
        <w:pStyle w:val="Heading4"/>
      </w:pPr>
      <w:bookmarkStart w:id="3250" w:name="3.4.2.6.---"/>
      <w:bookmarkStart w:id="3251" w:name="_Toc336871461"/>
      <w:r>
        <w:t>3.4.2.6. CalculateBonita</w:t>
      </w:r>
      <w:bookmarkEnd w:id="3250"/>
      <w:bookmarkEnd w:id="3251"/>
    </w:p>
    <w:p w:rsidR="00B6113D" w:rsidRDefault="00A66234">
      <w:pPr>
        <w:spacing w:after="0"/>
      </w:pPr>
      <w:r>
        <w:t>Chapter contains items of 'CalculateBonita' project and their violation</w:t>
      </w:r>
      <w:r>
        <w:t>s of defined rules.</w:t>
      </w:r>
    </w:p>
    <w:p w:rsidR="00B6113D" w:rsidRDefault="00A66234">
      <w:pPr>
        <w:pStyle w:val="Heading5"/>
      </w:pPr>
      <w:bookmarkStart w:id="3252" w:name="3.4.2.6.1.---"/>
      <w:r>
        <w:t>3.4.2.6.1. /AESchemas/ae.aeschema</w:t>
      </w:r>
      <w:bookmarkEnd w:id="3252"/>
    </w:p>
    <w:p w:rsidR="00B6113D" w:rsidRDefault="00A66234">
      <w:pPr>
        <w:spacing w:after="0"/>
      </w:pPr>
      <w:r>
        <w:t xml:space="preserve">List of violations which appeared in file </w:t>
      </w:r>
      <w:hyperlink w:anchor="3.2.6.2.1.---">
        <w:r>
          <w:rPr>
            <w:color w:val="0000FF"/>
            <w:u w:val="single"/>
          </w:rPr>
          <w:t>/AESchemas/ae.aeschema</w:t>
        </w:r>
      </w:hyperlink>
      <w:r>
        <w:t xml:space="preserve"> </w:t>
      </w:r>
    </w:p>
    <w:p w:rsidR="00B6113D" w:rsidRDefault="00A66234">
      <w:pPr>
        <w:pStyle w:val="Simplesubtitle"/>
      </w:pPr>
      <w:bookmarkStart w:id="3253" w:name="3.4.2.6.1.---Incorrect_description_AE_Sc"/>
      <w:r>
        <w:t>WARNING - Incorrect description - AE Schemas</w:t>
      </w:r>
      <w:bookmarkEnd w:id="3253"/>
    </w:p>
    <w:p w:rsidR="00B6113D" w:rsidRDefault="00A66234">
      <w:pPr>
        <w:spacing w:after="0"/>
      </w:pPr>
      <w:r>
        <w:t>Item doesn't contain any description or description too</w:t>
      </w:r>
      <w:r>
        <w:t xml:space="preserve"> short</w:t>
      </w:r>
    </w:p>
    <w:p w:rsidR="00B6113D" w:rsidRDefault="00A66234">
      <w:pPr>
        <w:pStyle w:val="Heading5"/>
      </w:pPr>
      <w:bookmarkStart w:id="3254" w:name="3.4.2.6.2.---"/>
      <w:r>
        <w:t>3.4.2.6.2. /AESchemas/ae/baseDocument.aeschema</w:t>
      </w:r>
      <w:bookmarkEnd w:id="3254"/>
    </w:p>
    <w:p w:rsidR="00B6113D" w:rsidRDefault="00A66234">
      <w:pPr>
        <w:spacing w:after="0"/>
      </w:pPr>
      <w:r>
        <w:t xml:space="preserve">List of violations which appeared in file </w:t>
      </w:r>
      <w:hyperlink w:anchor="3.2.6.2.6.---">
        <w:r>
          <w:rPr>
            <w:color w:val="0000FF"/>
            <w:u w:val="single"/>
          </w:rPr>
          <w:t>/AESchemas/ae/baseDocument.aeschema</w:t>
        </w:r>
      </w:hyperlink>
      <w:r>
        <w:t xml:space="preserve"> </w:t>
      </w:r>
    </w:p>
    <w:p w:rsidR="00B6113D" w:rsidRDefault="00A66234">
      <w:pPr>
        <w:pStyle w:val="Simplesubtitle"/>
      </w:pPr>
      <w:bookmarkStart w:id="3255" w:name="3.4.2.6.2.---Incorrect_description_AE_Sc"/>
      <w:r>
        <w:t>WARNING - Incorrect description - AE Schemas</w:t>
      </w:r>
      <w:bookmarkEnd w:id="3255"/>
    </w:p>
    <w:p w:rsidR="00B6113D" w:rsidRDefault="00A66234">
      <w:pPr>
        <w:spacing w:after="0"/>
      </w:pPr>
      <w:r>
        <w:t>Item doesn't contain any description or de</w:t>
      </w:r>
      <w:r>
        <w:t>scription too short</w:t>
      </w:r>
    </w:p>
    <w:p w:rsidR="00B6113D" w:rsidRDefault="00A66234">
      <w:pPr>
        <w:pStyle w:val="Heading5"/>
      </w:pPr>
      <w:bookmarkStart w:id="3256" w:name="3.4.2.6.3.---"/>
      <w:r>
        <w:t>3.4.2.6.3. /AESchemas/corba.aeschema</w:t>
      </w:r>
      <w:bookmarkEnd w:id="3256"/>
    </w:p>
    <w:p w:rsidR="00B6113D" w:rsidRDefault="00A66234">
      <w:pPr>
        <w:spacing w:after="0"/>
      </w:pPr>
      <w:r>
        <w:t xml:space="preserve">List of violations which appeared in file </w:t>
      </w:r>
      <w:hyperlink w:anchor="3.2.6.2.2.---">
        <w:r>
          <w:rPr>
            <w:color w:val="0000FF"/>
            <w:u w:val="single"/>
          </w:rPr>
          <w:t>/AESchemas/corba.aeschema</w:t>
        </w:r>
      </w:hyperlink>
      <w:r>
        <w:t xml:space="preserve"> </w:t>
      </w:r>
    </w:p>
    <w:p w:rsidR="00B6113D" w:rsidRDefault="00A66234">
      <w:pPr>
        <w:pStyle w:val="Simplesubtitle"/>
      </w:pPr>
      <w:bookmarkStart w:id="3257" w:name="3.4.2.6.3.---Incorrect_description_AE_Sc"/>
      <w:r>
        <w:t>WARNING - Incorrect description - AE Schemas</w:t>
      </w:r>
      <w:bookmarkEnd w:id="3257"/>
    </w:p>
    <w:p w:rsidR="00B6113D" w:rsidRDefault="00A66234">
      <w:pPr>
        <w:spacing w:after="0"/>
      </w:pPr>
      <w:r>
        <w:t>Item doesn't contain any description or descripti</w:t>
      </w:r>
      <w:r>
        <w:t>on too short</w:t>
      </w:r>
    </w:p>
    <w:p w:rsidR="00B6113D" w:rsidRDefault="00A66234">
      <w:pPr>
        <w:pStyle w:val="Heading5"/>
      </w:pPr>
      <w:bookmarkStart w:id="3258" w:name="3.4.2.6.4.---"/>
      <w:r>
        <w:t>3.4.2.6.4. /AESchemas/EMS/CalculateBonitaAESchema.aeschema</w:t>
      </w:r>
      <w:bookmarkEnd w:id="3258"/>
    </w:p>
    <w:p w:rsidR="00B6113D" w:rsidRDefault="00A66234">
      <w:pPr>
        <w:spacing w:after="0"/>
      </w:pPr>
      <w:r>
        <w:t xml:space="preserve">List of violations which appeared in file </w:t>
      </w:r>
      <w:hyperlink w:anchor="3.2.6.2.5.---">
        <w:r>
          <w:rPr>
            <w:color w:val="0000FF"/>
            <w:u w:val="single"/>
          </w:rPr>
          <w:t>/AESchemas/EMS/CalculateBonitaAESchema.aeschema</w:t>
        </w:r>
      </w:hyperlink>
      <w:r>
        <w:t xml:space="preserve"> </w:t>
      </w:r>
    </w:p>
    <w:p w:rsidR="00B6113D" w:rsidRDefault="00A66234">
      <w:pPr>
        <w:pStyle w:val="Simplesubtitle"/>
      </w:pPr>
      <w:bookmarkStart w:id="3259" w:name="3.4.2.6.4.---Incorrect_description_AE_Sc"/>
      <w:r>
        <w:t>WARNING - Incorrect description - AE Schemas</w:t>
      </w:r>
      <w:bookmarkEnd w:id="3259"/>
    </w:p>
    <w:p w:rsidR="00B6113D" w:rsidRDefault="00A66234">
      <w:pPr>
        <w:spacing w:after="0"/>
      </w:pPr>
      <w:r>
        <w:t>Item doesn't contain any description or description too short</w:t>
      </w:r>
    </w:p>
    <w:p w:rsidR="00B6113D" w:rsidRDefault="00A66234">
      <w:pPr>
        <w:pStyle w:val="Heading5"/>
      </w:pPr>
      <w:bookmarkStart w:id="3260" w:name="3.4.2.6.5.---"/>
      <w:r>
        <w:t>3.4.2.6.5. /AESchemas/java.aeschema</w:t>
      </w:r>
      <w:bookmarkEnd w:id="3260"/>
    </w:p>
    <w:p w:rsidR="00B6113D" w:rsidRDefault="00A66234">
      <w:pPr>
        <w:spacing w:after="0"/>
      </w:pPr>
      <w:r>
        <w:t xml:space="preserve">List of violations which appeared in file </w:t>
      </w:r>
      <w:hyperlink w:anchor="3.2.6.2.3.---">
        <w:r>
          <w:rPr>
            <w:color w:val="0000FF"/>
            <w:u w:val="single"/>
          </w:rPr>
          <w:t>/AESchemas/java.aeschema</w:t>
        </w:r>
      </w:hyperlink>
      <w:r>
        <w:t xml:space="preserve"> </w:t>
      </w:r>
    </w:p>
    <w:p w:rsidR="00B6113D" w:rsidRDefault="00A66234">
      <w:pPr>
        <w:pStyle w:val="Simplesubtitle"/>
      </w:pPr>
      <w:bookmarkStart w:id="3261" w:name="3.4.2.6.5.---Incorrect_description_AE_Sc"/>
      <w:r>
        <w:t>WARNING - Incorrect description - AE Schemas</w:t>
      </w:r>
      <w:bookmarkEnd w:id="3261"/>
    </w:p>
    <w:p w:rsidR="00B6113D" w:rsidRDefault="00A66234">
      <w:pPr>
        <w:spacing w:after="0"/>
      </w:pPr>
      <w:r>
        <w:t>Item does</w:t>
      </w:r>
      <w:r>
        <w:t>n't contain any description or description too short</w:t>
      </w:r>
    </w:p>
    <w:p w:rsidR="00B6113D" w:rsidRDefault="00A66234">
      <w:pPr>
        <w:pStyle w:val="Heading5"/>
      </w:pPr>
      <w:bookmarkStart w:id="3262" w:name="3.4.2.6.6.---"/>
      <w:r>
        <w:t>3.4.2.6.6. /AESchemas/sql.aeschema</w:t>
      </w:r>
      <w:bookmarkEnd w:id="3262"/>
    </w:p>
    <w:p w:rsidR="00B6113D" w:rsidRDefault="00A66234">
      <w:pPr>
        <w:spacing w:after="0"/>
      </w:pPr>
      <w:r>
        <w:t xml:space="preserve">List of violations which appeared in file </w:t>
      </w:r>
      <w:hyperlink w:anchor="3.2.6.2.4.---">
        <w:r>
          <w:rPr>
            <w:color w:val="0000FF"/>
            <w:u w:val="single"/>
          </w:rPr>
          <w:t>/AESchemas/sql.aeschema</w:t>
        </w:r>
      </w:hyperlink>
      <w:r>
        <w:t xml:space="preserve"> </w:t>
      </w:r>
    </w:p>
    <w:p w:rsidR="00B6113D" w:rsidRDefault="00A66234">
      <w:pPr>
        <w:pStyle w:val="Simplesubtitle"/>
      </w:pPr>
      <w:bookmarkStart w:id="3263" w:name="3.4.2.6.6.---Incorrect_description_AE_Sc"/>
      <w:r>
        <w:t>WARNING - Incorrect description - AE Schemas</w:t>
      </w:r>
      <w:bookmarkEnd w:id="3263"/>
    </w:p>
    <w:p w:rsidR="00B6113D" w:rsidRDefault="00A66234">
      <w:pPr>
        <w:spacing w:after="0"/>
      </w:pPr>
      <w:r>
        <w:t>Item doesn't contain any description or description too short</w:t>
      </w:r>
    </w:p>
    <w:p w:rsidR="00B6113D" w:rsidRDefault="00A66234">
      <w:pPr>
        <w:pStyle w:val="Heading5"/>
      </w:pPr>
      <w:bookmarkStart w:id="3264" w:name="3.4.2.6.7.---"/>
      <w:r>
        <w:t>3.4.2.6.7. /envDLEmptyProcess.process</w:t>
      </w:r>
      <w:bookmarkEnd w:id="3264"/>
    </w:p>
    <w:p w:rsidR="00B6113D" w:rsidRDefault="00A66234">
      <w:pPr>
        <w:spacing w:after="0"/>
      </w:pPr>
      <w:r>
        <w:t xml:space="preserve">List of violations which appeared in file </w:t>
      </w:r>
      <w:hyperlink w:anchor="3.2.6.1.1.---">
        <w:r>
          <w:rPr>
            <w:color w:val="0000FF"/>
            <w:u w:val="single"/>
          </w:rPr>
          <w:t>/envDLEmptyProcess.process</w:t>
        </w:r>
      </w:hyperlink>
      <w:r>
        <w:t xml:space="preserve"> </w:t>
      </w:r>
    </w:p>
    <w:p w:rsidR="00B6113D" w:rsidRDefault="00A66234">
      <w:pPr>
        <w:pStyle w:val="Simplesubtitle"/>
      </w:pPr>
      <w:bookmarkStart w:id="3265" w:name="3.4.2.6.7.---Incorrect_description_Activ"/>
      <w:r>
        <w:t>WARNING - Incorrect description - Activities</w:t>
      </w:r>
      <w:bookmarkEnd w:id="3265"/>
    </w:p>
    <w:p w:rsidR="00B6113D" w:rsidRDefault="00A66234">
      <w:pPr>
        <w:spacing w:after="0"/>
      </w:pPr>
      <w:r>
        <w:t xml:space="preserve">Item </w:t>
      </w:r>
      <w:r>
        <w:t>doesn't contain any description or description too short</w:t>
      </w:r>
    </w:p>
    <w:p w:rsidR="00B6113D" w:rsidRDefault="00A66234">
      <w:pPr>
        <w:pStyle w:val="ListParagraph"/>
        <w:numPr>
          <w:ilvl w:val="0"/>
          <w:numId w:val="1578"/>
        </w:numPr>
        <w:spacing w:after="0"/>
      </w:pPr>
      <w:r>
        <w:t>activity Null</w:t>
      </w:r>
    </w:p>
    <w:p w:rsidR="00B6113D" w:rsidRDefault="00A66234">
      <w:pPr>
        <w:pStyle w:val="Simplesubtitle"/>
      </w:pPr>
      <w:bookmarkStart w:id="3266" w:name="3.4.2.6.7.---Incorrect_description_Proce"/>
      <w:r>
        <w:t>WARNING - Incorrect description - Processes</w:t>
      </w:r>
      <w:bookmarkEnd w:id="3266"/>
    </w:p>
    <w:p w:rsidR="00B6113D" w:rsidRDefault="00A66234">
      <w:pPr>
        <w:spacing w:after="0"/>
      </w:pPr>
      <w:r>
        <w:t>Item doesn't contain any description or description too short</w:t>
      </w:r>
    </w:p>
    <w:p w:rsidR="00B6113D" w:rsidRDefault="00A66234">
      <w:pPr>
        <w:pStyle w:val="Heading5"/>
      </w:pPr>
      <w:bookmarkStart w:id="3267" w:name="3.4.2.6.8.---"/>
      <w:r>
        <w:t>3.4.2.6.8. /ProcessDefinitions/CalculateBonita/CalculateBonita.process</w:t>
      </w:r>
      <w:bookmarkEnd w:id="3267"/>
    </w:p>
    <w:p w:rsidR="00B6113D" w:rsidRDefault="00A66234">
      <w:pPr>
        <w:spacing w:after="0"/>
      </w:pPr>
      <w:r>
        <w:t xml:space="preserve">List of </w:t>
      </w:r>
      <w:r>
        <w:t xml:space="preserve">violations which appeared in file </w:t>
      </w:r>
      <w:hyperlink w:anchor="3.2.6.1.2.---">
        <w:r>
          <w:rPr>
            <w:color w:val="0000FF"/>
            <w:u w:val="single"/>
          </w:rPr>
          <w:t>/ProcessDefinitions/CalculateBonita/CalculateBonita.process</w:t>
        </w:r>
      </w:hyperlink>
      <w:r>
        <w:t xml:space="preserve"> </w:t>
      </w:r>
    </w:p>
    <w:p w:rsidR="00B6113D" w:rsidRDefault="00A66234">
      <w:pPr>
        <w:pStyle w:val="Simplesubtitle"/>
      </w:pPr>
      <w:bookmarkStart w:id="3268" w:name="3.4.2.6.8.---Hardcoded_activities_timeou"/>
      <w:r>
        <w:lastRenderedPageBreak/>
        <w:t>ERROR - Hardcoded activities timeout - JDBC activities</w:t>
      </w:r>
      <w:bookmarkEnd w:id="3268"/>
    </w:p>
    <w:p w:rsidR="00B6113D" w:rsidRDefault="00A66234">
      <w:pPr>
        <w:spacing w:after="0"/>
      </w:pPr>
      <w:r>
        <w:t>Activity has hardcoded timeout property</w:t>
      </w:r>
    </w:p>
    <w:p w:rsidR="00B6113D" w:rsidRDefault="00A66234">
      <w:pPr>
        <w:pStyle w:val="ListParagraph"/>
        <w:numPr>
          <w:ilvl w:val="0"/>
          <w:numId w:val="1579"/>
        </w:numPr>
        <w:spacing w:after="0"/>
      </w:pPr>
      <w:r>
        <w:t>activity UpdateDB</w:t>
      </w:r>
    </w:p>
    <w:p w:rsidR="00B6113D" w:rsidRDefault="00A66234">
      <w:pPr>
        <w:pStyle w:val="Simplesubtitle"/>
      </w:pPr>
      <w:bookmarkStart w:id="3269" w:name="3.4.2.6.8.---Incorrect_description_Activ"/>
      <w:r>
        <w:t>WARNING - In</w:t>
      </w:r>
      <w:r>
        <w:t>correct description - Activities</w:t>
      </w:r>
      <w:bookmarkEnd w:id="3269"/>
    </w:p>
    <w:p w:rsidR="00B6113D" w:rsidRDefault="00A66234">
      <w:pPr>
        <w:spacing w:after="0"/>
      </w:pPr>
      <w:r>
        <w:t>Item doesn't contain any description or description too short</w:t>
      </w:r>
    </w:p>
    <w:p w:rsidR="00B6113D" w:rsidRDefault="00A66234">
      <w:pPr>
        <w:pStyle w:val="ListParagraph"/>
        <w:numPr>
          <w:ilvl w:val="0"/>
          <w:numId w:val="1580"/>
        </w:numPr>
        <w:spacing w:after="0"/>
      </w:pPr>
      <w:r>
        <w:t>activity UpdateDB</w:t>
      </w:r>
    </w:p>
    <w:p w:rsidR="00B6113D" w:rsidRDefault="00A66234">
      <w:pPr>
        <w:pStyle w:val="Heading5"/>
      </w:pPr>
      <w:bookmarkStart w:id="3270" w:name="3.4.2.6.9.---"/>
      <w:r>
        <w:t>3.4.2.6.9. /ProcessDefinitions/CalculateBonita/CalculateBonitaService.process</w:t>
      </w:r>
      <w:bookmarkEnd w:id="3270"/>
    </w:p>
    <w:p w:rsidR="00B6113D" w:rsidRDefault="00A66234">
      <w:pPr>
        <w:spacing w:after="0"/>
      </w:pPr>
      <w:r>
        <w:t xml:space="preserve">List of violations which appeared in file </w:t>
      </w:r>
      <w:hyperlink w:anchor="3.2.6.1.3.---">
        <w:r>
          <w:rPr>
            <w:color w:val="0000FF"/>
            <w:u w:val="single"/>
          </w:rPr>
          <w:t>/ProcessDefinitions/CalculateBonita/CalculateBonitaService.process</w:t>
        </w:r>
      </w:hyperlink>
      <w:r>
        <w:t xml:space="preserve"> </w:t>
      </w:r>
    </w:p>
    <w:p w:rsidR="00B6113D" w:rsidRDefault="00A66234">
      <w:pPr>
        <w:pStyle w:val="Simplesubtitle"/>
      </w:pPr>
      <w:bookmarkStart w:id="3271" w:name="3.4.2.6.9.---Hardcoded_activities_timeou"/>
      <w:r>
        <w:t>ERROR - Hardcoded activities timeout - RequestReply activities</w:t>
      </w:r>
      <w:bookmarkEnd w:id="3271"/>
    </w:p>
    <w:p w:rsidR="00B6113D" w:rsidRDefault="00A66234">
      <w:pPr>
        <w:spacing w:after="0"/>
      </w:pPr>
      <w:r>
        <w:t>Activity has hardcoded timeout property</w:t>
      </w:r>
    </w:p>
    <w:p w:rsidR="00B6113D" w:rsidRDefault="00A66234">
      <w:pPr>
        <w:pStyle w:val="ListParagraph"/>
        <w:numPr>
          <w:ilvl w:val="0"/>
          <w:numId w:val="1581"/>
        </w:numPr>
        <w:spacing w:after="0"/>
      </w:pPr>
      <w:r>
        <w:t>activity Obligators SOAPRequestReply</w:t>
      </w:r>
    </w:p>
    <w:p w:rsidR="00B6113D" w:rsidRDefault="00A66234">
      <w:pPr>
        <w:pStyle w:val="Heading5"/>
      </w:pPr>
      <w:bookmarkStart w:id="3272" w:name="3.4.2.6.10.---"/>
      <w:r>
        <w:t xml:space="preserve">3.4.2.6.10. </w:t>
      </w:r>
      <w:r>
        <w:t>/SharedConnections/CalculateBonitaSOAPHTTPConnection.sharedhttp</w:t>
      </w:r>
      <w:bookmarkEnd w:id="3272"/>
    </w:p>
    <w:p w:rsidR="00B6113D" w:rsidRDefault="00A66234">
      <w:pPr>
        <w:spacing w:after="0"/>
      </w:pPr>
      <w:r>
        <w:t xml:space="preserve">List of violations which appeared in file </w:t>
      </w:r>
      <w:hyperlink w:anchor="3.2.6.7.1.---">
        <w:r>
          <w:rPr>
            <w:color w:val="0000FF"/>
            <w:u w:val="single"/>
          </w:rPr>
          <w:t>/SharedConnections/CalculateBonitaSOAPHTTPConnection.sharedhttp</w:t>
        </w:r>
      </w:hyperlink>
      <w:r>
        <w:t xml:space="preserve"> </w:t>
      </w:r>
    </w:p>
    <w:p w:rsidR="00B6113D" w:rsidRDefault="00A66234">
      <w:pPr>
        <w:pStyle w:val="Simplesubtitle"/>
      </w:pPr>
      <w:bookmarkStart w:id="3273" w:name="3.4.2.6.10.---Hardcoded_connection_param"/>
      <w:r>
        <w:t>ERROR - Hardcoded connection parameters - HTTP co</w:t>
      </w:r>
      <w:r>
        <w:t>nnections</w:t>
      </w:r>
      <w:bookmarkEnd w:id="3273"/>
    </w:p>
    <w:p w:rsidR="00B6113D" w:rsidRDefault="00A66234">
      <w:pPr>
        <w:spacing w:after="0"/>
      </w:pPr>
      <w:r>
        <w:t>Hardcoded connection</w:t>
      </w:r>
    </w:p>
    <w:p w:rsidR="00B6113D" w:rsidRDefault="00A66234">
      <w:pPr>
        <w:pStyle w:val="Heading5"/>
      </w:pPr>
      <w:bookmarkStart w:id="3274" w:name="3.4.2.6.11.---"/>
      <w:r>
        <w:t>3.4.2.6.11. /SharedConnections/SharedTibco.sharedjdbc</w:t>
      </w:r>
      <w:bookmarkEnd w:id="3274"/>
    </w:p>
    <w:p w:rsidR="00B6113D" w:rsidRDefault="00A66234">
      <w:pPr>
        <w:spacing w:after="0"/>
      </w:pPr>
      <w:r>
        <w:t xml:space="preserve">List of violations which appeared in file </w:t>
      </w:r>
      <w:hyperlink w:anchor="3.2.6.6.1.---">
        <w:r>
          <w:rPr>
            <w:color w:val="0000FF"/>
            <w:u w:val="single"/>
          </w:rPr>
          <w:t>/SharedConnections/SharedTibco.sharedjdbc</w:t>
        </w:r>
      </w:hyperlink>
      <w:r>
        <w:t xml:space="preserve"> </w:t>
      </w:r>
    </w:p>
    <w:p w:rsidR="00B6113D" w:rsidRDefault="00A66234">
      <w:pPr>
        <w:pStyle w:val="Simplesubtitle"/>
      </w:pPr>
      <w:bookmarkStart w:id="3275" w:name="3.4.2.6.11.---Incorrect_description_Shar"/>
      <w:r>
        <w:t>WARNING - Incorrect description - Shared JDBC Conn</w:t>
      </w:r>
      <w:r>
        <w:t>ections</w:t>
      </w:r>
      <w:bookmarkEnd w:id="3275"/>
    </w:p>
    <w:p w:rsidR="00B6113D" w:rsidRDefault="00A66234">
      <w:pPr>
        <w:spacing w:after="0"/>
      </w:pPr>
      <w:r>
        <w:t>Item doesn't contain any description or description too short</w:t>
      </w:r>
    </w:p>
    <w:p w:rsidR="00B6113D" w:rsidRDefault="00A66234">
      <w:pPr>
        <w:pStyle w:val="Heading5"/>
      </w:pPr>
      <w:bookmarkStart w:id="3276" w:name="3.4.2.6.12.---"/>
      <w:r>
        <w:t>3.4.2.6.12. /SharedResources/ObligatorsRegistrXSD.xsd</w:t>
      </w:r>
      <w:bookmarkEnd w:id="3276"/>
    </w:p>
    <w:p w:rsidR="00B6113D" w:rsidRDefault="00A66234">
      <w:pPr>
        <w:spacing w:after="0"/>
      </w:pPr>
      <w:r>
        <w:t xml:space="preserve">List of violations which appeared in file </w:t>
      </w:r>
      <w:hyperlink w:anchor="3.2.6.8.1.---">
        <w:r>
          <w:rPr>
            <w:color w:val="0000FF"/>
            <w:u w:val="single"/>
          </w:rPr>
          <w:t>/SharedResources/ObligatorsRegistrXSD.xsd</w:t>
        </w:r>
      </w:hyperlink>
      <w:r>
        <w:t xml:space="preserve"> </w:t>
      </w:r>
    </w:p>
    <w:p w:rsidR="00B6113D" w:rsidRDefault="00A66234">
      <w:pPr>
        <w:pStyle w:val="Simplesubtitle"/>
      </w:pPr>
      <w:bookmarkStart w:id="3277" w:name="3.4.2.6.12.---Missing_XSD_Annotation_XSD"/>
      <w:r>
        <w:t>WARNING - Missing XSD Annotation - XSDs</w:t>
      </w:r>
      <w:bookmarkEnd w:id="3277"/>
    </w:p>
    <w:p w:rsidR="00B6113D" w:rsidRDefault="00A66234">
      <w:pPr>
        <w:spacing w:after="0"/>
      </w:pPr>
      <w:r>
        <w:t>Process doesn't contain any XSD annotation.</w:t>
      </w:r>
    </w:p>
    <w:p w:rsidR="00B6113D" w:rsidRDefault="00A66234">
      <w:pPr>
        <w:pStyle w:val="Heading4"/>
      </w:pPr>
      <w:bookmarkStart w:id="3278" w:name="3.4.2.7.---"/>
      <w:bookmarkStart w:id="3279" w:name="_Toc336871462"/>
      <w:r>
        <w:t>3.4.2.7. GrantingCredit</w:t>
      </w:r>
      <w:bookmarkEnd w:id="3278"/>
      <w:bookmarkEnd w:id="3279"/>
    </w:p>
    <w:p w:rsidR="00B6113D" w:rsidRDefault="00A66234">
      <w:pPr>
        <w:spacing w:after="0"/>
      </w:pPr>
      <w:r>
        <w:t>Chapter contains items of 'GrantingCredit' project and their violations of defined rules.</w:t>
      </w:r>
    </w:p>
    <w:p w:rsidR="00B6113D" w:rsidRDefault="00A66234">
      <w:pPr>
        <w:pStyle w:val="Heading5"/>
      </w:pPr>
      <w:bookmarkStart w:id="3280" w:name="3.4.2.7.1.---"/>
      <w:r>
        <w:t>3.4.2.7.1. /AESchemas/ae.aeschema</w:t>
      </w:r>
      <w:bookmarkEnd w:id="3280"/>
    </w:p>
    <w:p w:rsidR="00B6113D" w:rsidRDefault="00A66234">
      <w:pPr>
        <w:spacing w:after="0"/>
      </w:pPr>
      <w:r>
        <w:t>List of violations which</w:t>
      </w:r>
      <w:r>
        <w:t xml:space="preserve"> appeared in file </w:t>
      </w:r>
      <w:hyperlink w:anchor="3.2.7.2.1.---">
        <w:r>
          <w:rPr>
            <w:color w:val="0000FF"/>
            <w:u w:val="single"/>
          </w:rPr>
          <w:t>/AESchemas/ae.aeschema</w:t>
        </w:r>
      </w:hyperlink>
      <w:r>
        <w:t xml:space="preserve"> </w:t>
      </w:r>
    </w:p>
    <w:p w:rsidR="00B6113D" w:rsidRDefault="00A66234">
      <w:pPr>
        <w:pStyle w:val="Simplesubtitle"/>
      </w:pPr>
      <w:bookmarkStart w:id="3281" w:name="3.4.2.7.1.---Incorrect_description_AE_Sc"/>
      <w:r>
        <w:t>WARNING - Incorrect description - AE Schemas</w:t>
      </w:r>
      <w:bookmarkEnd w:id="3281"/>
    </w:p>
    <w:p w:rsidR="00B6113D" w:rsidRDefault="00A66234">
      <w:pPr>
        <w:spacing w:after="0"/>
      </w:pPr>
      <w:r>
        <w:t>Item doesn't contain any description or description too short</w:t>
      </w:r>
    </w:p>
    <w:p w:rsidR="00B6113D" w:rsidRDefault="00A66234">
      <w:pPr>
        <w:pStyle w:val="Heading5"/>
      </w:pPr>
      <w:bookmarkStart w:id="3282" w:name="3.4.2.7.2.---"/>
      <w:r>
        <w:t>3.4.2.7.2. /AESchemas/ae/baseDocument.aeschema</w:t>
      </w:r>
      <w:bookmarkEnd w:id="3282"/>
    </w:p>
    <w:p w:rsidR="00B6113D" w:rsidRDefault="00A66234">
      <w:pPr>
        <w:spacing w:after="0"/>
      </w:pPr>
      <w:r>
        <w:t>List of violations which</w:t>
      </w:r>
      <w:r>
        <w:t xml:space="preserve"> appeared in file </w:t>
      </w:r>
      <w:hyperlink w:anchor="3.2.7.2.8.---">
        <w:r>
          <w:rPr>
            <w:color w:val="0000FF"/>
            <w:u w:val="single"/>
          </w:rPr>
          <w:t>/AESchemas/ae/baseDocument.aeschema</w:t>
        </w:r>
      </w:hyperlink>
      <w:r>
        <w:t xml:space="preserve"> </w:t>
      </w:r>
    </w:p>
    <w:p w:rsidR="00B6113D" w:rsidRDefault="00A66234">
      <w:pPr>
        <w:pStyle w:val="Simplesubtitle"/>
      </w:pPr>
      <w:bookmarkStart w:id="3283" w:name="3.4.2.7.2.---Incorrect_description_AE_Sc"/>
      <w:r>
        <w:t>WARNING - Incorrect description - AE Schemas</w:t>
      </w:r>
      <w:bookmarkEnd w:id="3283"/>
    </w:p>
    <w:p w:rsidR="00B6113D" w:rsidRDefault="00A66234">
      <w:pPr>
        <w:spacing w:after="0"/>
      </w:pPr>
      <w:r>
        <w:t>Item doesn't contain any description or description too short</w:t>
      </w:r>
    </w:p>
    <w:p w:rsidR="00B6113D" w:rsidRDefault="00A66234">
      <w:pPr>
        <w:pStyle w:val="Heading5"/>
      </w:pPr>
      <w:bookmarkStart w:id="3284" w:name="3.4.2.7.3.---"/>
      <w:r>
        <w:t>3.4.2.7.3. /AESchemas/Appraisal/AppraisalAESchema.aeschema</w:t>
      </w:r>
      <w:bookmarkEnd w:id="3284"/>
    </w:p>
    <w:p w:rsidR="00B6113D" w:rsidRDefault="00A66234">
      <w:pPr>
        <w:spacing w:after="0"/>
      </w:pPr>
      <w:r>
        <w:t xml:space="preserve">List of violations which appeared in file </w:t>
      </w:r>
      <w:hyperlink w:anchor="3.2.7.2.5.---">
        <w:r>
          <w:rPr>
            <w:color w:val="0000FF"/>
            <w:u w:val="single"/>
          </w:rPr>
          <w:t>/AESchemas/Appraisal/AppraisalAESchema.aeschema</w:t>
        </w:r>
      </w:hyperlink>
      <w:r>
        <w:t xml:space="preserve"> </w:t>
      </w:r>
    </w:p>
    <w:p w:rsidR="00B6113D" w:rsidRDefault="00A66234">
      <w:pPr>
        <w:pStyle w:val="Simplesubtitle"/>
      </w:pPr>
      <w:bookmarkStart w:id="3285" w:name="3.4.2.7.3.---Incorrect_description_AE_Sc"/>
      <w:r>
        <w:t>WARNING - Incorrect description - AE Schemas</w:t>
      </w:r>
      <w:bookmarkEnd w:id="3285"/>
    </w:p>
    <w:p w:rsidR="00B6113D" w:rsidRDefault="00A66234">
      <w:pPr>
        <w:spacing w:after="0"/>
      </w:pPr>
      <w:r>
        <w:t>Item doesn't contain any description or description too short</w:t>
      </w:r>
    </w:p>
    <w:p w:rsidR="00B6113D" w:rsidRDefault="00A66234">
      <w:pPr>
        <w:pStyle w:val="Heading5"/>
      </w:pPr>
      <w:bookmarkStart w:id="3286" w:name="3.4.2.7.4.---"/>
      <w:r>
        <w:lastRenderedPageBreak/>
        <w:t xml:space="preserve">3.4.2.7.4. </w:t>
      </w:r>
      <w:r>
        <w:t>/AESchemas/corba.aeschema</w:t>
      </w:r>
      <w:bookmarkEnd w:id="3286"/>
    </w:p>
    <w:p w:rsidR="00B6113D" w:rsidRDefault="00A66234">
      <w:pPr>
        <w:spacing w:after="0"/>
      </w:pPr>
      <w:r>
        <w:t xml:space="preserve">List of violations which appeared in file </w:t>
      </w:r>
      <w:hyperlink w:anchor="3.2.7.2.2.---">
        <w:r>
          <w:rPr>
            <w:color w:val="0000FF"/>
            <w:u w:val="single"/>
          </w:rPr>
          <w:t>/AESchemas/corba.aeschema</w:t>
        </w:r>
      </w:hyperlink>
      <w:r>
        <w:t xml:space="preserve"> </w:t>
      </w:r>
    </w:p>
    <w:p w:rsidR="00B6113D" w:rsidRDefault="00A66234">
      <w:pPr>
        <w:pStyle w:val="Simplesubtitle"/>
      </w:pPr>
      <w:bookmarkStart w:id="3287" w:name="3.4.2.7.4.---Incorrect_description_AE_Sc"/>
      <w:r>
        <w:t>WARNING - Incorrect description - AE Schemas</w:t>
      </w:r>
      <w:bookmarkEnd w:id="3287"/>
    </w:p>
    <w:p w:rsidR="00B6113D" w:rsidRDefault="00A66234">
      <w:pPr>
        <w:spacing w:after="0"/>
      </w:pPr>
      <w:r>
        <w:t>Item doesn't contain any description or description too short</w:t>
      </w:r>
    </w:p>
    <w:p w:rsidR="00B6113D" w:rsidRDefault="00A66234">
      <w:pPr>
        <w:pStyle w:val="Heading5"/>
      </w:pPr>
      <w:bookmarkStart w:id="3288" w:name="3.4.2.7.5.---"/>
      <w:r>
        <w:t>3.4.2.7.5. /AESche</w:t>
      </w:r>
      <w:r>
        <w:t>mas/EMS/CalculateBonitaAESchema.aeschema</w:t>
      </w:r>
      <w:bookmarkEnd w:id="3288"/>
    </w:p>
    <w:p w:rsidR="00B6113D" w:rsidRDefault="00A66234">
      <w:pPr>
        <w:spacing w:after="0"/>
      </w:pPr>
      <w:r>
        <w:t xml:space="preserve">List of violations which appeared in file </w:t>
      </w:r>
      <w:hyperlink w:anchor="3.2.7.2.6.---">
        <w:r>
          <w:rPr>
            <w:color w:val="0000FF"/>
            <w:u w:val="single"/>
          </w:rPr>
          <w:t>/AESchemas/EMS/CalculateBonitaAESchema.aeschema</w:t>
        </w:r>
      </w:hyperlink>
      <w:r>
        <w:t xml:space="preserve"> </w:t>
      </w:r>
    </w:p>
    <w:p w:rsidR="00B6113D" w:rsidRDefault="00A66234">
      <w:pPr>
        <w:pStyle w:val="Simplesubtitle"/>
      </w:pPr>
      <w:bookmarkStart w:id="3289" w:name="3.4.2.7.5.---Incorrect_description_AE_Sc"/>
      <w:r>
        <w:t>WARNING - Incorrect description - AE Schemas</w:t>
      </w:r>
      <w:bookmarkEnd w:id="3289"/>
    </w:p>
    <w:p w:rsidR="00B6113D" w:rsidRDefault="00A66234">
      <w:pPr>
        <w:spacing w:after="0"/>
      </w:pPr>
      <w:r>
        <w:t>Item doesn't contain any description or des</w:t>
      </w:r>
      <w:r>
        <w:t>cription too short</w:t>
      </w:r>
    </w:p>
    <w:p w:rsidR="00B6113D" w:rsidRDefault="00A66234">
      <w:pPr>
        <w:pStyle w:val="Heading5"/>
      </w:pPr>
      <w:bookmarkStart w:id="3290" w:name="3.4.2.7.6.---"/>
      <w:r>
        <w:t>3.4.2.7.6. /AESchemas/EMS/GrantingCreditAESchema.aeschema</w:t>
      </w:r>
      <w:bookmarkEnd w:id="3290"/>
    </w:p>
    <w:p w:rsidR="00B6113D" w:rsidRDefault="00A66234">
      <w:pPr>
        <w:spacing w:after="0"/>
      </w:pPr>
      <w:r>
        <w:t xml:space="preserve">List of violations which appeared in file </w:t>
      </w:r>
      <w:hyperlink w:anchor="3.2.7.2.7.---">
        <w:r>
          <w:rPr>
            <w:color w:val="0000FF"/>
            <w:u w:val="single"/>
          </w:rPr>
          <w:t>/AESchemas/EMS/GrantingCreditAESchema.aeschema</w:t>
        </w:r>
      </w:hyperlink>
      <w:r>
        <w:t xml:space="preserve"> </w:t>
      </w:r>
    </w:p>
    <w:p w:rsidR="00B6113D" w:rsidRDefault="00A66234">
      <w:pPr>
        <w:pStyle w:val="Simplesubtitle"/>
      </w:pPr>
      <w:bookmarkStart w:id="3291" w:name="3.4.2.7.6.---Incorrect_description_AE_Sc"/>
      <w:r>
        <w:t>WARNING - Incorrect description - AE Schemas</w:t>
      </w:r>
      <w:bookmarkEnd w:id="3291"/>
    </w:p>
    <w:p w:rsidR="00B6113D" w:rsidRDefault="00A66234">
      <w:pPr>
        <w:spacing w:after="0"/>
      </w:pPr>
      <w:r>
        <w:t>Item doe</w:t>
      </w:r>
      <w:r>
        <w:t>sn't contain any description or description too short</w:t>
      </w:r>
    </w:p>
    <w:p w:rsidR="00B6113D" w:rsidRDefault="00A66234">
      <w:pPr>
        <w:pStyle w:val="Heading5"/>
      </w:pPr>
      <w:bookmarkStart w:id="3292" w:name="3.4.2.7.7.---"/>
      <w:r>
        <w:t>3.4.2.7.7. /AESchemas/java.aeschema</w:t>
      </w:r>
      <w:bookmarkEnd w:id="3292"/>
    </w:p>
    <w:p w:rsidR="00B6113D" w:rsidRDefault="00A66234">
      <w:pPr>
        <w:spacing w:after="0"/>
      </w:pPr>
      <w:r>
        <w:t xml:space="preserve">List of violations which appeared in file </w:t>
      </w:r>
      <w:hyperlink w:anchor="3.2.7.2.3.---">
        <w:r>
          <w:rPr>
            <w:color w:val="0000FF"/>
            <w:u w:val="single"/>
          </w:rPr>
          <w:t>/AESchemas/java.aeschema</w:t>
        </w:r>
      </w:hyperlink>
      <w:r>
        <w:t xml:space="preserve"> </w:t>
      </w:r>
    </w:p>
    <w:p w:rsidR="00B6113D" w:rsidRDefault="00A66234">
      <w:pPr>
        <w:pStyle w:val="Simplesubtitle"/>
      </w:pPr>
      <w:bookmarkStart w:id="3293" w:name="3.4.2.7.7.---Incorrect_description_AE_Sc"/>
      <w:r>
        <w:t>WARNING - Incorrect description - AE Schemas</w:t>
      </w:r>
      <w:bookmarkEnd w:id="3293"/>
    </w:p>
    <w:p w:rsidR="00B6113D" w:rsidRDefault="00A66234">
      <w:pPr>
        <w:spacing w:after="0"/>
      </w:pPr>
      <w:r>
        <w:t>Item doesn't contain any description or description too short</w:t>
      </w:r>
    </w:p>
    <w:p w:rsidR="00B6113D" w:rsidRDefault="00A66234">
      <w:pPr>
        <w:pStyle w:val="Heading5"/>
      </w:pPr>
      <w:bookmarkStart w:id="3294" w:name="3.4.2.7.8.---"/>
      <w:r>
        <w:t>3.4.2.7.8. /AESchemas/sql.aeschema</w:t>
      </w:r>
      <w:bookmarkEnd w:id="3294"/>
    </w:p>
    <w:p w:rsidR="00B6113D" w:rsidRDefault="00A66234">
      <w:pPr>
        <w:spacing w:after="0"/>
      </w:pPr>
      <w:r>
        <w:t xml:space="preserve">List of violations which appeared in file </w:t>
      </w:r>
      <w:hyperlink w:anchor="3.2.7.2.4.---">
        <w:r>
          <w:rPr>
            <w:color w:val="0000FF"/>
            <w:u w:val="single"/>
          </w:rPr>
          <w:t>/AESchemas/sql.aeschema</w:t>
        </w:r>
      </w:hyperlink>
      <w:r>
        <w:t xml:space="preserve"> </w:t>
      </w:r>
    </w:p>
    <w:p w:rsidR="00B6113D" w:rsidRDefault="00A66234">
      <w:pPr>
        <w:pStyle w:val="Simplesubtitle"/>
      </w:pPr>
      <w:bookmarkStart w:id="3295" w:name="3.4.2.7.8.---Incorrect_description_AE_Sc"/>
      <w:r>
        <w:t>WARNING - Incorrect description - AE Schemas</w:t>
      </w:r>
      <w:bookmarkEnd w:id="3295"/>
    </w:p>
    <w:p w:rsidR="00B6113D" w:rsidRDefault="00A66234">
      <w:pPr>
        <w:spacing w:after="0"/>
      </w:pPr>
      <w:r>
        <w:t>Item doesn'</w:t>
      </w:r>
      <w:r>
        <w:t>t contain any description or description too short</w:t>
      </w:r>
    </w:p>
    <w:p w:rsidR="00B6113D" w:rsidRDefault="00A66234">
      <w:pPr>
        <w:pStyle w:val="Heading5"/>
      </w:pPr>
      <w:bookmarkStart w:id="3296" w:name="3.4.2.7.9.---"/>
      <w:r>
        <w:t>3.4.2.7.9. /EAR/GrantingCredit.archive</w:t>
      </w:r>
      <w:bookmarkEnd w:id="3296"/>
    </w:p>
    <w:p w:rsidR="00B6113D" w:rsidRDefault="00A66234">
      <w:pPr>
        <w:spacing w:after="0"/>
      </w:pPr>
      <w:r>
        <w:t xml:space="preserve">List of violations which appeared in file </w:t>
      </w:r>
      <w:r>
        <w:rPr>
          <w:i/>
        </w:rPr>
        <w:t>/EAR/GrantingCredit.archive</w:t>
      </w:r>
      <w:r>
        <w:t xml:space="preserve"> </w:t>
      </w:r>
    </w:p>
    <w:p w:rsidR="00B6113D" w:rsidRDefault="00A66234">
      <w:pPr>
        <w:pStyle w:val="Simplesubtitle"/>
      </w:pPr>
      <w:bookmarkStart w:id="3297" w:name="3.4.2.7.9.---Incorrect_description_Archi"/>
      <w:r>
        <w:t>WARNING - Incorrect description - Archives</w:t>
      </w:r>
      <w:bookmarkEnd w:id="3297"/>
    </w:p>
    <w:p w:rsidR="00B6113D" w:rsidRDefault="00A66234">
      <w:pPr>
        <w:spacing w:after="0"/>
      </w:pPr>
      <w:r>
        <w:t xml:space="preserve">Item doesn't contain any description or description </w:t>
      </w:r>
      <w:r>
        <w:t>too short</w:t>
      </w:r>
    </w:p>
    <w:p w:rsidR="00B6113D" w:rsidRDefault="00A66234">
      <w:pPr>
        <w:pStyle w:val="Heading5"/>
      </w:pPr>
      <w:bookmarkStart w:id="3298" w:name="3.4.2.7.10.---"/>
      <w:r>
        <w:t>3.4.2.7.10. /envDLEmptyProcess.process</w:t>
      </w:r>
      <w:bookmarkEnd w:id="3298"/>
    </w:p>
    <w:p w:rsidR="00B6113D" w:rsidRDefault="00A66234">
      <w:pPr>
        <w:spacing w:after="0"/>
      </w:pPr>
      <w:r>
        <w:t xml:space="preserve">List of violations which appeared in file </w:t>
      </w:r>
      <w:hyperlink w:anchor="3.2.7.1.1.---">
        <w:r>
          <w:rPr>
            <w:color w:val="0000FF"/>
            <w:u w:val="single"/>
          </w:rPr>
          <w:t>/envDLEmptyProcess.process</w:t>
        </w:r>
      </w:hyperlink>
      <w:r>
        <w:t xml:space="preserve"> </w:t>
      </w:r>
    </w:p>
    <w:p w:rsidR="00B6113D" w:rsidRDefault="00A66234">
      <w:pPr>
        <w:pStyle w:val="Simplesubtitle"/>
      </w:pPr>
      <w:bookmarkStart w:id="3299" w:name="3.4.2.7.10.---Incorrect_description_Acti"/>
      <w:r>
        <w:t>WARNING - Incorrect description - Activities</w:t>
      </w:r>
      <w:bookmarkEnd w:id="3299"/>
    </w:p>
    <w:p w:rsidR="00B6113D" w:rsidRDefault="00A66234">
      <w:pPr>
        <w:spacing w:after="0"/>
      </w:pPr>
      <w:r>
        <w:t>Item doesn't contain any description or description too short</w:t>
      </w:r>
    </w:p>
    <w:p w:rsidR="00B6113D" w:rsidRDefault="00A66234">
      <w:pPr>
        <w:pStyle w:val="ListParagraph"/>
        <w:numPr>
          <w:ilvl w:val="0"/>
          <w:numId w:val="1582"/>
        </w:numPr>
        <w:spacing w:after="0"/>
      </w:pPr>
      <w:r>
        <w:t>activity Null</w:t>
      </w:r>
    </w:p>
    <w:p w:rsidR="00B6113D" w:rsidRDefault="00A66234">
      <w:pPr>
        <w:pStyle w:val="Simplesubtitle"/>
      </w:pPr>
      <w:bookmarkStart w:id="3300" w:name="3.4.2.7.10.---Incorrect_description_Proc"/>
      <w:r>
        <w:t>WARNING - Incorrect description - Processes</w:t>
      </w:r>
      <w:bookmarkEnd w:id="3300"/>
    </w:p>
    <w:p w:rsidR="00B6113D" w:rsidRDefault="00A66234">
      <w:pPr>
        <w:spacing w:after="0"/>
      </w:pPr>
      <w:r>
        <w:t>Item doesn't contain any description or description too short</w:t>
      </w:r>
    </w:p>
    <w:p w:rsidR="00B6113D" w:rsidRDefault="00A66234">
      <w:pPr>
        <w:pStyle w:val="Heading5"/>
      </w:pPr>
      <w:bookmarkStart w:id="3301" w:name="3.4.2.7.11.---"/>
      <w:r>
        <w:t>3.4.2.7.11. /ProcessDefinitions/CalculateBonita/CalculateBonita.process</w:t>
      </w:r>
      <w:bookmarkEnd w:id="3301"/>
    </w:p>
    <w:p w:rsidR="00B6113D" w:rsidRDefault="00A66234">
      <w:pPr>
        <w:spacing w:after="0"/>
      </w:pPr>
      <w:r>
        <w:t>Li</w:t>
      </w:r>
      <w:r>
        <w:t xml:space="preserve">st of violations which appeared in file </w:t>
      </w:r>
      <w:hyperlink w:anchor="3.2.7.1.3.---">
        <w:r>
          <w:rPr>
            <w:color w:val="0000FF"/>
            <w:u w:val="single"/>
          </w:rPr>
          <w:t>/ProcessDefinitions/CalculateBonita/CalculateBonita.process</w:t>
        </w:r>
      </w:hyperlink>
      <w:r>
        <w:t xml:space="preserve"> </w:t>
      </w:r>
    </w:p>
    <w:p w:rsidR="00B6113D" w:rsidRDefault="00A66234">
      <w:pPr>
        <w:pStyle w:val="Simplesubtitle"/>
      </w:pPr>
      <w:bookmarkStart w:id="3302" w:name="3.4.2.7.11.---Hardcoded_activities_timeo"/>
      <w:r>
        <w:t>ERROR - Hardcoded activities timeout - JDBC activities</w:t>
      </w:r>
      <w:bookmarkEnd w:id="3302"/>
    </w:p>
    <w:p w:rsidR="00B6113D" w:rsidRDefault="00A66234">
      <w:pPr>
        <w:spacing w:after="0"/>
      </w:pPr>
      <w:r>
        <w:t>Activity has hardcoded timeout property</w:t>
      </w:r>
    </w:p>
    <w:p w:rsidR="00B6113D" w:rsidRDefault="00A66234">
      <w:pPr>
        <w:pStyle w:val="ListParagraph"/>
        <w:numPr>
          <w:ilvl w:val="0"/>
          <w:numId w:val="1583"/>
        </w:numPr>
        <w:spacing w:after="0"/>
      </w:pPr>
      <w:r>
        <w:t>activity UpdateDB</w:t>
      </w:r>
    </w:p>
    <w:p w:rsidR="00B6113D" w:rsidRDefault="00A66234">
      <w:pPr>
        <w:pStyle w:val="Simplesubtitle"/>
      </w:pPr>
      <w:bookmarkStart w:id="3303" w:name="3.4.2.7.11.---Incorrect_description_Acti"/>
      <w:r>
        <w:t>WARNIN</w:t>
      </w:r>
      <w:r>
        <w:t>G - Incorrect description - Activities</w:t>
      </w:r>
      <w:bookmarkEnd w:id="3303"/>
    </w:p>
    <w:p w:rsidR="00B6113D" w:rsidRDefault="00A66234">
      <w:pPr>
        <w:spacing w:after="0"/>
      </w:pPr>
      <w:r>
        <w:t>Item doesn't contain any description or description too short</w:t>
      </w:r>
    </w:p>
    <w:p w:rsidR="00B6113D" w:rsidRDefault="00A66234">
      <w:pPr>
        <w:pStyle w:val="ListParagraph"/>
        <w:numPr>
          <w:ilvl w:val="0"/>
          <w:numId w:val="1584"/>
        </w:numPr>
        <w:spacing w:after="0"/>
      </w:pPr>
      <w:r>
        <w:t>activity UpdateDB</w:t>
      </w:r>
    </w:p>
    <w:p w:rsidR="00B6113D" w:rsidRDefault="00A66234">
      <w:pPr>
        <w:pStyle w:val="Heading5"/>
      </w:pPr>
      <w:bookmarkStart w:id="3304" w:name="3.4.2.7.12.---"/>
      <w:r>
        <w:lastRenderedPageBreak/>
        <w:t>3.4.2.7.12. /ProcessDefinitions/CalculateBonita/CalculateBonitaService.process</w:t>
      </w:r>
      <w:bookmarkEnd w:id="3304"/>
    </w:p>
    <w:p w:rsidR="00B6113D" w:rsidRDefault="00A66234">
      <w:pPr>
        <w:spacing w:after="0"/>
      </w:pPr>
      <w:r>
        <w:t xml:space="preserve">List of violations which appeared in file </w:t>
      </w:r>
      <w:hyperlink w:anchor="3.2.7.1.4.---">
        <w:r>
          <w:rPr>
            <w:color w:val="0000FF"/>
            <w:u w:val="single"/>
          </w:rPr>
          <w:t>/ProcessDefinitions/CalculateBonita/CalculateBonitaService.process</w:t>
        </w:r>
      </w:hyperlink>
      <w:r>
        <w:t xml:space="preserve"> </w:t>
      </w:r>
    </w:p>
    <w:p w:rsidR="00B6113D" w:rsidRDefault="00A66234">
      <w:pPr>
        <w:pStyle w:val="Simplesubtitle"/>
      </w:pPr>
      <w:bookmarkStart w:id="3305" w:name="3.4.2.7.12.---Hardcoded_activities_timeo"/>
      <w:r>
        <w:t>ERROR - Hardcoded activities timeout - RequestReply activities</w:t>
      </w:r>
      <w:bookmarkEnd w:id="3305"/>
    </w:p>
    <w:p w:rsidR="00B6113D" w:rsidRDefault="00A66234">
      <w:pPr>
        <w:spacing w:after="0"/>
      </w:pPr>
      <w:r>
        <w:t>Activity has hardcoded timeout property</w:t>
      </w:r>
    </w:p>
    <w:p w:rsidR="00B6113D" w:rsidRDefault="00A66234">
      <w:pPr>
        <w:pStyle w:val="ListParagraph"/>
        <w:numPr>
          <w:ilvl w:val="0"/>
          <w:numId w:val="1585"/>
        </w:numPr>
        <w:spacing w:after="0"/>
      </w:pPr>
      <w:r>
        <w:t>activity Obligators SOAPRequestReply</w:t>
      </w:r>
    </w:p>
    <w:p w:rsidR="00B6113D" w:rsidRDefault="00A66234">
      <w:pPr>
        <w:pStyle w:val="Heading5"/>
      </w:pPr>
      <w:bookmarkStart w:id="3306" w:name="3.4.2.7.13.---"/>
      <w:r>
        <w:t>3.4.2.7.13. /ProcessDefiniti</w:t>
      </w:r>
      <w:r>
        <w:t>ons/Examination/Examination.process</w:t>
      </w:r>
      <w:bookmarkEnd w:id="3306"/>
    </w:p>
    <w:p w:rsidR="00B6113D" w:rsidRDefault="00A66234">
      <w:pPr>
        <w:spacing w:after="0"/>
      </w:pPr>
      <w:r>
        <w:t xml:space="preserve">List of violations which appeared in file </w:t>
      </w:r>
      <w:hyperlink w:anchor="3.2.7.1.5.---">
        <w:r>
          <w:rPr>
            <w:color w:val="0000FF"/>
            <w:u w:val="single"/>
          </w:rPr>
          <w:t>/ProcessDefinitions/Examination/Examination.process</w:t>
        </w:r>
      </w:hyperlink>
      <w:r>
        <w:t xml:space="preserve"> </w:t>
      </w:r>
    </w:p>
    <w:p w:rsidR="00B6113D" w:rsidRDefault="00A66234">
      <w:pPr>
        <w:pStyle w:val="Simplesubtitle"/>
      </w:pPr>
      <w:bookmarkStart w:id="3307" w:name="3.4.2.7.13.---Hardcoded_activities_timeo"/>
      <w:r>
        <w:t>ERROR - Hardcoded activities timeout - JDBC activities</w:t>
      </w:r>
      <w:bookmarkEnd w:id="3307"/>
    </w:p>
    <w:p w:rsidR="00B6113D" w:rsidRDefault="00A66234">
      <w:pPr>
        <w:spacing w:after="0"/>
      </w:pPr>
      <w:r>
        <w:t>Activity has hardcoded timeout property</w:t>
      </w:r>
    </w:p>
    <w:p w:rsidR="00B6113D" w:rsidRDefault="00A66234">
      <w:pPr>
        <w:pStyle w:val="ListParagraph"/>
        <w:numPr>
          <w:ilvl w:val="0"/>
          <w:numId w:val="1586"/>
        </w:numPr>
        <w:spacing w:after="0"/>
      </w:pPr>
      <w:r>
        <w:t>activity UpdateCustomerDB</w:t>
      </w:r>
    </w:p>
    <w:p w:rsidR="00B6113D" w:rsidRDefault="00A66234">
      <w:pPr>
        <w:pStyle w:val="Simplesubtitle"/>
      </w:pPr>
      <w:bookmarkStart w:id="3308" w:name="3.4.2.7.13.---Incorrect_description_Acti"/>
      <w:r>
        <w:t>WARNING - Incorrect description - Activities</w:t>
      </w:r>
      <w:bookmarkEnd w:id="3308"/>
    </w:p>
    <w:p w:rsidR="00B6113D" w:rsidRDefault="00A66234">
      <w:pPr>
        <w:spacing w:after="0"/>
      </w:pPr>
      <w:r>
        <w:t>Item doesn't contain any description or description too short</w:t>
      </w:r>
    </w:p>
    <w:p w:rsidR="00B6113D" w:rsidRDefault="00A66234">
      <w:pPr>
        <w:pStyle w:val="ListParagraph"/>
        <w:numPr>
          <w:ilvl w:val="0"/>
          <w:numId w:val="1587"/>
        </w:numPr>
        <w:spacing w:after="0"/>
      </w:pPr>
      <w:r>
        <w:t>activity GetMinRefund JavaCode</w:t>
      </w:r>
    </w:p>
    <w:p w:rsidR="00B6113D" w:rsidRDefault="00A66234">
      <w:pPr>
        <w:pStyle w:val="ListParagraph"/>
        <w:numPr>
          <w:ilvl w:val="0"/>
          <w:numId w:val="1587"/>
        </w:numPr>
        <w:spacing w:after="0"/>
      </w:pPr>
      <w:r>
        <w:t>activity Interest Assign</w:t>
      </w:r>
    </w:p>
    <w:p w:rsidR="00B6113D" w:rsidRDefault="00A66234">
      <w:pPr>
        <w:pStyle w:val="ListParagraph"/>
        <w:numPr>
          <w:ilvl w:val="0"/>
          <w:numId w:val="1587"/>
        </w:numPr>
        <w:spacing w:after="0"/>
      </w:pPr>
      <w:r>
        <w:t>activity UpdateCustomerDB</w:t>
      </w:r>
    </w:p>
    <w:p w:rsidR="00B6113D" w:rsidRDefault="00A66234">
      <w:pPr>
        <w:pStyle w:val="Simplesubtitle"/>
      </w:pPr>
      <w:bookmarkStart w:id="3309" w:name="3.4.2.7.13.---Incorrect_description_Proc"/>
      <w:r>
        <w:t>WARNING - Incorrect description - Processes</w:t>
      </w:r>
      <w:bookmarkEnd w:id="3309"/>
    </w:p>
    <w:p w:rsidR="00B6113D" w:rsidRDefault="00A66234">
      <w:pPr>
        <w:spacing w:after="0"/>
      </w:pPr>
      <w:r>
        <w:t>Item doesn't contain any description or description too short</w:t>
      </w:r>
    </w:p>
    <w:p w:rsidR="00B6113D" w:rsidRDefault="00A66234">
      <w:pPr>
        <w:pStyle w:val="Heading5"/>
      </w:pPr>
      <w:bookmarkStart w:id="3310" w:name="3.4.2.7.14.---"/>
      <w:r>
        <w:t>3.4.2.7.14. /ProcessDefinitions/Examination/ExaminationService.process</w:t>
      </w:r>
      <w:bookmarkEnd w:id="3310"/>
    </w:p>
    <w:p w:rsidR="00B6113D" w:rsidRDefault="00A66234">
      <w:pPr>
        <w:spacing w:after="0"/>
      </w:pPr>
      <w:r>
        <w:t xml:space="preserve">List of violations which appeared in file </w:t>
      </w:r>
      <w:hyperlink w:anchor="3.2.7.1.6.---">
        <w:r>
          <w:rPr>
            <w:color w:val="0000FF"/>
            <w:u w:val="single"/>
          </w:rPr>
          <w:t>/</w:t>
        </w:r>
        <w:r>
          <w:rPr>
            <w:color w:val="0000FF"/>
            <w:u w:val="single"/>
          </w:rPr>
          <w:t>ProcessDefinitions/Examination/ExaminationService.process</w:t>
        </w:r>
      </w:hyperlink>
      <w:r>
        <w:t xml:space="preserve"> </w:t>
      </w:r>
    </w:p>
    <w:p w:rsidR="00B6113D" w:rsidRDefault="00A66234">
      <w:pPr>
        <w:pStyle w:val="Simplesubtitle"/>
      </w:pPr>
      <w:bookmarkStart w:id="3311" w:name="3.4.2.7.14.---Incorrect_transitions_Acti"/>
      <w:r>
        <w:t>ERROR - Incorrect transitions - Activities</w:t>
      </w:r>
      <w:bookmarkEnd w:id="3311"/>
    </w:p>
    <w:p w:rsidR="00B6113D" w:rsidRDefault="00A66234">
      <w:pPr>
        <w:spacing w:after="0"/>
      </w:pPr>
      <w:r>
        <w:t>'Otherwise' or 'Success' transition is not present</w:t>
      </w:r>
    </w:p>
    <w:p w:rsidR="00B6113D" w:rsidRDefault="00A66234">
      <w:pPr>
        <w:pStyle w:val="ListParagraph"/>
        <w:numPr>
          <w:ilvl w:val="0"/>
          <w:numId w:val="1588"/>
        </w:numPr>
        <w:spacing w:after="0"/>
      </w:pPr>
      <w:r>
        <w:t xml:space="preserve">activity 'InputParameters JMSQueueReceiver' has conditional transition only to activity 'Negate Value, </w:t>
      </w:r>
      <w:r>
        <w:t>Appraisal WaitForJMSQueueMessage'</w:t>
      </w:r>
    </w:p>
    <w:p w:rsidR="00B6113D" w:rsidRDefault="00A66234">
      <w:pPr>
        <w:pStyle w:val="Simplesubtitle"/>
      </w:pPr>
      <w:bookmarkStart w:id="3312" w:name="3.4.2.7.14.---Incorrect_description_Acti"/>
      <w:r>
        <w:t>WARNING - Incorrect description - Activities</w:t>
      </w:r>
      <w:bookmarkEnd w:id="3312"/>
    </w:p>
    <w:p w:rsidR="00B6113D" w:rsidRDefault="00A66234">
      <w:pPr>
        <w:spacing w:after="0"/>
      </w:pPr>
      <w:r>
        <w:t>Item doesn't contain any description or description too short</w:t>
      </w:r>
    </w:p>
    <w:p w:rsidR="00B6113D" w:rsidRDefault="00A66234">
      <w:pPr>
        <w:pStyle w:val="ListParagraph"/>
        <w:numPr>
          <w:ilvl w:val="0"/>
          <w:numId w:val="1589"/>
        </w:numPr>
        <w:spacing w:after="0"/>
      </w:pPr>
      <w:r>
        <w:t>activity Appraisal WaitForJMSQueueMessage</w:t>
      </w:r>
    </w:p>
    <w:p w:rsidR="00B6113D" w:rsidRDefault="00A66234">
      <w:pPr>
        <w:pStyle w:val="ListParagraph"/>
        <w:numPr>
          <w:ilvl w:val="0"/>
          <w:numId w:val="1589"/>
        </w:numPr>
        <w:spacing w:after="0"/>
      </w:pPr>
      <w:r>
        <w:t>activity Bonita JMSQueueRequestor</w:t>
      </w:r>
    </w:p>
    <w:p w:rsidR="00B6113D" w:rsidRDefault="00A66234">
      <w:pPr>
        <w:pStyle w:val="ListParagraph"/>
        <w:numPr>
          <w:ilvl w:val="0"/>
          <w:numId w:val="1589"/>
        </w:numPr>
        <w:spacing w:after="0"/>
      </w:pPr>
      <w:r>
        <w:t>activity Examination</w:t>
      </w:r>
    </w:p>
    <w:p w:rsidR="00B6113D" w:rsidRDefault="00A66234">
      <w:pPr>
        <w:pStyle w:val="ListParagraph"/>
        <w:numPr>
          <w:ilvl w:val="0"/>
          <w:numId w:val="1589"/>
        </w:numPr>
        <w:spacing w:after="0"/>
      </w:pPr>
      <w:r>
        <w:t>activity Negate Va</w:t>
      </w:r>
      <w:r>
        <w:t>lue</w:t>
      </w:r>
    </w:p>
    <w:p w:rsidR="00B6113D" w:rsidRDefault="00A66234">
      <w:pPr>
        <w:pStyle w:val="ListParagraph"/>
        <w:numPr>
          <w:ilvl w:val="0"/>
          <w:numId w:val="1589"/>
        </w:numPr>
        <w:spacing w:after="0"/>
      </w:pPr>
      <w:r>
        <w:t>activity Result JMSQueueSender</w:t>
      </w:r>
    </w:p>
    <w:p w:rsidR="00B6113D" w:rsidRDefault="00A66234">
      <w:pPr>
        <w:pStyle w:val="Simplesubtitle"/>
      </w:pPr>
      <w:bookmarkStart w:id="3313" w:name="3.4.2.7.14.---Incorrect_description_Proc"/>
      <w:r>
        <w:t>WARNING - Incorrect description - Processes</w:t>
      </w:r>
      <w:bookmarkEnd w:id="3313"/>
    </w:p>
    <w:p w:rsidR="00B6113D" w:rsidRDefault="00A66234">
      <w:pPr>
        <w:spacing w:after="0"/>
      </w:pPr>
      <w:r>
        <w:t>Item doesn't contain any description or description too short</w:t>
      </w:r>
    </w:p>
    <w:p w:rsidR="00B6113D" w:rsidRDefault="00A66234">
      <w:pPr>
        <w:pStyle w:val="Simplesubtitle"/>
      </w:pPr>
      <w:bookmarkStart w:id="3314" w:name="3.4.2.7.14.---Incorrect_description_Star"/>
      <w:r>
        <w:t>WARNING - Incorrect description - Starter activity</w:t>
      </w:r>
      <w:bookmarkEnd w:id="3314"/>
    </w:p>
    <w:p w:rsidR="00B6113D" w:rsidRDefault="00A66234">
      <w:pPr>
        <w:spacing w:after="0"/>
      </w:pPr>
      <w:r>
        <w:t>Item doesn't contain any description or description too short</w:t>
      </w:r>
    </w:p>
    <w:p w:rsidR="00B6113D" w:rsidRDefault="00A66234">
      <w:pPr>
        <w:pStyle w:val="ListParagraph"/>
        <w:numPr>
          <w:ilvl w:val="0"/>
          <w:numId w:val="1590"/>
        </w:numPr>
        <w:spacing w:after="0"/>
      </w:pPr>
      <w:r>
        <w:t>st</w:t>
      </w:r>
      <w:r>
        <w:t>arter activity InputParameters JMSQueueReceiver</w:t>
      </w:r>
    </w:p>
    <w:p w:rsidR="00B6113D" w:rsidRDefault="00A66234">
      <w:pPr>
        <w:pStyle w:val="Heading5"/>
      </w:pPr>
      <w:bookmarkStart w:id="3315" w:name="3.4.2.7.15.---"/>
      <w:r>
        <w:t>3.4.2.7.15. /ProcessDefinitions/GrantingCredit.process</w:t>
      </w:r>
      <w:bookmarkEnd w:id="3315"/>
    </w:p>
    <w:p w:rsidR="00B6113D" w:rsidRDefault="00A66234">
      <w:pPr>
        <w:spacing w:after="0"/>
      </w:pPr>
      <w:r>
        <w:t xml:space="preserve">List of violations which appeared in file </w:t>
      </w:r>
      <w:hyperlink w:anchor="3.2.7.1.2.---">
        <w:r>
          <w:rPr>
            <w:color w:val="0000FF"/>
            <w:u w:val="single"/>
          </w:rPr>
          <w:t>/ProcessDefinitions/GrantingCredit.process</w:t>
        </w:r>
      </w:hyperlink>
      <w:r>
        <w:t xml:space="preserve"> </w:t>
      </w:r>
    </w:p>
    <w:p w:rsidR="00B6113D" w:rsidRDefault="00A66234">
      <w:pPr>
        <w:pStyle w:val="Simplesubtitle"/>
      </w:pPr>
      <w:bookmarkStart w:id="3316" w:name="3.4.2.7.15.---Hardcoded_activities_timeo"/>
      <w:r>
        <w:t>ERROR - Hardcoded activities timeout - RequestReply activities</w:t>
      </w:r>
      <w:bookmarkEnd w:id="3316"/>
    </w:p>
    <w:p w:rsidR="00B6113D" w:rsidRDefault="00A66234">
      <w:pPr>
        <w:spacing w:after="0"/>
      </w:pPr>
      <w:r>
        <w:t>Activity has hardcoded timeout property</w:t>
      </w:r>
    </w:p>
    <w:p w:rsidR="00B6113D" w:rsidRDefault="00A66234">
      <w:pPr>
        <w:pStyle w:val="ListParagraph"/>
        <w:numPr>
          <w:ilvl w:val="0"/>
          <w:numId w:val="1591"/>
        </w:numPr>
        <w:spacing w:after="0"/>
      </w:pPr>
      <w:r>
        <w:t>activity InputParameters SOAPRequestReply</w:t>
      </w:r>
    </w:p>
    <w:p w:rsidR="00B6113D" w:rsidRDefault="00A66234">
      <w:pPr>
        <w:pStyle w:val="Simplesubtitle"/>
      </w:pPr>
      <w:bookmarkStart w:id="3317" w:name="3.4.2.7.15.---Incorrect_description_Acti"/>
      <w:r>
        <w:t>WARNING - Incorrect description - Activities</w:t>
      </w:r>
      <w:bookmarkEnd w:id="3317"/>
    </w:p>
    <w:p w:rsidR="00B6113D" w:rsidRDefault="00A66234">
      <w:pPr>
        <w:spacing w:after="0"/>
      </w:pPr>
      <w:r>
        <w:t>Item doesn't contain any description or description too short</w:t>
      </w:r>
    </w:p>
    <w:p w:rsidR="00B6113D" w:rsidRDefault="00A66234">
      <w:pPr>
        <w:pStyle w:val="ListParagraph"/>
        <w:numPr>
          <w:ilvl w:val="0"/>
          <w:numId w:val="1592"/>
        </w:numPr>
        <w:spacing w:after="0"/>
      </w:pPr>
      <w:r>
        <w:lastRenderedPageBreak/>
        <w:t>acti</w:t>
      </w:r>
      <w:r>
        <w:t>vity Appraisal JMSQueueSender</w:t>
      </w:r>
    </w:p>
    <w:p w:rsidR="00B6113D" w:rsidRDefault="00A66234">
      <w:pPr>
        <w:pStyle w:val="ListParagraph"/>
        <w:numPr>
          <w:ilvl w:val="0"/>
          <w:numId w:val="1592"/>
        </w:numPr>
        <w:spacing w:after="0"/>
      </w:pPr>
      <w:r>
        <w:t>activity InputParameters JMSQueueSender</w:t>
      </w:r>
    </w:p>
    <w:p w:rsidR="00B6113D" w:rsidRDefault="00A66234">
      <w:pPr>
        <w:pStyle w:val="ListParagraph"/>
        <w:numPr>
          <w:ilvl w:val="0"/>
          <w:numId w:val="1592"/>
        </w:numPr>
        <w:spacing w:after="0"/>
      </w:pPr>
      <w:r>
        <w:t>activity InputParameters SOAPRequestReply</w:t>
      </w:r>
    </w:p>
    <w:p w:rsidR="00B6113D" w:rsidRDefault="00A66234">
      <w:pPr>
        <w:pStyle w:val="ListParagraph"/>
        <w:numPr>
          <w:ilvl w:val="0"/>
          <w:numId w:val="1592"/>
        </w:numPr>
        <w:spacing w:after="0"/>
      </w:pPr>
      <w:r>
        <w:t>activity InputParameters SendHTTPResponse</w:t>
      </w:r>
    </w:p>
    <w:p w:rsidR="00B6113D" w:rsidRDefault="00A66234">
      <w:pPr>
        <w:pStyle w:val="Simplesubtitle"/>
      </w:pPr>
      <w:bookmarkStart w:id="3318" w:name="3.4.2.7.15.---Incorrect_description_Proc"/>
      <w:r>
        <w:t>WARNING - Incorrect description - Processes</w:t>
      </w:r>
      <w:bookmarkEnd w:id="3318"/>
    </w:p>
    <w:p w:rsidR="00B6113D" w:rsidRDefault="00A66234">
      <w:pPr>
        <w:spacing w:after="0"/>
      </w:pPr>
      <w:r>
        <w:t>Item doesn't contain any description or description too sh</w:t>
      </w:r>
      <w:r>
        <w:t>ort</w:t>
      </w:r>
    </w:p>
    <w:p w:rsidR="00B6113D" w:rsidRDefault="00A66234">
      <w:pPr>
        <w:pStyle w:val="Simplesubtitle"/>
      </w:pPr>
      <w:bookmarkStart w:id="3319" w:name="3.4.2.7.15.---Incorrect_description_Star"/>
      <w:r>
        <w:t>WARNING - Incorrect description - Starter activity</w:t>
      </w:r>
      <w:bookmarkEnd w:id="3319"/>
    </w:p>
    <w:p w:rsidR="00B6113D" w:rsidRDefault="00A66234">
      <w:pPr>
        <w:spacing w:after="0"/>
      </w:pPr>
      <w:r>
        <w:t>Item doesn't contain any description or description too short</w:t>
      </w:r>
    </w:p>
    <w:p w:rsidR="00B6113D" w:rsidRDefault="00A66234">
      <w:pPr>
        <w:pStyle w:val="ListParagraph"/>
        <w:numPr>
          <w:ilvl w:val="0"/>
          <w:numId w:val="1593"/>
        </w:numPr>
        <w:spacing w:after="0"/>
      </w:pPr>
      <w:r>
        <w:t>starter activity InputFileName HTTPReceiver</w:t>
      </w:r>
    </w:p>
    <w:p w:rsidR="00B6113D" w:rsidRDefault="00A66234">
      <w:pPr>
        <w:pStyle w:val="Heading5"/>
      </w:pPr>
      <w:bookmarkStart w:id="3320" w:name="3.4.2.7.16.---"/>
      <w:r>
        <w:t>3.4.2.7.16. /ProcessDefinitions/LoadParameters/LoadParameters.process</w:t>
      </w:r>
      <w:bookmarkEnd w:id="3320"/>
    </w:p>
    <w:p w:rsidR="00B6113D" w:rsidRDefault="00A66234">
      <w:pPr>
        <w:spacing w:after="0"/>
      </w:pPr>
      <w:r>
        <w:t xml:space="preserve">List of violations which appeared in file </w:t>
      </w:r>
      <w:hyperlink w:anchor="3.2.7.1.9.---">
        <w:r>
          <w:rPr>
            <w:color w:val="0000FF"/>
            <w:u w:val="single"/>
          </w:rPr>
          <w:t>/ProcessDefinitions/LoadParameters/LoadParameters.process</w:t>
        </w:r>
      </w:hyperlink>
      <w:r>
        <w:t xml:space="preserve"> </w:t>
      </w:r>
    </w:p>
    <w:p w:rsidR="00B6113D" w:rsidRDefault="00A66234">
      <w:pPr>
        <w:pStyle w:val="Simplesubtitle"/>
      </w:pPr>
      <w:bookmarkStart w:id="3321" w:name="3.4.2.7.16.---Incorrect_description_Acti"/>
      <w:r>
        <w:t>WARNING - Incorrect description - Activities</w:t>
      </w:r>
      <w:bookmarkEnd w:id="3321"/>
    </w:p>
    <w:p w:rsidR="00B6113D" w:rsidRDefault="00A66234">
      <w:pPr>
        <w:spacing w:after="0"/>
      </w:pPr>
      <w:r>
        <w:t>Item doesn't contain any description or description too short</w:t>
      </w:r>
    </w:p>
    <w:p w:rsidR="00B6113D" w:rsidRDefault="00A66234">
      <w:pPr>
        <w:pStyle w:val="ListParagraph"/>
        <w:numPr>
          <w:ilvl w:val="0"/>
          <w:numId w:val="1594"/>
        </w:numPr>
        <w:spacing w:after="0"/>
      </w:pPr>
      <w:r>
        <w:t>activity Par</w:t>
      </w:r>
      <w:r>
        <w:t>seXML as InputParameters</w:t>
      </w:r>
    </w:p>
    <w:p w:rsidR="00B6113D" w:rsidRDefault="00A66234">
      <w:pPr>
        <w:pStyle w:val="ListParagraph"/>
        <w:numPr>
          <w:ilvl w:val="0"/>
          <w:numId w:val="1594"/>
        </w:numPr>
        <w:spacing w:after="0"/>
      </w:pPr>
      <w:r>
        <w:t>activity ReadFile with InputName</w:t>
      </w:r>
    </w:p>
    <w:p w:rsidR="00B6113D" w:rsidRDefault="00A66234">
      <w:pPr>
        <w:pStyle w:val="Simplesubtitle"/>
      </w:pPr>
      <w:bookmarkStart w:id="3322" w:name="3.4.2.7.16.---Incorrect_description_Proc"/>
      <w:r>
        <w:t>WARNING - Incorrect description - Processes</w:t>
      </w:r>
      <w:bookmarkEnd w:id="3322"/>
    </w:p>
    <w:p w:rsidR="00B6113D" w:rsidRDefault="00A66234">
      <w:pPr>
        <w:spacing w:after="0"/>
      </w:pPr>
      <w:r>
        <w:t>Item doesn't contain any description or description too short</w:t>
      </w:r>
    </w:p>
    <w:p w:rsidR="00B6113D" w:rsidRDefault="00A66234">
      <w:pPr>
        <w:pStyle w:val="Heading5"/>
      </w:pPr>
      <w:bookmarkStart w:id="3323" w:name="3.4.2.7.17.---"/>
      <w:r>
        <w:t>3.4.2.7.17. /ProcessDefinitions/LoadParameters/LoadParametersService.process</w:t>
      </w:r>
      <w:bookmarkEnd w:id="3323"/>
    </w:p>
    <w:p w:rsidR="00B6113D" w:rsidRDefault="00A66234">
      <w:pPr>
        <w:spacing w:after="0"/>
      </w:pPr>
      <w:r>
        <w:t>List of violati</w:t>
      </w:r>
      <w:r>
        <w:t xml:space="preserve">ons which appeared in file </w:t>
      </w:r>
      <w:hyperlink w:anchor="3.2.7.1.10.---">
        <w:r>
          <w:rPr>
            <w:color w:val="0000FF"/>
            <w:u w:val="single"/>
          </w:rPr>
          <w:t>/ProcessDefinitions/LoadParameters/LoadParametersService.process</w:t>
        </w:r>
      </w:hyperlink>
      <w:r>
        <w:t xml:space="preserve"> </w:t>
      </w:r>
    </w:p>
    <w:p w:rsidR="00B6113D" w:rsidRDefault="00A66234">
      <w:pPr>
        <w:pStyle w:val="Simplesubtitle"/>
      </w:pPr>
      <w:bookmarkStart w:id="3324" w:name="3.4.2.7.17.---Incorrect_description_Acti"/>
      <w:r>
        <w:t>WARNING - Incorrect description - Activities</w:t>
      </w:r>
      <w:bookmarkEnd w:id="3324"/>
    </w:p>
    <w:p w:rsidR="00B6113D" w:rsidRDefault="00A66234">
      <w:pPr>
        <w:spacing w:after="0"/>
      </w:pPr>
      <w:r>
        <w:t>Item doesn't contain any description or description too short</w:t>
      </w:r>
    </w:p>
    <w:p w:rsidR="00B6113D" w:rsidRDefault="00A66234">
      <w:pPr>
        <w:pStyle w:val="ListParagraph"/>
        <w:numPr>
          <w:ilvl w:val="0"/>
          <w:numId w:val="1595"/>
        </w:numPr>
        <w:spacing w:after="0"/>
      </w:pPr>
      <w:r>
        <w:t>activity InputParameters SOAPSendReply</w:t>
      </w:r>
    </w:p>
    <w:p w:rsidR="00B6113D" w:rsidRDefault="00A66234">
      <w:pPr>
        <w:pStyle w:val="ListParagraph"/>
        <w:numPr>
          <w:ilvl w:val="0"/>
          <w:numId w:val="1595"/>
        </w:numPr>
        <w:spacing w:after="0"/>
      </w:pPr>
      <w:r>
        <w:t>activity LoadParameters</w:t>
      </w:r>
    </w:p>
    <w:p w:rsidR="00B6113D" w:rsidRDefault="00A66234">
      <w:pPr>
        <w:pStyle w:val="Simplesubtitle"/>
      </w:pPr>
      <w:bookmarkStart w:id="3325" w:name="3.4.2.7.17.---Incorrect_description_Proc"/>
      <w:r>
        <w:t>WARNING - Incorrect description - Processes</w:t>
      </w:r>
      <w:bookmarkEnd w:id="3325"/>
    </w:p>
    <w:p w:rsidR="00B6113D" w:rsidRDefault="00A66234">
      <w:pPr>
        <w:spacing w:after="0"/>
      </w:pPr>
      <w:r>
        <w:t>Item doesn't contain any description or description too short</w:t>
      </w:r>
    </w:p>
    <w:p w:rsidR="00B6113D" w:rsidRDefault="00A66234">
      <w:pPr>
        <w:pStyle w:val="Simplesubtitle"/>
      </w:pPr>
      <w:bookmarkStart w:id="3326" w:name="3.4.2.7.17.---Incorrect_description_Star"/>
      <w:r>
        <w:t>WARNING - Incorrect description - Starter activity</w:t>
      </w:r>
      <w:bookmarkEnd w:id="3326"/>
    </w:p>
    <w:p w:rsidR="00B6113D" w:rsidRDefault="00A66234">
      <w:pPr>
        <w:spacing w:after="0"/>
      </w:pPr>
      <w:r>
        <w:t>Item doesn't contain any description</w:t>
      </w:r>
      <w:r>
        <w:t xml:space="preserve"> or description too short</w:t>
      </w:r>
    </w:p>
    <w:p w:rsidR="00B6113D" w:rsidRDefault="00A66234">
      <w:pPr>
        <w:pStyle w:val="ListParagraph"/>
        <w:numPr>
          <w:ilvl w:val="0"/>
          <w:numId w:val="1596"/>
        </w:numPr>
        <w:spacing w:after="0"/>
      </w:pPr>
      <w:r>
        <w:t>starter activity InputFileName from SOAPEventSource</w:t>
      </w:r>
    </w:p>
    <w:p w:rsidR="00B6113D" w:rsidRDefault="00A66234">
      <w:pPr>
        <w:pStyle w:val="Heading5"/>
      </w:pPr>
      <w:bookmarkStart w:id="3327" w:name="3.4.2.7.18.---"/>
      <w:r>
        <w:t>3.4.2.7.18. /ProcessDefinitions/Output/HTMLOutput.process</w:t>
      </w:r>
      <w:bookmarkEnd w:id="3327"/>
    </w:p>
    <w:p w:rsidR="00B6113D" w:rsidRDefault="00A66234">
      <w:pPr>
        <w:spacing w:after="0"/>
      </w:pPr>
      <w:r>
        <w:t xml:space="preserve">List of violations which appeared in file </w:t>
      </w:r>
      <w:hyperlink w:anchor="3.2.7.1.11.---">
        <w:r>
          <w:rPr>
            <w:color w:val="0000FF"/>
            <w:u w:val="single"/>
          </w:rPr>
          <w:t>/ProcessDefinitions/Output/HTMLOutput.pro</w:t>
        </w:r>
        <w:r>
          <w:rPr>
            <w:color w:val="0000FF"/>
            <w:u w:val="single"/>
          </w:rPr>
          <w:t>cess</w:t>
        </w:r>
      </w:hyperlink>
      <w:r>
        <w:t xml:space="preserve"> </w:t>
      </w:r>
    </w:p>
    <w:p w:rsidR="00B6113D" w:rsidRDefault="00A66234">
      <w:pPr>
        <w:pStyle w:val="Simplesubtitle"/>
      </w:pPr>
      <w:bookmarkStart w:id="3328" w:name="3.4.2.7.18.---Incorrect_description_Acti"/>
      <w:r>
        <w:t>WARNING - Incorrect description - Activities</w:t>
      </w:r>
      <w:bookmarkEnd w:id="3328"/>
    </w:p>
    <w:p w:rsidR="00B6113D" w:rsidRDefault="00A66234">
      <w:pPr>
        <w:spacing w:after="0"/>
      </w:pPr>
      <w:r>
        <w:t>Item doesn't contain any description or description too short</w:t>
      </w:r>
    </w:p>
    <w:p w:rsidR="00B6113D" w:rsidRDefault="00A66234">
      <w:pPr>
        <w:pStyle w:val="ListParagraph"/>
        <w:numPr>
          <w:ilvl w:val="0"/>
          <w:numId w:val="1597"/>
        </w:numPr>
        <w:spacing w:after="0"/>
      </w:pPr>
      <w:r>
        <w:t>activity Result SendHTTPResponse</w:t>
      </w:r>
    </w:p>
    <w:p w:rsidR="00B6113D" w:rsidRDefault="00A66234">
      <w:pPr>
        <w:pStyle w:val="ListParagraph"/>
        <w:numPr>
          <w:ilvl w:val="0"/>
          <w:numId w:val="1597"/>
        </w:numPr>
        <w:spacing w:after="0"/>
      </w:pPr>
      <w:r>
        <w:t>activity Wait for HTTP Request</w:t>
      </w:r>
    </w:p>
    <w:p w:rsidR="00B6113D" w:rsidRDefault="00A66234">
      <w:pPr>
        <w:pStyle w:val="Simplesubtitle"/>
      </w:pPr>
      <w:bookmarkStart w:id="3329" w:name="3.4.2.7.18.---Incorrect_description_Proc"/>
      <w:r>
        <w:t>WARNING - Incorrect description - Processes</w:t>
      </w:r>
      <w:bookmarkEnd w:id="3329"/>
    </w:p>
    <w:p w:rsidR="00B6113D" w:rsidRDefault="00A66234">
      <w:pPr>
        <w:spacing w:after="0"/>
      </w:pPr>
      <w:r>
        <w:t>Item doesn't contain any descriptio</w:t>
      </w:r>
      <w:r>
        <w:t>n or description too short</w:t>
      </w:r>
    </w:p>
    <w:p w:rsidR="00B6113D" w:rsidRDefault="00A66234">
      <w:pPr>
        <w:pStyle w:val="Simplesubtitle"/>
      </w:pPr>
      <w:bookmarkStart w:id="3330" w:name="3.4.2.7.18.---Incorrect_description_Star"/>
      <w:r>
        <w:t>WARNING - Incorrect description - Starter activity</w:t>
      </w:r>
      <w:bookmarkEnd w:id="3330"/>
    </w:p>
    <w:p w:rsidR="00B6113D" w:rsidRDefault="00A66234">
      <w:pPr>
        <w:spacing w:after="0"/>
      </w:pPr>
      <w:r>
        <w:t>Item doesn't contain any description or description too short</w:t>
      </w:r>
    </w:p>
    <w:p w:rsidR="00B6113D" w:rsidRDefault="00A66234">
      <w:pPr>
        <w:pStyle w:val="ListParagraph"/>
        <w:numPr>
          <w:ilvl w:val="0"/>
          <w:numId w:val="1598"/>
        </w:numPr>
        <w:spacing w:after="0"/>
      </w:pPr>
      <w:r>
        <w:t>starter activity Result JMSQueueReceiver</w:t>
      </w:r>
    </w:p>
    <w:p w:rsidR="00B6113D" w:rsidRDefault="00A66234">
      <w:pPr>
        <w:pStyle w:val="Heading5"/>
      </w:pPr>
      <w:bookmarkStart w:id="3331" w:name="3.4.2.7.19.---"/>
      <w:r>
        <w:t>3.4.2.7.19. /ProcessDefinitions/Tests/LoadParameterServiceTest.process</w:t>
      </w:r>
      <w:bookmarkEnd w:id="3331"/>
    </w:p>
    <w:p w:rsidR="00B6113D" w:rsidRDefault="00A66234">
      <w:pPr>
        <w:spacing w:after="0"/>
      </w:pPr>
      <w:r>
        <w:t>List</w:t>
      </w:r>
      <w:r>
        <w:t xml:space="preserve"> of violations which appeared in file </w:t>
      </w:r>
      <w:hyperlink w:anchor="3.2.7.1.12.---">
        <w:r>
          <w:rPr>
            <w:color w:val="0000FF"/>
            <w:u w:val="single"/>
          </w:rPr>
          <w:t>/ProcessDefinitions/Tests/LoadParameterServiceTest.process</w:t>
        </w:r>
      </w:hyperlink>
      <w:r>
        <w:t xml:space="preserve"> </w:t>
      </w:r>
    </w:p>
    <w:p w:rsidR="00B6113D" w:rsidRDefault="00A66234">
      <w:pPr>
        <w:pStyle w:val="Simplesubtitle"/>
      </w:pPr>
      <w:bookmarkStart w:id="3332" w:name="3.4.2.7.19.---Hardcoded_activities_timeo"/>
      <w:r>
        <w:lastRenderedPageBreak/>
        <w:t>ERROR - Hardcoded activities timeout - RequestReply activities</w:t>
      </w:r>
      <w:bookmarkEnd w:id="3332"/>
    </w:p>
    <w:p w:rsidR="00B6113D" w:rsidRDefault="00A66234">
      <w:pPr>
        <w:spacing w:after="0"/>
      </w:pPr>
      <w:r>
        <w:t>Activity has hardcoded timeout property</w:t>
      </w:r>
    </w:p>
    <w:p w:rsidR="00B6113D" w:rsidRDefault="00A66234">
      <w:pPr>
        <w:pStyle w:val="ListParagraph"/>
        <w:numPr>
          <w:ilvl w:val="0"/>
          <w:numId w:val="1599"/>
        </w:numPr>
        <w:spacing w:after="0"/>
      </w:pPr>
      <w:r>
        <w:t>activity SOAPReque</w:t>
      </w:r>
      <w:r>
        <w:t>stReply</w:t>
      </w:r>
    </w:p>
    <w:p w:rsidR="00B6113D" w:rsidRDefault="00A66234">
      <w:pPr>
        <w:pStyle w:val="Simplesubtitle"/>
      </w:pPr>
      <w:bookmarkStart w:id="3333" w:name="3.4.2.7.19.---Incorrect_description_Acti"/>
      <w:r>
        <w:t>WARNING - Incorrect description - Activities</w:t>
      </w:r>
      <w:bookmarkEnd w:id="3333"/>
    </w:p>
    <w:p w:rsidR="00B6113D" w:rsidRDefault="00A66234">
      <w:pPr>
        <w:spacing w:after="0"/>
      </w:pPr>
      <w:r>
        <w:t>Item doesn't contain any description or description too short</w:t>
      </w:r>
    </w:p>
    <w:p w:rsidR="00B6113D" w:rsidRDefault="00A66234">
      <w:pPr>
        <w:pStyle w:val="ListParagraph"/>
        <w:numPr>
          <w:ilvl w:val="0"/>
          <w:numId w:val="1600"/>
        </w:numPr>
        <w:spacing w:after="0"/>
      </w:pPr>
      <w:r>
        <w:t>activity SOAPRequestReply</w:t>
      </w:r>
    </w:p>
    <w:p w:rsidR="00B6113D" w:rsidRDefault="00A66234">
      <w:pPr>
        <w:pStyle w:val="Simplesubtitle"/>
      </w:pPr>
      <w:bookmarkStart w:id="3334" w:name="3.4.2.7.19.---Incorrect_description_Proc"/>
      <w:r>
        <w:t>WARNING - Incorrect description - Processes</w:t>
      </w:r>
      <w:bookmarkEnd w:id="3334"/>
    </w:p>
    <w:p w:rsidR="00B6113D" w:rsidRDefault="00A66234">
      <w:pPr>
        <w:spacing w:after="0"/>
      </w:pPr>
      <w:r>
        <w:t>Item doesn't contain any description or description too short</w:t>
      </w:r>
    </w:p>
    <w:p w:rsidR="00B6113D" w:rsidRDefault="00A66234">
      <w:pPr>
        <w:pStyle w:val="Heading5"/>
      </w:pPr>
      <w:bookmarkStart w:id="3335" w:name="3.4.2.7.20.---"/>
      <w:r>
        <w:t>3.4.2.7.20. /ProcessDefinitions/Tests/Test.process</w:t>
      </w:r>
      <w:bookmarkEnd w:id="3335"/>
    </w:p>
    <w:p w:rsidR="00B6113D" w:rsidRDefault="00A66234">
      <w:pPr>
        <w:spacing w:after="0"/>
      </w:pPr>
      <w:r>
        <w:t xml:space="preserve">List of violations which appeared in file </w:t>
      </w:r>
      <w:hyperlink w:anchor="3.2.7.1.13.---">
        <w:r>
          <w:rPr>
            <w:color w:val="0000FF"/>
            <w:u w:val="single"/>
          </w:rPr>
          <w:t>/ProcessDefinitions/Tests/Test.process</w:t>
        </w:r>
      </w:hyperlink>
      <w:r>
        <w:t xml:space="preserve"> </w:t>
      </w:r>
    </w:p>
    <w:p w:rsidR="00B6113D" w:rsidRDefault="00A66234">
      <w:pPr>
        <w:pStyle w:val="Simplesubtitle"/>
      </w:pPr>
      <w:bookmarkStart w:id="3336" w:name="3.4.2.7.20.---Incorrect_description_Proc"/>
      <w:r>
        <w:t>WARNING - Incorrect description - Processes</w:t>
      </w:r>
      <w:bookmarkEnd w:id="3336"/>
    </w:p>
    <w:p w:rsidR="00B6113D" w:rsidRDefault="00A66234">
      <w:pPr>
        <w:spacing w:after="0"/>
      </w:pPr>
      <w:r>
        <w:t>Item doesn't contain any description or de</w:t>
      </w:r>
      <w:r>
        <w:t>scription too short</w:t>
      </w:r>
    </w:p>
    <w:p w:rsidR="00B6113D" w:rsidRDefault="00A66234">
      <w:pPr>
        <w:pStyle w:val="Heading5"/>
      </w:pPr>
      <w:bookmarkStart w:id="3337" w:name="3.4.2.7.21.---"/>
      <w:r>
        <w:t>3.4.2.7.21. /ProcessDefinitions/XMLCreator/CreateInputFile.process</w:t>
      </w:r>
      <w:bookmarkEnd w:id="3337"/>
    </w:p>
    <w:p w:rsidR="00B6113D" w:rsidRDefault="00A66234">
      <w:pPr>
        <w:spacing w:after="0"/>
      </w:pPr>
      <w:r>
        <w:t xml:space="preserve">List of violations which appeared in file </w:t>
      </w:r>
      <w:hyperlink w:anchor="3.2.7.1.14.---">
        <w:r>
          <w:rPr>
            <w:color w:val="0000FF"/>
            <w:u w:val="single"/>
          </w:rPr>
          <w:t>/ProcessDefinitions/XMLCreator/CreateInputFile.process</w:t>
        </w:r>
      </w:hyperlink>
      <w:r>
        <w:t xml:space="preserve"> </w:t>
      </w:r>
    </w:p>
    <w:p w:rsidR="00B6113D" w:rsidRDefault="00A66234">
      <w:pPr>
        <w:pStyle w:val="Simplesubtitle"/>
      </w:pPr>
      <w:bookmarkStart w:id="3338" w:name="3.4.2.7.21.---Incorrect_description_Acti"/>
      <w:r>
        <w:t xml:space="preserve">WARNING - Incorrect description - </w:t>
      </w:r>
      <w:r>
        <w:t>Activities</w:t>
      </w:r>
      <w:bookmarkEnd w:id="3338"/>
    </w:p>
    <w:p w:rsidR="00B6113D" w:rsidRDefault="00A66234">
      <w:pPr>
        <w:spacing w:after="0"/>
      </w:pPr>
      <w:r>
        <w:t>Item doesn't contain any description or description too short</w:t>
      </w:r>
    </w:p>
    <w:p w:rsidR="00B6113D" w:rsidRDefault="00A66234">
      <w:pPr>
        <w:pStyle w:val="ListParagraph"/>
        <w:numPr>
          <w:ilvl w:val="0"/>
          <w:numId w:val="1601"/>
        </w:numPr>
        <w:spacing w:after="0"/>
      </w:pPr>
      <w:r>
        <w:t>activity RenderXML InputParameters</w:t>
      </w:r>
    </w:p>
    <w:p w:rsidR="00B6113D" w:rsidRDefault="00A66234">
      <w:pPr>
        <w:pStyle w:val="ListParagraph"/>
        <w:numPr>
          <w:ilvl w:val="0"/>
          <w:numId w:val="1601"/>
        </w:numPr>
        <w:spacing w:after="0"/>
      </w:pPr>
      <w:r>
        <w:t>activity WriteFile InputFile</w:t>
      </w:r>
    </w:p>
    <w:p w:rsidR="00B6113D" w:rsidRDefault="00A66234">
      <w:pPr>
        <w:pStyle w:val="Simplesubtitle"/>
      </w:pPr>
      <w:bookmarkStart w:id="3339" w:name="3.4.2.7.21.---Incorrect_description_Proc"/>
      <w:r>
        <w:t>WARNING - Incorrect description - Processes</w:t>
      </w:r>
      <w:bookmarkEnd w:id="3339"/>
    </w:p>
    <w:p w:rsidR="00B6113D" w:rsidRDefault="00A66234">
      <w:pPr>
        <w:spacing w:after="0"/>
      </w:pPr>
      <w:r>
        <w:t>Item doesn't contain any description or description too short</w:t>
      </w:r>
    </w:p>
    <w:p w:rsidR="00B6113D" w:rsidRDefault="00A66234">
      <w:pPr>
        <w:pStyle w:val="Heading5"/>
      </w:pPr>
      <w:bookmarkStart w:id="3340" w:name="3.4.2.7.22.---"/>
      <w:r>
        <w:t>3.4.2.7.22. /</w:t>
      </w:r>
      <w:r>
        <w:t>SharedConnections/CalculateBonitaSOAPHTTPConnection.sharedhttp</w:t>
      </w:r>
      <w:bookmarkEnd w:id="3340"/>
    </w:p>
    <w:p w:rsidR="00B6113D" w:rsidRDefault="00A66234">
      <w:pPr>
        <w:spacing w:after="0"/>
      </w:pPr>
      <w:r>
        <w:t xml:space="preserve">List of violations which appeared in file </w:t>
      </w:r>
      <w:hyperlink w:anchor="3.2.7.7.1.---">
        <w:r>
          <w:rPr>
            <w:color w:val="0000FF"/>
            <w:u w:val="single"/>
          </w:rPr>
          <w:t>/SharedConnections/CalculateBonitaSOAPHTTPConnection.sharedhttp</w:t>
        </w:r>
      </w:hyperlink>
      <w:r>
        <w:t xml:space="preserve"> </w:t>
      </w:r>
    </w:p>
    <w:p w:rsidR="00B6113D" w:rsidRDefault="00A66234">
      <w:pPr>
        <w:pStyle w:val="Simplesubtitle"/>
      </w:pPr>
      <w:bookmarkStart w:id="3341" w:name="3.4.2.7.22.---Hardcoded_connection_param"/>
      <w:r>
        <w:t>ERROR - Hardcoded connection parameters - HTTP con</w:t>
      </w:r>
      <w:r>
        <w:t>nections</w:t>
      </w:r>
      <w:bookmarkEnd w:id="3341"/>
    </w:p>
    <w:p w:rsidR="00B6113D" w:rsidRDefault="00A66234">
      <w:pPr>
        <w:spacing w:after="0"/>
      </w:pPr>
      <w:r>
        <w:t>Hardcoded connection</w:t>
      </w:r>
    </w:p>
    <w:p w:rsidR="00B6113D" w:rsidRDefault="00A66234">
      <w:pPr>
        <w:pStyle w:val="Heading5"/>
      </w:pPr>
      <w:bookmarkStart w:id="3342" w:name="3.4.2.7.23.---"/>
      <w:r>
        <w:t>3.4.2.7.23. /SharedConnections/EMSConnection.sharedjmscon</w:t>
      </w:r>
      <w:bookmarkEnd w:id="3342"/>
    </w:p>
    <w:p w:rsidR="00B6113D" w:rsidRDefault="00A66234">
      <w:pPr>
        <w:spacing w:after="0"/>
      </w:pPr>
      <w:r>
        <w:t xml:space="preserve">List of violations which appeared in file </w:t>
      </w:r>
      <w:hyperlink w:anchor="3.2.7.5.2.---">
        <w:r>
          <w:rPr>
            <w:color w:val="0000FF"/>
            <w:u w:val="single"/>
          </w:rPr>
          <w:t>/SharedConnections/EMSConnection.sharedjmscon</w:t>
        </w:r>
      </w:hyperlink>
      <w:r>
        <w:t xml:space="preserve"> </w:t>
      </w:r>
    </w:p>
    <w:p w:rsidR="00B6113D" w:rsidRDefault="00A66234">
      <w:pPr>
        <w:pStyle w:val="Simplesubtitle"/>
      </w:pPr>
      <w:bookmarkStart w:id="3343" w:name="3.4.2.7.23.---Hardcoded_connection_param"/>
      <w:r>
        <w:t>ERROR - Hardcoded connection parameters - J</w:t>
      </w:r>
      <w:r>
        <w:t>MS connections</w:t>
      </w:r>
      <w:bookmarkEnd w:id="3343"/>
    </w:p>
    <w:p w:rsidR="00B6113D" w:rsidRDefault="00A66234">
      <w:pPr>
        <w:spacing w:after="0"/>
      </w:pPr>
      <w:r>
        <w:t>Hardcoded connection</w:t>
      </w:r>
    </w:p>
    <w:p w:rsidR="00B6113D" w:rsidRDefault="00A66234">
      <w:pPr>
        <w:pStyle w:val="Simplesubtitle"/>
      </w:pPr>
      <w:bookmarkStart w:id="3344" w:name="3.4.2.7.23.---Incorrect_description_Shar"/>
      <w:r>
        <w:t>WARNING - Incorrect description - Shared JMS Connections</w:t>
      </w:r>
      <w:bookmarkEnd w:id="3344"/>
    </w:p>
    <w:p w:rsidR="00B6113D" w:rsidRDefault="00A66234">
      <w:pPr>
        <w:spacing w:after="0"/>
      </w:pPr>
      <w:r>
        <w:t>Item doesn't contain any description or description too short</w:t>
      </w:r>
    </w:p>
    <w:p w:rsidR="00B6113D" w:rsidRDefault="00A66234">
      <w:pPr>
        <w:pStyle w:val="Heading5"/>
      </w:pPr>
      <w:bookmarkStart w:id="3345" w:name="3.4.2.7.24.---"/>
      <w:r>
        <w:t>3.4.2.7.24. /SharedConnections/InputHTTPConnection.sharedhttp</w:t>
      </w:r>
      <w:bookmarkEnd w:id="3345"/>
    </w:p>
    <w:p w:rsidR="00B6113D" w:rsidRDefault="00A66234">
      <w:pPr>
        <w:spacing w:after="0"/>
      </w:pPr>
      <w:r>
        <w:t xml:space="preserve">List of violations which appeared in file </w:t>
      </w:r>
      <w:hyperlink w:anchor="3.2.7.7.2.---">
        <w:r>
          <w:rPr>
            <w:color w:val="0000FF"/>
            <w:u w:val="single"/>
          </w:rPr>
          <w:t>/SharedConnections/InputHTTPConnection.sharedhttp</w:t>
        </w:r>
      </w:hyperlink>
      <w:r>
        <w:t xml:space="preserve"> </w:t>
      </w:r>
    </w:p>
    <w:p w:rsidR="00B6113D" w:rsidRDefault="00A66234">
      <w:pPr>
        <w:pStyle w:val="Simplesubtitle"/>
      </w:pPr>
      <w:bookmarkStart w:id="3346" w:name="3.4.2.7.24.---Hardcoded_connection_param"/>
      <w:r>
        <w:t>ERROR - Hardcoded connection parameters - HTTP connections</w:t>
      </w:r>
      <w:bookmarkEnd w:id="3346"/>
    </w:p>
    <w:p w:rsidR="00B6113D" w:rsidRDefault="00A66234">
      <w:pPr>
        <w:spacing w:after="0"/>
      </w:pPr>
      <w:r>
        <w:t>Hardcoded connection</w:t>
      </w:r>
    </w:p>
    <w:p w:rsidR="00B6113D" w:rsidRDefault="00A66234">
      <w:pPr>
        <w:pStyle w:val="Simplesubtitle"/>
      </w:pPr>
      <w:bookmarkStart w:id="3347" w:name="3.4.2.7.24.---Incorrect_description_Shar"/>
      <w:r>
        <w:t>WARNING - Incorrect description - Shared HTTP C</w:t>
      </w:r>
      <w:r>
        <w:t>onnection</w:t>
      </w:r>
      <w:bookmarkEnd w:id="3347"/>
    </w:p>
    <w:p w:rsidR="00B6113D" w:rsidRDefault="00A66234">
      <w:pPr>
        <w:spacing w:after="0"/>
      </w:pPr>
      <w:r>
        <w:t>Item doesn't contain any description or description too short</w:t>
      </w:r>
    </w:p>
    <w:p w:rsidR="00B6113D" w:rsidRDefault="00A66234">
      <w:pPr>
        <w:pStyle w:val="Heading5"/>
      </w:pPr>
      <w:bookmarkStart w:id="3348" w:name="3.4.2.7.25.---"/>
      <w:r>
        <w:t>3.4.2.7.25. /SharedConnections/OutputHTTPConnection.sharedhttp</w:t>
      </w:r>
      <w:bookmarkEnd w:id="3348"/>
    </w:p>
    <w:p w:rsidR="00B6113D" w:rsidRDefault="00A66234">
      <w:pPr>
        <w:spacing w:after="0"/>
      </w:pPr>
      <w:r>
        <w:t xml:space="preserve">List of violations which appeared in file </w:t>
      </w:r>
      <w:hyperlink w:anchor="3.2.7.7.3.---">
        <w:r>
          <w:rPr>
            <w:color w:val="0000FF"/>
            <w:u w:val="single"/>
          </w:rPr>
          <w:t>/SharedConnections/OutputHTTPConnection.sha</w:t>
        </w:r>
        <w:r>
          <w:rPr>
            <w:color w:val="0000FF"/>
            <w:u w:val="single"/>
          </w:rPr>
          <w:t>redhttp</w:t>
        </w:r>
      </w:hyperlink>
      <w:r>
        <w:t xml:space="preserve"> </w:t>
      </w:r>
    </w:p>
    <w:p w:rsidR="00B6113D" w:rsidRDefault="00A66234">
      <w:pPr>
        <w:pStyle w:val="Simplesubtitle"/>
      </w:pPr>
      <w:bookmarkStart w:id="3349" w:name="3.4.2.7.25.---Hardcoded_connection_param"/>
      <w:r>
        <w:t>ERROR - Hardcoded connection parameters - HTTP connections</w:t>
      </w:r>
      <w:bookmarkEnd w:id="3349"/>
    </w:p>
    <w:p w:rsidR="00B6113D" w:rsidRDefault="00A66234">
      <w:pPr>
        <w:spacing w:after="0"/>
      </w:pPr>
      <w:r>
        <w:t>Hardcoded connection</w:t>
      </w:r>
    </w:p>
    <w:p w:rsidR="00B6113D" w:rsidRDefault="00A66234">
      <w:pPr>
        <w:pStyle w:val="Simplesubtitle"/>
      </w:pPr>
      <w:bookmarkStart w:id="3350" w:name="3.4.2.7.25.---Incorrect_description_Shar"/>
      <w:r>
        <w:lastRenderedPageBreak/>
        <w:t>WARNING - Incorrect description - Shared HTTP Connection</w:t>
      </w:r>
      <w:bookmarkEnd w:id="3350"/>
    </w:p>
    <w:p w:rsidR="00B6113D" w:rsidRDefault="00A66234">
      <w:pPr>
        <w:spacing w:after="0"/>
      </w:pPr>
      <w:r>
        <w:t>Item doesn't contain any description or description too short</w:t>
      </w:r>
    </w:p>
    <w:p w:rsidR="00B6113D" w:rsidRDefault="00A66234">
      <w:pPr>
        <w:pStyle w:val="Heading5"/>
      </w:pPr>
      <w:bookmarkStart w:id="3351" w:name="3.4.2.7.26.---"/>
      <w:r>
        <w:t xml:space="preserve">3.4.2.7.26. </w:t>
      </w:r>
      <w:r>
        <w:t>/SharedConnections/SharedTibco.sharedjdbc</w:t>
      </w:r>
      <w:bookmarkEnd w:id="3351"/>
    </w:p>
    <w:p w:rsidR="00B6113D" w:rsidRDefault="00A66234">
      <w:pPr>
        <w:spacing w:after="0"/>
      </w:pPr>
      <w:r>
        <w:t xml:space="preserve">List of violations which appeared in file </w:t>
      </w:r>
      <w:hyperlink w:anchor="3.2.7.6.1.---">
        <w:r>
          <w:rPr>
            <w:color w:val="0000FF"/>
            <w:u w:val="single"/>
          </w:rPr>
          <w:t>/SharedConnections/SharedTibco.sharedjdbc</w:t>
        </w:r>
      </w:hyperlink>
      <w:r>
        <w:t xml:space="preserve"> </w:t>
      </w:r>
    </w:p>
    <w:p w:rsidR="00B6113D" w:rsidRDefault="00A66234">
      <w:pPr>
        <w:pStyle w:val="Simplesubtitle"/>
      </w:pPr>
      <w:bookmarkStart w:id="3352" w:name="3.4.2.7.26.---Incorrect_description_Shar"/>
      <w:r>
        <w:t>WARNING - Incorrect description - Shared JDBC Connections</w:t>
      </w:r>
      <w:bookmarkEnd w:id="3352"/>
    </w:p>
    <w:p w:rsidR="00B6113D" w:rsidRDefault="00A66234">
      <w:pPr>
        <w:spacing w:after="0"/>
      </w:pPr>
      <w:r>
        <w:t>Item doesn't contain any descriptio</w:t>
      </w:r>
      <w:r>
        <w:t>n or description too short</w:t>
      </w:r>
    </w:p>
    <w:p w:rsidR="00B6113D" w:rsidRDefault="00A66234">
      <w:pPr>
        <w:pStyle w:val="Heading5"/>
      </w:pPr>
      <w:bookmarkStart w:id="3353" w:name="3.4.2.7.27.---"/>
      <w:r>
        <w:t>3.4.2.7.27. /SharedConnections/SOAPHTTPConnection.sharedhttp</w:t>
      </w:r>
      <w:bookmarkEnd w:id="3353"/>
    </w:p>
    <w:p w:rsidR="00B6113D" w:rsidRDefault="00A66234">
      <w:pPr>
        <w:spacing w:after="0"/>
      </w:pPr>
      <w:r>
        <w:t xml:space="preserve">List of violations which appeared in file </w:t>
      </w:r>
      <w:hyperlink w:anchor="3.2.7.7.4.---">
        <w:r>
          <w:rPr>
            <w:color w:val="0000FF"/>
            <w:u w:val="single"/>
          </w:rPr>
          <w:t>/SharedConnections/SOAPHTTPConnection.sharedhttp</w:t>
        </w:r>
      </w:hyperlink>
      <w:r>
        <w:t xml:space="preserve"> </w:t>
      </w:r>
    </w:p>
    <w:p w:rsidR="00B6113D" w:rsidRDefault="00A66234">
      <w:pPr>
        <w:pStyle w:val="Simplesubtitle"/>
      </w:pPr>
      <w:bookmarkStart w:id="3354" w:name="3.4.2.7.27.---Hardcoded_connection_param"/>
      <w:r>
        <w:t xml:space="preserve">ERROR - Hardcoded connection parameters </w:t>
      </w:r>
      <w:r>
        <w:t>- HTTP connections</w:t>
      </w:r>
      <w:bookmarkEnd w:id="3354"/>
    </w:p>
    <w:p w:rsidR="00B6113D" w:rsidRDefault="00A66234">
      <w:pPr>
        <w:spacing w:after="0"/>
      </w:pPr>
      <w:r>
        <w:t>Hardcoded connection</w:t>
      </w:r>
    </w:p>
    <w:p w:rsidR="00B6113D" w:rsidRDefault="00A66234">
      <w:pPr>
        <w:pStyle w:val="Simplesubtitle"/>
      </w:pPr>
      <w:bookmarkStart w:id="3355" w:name="3.4.2.7.27.---Incorrect_description_Shar"/>
      <w:r>
        <w:t>WARNING - Incorrect description - Shared HTTP Connection</w:t>
      </w:r>
      <w:bookmarkEnd w:id="3355"/>
    </w:p>
    <w:p w:rsidR="00B6113D" w:rsidRDefault="00A66234">
      <w:pPr>
        <w:spacing w:after="0"/>
      </w:pPr>
      <w:r>
        <w:t>Item doesn't contain any description or description too short</w:t>
      </w:r>
    </w:p>
    <w:p w:rsidR="00B6113D" w:rsidRDefault="00A66234">
      <w:pPr>
        <w:pStyle w:val="Heading5"/>
      </w:pPr>
      <w:bookmarkStart w:id="3356" w:name="3.4.2.7.28.---"/>
      <w:r>
        <w:t>3.4.2.7.28. /SharedResources/InputParametersXSD.xsd</w:t>
      </w:r>
      <w:bookmarkEnd w:id="3356"/>
    </w:p>
    <w:p w:rsidR="00B6113D" w:rsidRDefault="00A66234">
      <w:pPr>
        <w:spacing w:after="0"/>
      </w:pPr>
      <w:r>
        <w:t xml:space="preserve">List of violations which appeared in file </w:t>
      </w:r>
      <w:hyperlink w:anchor="3.2.7.8.1.---">
        <w:r>
          <w:rPr>
            <w:color w:val="0000FF"/>
            <w:u w:val="single"/>
          </w:rPr>
          <w:t>/SharedResources/InputParametersXSD.xsd</w:t>
        </w:r>
      </w:hyperlink>
      <w:r>
        <w:t xml:space="preserve"> </w:t>
      </w:r>
    </w:p>
    <w:p w:rsidR="00B6113D" w:rsidRDefault="00A66234">
      <w:pPr>
        <w:pStyle w:val="Simplesubtitle"/>
      </w:pPr>
      <w:bookmarkStart w:id="3357" w:name="3.4.2.7.28.---Missing_XSD_Annotation_XSD"/>
      <w:r>
        <w:t>WARNING - Missing XSD Annotation - XSDs</w:t>
      </w:r>
      <w:bookmarkEnd w:id="3357"/>
    </w:p>
    <w:p w:rsidR="00B6113D" w:rsidRDefault="00A66234">
      <w:pPr>
        <w:spacing w:after="0"/>
      </w:pPr>
      <w:r>
        <w:t>Process doesn't contain any XSD annotation.</w:t>
      </w:r>
    </w:p>
    <w:p w:rsidR="00B6113D" w:rsidRDefault="00A66234">
      <w:pPr>
        <w:pStyle w:val="Heading5"/>
      </w:pPr>
      <w:bookmarkStart w:id="3358" w:name="3.4.2.7.29.---"/>
      <w:r>
        <w:t>3.4.2.7.29. /SharedResources/LoadParametersServiceAbstractWSDL.wsdl</w:t>
      </w:r>
      <w:bookmarkEnd w:id="3358"/>
    </w:p>
    <w:p w:rsidR="00B6113D" w:rsidRDefault="00A66234">
      <w:pPr>
        <w:spacing w:after="0"/>
      </w:pPr>
      <w:r>
        <w:t>List of violations which appea</w:t>
      </w:r>
      <w:r>
        <w:t xml:space="preserve">red in file </w:t>
      </w:r>
      <w:hyperlink w:anchor="3.2.7.4.3.---">
        <w:r>
          <w:rPr>
            <w:color w:val="0000FF"/>
            <w:u w:val="single"/>
          </w:rPr>
          <w:t>/SharedResources/LoadParametersServiceAbstractWSDL.wsdl</w:t>
        </w:r>
      </w:hyperlink>
      <w:r>
        <w:t xml:space="preserve"> </w:t>
      </w:r>
    </w:p>
    <w:p w:rsidR="00B6113D" w:rsidRDefault="00A66234">
      <w:pPr>
        <w:pStyle w:val="Simplesubtitle"/>
      </w:pPr>
      <w:bookmarkStart w:id="3359" w:name="3.4.2.7.29.---Incorrect_description_WSDL"/>
      <w:r>
        <w:t>WARNING - Incorrect description - WSDLs</w:t>
      </w:r>
      <w:bookmarkEnd w:id="3359"/>
    </w:p>
    <w:p w:rsidR="00B6113D" w:rsidRDefault="00A66234">
      <w:pPr>
        <w:spacing w:after="0"/>
      </w:pPr>
      <w:r>
        <w:t>Item doesn't contain any description or description too short</w:t>
      </w:r>
    </w:p>
    <w:p w:rsidR="00B6113D" w:rsidRDefault="00A66234">
      <w:pPr>
        <w:pStyle w:val="Heading5"/>
      </w:pPr>
      <w:bookmarkStart w:id="3360" w:name="3.4.2.7.30.---"/>
      <w:r>
        <w:t xml:space="preserve">3.4.2.7.30. </w:t>
      </w:r>
      <w:r>
        <w:t>/SharedResources/LoadParametersServiceConcreteWSDL.wsdl</w:t>
      </w:r>
      <w:bookmarkEnd w:id="3360"/>
    </w:p>
    <w:p w:rsidR="00B6113D" w:rsidRDefault="00A66234">
      <w:pPr>
        <w:spacing w:after="0"/>
      </w:pPr>
      <w:r>
        <w:t xml:space="preserve">List of violations which appeared in file </w:t>
      </w:r>
      <w:hyperlink w:anchor="3.2.7.4.4.---">
        <w:r>
          <w:rPr>
            <w:color w:val="0000FF"/>
            <w:u w:val="single"/>
          </w:rPr>
          <w:t>/SharedResources/LoadParametersServiceConcreteWSDL.wsdl</w:t>
        </w:r>
      </w:hyperlink>
      <w:r>
        <w:t xml:space="preserve"> </w:t>
      </w:r>
    </w:p>
    <w:p w:rsidR="00B6113D" w:rsidRDefault="00A66234">
      <w:pPr>
        <w:pStyle w:val="Simplesubtitle"/>
      </w:pPr>
      <w:bookmarkStart w:id="3361" w:name="3.4.2.7.30.---Incorrect_description_WSDL"/>
      <w:r>
        <w:t>WARNING - Incorrect description - WSDLs</w:t>
      </w:r>
      <w:bookmarkEnd w:id="3361"/>
    </w:p>
    <w:p w:rsidR="00B6113D" w:rsidRDefault="00A66234">
      <w:pPr>
        <w:spacing w:after="0"/>
      </w:pPr>
      <w:r>
        <w:t xml:space="preserve">Item doesn't contain any </w:t>
      </w:r>
      <w:r>
        <w:t>description or description too short</w:t>
      </w:r>
    </w:p>
    <w:p w:rsidR="00B6113D" w:rsidRDefault="00A66234">
      <w:pPr>
        <w:pStyle w:val="Heading5"/>
      </w:pPr>
      <w:bookmarkStart w:id="3362" w:name="3.4.2.7.31.---"/>
      <w:r>
        <w:t>3.4.2.7.31. /SharedResources/ObligatorsRegistrXSD.xsd</w:t>
      </w:r>
      <w:bookmarkEnd w:id="3362"/>
    </w:p>
    <w:p w:rsidR="00B6113D" w:rsidRDefault="00A66234">
      <w:pPr>
        <w:spacing w:after="0"/>
      </w:pPr>
      <w:r>
        <w:t xml:space="preserve">List of violations which appeared in file </w:t>
      </w:r>
      <w:hyperlink w:anchor="3.2.7.8.2.---">
        <w:r>
          <w:rPr>
            <w:color w:val="0000FF"/>
            <w:u w:val="single"/>
          </w:rPr>
          <w:t>/SharedResources/ObligatorsRegistrXSD.xsd</w:t>
        </w:r>
      </w:hyperlink>
      <w:r>
        <w:t xml:space="preserve"> </w:t>
      </w:r>
    </w:p>
    <w:p w:rsidR="00B6113D" w:rsidRDefault="00A66234">
      <w:pPr>
        <w:pStyle w:val="Simplesubtitle"/>
      </w:pPr>
      <w:bookmarkStart w:id="3363" w:name="3.4.2.7.31.---Missing_XSD_Annotation_XSD"/>
      <w:r>
        <w:t>WARNING - Missing XSD Annotation - XSDs</w:t>
      </w:r>
      <w:bookmarkEnd w:id="3363"/>
    </w:p>
    <w:p w:rsidR="00B6113D" w:rsidRDefault="00A66234">
      <w:pPr>
        <w:spacing w:after="0"/>
      </w:pPr>
      <w:r>
        <w:t>Proc</w:t>
      </w:r>
      <w:r>
        <w:t>ess doesn't contain any XSD annotation.</w:t>
      </w:r>
    </w:p>
    <w:p w:rsidR="00B6113D" w:rsidRDefault="00A66234">
      <w:pPr>
        <w:pStyle w:val="Heading4"/>
      </w:pPr>
      <w:bookmarkStart w:id="3364" w:name="3.4.2.8.---"/>
      <w:bookmarkStart w:id="3365" w:name="_Toc336871463"/>
      <w:r>
        <w:t>3.4.2.8. GrantingCredit.ear</w:t>
      </w:r>
      <w:bookmarkEnd w:id="3364"/>
      <w:bookmarkEnd w:id="3365"/>
    </w:p>
    <w:p w:rsidR="00B6113D" w:rsidRDefault="00A66234">
      <w:pPr>
        <w:spacing w:after="0"/>
      </w:pPr>
      <w:r>
        <w:t>Chapter contains items of 'GrantingCredit.ear' project and their violations of defined rules.</w:t>
      </w:r>
    </w:p>
    <w:p w:rsidR="00B6113D" w:rsidRDefault="00A66234">
      <w:pPr>
        <w:pStyle w:val="Heading5"/>
      </w:pPr>
      <w:bookmarkStart w:id="3366" w:name="3.4.2.8.1.---"/>
      <w:r>
        <w:t>3.4.2.8.1. /AESchemas/ae.aeschema</w:t>
      </w:r>
      <w:bookmarkEnd w:id="3366"/>
    </w:p>
    <w:p w:rsidR="00B6113D" w:rsidRDefault="00A66234">
      <w:pPr>
        <w:spacing w:after="0"/>
      </w:pPr>
      <w:r>
        <w:t xml:space="preserve">List of violations which appeared in file </w:t>
      </w:r>
      <w:hyperlink w:anchor="3.2.8.2.1.---">
        <w:r>
          <w:rPr>
            <w:color w:val="0000FF"/>
            <w:u w:val="single"/>
          </w:rPr>
          <w:t>/AESchemas/ae.aeschema</w:t>
        </w:r>
      </w:hyperlink>
      <w:r>
        <w:t xml:space="preserve"> </w:t>
      </w:r>
    </w:p>
    <w:p w:rsidR="00B6113D" w:rsidRDefault="00A66234">
      <w:pPr>
        <w:pStyle w:val="Simplesubtitle"/>
      </w:pPr>
      <w:bookmarkStart w:id="3367" w:name="3.4.2.8.1.---Incorrect_description_AE_Sc"/>
      <w:r>
        <w:t>WARNING - Incorrect description - AE Schemas</w:t>
      </w:r>
      <w:bookmarkEnd w:id="3367"/>
    </w:p>
    <w:p w:rsidR="00B6113D" w:rsidRDefault="00A66234">
      <w:pPr>
        <w:spacing w:after="0"/>
      </w:pPr>
      <w:r>
        <w:t>Item doesn't contain any description or description too short</w:t>
      </w:r>
    </w:p>
    <w:p w:rsidR="00B6113D" w:rsidRDefault="00A66234">
      <w:pPr>
        <w:pStyle w:val="Heading5"/>
      </w:pPr>
      <w:bookmarkStart w:id="3368" w:name="3.4.2.8.2.---"/>
      <w:r>
        <w:t>3.4.2.8.2. /AESchemas/Appraisal/AppraisalAESchema.aeschema</w:t>
      </w:r>
      <w:bookmarkEnd w:id="3368"/>
    </w:p>
    <w:p w:rsidR="00B6113D" w:rsidRDefault="00A66234">
      <w:pPr>
        <w:spacing w:after="0"/>
      </w:pPr>
      <w:r>
        <w:t>List of violations which appeare</w:t>
      </w:r>
      <w:r>
        <w:t xml:space="preserve">d in file </w:t>
      </w:r>
      <w:hyperlink w:anchor="3.2.8.2.2.---">
        <w:r>
          <w:rPr>
            <w:color w:val="0000FF"/>
            <w:u w:val="single"/>
          </w:rPr>
          <w:t>/AESchemas/Appraisal/AppraisalAESchema.aeschema</w:t>
        </w:r>
      </w:hyperlink>
      <w:r>
        <w:t xml:space="preserve"> </w:t>
      </w:r>
    </w:p>
    <w:p w:rsidR="00B6113D" w:rsidRDefault="00A66234">
      <w:pPr>
        <w:pStyle w:val="Simplesubtitle"/>
      </w:pPr>
      <w:bookmarkStart w:id="3369" w:name="3.4.2.8.2.---Incorrect_description_AE_Sc"/>
      <w:r>
        <w:t>WARNING - Incorrect description - AE Schemas</w:t>
      </w:r>
      <w:bookmarkEnd w:id="3369"/>
    </w:p>
    <w:p w:rsidR="00B6113D" w:rsidRDefault="00A66234">
      <w:pPr>
        <w:spacing w:after="0"/>
      </w:pPr>
      <w:r>
        <w:t>Item doesn't contain any description or description too short</w:t>
      </w:r>
    </w:p>
    <w:p w:rsidR="00B6113D" w:rsidRDefault="00A66234">
      <w:pPr>
        <w:pStyle w:val="Heading5"/>
      </w:pPr>
      <w:bookmarkStart w:id="3370" w:name="3.4.2.8.3.---"/>
      <w:r>
        <w:lastRenderedPageBreak/>
        <w:t>3.4.2.8.3. /AESchemas/EMS/CalculateBonitaAESchema.aesc</w:t>
      </w:r>
      <w:r>
        <w:t>hema</w:t>
      </w:r>
      <w:bookmarkEnd w:id="3370"/>
    </w:p>
    <w:p w:rsidR="00B6113D" w:rsidRDefault="00A66234">
      <w:pPr>
        <w:spacing w:after="0"/>
      </w:pPr>
      <w:r>
        <w:t xml:space="preserve">List of violations which appeared in file </w:t>
      </w:r>
      <w:hyperlink w:anchor="3.2.8.2.3.---">
        <w:r>
          <w:rPr>
            <w:color w:val="0000FF"/>
            <w:u w:val="single"/>
          </w:rPr>
          <w:t>/AESchemas/EMS/CalculateBonitaAESchema.aeschema</w:t>
        </w:r>
      </w:hyperlink>
      <w:r>
        <w:t xml:space="preserve"> </w:t>
      </w:r>
    </w:p>
    <w:p w:rsidR="00B6113D" w:rsidRDefault="00A66234">
      <w:pPr>
        <w:pStyle w:val="Simplesubtitle"/>
      </w:pPr>
      <w:bookmarkStart w:id="3371" w:name="3.4.2.8.3.---Incorrect_description_AE_Sc"/>
      <w:r>
        <w:t>WARNING - Incorrect description - AE Schemas</w:t>
      </w:r>
      <w:bookmarkEnd w:id="3371"/>
    </w:p>
    <w:p w:rsidR="00B6113D" w:rsidRDefault="00A66234">
      <w:pPr>
        <w:spacing w:after="0"/>
      </w:pPr>
      <w:r>
        <w:t>Item doesn't contain any description or description too short</w:t>
      </w:r>
    </w:p>
    <w:p w:rsidR="00B6113D" w:rsidRDefault="00A66234">
      <w:pPr>
        <w:pStyle w:val="Heading5"/>
      </w:pPr>
      <w:bookmarkStart w:id="3372" w:name="3.4.2.8.4.---"/>
      <w:r>
        <w:t>3.4.2.8.4. /AESch</w:t>
      </w:r>
      <w:r>
        <w:t>emas/EMS/GrantingCreditAESchema.aeschema</w:t>
      </w:r>
      <w:bookmarkEnd w:id="3372"/>
    </w:p>
    <w:p w:rsidR="00B6113D" w:rsidRDefault="00A66234">
      <w:pPr>
        <w:spacing w:after="0"/>
      </w:pPr>
      <w:r>
        <w:t xml:space="preserve">List of violations which appeared in file </w:t>
      </w:r>
      <w:hyperlink w:anchor="3.2.8.2.4.---">
        <w:r>
          <w:rPr>
            <w:color w:val="0000FF"/>
            <w:u w:val="single"/>
          </w:rPr>
          <w:t>/AESchemas/EMS/GrantingCreditAESchema.aeschema</w:t>
        </w:r>
      </w:hyperlink>
      <w:r>
        <w:t xml:space="preserve"> </w:t>
      </w:r>
    </w:p>
    <w:p w:rsidR="00B6113D" w:rsidRDefault="00A66234">
      <w:pPr>
        <w:pStyle w:val="Simplesubtitle"/>
      </w:pPr>
      <w:bookmarkStart w:id="3373" w:name="3.4.2.8.4.---Incorrect_description_AE_Sc"/>
      <w:r>
        <w:t>WARNING - Incorrect description - AE Schemas</w:t>
      </w:r>
      <w:bookmarkEnd w:id="3373"/>
    </w:p>
    <w:p w:rsidR="00B6113D" w:rsidRDefault="00A66234">
      <w:pPr>
        <w:spacing w:after="0"/>
      </w:pPr>
      <w:r>
        <w:t>Item doesn't contain any description or desc</w:t>
      </w:r>
      <w:r>
        <w:t>ription too short</w:t>
      </w:r>
    </w:p>
    <w:p w:rsidR="00B6113D" w:rsidRDefault="00A66234">
      <w:pPr>
        <w:pStyle w:val="Heading5"/>
      </w:pPr>
      <w:bookmarkStart w:id="3374" w:name="3.4.2.8.5.---"/>
      <w:r>
        <w:t>3.4.2.8.5. /ProcessDefinitions/CalculateBonita/CalculateBonitaService.process</w:t>
      </w:r>
      <w:bookmarkEnd w:id="3374"/>
    </w:p>
    <w:p w:rsidR="00B6113D" w:rsidRDefault="00A66234">
      <w:pPr>
        <w:spacing w:after="0"/>
      </w:pPr>
      <w:r>
        <w:t xml:space="preserve">List of violations which appeared in file </w:t>
      </w:r>
      <w:hyperlink w:anchor="3.2.8.1.3.---">
        <w:r>
          <w:rPr>
            <w:color w:val="0000FF"/>
            <w:u w:val="single"/>
          </w:rPr>
          <w:t>/ProcessDefinitions/CalculateBonita/CalculateBonitaService.process</w:t>
        </w:r>
      </w:hyperlink>
      <w:r>
        <w:t xml:space="preserve"> </w:t>
      </w:r>
    </w:p>
    <w:p w:rsidR="00B6113D" w:rsidRDefault="00A66234">
      <w:pPr>
        <w:pStyle w:val="Simplesubtitle"/>
      </w:pPr>
      <w:bookmarkStart w:id="3375" w:name="3.4.2.8.5.---Hardcoded_activities_timeou"/>
      <w:r>
        <w:t>ERROR - Hardcoded activities timeout - RequestReply activities</w:t>
      </w:r>
      <w:bookmarkEnd w:id="3375"/>
    </w:p>
    <w:p w:rsidR="00B6113D" w:rsidRDefault="00A66234">
      <w:pPr>
        <w:spacing w:after="0"/>
      </w:pPr>
      <w:r>
        <w:t>Activity has hardcoded timeout property</w:t>
      </w:r>
    </w:p>
    <w:p w:rsidR="00B6113D" w:rsidRDefault="00A66234">
      <w:pPr>
        <w:pStyle w:val="ListParagraph"/>
        <w:numPr>
          <w:ilvl w:val="0"/>
          <w:numId w:val="1602"/>
        </w:numPr>
        <w:spacing w:after="0"/>
      </w:pPr>
      <w:r>
        <w:t>activity Obligators SOAPRequestReply</w:t>
      </w:r>
    </w:p>
    <w:p w:rsidR="00B6113D" w:rsidRDefault="00A66234">
      <w:pPr>
        <w:pStyle w:val="Heading5"/>
      </w:pPr>
      <w:bookmarkStart w:id="3376" w:name="3.4.2.8.6.---"/>
      <w:r>
        <w:t>3.4.2.8.6. /ProcessDefinitions/Examination/Examination.process</w:t>
      </w:r>
      <w:bookmarkEnd w:id="3376"/>
    </w:p>
    <w:p w:rsidR="00B6113D" w:rsidRDefault="00A66234">
      <w:pPr>
        <w:spacing w:after="0"/>
      </w:pPr>
      <w:r>
        <w:t xml:space="preserve">List of violations which appeared in file </w:t>
      </w:r>
      <w:hyperlink w:anchor="3.2.8.1.4.---">
        <w:r>
          <w:rPr>
            <w:color w:val="0000FF"/>
            <w:u w:val="single"/>
          </w:rPr>
          <w:t>/ProcessDefinitions/Examination/Examination.process</w:t>
        </w:r>
      </w:hyperlink>
      <w:r>
        <w:t xml:space="preserve"> </w:t>
      </w:r>
    </w:p>
    <w:p w:rsidR="00B6113D" w:rsidRDefault="00A66234">
      <w:pPr>
        <w:pStyle w:val="Simplesubtitle"/>
      </w:pPr>
      <w:bookmarkStart w:id="3377" w:name="3.4.2.8.6.---Incorrect_description_Activ"/>
      <w:r>
        <w:t>WARNING - Incorrect description - Activities</w:t>
      </w:r>
      <w:bookmarkEnd w:id="3377"/>
    </w:p>
    <w:p w:rsidR="00B6113D" w:rsidRDefault="00A66234">
      <w:pPr>
        <w:spacing w:after="0"/>
      </w:pPr>
      <w:r>
        <w:t>Item doesn't contain any description or description too short</w:t>
      </w:r>
    </w:p>
    <w:p w:rsidR="00B6113D" w:rsidRDefault="00A66234">
      <w:pPr>
        <w:pStyle w:val="ListParagraph"/>
        <w:numPr>
          <w:ilvl w:val="0"/>
          <w:numId w:val="1603"/>
        </w:numPr>
        <w:spacing w:after="0"/>
      </w:pPr>
      <w:r>
        <w:t>activity GetMinRefund JavaCode</w:t>
      </w:r>
    </w:p>
    <w:p w:rsidR="00B6113D" w:rsidRDefault="00A66234">
      <w:pPr>
        <w:pStyle w:val="ListParagraph"/>
        <w:numPr>
          <w:ilvl w:val="0"/>
          <w:numId w:val="1603"/>
        </w:numPr>
        <w:spacing w:after="0"/>
      </w:pPr>
      <w:r>
        <w:t>activity Interest Assign</w:t>
      </w:r>
    </w:p>
    <w:p w:rsidR="00B6113D" w:rsidRDefault="00A66234">
      <w:pPr>
        <w:pStyle w:val="Simplesubtitle"/>
      </w:pPr>
      <w:bookmarkStart w:id="3378" w:name="3.4.2.8.6.---Incorrect_description_Proce"/>
      <w:r>
        <w:t>WARNING - Incor</w:t>
      </w:r>
      <w:r>
        <w:t>rect description - Processes</w:t>
      </w:r>
      <w:bookmarkEnd w:id="3378"/>
    </w:p>
    <w:p w:rsidR="00B6113D" w:rsidRDefault="00A66234">
      <w:pPr>
        <w:spacing w:after="0"/>
      </w:pPr>
      <w:r>
        <w:t>Item doesn't contain any description or description too short</w:t>
      </w:r>
    </w:p>
    <w:p w:rsidR="00B6113D" w:rsidRDefault="00A66234">
      <w:pPr>
        <w:pStyle w:val="Heading5"/>
      </w:pPr>
      <w:bookmarkStart w:id="3379" w:name="3.4.2.8.7.---"/>
      <w:r>
        <w:t>3.4.2.8.7. /ProcessDefinitions/Examination/ExaminationService.process</w:t>
      </w:r>
      <w:bookmarkEnd w:id="3379"/>
    </w:p>
    <w:p w:rsidR="00B6113D" w:rsidRDefault="00A66234">
      <w:pPr>
        <w:spacing w:after="0"/>
      </w:pPr>
      <w:r>
        <w:t xml:space="preserve">List of violations which appeared in file </w:t>
      </w:r>
      <w:hyperlink w:anchor="3.2.8.1.5.---">
        <w:r>
          <w:rPr>
            <w:color w:val="0000FF"/>
            <w:u w:val="single"/>
          </w:rPr>
          <w:t>/ProcessDefinitio</w:t>
        </w:r>
        <w:r>
          <w:rPr>
            <w:color w:val="0000FF"/>
            <w:u w:val="single"/>
          </w:rPr>
          <w:t>ns/Examination/ExaminationService.process</w:t>
        </w:r>
      </w:hyperlink>
      <w:r>
        <w:t xml:space="preserve"> </w:t>
      </w:r>
    </w:p>
    <w:p w:rsidR="00B6113D" w:rsidRDefault="00A66234">
      <w:pPr>
        <w:pStyle w:val="Simplesubtitle"/>
      </w:pPr>
      <w:bookmarkStart w:id="3380" w:name="3.4.2.8.7.---Incorrect_transitions_Activ"/>
      <w:r>
        <w:t>ERROR - Incorrect transitions - Activities</w:t>
      </w:r>
      <w:bookmarkEnd w:id="3380"/>
    </w:p>
    <w:p w:rsidR="00B6113D" w:rsidRDefault="00A66234">
      <w:pPr>
        <w:spacing w:after="0"/>
      </w:pPr>
      <w:r>
        <w:t>'Otherwise' or 'Success' transition is not present</w:t>
      </w:r>
    </w:p>
    <w:p w:rsidR="00B6113D" w:rsidRDefault="00A66234">
      <w:pPr>
        <w:pStyle w:val="ListParagraph"/>
        <w:numPr>
          <w:ilvl w:val="0"/>
          <w:numId w:val="1604"/>
        </w:numPr>
        <w:spacing w:after="0"/>
      </w:pPr>
      <w:r>
        <w:t>activity 'InputParameters JMSQueueReceiver' has conditional transition only to activity 'Negate Value, Appraisal WaitForJMSQueueMessage'</w:t>
      </w:r>
    </w:p>
    <w:p w:rsidR="00B6113D" w:rsidRDefault="00A66234">
      <w:pPr>
        <w:pStyle w:val="Simplesubtitle"/>
      </w:pPr>
      <w:bookmarkStart w:id="3381" w:name="3.4.2.8.7.---Incorrect_description_Activ"/>
      <w:r>
        <w:t>WARNING - Incorrect description - Activities</w:t>
      </w:r>
      <w:bookmarkEnd w:id="3381"/>
    </w:p>
    <w:p w:rsidR="00B6113D" w:rsidRDefault="00A66234">
      <w:pPr>
        <w:spacing w:after="0"/>
      </w:pPr>
      <w:r>
        <w:t>Item doesn't contain any description or description too short</w:t>
      </w:r>
    </w:p>
    <w:p w:rsidR="00B6113D" w:rsidRDefault="00A66234">
      <w:pPr>
        <w:pStyle w:val="ListParagraph"/>
        <w:numPr>
          <w:ilvl w:val="0"/>
          <w:numId w:val="1605"/>
        </w:numPr>
        <w:spacing w:after="0"/>
      </w:pPr>
      <w:r>
        <w:t>activity App</w:t>
      </w:r>
      <w:r>
        <w:t>raisal WaitForJMSQueueMessage</w:t>
      </w:r>
    </w:p>
    <w:p w:rsidR="00B6113D" w:rsidRDefault="00A66234">
      <w:pPr>
        <w:pStyle w:val="ListParagraph"/>
        <w:numPr>
          <w:ilvl w:val="0"/>
          <w:numId w:val="1605"/>
        </w:numPr>
        <w:spacing w:after="0"/>
      </w:pPr>
      <w:r>
        <w:t>activity Bonita JMSQueueRequestor</w:t>
      </w:r>
    </w:p>
    <w:p w:rsidR="00B6113D" w:rsidRDefault="00A66234">
      <w:pPr>
        <w:pStyle w:val="ListParagraph"/>
        <w:numPr>
          <w:ilvl w:val="0"/>
          <w:numId w:val="1605"/>
        </w:numPr>
        <w:spacing w:after="0"/>
      </w:pPr>
      <w:r>
        <w:t>activity Examination</w:t>
      </w:r>
    </w:p>
    <w:p w:rsidR="00B6113D" w:rsidRDefault="00A66234">
      <w:pPr>
        <w:pStyle w:val="ListParagraph"/>
        <w:numPr>
          <w:ilvl w:val="0"/>
          <w:numId w:val="1605"/>
        </w:numPr>
        <w:spacing w:after="0"/>
      </w:pPr>
      <w:r>
        <w:t>activity Negate Value</w:t>
      </w:r>
    </w:p>
    <w:p w:rsidR="00B6113D" w:rsidRDefault="00A66234">
      <w:pPr>
        <w:pStyle w:val="ListParagraph"/>
        <w:numPr>
          <w:ilvl w:val="0"/>
          <w:numId w:val="1605"/>
        </w:numPr>
        <w:spacing w:after="0"/>
      </w:pPr>
      <w:r>
        <w:t>activity Result JMSQueueSender</w:t>
      </w:r>
    </w:p>
    <w:p w:rsidR="00B6113D" w:rsidRDefault="00A66234">
      <w:pPr>
        <w:pStyle w:val="Simplesubtitle"/>
      </w:pPr>
      <w:bookmarkStart w:id="3382" w:name="3.4.2.8.7.---Incorrect_description_Proce"/>
      <w:r>
        <w:t>WARNING - Incorrect description - Processes</w:t>
      </w:r>
      <w:bookmarkEnd w:id="3382"/>
    </w:p>
    <w:p w:rsidR="00B6113D" w:rsidRDefault="00A66234">
      <w:pPr>
        <w:spacing w:after="0"/>
      </w:pPr>
      <w:r>
        <w:t>Item doesn't contain any description or description too short</w:t>
      </w:r>
    </w:p>
    <w:p w:rsidR="00B6113D" w:rsidRDefault="00A66234">
      <w:pPr>
        <w:pStyle w:val="Simplesubtitle"/>
      </w:pPr>
      <w:bookmarkStart w:id="3383" w:name="3.4.2.8.7.---Incorrect_description_Start"/>
      <w:r>
        <w:t>WARNING - Incorrect description - Starter activity</w:t>
      </w:r>
      <w:bookmarkEnd w:id="3383"/>
    </w:p>
    <w:p w:rsidR="00B6113D" w:rsidRDefault="00A66234">
      <w:pPr>
        <w:spacing w:after="0"/>
      </w:pPr>
      <w:r>
        <w:t>Item doesn't contain any description or description too short</w:t>
      </w:r>
    </w:p>
    <w:p w:rsidR="00B6113D" w:rsidRDefault="00A66234">
      <w:pPr>
        <w:pStyle w:val="ListParagraph"/>
        <w:numPr>
          <w:ilvl w:val="0"/>
          <w:numId w:val="1606"/>
        </w:numPr>
        <w:spacing w:after="0"/>
      </w:pPr>
      <w:r>
        <w:t>starter activity InputParameters JMSQueueReceiver</w:t>
      </w:r>
    </w:p>
    <w:p w:rsidR="00B6113D" w:rsidRDefault="00A66234">
      <w:pPr>
        <w:pStyle w:val="Heading5"/>
      </w:pPr>
      <w:bookmarkStart w:id="3384" w:name="3.4.2.8.8.---"/>
      <w:r>
        <w:t>3.4.2.8.8. /ProcessDefinitions/GrantingCredit.process</w:t>
      </w:r>
      <w:bookmarkEnd w:id="3384"/>
    </w:p>
    <w:p w:rsidR="00B6113D" w:rsidRDefault="00A66234">
      <w:pPr>
        <w:spacing w:after="0"/>
      </w:pPr>
      <w:r>
        <w:t>List of violations which appeared in fi</w:t>
      </w:r>
      <w:r>
        <w:t xml:space="preserve">le </w:t>
      </w:r>
      <w:hyperlink w:anchor="3.2.8.1.1.---">
        <w:r>
          <w:rPr>
            <w:color w:val="0000FF"/>
            <w:u w:val="single"/>
          </w:rPr>
          <w:t>/ProcessDefinitions/GrantingCredit.process</w:t>
        </w:r>
      </w:hyperlink>
      <w:r>
        <w:t xml:space="preserve"> </w:t>
      </w:r>
    </w:p>
    <w:p w:rsidR="00B6113D" w:rsidRDefault="00A66234">
      <w:pPr>
        <w:pStyle w:val="Simplesubtitle"/>
      </w:pPr>
      <w:bookmarkStart w:id="3385" w:name="3.4.2.8.8.---Hardcoded_activities_timeou"/>
      <w:r>
        <w:lastRenderedPageBreak/>
        <w:t>ERROR - Hardcoded activities timeout - RequestReply activities</w:t>
      </w:r>
      <w:bookmarkEnd w:id="3385"/>
    </w:p>
    <w:p w:rsidR="00B6113D" w:rsidRDefault="00A66234">
      <w:pPr>
        <w:spacing w:after="0"/>
      </w:pPr>
      <w:r>
        <w:t>Activity has hardcoded timeout property</w:t>
      </w:r>
    </w:p>
    <w:p w:rsidR="00B6113D" w:rsidRDefault="00A66234">
      <w:pPr>
        <w:pStyle w:val="ListParagraph"/>
        <w:numPr>
          <w:ilvl w:val="0"/>
          <w:numId w:val="1607"/>
        </w:numPr>
        <w:spacing w:after="0"/>
      </w:pPr>
      <w:r>
        <w:t>activity InputParameters SOAPRequestReply</w:t>
      </w:r>
    </w:p>
    <w:p w:rsidR="00B6113D" w:rsidRDefault="00A66234">
      <w:pPr>
        <w:pStyle w:val="Simplesubtitle"/>
      </w:pPr>
      <w:bookmarkStart w:id="3386" w:name="3.4.2.8.8.---Incorrect_description_Activ"/>
      <w:r>
        <w:t>WARNING - Incorrect descript</w:t>
      </w:r>
      <w:r>
        <w:t>ion - Activities</w:t>
      </w:r>
      <w:bookmarkEnd w:id="3386"/>
    </w:p>
    <w:p w:rsidR="00B6113D" w:rsidRDefault="00A66234">
      <w:pPr>
        <w:spacing w:after="0"/>
      </w:pPr>
      <w:r>
        <w:t>Item doesn't contain any description or description too short</w:t>
      </w:r>
    </w:p>
    <w:p w:rsidR="00B6113D" w:rsidRDefault="00A66234">
      <w:pPr>
        <w:pStyle w:val="ListParagraph"/>
        <w:numPr>
          <w:ilvl w:val="0"/>
          <w:numId w:val="1608"/>
        </w:numPr>
        <w:spacing w:after="0"/>
      </w:pPr>
      <w:r>
        <w:t>activity Appraisal JMSQueueSender</w:t>
      </w:r>
    </w:p>
    <w:p w:rsidR="00B6113D" w:rsidRDefault="00A66234">
      <w:pPr>
        <w:pStyle w:val="ListParagraph"/>
        <w:numPr>
          <w:ilvl w:val="0"/>
          <w:numId w:val="1608"/>
        </w:numPr>
        <w:spacing w:after="0"/>
      </w:pPr>
      <w:r>
        <w:t>activity InputParameters JMSQueueSender</w:t>
      </w:r>
    </w:p>
    <w:p w:rsidR="00B6113D" w:rsidRDefault="00A66234">
      <w:pPr>
        <w:pStyle w:val="ListParagraph"/>
        <w:numPr>
          <w:ilvl w:val="0"/>
          <w:numId w:val="1608"/>
        </w:numPr>
        <w:spacing w:after="0"/>
      </w:pPr>
      <w:r>
        <w:t>activity InputParameters SOAPRequestReply</w:t>
      </w:r>
    </w:p>
    <w:p w:rsidR="00B6113D" w:rsidRDefault="00A66234">
      <w:pPr>
        <w:pStyle w:val="ListParagraph"/>
        <w:numPr>
          <w:ilvl w:val="0"/>
          <w:numId w:val="1608"/>
        </w:numPr>
        <w:spacing w:after="0"/>
      </w:pPr>
      <w:r>
        <w:t>activity InputParameters SendHTTPResponse</w:t>
      </w:r>
    </w:p>
    <w:p w:rsidR="00B6113D" w:rsidRDefault="00A66234">
      <w:pPr>
        <w:pStyle w:val="Simplesubtitle"/>
      </w:pPr>
      <w:bookmarkStart w:id="3387" w:name="3.4.2.8.8.---Incorrect_description_Proce"/>
      <w:r>
        <w:t>WARNING - Incorrect</w:t>
      </w:r>
      <w:r>
        <w:t xml:space="preserve"> description - Processes</w:t>
      </w:r>
      <w:bookmarkEnd w:id="3387"/>
    </w:p>
    <w:p w:rsidR="00B6113D" w:rsidRDefault="00A66234">
      <w:pPr>
        <w:spacing w:after="0"/>
      </w:pPr>
      <w:r>
        <w:t>Item doesn't contain any description or description too short</w:t>
      </w:r>
    </w:p>
    <w:p w:rsidR="00B6113D" w:rsidRDefault="00A66234">
      <w:pPr>
        <w:pStyle w:val="Simplesubtitle"/>
      </w:pPr>
      <w:bookmarkStart w:id="3388" w:name="3.4.2.8.8.---Incorrect_description_Start"/>
      <w:r>
        <w:t>WARNING - Incorrect description - Starter activity</w:t>
      </w:r>
      <w:bookmarkEnd w:id="3388"/>
    </w:p>
    <w:p w:rsidR="00B6113D" w:rsidRDefault="00A66234">
      <w:pPr>
        <w:spacing w:after="0"/>
      </w:pPr>
      <w:r>
        <w:t>Item doesn't contain any description or description too short</w:t>
      </w:r>
    </w:p>
    <w:p w:rsidR="00B6113D" w:rsidRDefault="00A66234">
      <w:pPr>
        <w:pStyle w:val="ListParagraph"/>
        <w:numPr>
          <w:ilvl w:val="0"/>
          <w:numId w:val="1609"/>
        </w:numPr>
        <w:spacing w:after="0"/>
      </w:pPr>
      <w:r>
        <w:t>starter activity InputFileName HTTPReceiver</w:t>
      </w:r>
    </w:p>
    <w:p w:rsidR="00B6113D" w:rsidRDefault="00A66234">
      <w:pPr>
        <w:pStyle w:val="Heading5"/>
      </w:pPr>
      <w:bookmarkStart w:id="3389" w:name="3.4.2.8.9.---"/>
      <w:r>
        <w:t>3.4.2.8.9. /</w:t>
      </w:r>
      <w:r>
        <w:t>ProcessDefinitions/LoadParameters/LoadParameters.process</w:t>
      </w:r>
      <w:bookmarkEnd w:id="3389"/>
    </w:p>
    <w:p w:rsidR="00B6113D" w:rsidRDefault="00A66234">
      <w:pPr>
        <w:spacing w:after="0"/>
      </w:pPr>
      <w:r>
        <w:t xml:space="preserve">List of violations which appeared in file </w:t>
      </w:r>
      <w:hyperlink w:anchor="3.2.8.1.8.---">
        <w:r>
          <w:rPr>
            <w:color w:val="0000FF"/>
            <w:u w:val="single"/>
          </w:rPr>
          <w:t>/ProcessDefinitions/LoadParameters/LoadParameters.process</w:t>
        </w:r>
      </w:hyperlink>
      <w:r>
        <w:t xml:space="preserve"> </w:t>
      </w:r>
    </w:p>
    <w:p w:rsidR="00B6113D" w:rsidRDefault="00A66234">
      <w:pPr>
        <w:pStyle w:val="Simplesubtitle"/>
      </w:pPr>
      <w:bookmarkStart w:id="3390" w:name="3.4.2.8.9.---Incorrect_description_Activ"/>
      <w:r>
        <w:t>WARNING - Incorrect description - Activities</w:t>
      </w:r>
      <w:bookmarkEnd w:id="3390"/>
    </w:p>
    <w:p w:rsidR="00B6113D" w:rsidRDefault="00A66234">
      <w:pPr>
        <w:spacing w:after="0"/>
      </w:pPr>
      <w:r>
        <w:t>Item doesn't cont</w:t>
      </w:r>
      <w:r>
        <w:t>ain any description or description too short</w:t>
      </w:r>
    </w:p>
    <w:p w:rsidR="00B6113D" w:rsidRDefault="00A66234">
      <w:pPr>
        <w:pStyle w:val="ListParagraph"/>
        <w:numPr>
          <w:ilvl w:val="0"/>
          <w:numId w:val="1610"/>
        </w:numPr>
        <w:spacing w:after="0"/>
      </w:pPr>
      <w:r>
        <w:t>activity ParseXML as InputParameters</w:t>
      </w:r>
    </w:p>
    <w:p w:rsidR="00B6113D" w:rsidRDefault="00A66234">
      <w:pPr>
        <w:pStyle w:val="ListParagraph"/>
        <w:numPr>
          <w:ilvl w:val="0"/>
          <w:numId w:val="1610"/>
        </w:numPr>
        <w:spacing w:after="0"/>
      </w:pPr>
      <w:r>
        <w:t>activity ReadFile with InputName</w:t>
      </w:r>
    </w:p>
    <w:p w:rsidR="00B6113D" w:rsidRDefault="00A66234">
      <w:pPr>
        <w:pStyle w:val="Simplesubtitle"/>
      </w:pPr>
      <w:bookmarkStart w:id="3391" w:name="3.4.2.8.9.---Incorrect_description_Proce"/>
      <w:r>
        <w:t>WARNING - Incorrect description - Processes</w:t>
      </w:r>
      <w:bookmarkEnd w:id="3391"/>
    </w:p>
    <w:p w:rsidR="00B6113D" w:rsidRDefault="00A66234">
      <w:pPr>
        <w:spacing w:after="0"/>
      </w:pPr>
      <w:r>
        <w:t>Item doesn't contain any description or description too short</w:t>
      </w:r>
    </w:p>
    <w:p w:rsidR="00B6113D" w:rsidRDefault="00A66234">
      <w:pPr>
        <w:pStyle w:val="Heading5"/>
      </w:pPr>
      <w:bookmarkStart w:id="3392" w:name="3.4.2.8.10.---"/>
      <w:r>
        <w:t xml:space="preserve">3.4.2.8.10. </w:t>
      </w:r>
      <w:r>
        <w:t>/ProcessDefinitions/LoadParameters/LoadParametersService.process</w:t>
      </w:r>
      <w:bookmarkEnd w:id="3392"/>
    </w:p>
    <w:p w:rsidR="00B6113D" w:rsidRDefault="00A66234">
      <w:pPr>
        <w:spacing w:after="0"/>
      </w:pPr>
      <w:r>
        <w:t xml:space="preserve">List of violations which appeared in file </w:t>
      </w:r>
      <w:hyperlink w:anchor="3.2.8.1.9.---">
        <w:r>
          <w:rPr>
            <w:color w:val="0000FF"/>
            <w:u w:val="single"/>
          </w:rPr>
          <w:t>/ProcessDefinitions/LoadParameters/LoadParametersService.process</w:t>
        </w:r>
      </w:hyperlink>
      <w:r>
        <w:t xml:space="preserve"> </w:t>
      </w:r>
    </w:p>
    <w:p w:rsidR="00B6113D" w:rsidRDefault="00A66234">
      <w:pPr>
        <w:pStyle w:val="Simplesubtitle"/>
      </w:pPr>
      <w:bookmarkStart w:id="3393" w:name="3.4.2.8.10.---Incorrect_description_Acti"/>
      <w:r>
        <w:t>WARNING - Incorrect description - Activities</w:t>
      </w:r>
      <w:bookmarkEnd w:id="3393"/>
    </w:p>
    <w:p w:rsidR="00B6113D" w:rsidRDefault="00A66234">
      <w:pPr>
        <w:spacing w:after="0"/>
      </w:pPr>
      <w:r>
        <w:t>Item doesn't contain any description or description too short</w:t>
      </w:r>
    </w:p>
    <w:p w:rsidR="00B6113D" w:rsidRDefault="00A66234">
      <w:pPr>
        <w:pStyle w:val="ListParagraph"/>
        <w:numPr>
          <w:ilvl w:val="0"/>
          <w:numId w:val="1611"/>
        </w:numPr>
        <w:spacing w:after="0"/>
      </w:pPr>
      <w:r>
        <w:t>activity InputParameters SOAPSendReply</w:t>
      </w:r>
    </w:p>
    <w:p w:rsidR="00B6113D" w:rsidRDefault="00A66234">
      <w:pPr>
        <w:pStyle w:val="ListParagraph"/>
        <w:numPr>
          <w:ilvl w:val="0"/>
          <w:numId w:val="1611"/>
        </w:numPr>
        <w:spacing w:after="0"/>
      </w:pPr>
      <w:r>
        <w:t>activity LoadParameters</w:t>
      </w:r>
    </w:p>
    <w:p w:rsidR="00B6113D" w:rsidRDefault="00A66234">
      <w:pPr>
        <w:pStyle w:val="Simplesubtitle"/>
      </w:pPr>
      <w:bookmarkStart w:id="3394" w:name="3.4.2.8.10.---Incorrect_description_Proc"/>
      <w:r>
        <w:t>WARNING - Incorrect description - Processes</w:t>
      </w:r>
      <w:bookmarkEnd w:id="3394"/>
    </w:p>
    <w:p w:rsidR="00B6113D" w:rsidRDefault="00A66234">
      <w:pPr>
        <w:spacing w:after="0"/>
      </w:pPr>
      <w:r>
        <w:t>Item doesn't contain any description or description too short</w:t>
      </w:r>
    </w:p>
    <w:p w:rsidR="00B6113D" w:rsidRDefault="00A66234">
      <w:pPr>
        <w:pStyle w:val="Simplesubtitle"/>
      </w:pPr>
      <w:bookmarkStart w:id="3395" w:name="3.4.2.8.10.---Incorrect_description_Star"/>
      <w:r>
        <w:t>WARNING - Incorrect descr</w:t>
      </w:r>
      <w:r>
        <w:t>iption - Starter activity</w:t>
      </w:r>
      <w:bookmarkEnd w:id="3395"/>
    </w:p>
    <w:p w:rsidR="00B6113D" w:rsidRDefault="00A66234">
      <w:pPr>
        <w:spacing w:after="0"/>
      </w:pPr>
      <w:r>
        <w:t>Item doesn't contain any description or description too short</w:t>
      </w:r>
    </w:p>
    <w:p w:rsidR="00B6113D" w:rsidRDefault="00A66234">
      <w:pPr>
        <w:pStyle w:val="ListParagraph"/>
        <w:numPr>
          <w:ilvl w:val="0"/>
          <w:numId w:val="1612"/>
        </w:numPr>
        <w:spacing w:after="0"/>
      </w:pPr>
      <w:r>
        <w:t>starter activity InputFileName from SOAPEventSource</w:t>
      </w:r>
    </w:p>
    <w:p w:rsidR="00B6113D" w:rsidRDefault="00A66234">
      <w:pPr>
        <w:pStyle w:val="Heading5"/>
      </w:pPr>
      <w:bookmarkStart w:id="3396" w:name="3.4.2.8.11.---"/>
      <w:r>
        <w:t>3.4.2.8.11. /ProcessDefinitions/Output/HTMLOutput.process</w:t>
      </w:r>
      <w:bookmarkEnd w:id="3396"/>
    </w:p>
    <w:p w:rsidR="00B6113D" w:rsidRDefault="00A66234">
      <w:pPr>
        <w:spacing w:after="0"/>
      </w:pPr>
      <w:r>
        <w:t xml:space="preserve">List of violations which appeared in file </w:t>
      </w:r>
      <w:hyperlink w:anchor="3.2.8.1.10.---">
        <w:r>
          <w:rPr>
            <w:color w:val="0000FF"/>
            <w:u w:val="single"/>
          </w:rPr>
          <w:t>/ProcessDefinitions/Output/HTMLOutput.process</w:t>
        </w:r>
      </w:hyperlink>
      <w:r>
        <w:t xml:space="preserve"> </w:t>
      </w:r>
    </w:p>
    <w:p w:rsidR="00B6113D" w:rsidRDefault="00A66234">
      <w:pPr>
        <w:pStyle w:val="Simplesubtitle"/>
      </w:pPr>
      <w:bookmarkStart w:id="3397" w:name="3.4.2.8.11.---Incorrect_description_Acti"/>
      <w:r>
        <w:t>WARNING - Incorrect description - Activities</w:t>
      </w:r>
      <w:bookmarkEnd w:id="3397"/>
    </w:p>
    <w:p w:rsidR="00B6113D" w:rsidRDefault="00A66234">
      <w:pPr>
        <w:spacing w:after="0"/>
      </w:pPr>
      <w:r>
        <w:t>Item doesn't contain any description or description too short</w:t>
      </w:r>
    </w:p>
    <w:p w:rsidR="00B6113D" w:rsidRDefault="00A66234">
      <w:pPr>
        <w:pStyle w:val="ListParagraph"/>
        <w:numPr>
          <w:ilvl w:val="0"/>
          <w:numId w:val="1613"/>
        </w:numPr>
        <w:spacing w:after="0"/>
      </w:pPr>
      <w:r>
        <w:t>activity Result SendHTTPResponse</w:t>
      </w:r>
    </w:p>
    <w:p w:rsidR="00B6113D" w:rsidRDefault="00A66234">
      <w:pPr>
        <w:pStyle w:val="ListParagraph"/>
        <w:numPr>
          <w:ilvl w:val="0"/>
          <w:numId w:val="1613"/>
        </w:numPr>
        <w:spacing w:after="0"/>
      </w:pPr>
      <w:r>
        <w:t>activity Wait for HTTP Request</w:t>
      </w:r>
    </w:p>
    <w:p w:rsidR="00B6113D" w:rsidRDefault="00A66234">
      <w:pPr>
        <w:pStyle w:val="Simplesubtitle"/>
      </w:pPr>
      <w:bookmarkStart w:id="3398" w:name="3.4.2.8.11.---Incorrect_description_Proc"/>
      <w:r>
        <w:t>WARNING - Incorre</w:t>
      </w:r>
      <w:r>
        <w:t>ct description - Processes</w:t>
      </w:r>
      <w:bookmarkEnd w:id="3398"/>
    </w:p>
    <w:p w:rsidR="00B6113D" w:rsidRDefault="00A66234">
      <w:pPr>
        <w:spacing w:after="0"/>
      </w:pPr>
      <w:r>
        <w:t>Item doesn't contain any description or description too short</w:t>
      </w:r>
    </w:p>
    <w:p w:rsidR="00B6113D" w:rsidRDefault="00A66234">
      <w:pPr>
        <w:pStyle w:val="Simplesubtitle"/>
      </w:pPr>
      <w:bookmarkStart w:id="3399" w:name="3.4.2.8.11.---Incorrect_description_Star"/>
      <w:r>
        <w:lastRenderedPageBreak/>
        <w:t>WARNING - Incorrect description - Starter activity</w:t>
      </w:r>
      <w:bookmarkEnd w:id="3399"/>
    </w:p>
    <w:p w:rsidR="00B6113D" w:rsidRDefault="00A66234">
      <w:pPr>
        <w:spacing w:after="0"/>
      </w:pPr>
      <w:r>
        <w:t>Item doesn't contain any description or description too short</w:t>
      </w:r>
    </w:p>
    <w:p w:rsidR="00B6113D" w:rsidRDefault="00A66234">
      <w:pPr>
        <w:pStyle w:val="ListParagraph"/>
        <w:numPr>
          <w:ilvl w:val="0"/>
          <w:numId w:val="1614"/>
        </w:numPr>
        <w:spacing w:after="0"/>
      </w:pPr>
      <w:r>
        <w:t>starter activity Result JMSQueueReceiver</w:t>
      </w:r>
    </w:p>
    <w:p w:rsidR="00B6113D" w:rsidRDefault="00A66234">
      <w:pPr>
        <w:pStyle w:val="Heading5"/>
      </w:pPr>
      <w:bookmarkStart w:id="3400" w:name="3.4.2.8.12.---"/>
      <w:r>
        <w:t xml:space="preserve">3.4.2.8.12. </w:t>
      </w:r>
      <w:r>
        <w:t>/SharedConnections/CalculateBonitaSOAPHTTPConnection.sharedhttp</w:t>
      </w:r>
      <w:bookmarkEnd w:id="3400"/>
    </w:p>
    <w:p w:rsidR="00B6113D" w:rsidRDefault="00A66234">
      <w:pPr>
        <w:spacing w:after="0"/>
      </w:pPr>
      <w:r>
        <w:t xml:space="preserve">List of violations which appeared in file </w:t>
      </w:r>
      <w:hyperlink w:anchor="3.2.8.7.1.---">
        <w:r>
          <w:rPr>
            <w:color w:val="0000FF"/>
            <w:u w:val="single"/>
          </w:rPr>
          <w:t>/SharedConnections/CalculateBonitaSOAPHTTPConnection.sharedhttp</w:t>
        </w:r>
      </w:hyperlink>
      <w:r>
        <w:t xml:space="preserve"> </w:t>
      </w:r>
    </w:p>
    <w:p w:rsidR="00B6113D" w:rsidRDefault="00A66234">
      <w:pPr>
        <w:pStyle w:val="Simplesubtitle"/>
      </w:pPr>
      <w:bookmarkStart w:id="3401" w:name="3.4.2.8.12.---Hardcoded_connection_param"/>
      <w:r>
        <w:t>ERROR - Hardcoded connection parameters - HTTP co</w:t>
      </w:r>
      <w:r>
        <w:t>nnections</w:t>
      </w:r>
      <w:bookmarkEnd w:id="3401"/>
    </w:p>
    <w:p w:rsidR="00B6113D" w:rsidRDefault="00A66234">
      <w:pPr>
        <w:spacing w:after="0"/>
      </w:pPr>
      <w:r>
        <w:t>Hardcoded connection</w:t>
      </w:r>
    </w:p>
    <w:p w:rsidR="00B6113D" w:rsidRDefault="00A66234">
      <w:pPr>
        <w:pStyle w:val="Heading5"/>
      </w:pPr>
      <w:bookmarkStart w:id="3402" w:name="3.4.2.8.13.---"/>
      <w:r>
        <w:t>3.4.2.8.13. /SharedConnections/EMSConnection.sharedjmscon</w:t>
      </w:r>
      <w:bookmarkEnd w:id="3402"/>
    </w:p>
    <w:p w:rsidR="00B6113D" w:rsidRDefault="00A66234">
      <w:pPr>
        <w:spacing w:after="0"/>
      </w:pPr>
      <w:r>
        <w:t xml:space="preserve">List of violations which appeared in file </w:t>
      </w:r>
      <w:hyperlink w:anchor="3.2.8.6.2.---">
        <w:r>
          <w:rPr>
            <w:color w:val="0000FF"/>
            <w:u w:val="single"/>
          </w:rPr>
          <w:t>/SharedConnections/EMSConnection.sharedjmscon</w:t>
        </w:r>
      </w:hyperlink>
      <w:r>
        <w:t xml:space="preserve"> </w:t>
      </w:r>
    </w:p>
    <w:p w:rsidR="00B6113D" w:rsidRDefault="00A66234">
      <w:pPr>
        <w:pStyle w:val="Simplesubtitle"/>
      </w:pPr>
      <w:bookmarkStart w:id="3403" w:name="3.4.2.8.13.---Hardcoded_connection_param"/>
      <w:r>
        <w:t xml:space="preserve">ERROR - Hardcoded connection parameters - </w:t>
      </w:r>
      <w:r>
        <w:t>JMS connections</w:t>
      </w:r>
      <w:bookmarkEnd w:id="3403"/>
    </w:p>
    <w:p w:rsidR="00B6113D" w:rsidRDefault="00A66234">
      <w:pPr>
        <w:spacing w:after="0"/>
      </w:pPr>
      <w:r>
        <w:t>Hardcoded connection</w:t>
      </w:r>
    </w:p>
    <w:p w:rsidR="00B6113D" w:rsidRDefault="00A66234">
      <w:pPr>
        <w:pStyle w:val="Simplesubtitle"/>
      </w:pPr>
      <w:bookmarkStart w:id="3404" w:name="3.4.2.8.13.---Incorrect_description_Shar"/>
      <w:r>
        <w:t>WARNING - Incorrect description - Shared JMS Connections</w:t>
      </w:r>
      <w:bookmarkEnd w:id="3404"/>
    </w:p>
    <w:p w:rsidR="00B6113D" w:rsidRDefault="00A66234">
      <w:pPr>
        <w:spacing w:after="0"/>
      </w:pPr>
      <w:r>
        <w:t>Item doesn't contain any description or description too short</w:t>
      </w:r>
    </w:p>
    <w:p w:rsidR="00B6113D" w:rsidRDefault="00A66234">
      <w:pPr>
        <w:pStyle w:val="Heading5"/>
      </w:pPr>
      <w:bookmarkStart w:id="3405" w:name="3.4.2.8.14.---"/>
      <w:r>
        <w:t>3.4.2.8.14. /SharedConnections/InputHTTPConnection.sharedhttp</w:t>
      </w:r>
      <w:bookmarkEnd w:id="3405"/>
    </w:p>
    <w:p w:rsidR="00B6113D" w:rsidRDefault="00A66234">
      <w:pPr>
        <w:spacing w:after="0"/>
      </w:pPr>
      <w:r>
        <w:t>List of violations which appeared in f</w:t>
      </w:r>
      <w:r>
        <w:t xml:space="preserve">ile </w:t>
      </w:r>
      <w:hyperlink w:anchor="3.2.8.7.2.---">
        <w:r>
          <w:rPr>
            <w:color w:val="0000FF"/>
            <w:u w:val="single"/>
          </w:rPr>
          <w:t>/SharedConnections/InputHTTPConnection.sharedhttp</w:t>
        </w:r>
      </w:hyperlink>
      <w:r>
        <w:t xml:space="preserve"> </w:t>
      </w:r>
    </w:p>
    <w:p w:rsidR="00B6113D" w:rsidRDefault="00A66234">
      <w:pPr>
        <w:pStyle w:val="Simplesubtitle"/>
      </w:pPr>
      <w:bookmarkStart w:id="3406" w:name="3.4.2.8.14.---Hardcoded_connection_param"/>
      <w:r>
        <w:t>ERROR - Hardcoded connection parameters - HTTP connections</w:t>
      </w:r>
      <w:bookmarkEnd w:id="3406"/>
    </w:p>
    <w:p w:rsidR="00B6113D" w:rsidRDefault="00A66234">
      <w:pPr>
        <w:spacing w:after="0"/>
      </w:pPr>
      <w:r>
        <w:t>Hardcoded connection</w:t>
      </w:r>
    </w:p>
    <w:p w:rsidR="00B6113D" w:rsidRDefault="00A66234">
      <w:pPr>
        <w:pStyle w:val="Simplesubtitle"/>
      </w:pPr>
      <w:bookmarkStart w:id="3407" w:name="3.4.2.8.14.---Incorrect_description_Shar"/>
      <w:r>
        <w:t>WARNING - Incorrect description - Shared HTTP Connection</w:t>
      </w:r>
      <w:bookmarkEnd w:id="3407"/>
    </w:p>
    <w:p w:rsidR="00B6113D" w:rsidRDefault="00A66234">
      <w:pPr>
        <w:spacing w:after="0"/>
      </w:pPr>
      <w:r>
        <w:t>Item doesn't contain any des</w:t>
      </w:r>
      <w:r>
        <w:t>cription or description too short</w:t>
      </w:r>
    </w:p>
    <w:p w:rsidR="00B6113D" w:rsidRDefault="00A66234">
      <w:pPr>
        <w:pStyle w:val="Heading5"/>
      </w:pPr>
      <w:bookmarkStart w:id="3408" w:name="3.4.2.8.15.---"/>
      <w:r>
        <w:t>3.4.2.8.15. /SharedConnections/OutputHTTPConnection.sharedhttp</w:t>
      </w:r>
      <w:bookmarkEnd w:id="3408"/>
    </w:p>
    <w:p w:rsidR="00B6113D" w:rsidRDefault="00A66234">
      <w:pPr>
        <w:spacing w:after="0"/>
      </w:pPr>
      <w:r>
        <w:t xml:space="preserve">List of violations which appeared in file </w:t>
      </w:r>
      <w:hyperlink w:anchor="3.2.8.7.3.---">
        <w:r>
          <w:rPr>
            <w:color w:val="0000FF"/>
            <w:u w:val="single"/>
          </w:rPr>
          <w:t>/SharedConnections/OutputHTTPConnection.sharedhttp</w:t>
        </w:r>
      </w:hyperlink>
      <w:r>
        <w:t xml:space="preserve"> </w:t>
      </w:r>
    </w:p>
    <w:p w:rsidR="00B6113D" w:rsidRDefault="00A66234">
      <w:pPr>
        <w:pStyle w:val="Simplesubtitle"/>
      </w:pPr>
      <w:bookmarkStart w:id="3409" w:name="3.4.2.8.15.---Hardcoded_connection_param"/>
      <w:r>
        <w:t>ERROR - Hardcoded connection parameters - HTTP connections</w:t>
      </w:r>
      <w:bookmarkEnd w:id="3409"/>
    </w:p>
    <w:p w:rsidR="00B6113D" w:rsidRDefault="00A66234">
      <w:pPr>
        <w:spacing w:after="0"/>
      </w:pPr>
      <w:r>
        <w:t>Hardcoded connection</w:t>
      </w:r>
    </w:p>
    <w:p w:rsidR="00B6113D" w:rsidRDefault="00A66234">
      <w:pPr>
        <w:pStyle w:val="Simplesubtitle"/>
      </w:pPr>
      <w:bookmarkStart w:id="3410" w:name="3.4.2.8.15.---Incorrect_description_Shar"/>
      <w:r>
        <w:t>WARNING - Incorrect description - Shared HTTP Connection</w:t>
      </w:r>
      <w:bookmarkEnd w:id="3410"/>
    </w:p>
    <w:p w:rsidR="00B6113D" w:rsidRDefault="00A66234">
      <w:pPr>
        <w:spacing w:after="0"/>
      </w:pPr>
      <w:r>
        <w:t>Item doesn't contain any description or description too short</w:t>
      </w:r>
    </w:p>
    <w:p w:rsidR="00B6113D" w:rsidRDefault="00A66234">
      <w:pPr>
        <w:pStyle w:val="Heading5"/>
      </w:pPr>
      <w:bookmarkStart w:id="3411" w:name="3.4.2.8.16.---"/>
      <w:r>
        <w:t>3.4.2.8.16. /SharedConnections/SOAPHTTPConnection.sharedh</w:t>
      </w:r>
      <w:r>
        <w:t>ttp</w:t>
      </w:r>
      <w:bookmarkEnd w:id="3411"/>
    </w:p>
    <w:p w:rsidR="00B6113D" w:rsidRDefault="00A66234">
      <w:pPr>
        <w:spacing w:after="0"/>
      </w:pPr>
      <w:r>
        <w:t xml:space="preserve">List of violations which appeared in file </w:t>
      </w:r>
      <w:hyperlink w:anchor="3.2.8.7.4.---">
        <w:r>
          <w:rPr>
            <w:color w:val="0000FF"/>
            <w:u w:val="single"/>
          </w:rPr>
          <w:t>/SharedConnections/SOAPHTTPConnection.sharedhttp</w:t>
        </w:r>
      </w:hyperlink>
      <w:r>
        <w:t xml:space="preserve"> </w:t>
      </w:r>
    </w:p>
    <w:p w:rsidR="00B6113D" w:rsidRDefault="00A66234">
      <w:pPr>
        <w:pStyle w:val="Simplesubtitle"/>
      </w:pPr>
      <w:bookmarkStart w:id="3412" w:name="3.4.2.8.16.---Hardcoded_connection_param"/>
      <w:r>
        <w:t>ERROR - Hardcoded connection parameters - HTTP connections</w:t>
      </w:r>
      <w:bookmarkEnd w:id="3412"/>
    </w:p>
    <w:p w:rsidR="00B6113D" w:rsidRDefault="00A66234">
      <w:pPr>
        <w:spacing w:after="0"/>
      </w:pPr>
      <w:r>
        <w:t>Hardcoded connection</w:t>
      </w:r>
    </w:p>
    <w:p w:rsidR="00B6113D" w:rsidRDefault="00A66234">
      <w:pPr>
        <w:pStyle w:val="Simplesubtitle"/>
      </w:pPr>
      <w:bookmarkStart w:id="3413" w:name="3.4.2.8.16.---Incorrect_description_Shar"/>
      <w:r>
        <w:t>WARNING - Incorrect description - Shared HTT</w:t>
      </w:r>
      <w:r>
        <w:t>P Connection</w:t>
      </w:r>
      <w:bookmarkEnd w:id="3413"/>
    </w:p>
    <w:p w:rsidR="00B6113D" w:rsidRDefault="00A66234">
      <w:pPr>
        <w:spacing w:after="0"/>
      </w:pPr>
      <w:r>
        <w:t>Item doesn't contain any description or description too short</w:t>
      </w:r>
    </w:p>
    <w:p w:rsidR="00B6113D" w:rsidRDefault="00A66234">
      <w:pPr>
        <w:pStyle w:val="Heading5"/>
      </w:pPr>
      <w:bookmarkStart w:id="3414" w:name="3.4.2.8.17.---"/>
      <w:r>
        <w:t>3.4.2.8.17. /SharedResources/InputParametersXSD.xsd</w:t>
      </w:r>
      <w:bookmarkEnd w:id="3414"/>
    </w:p>
    <w:p w:rsidR="00B6113D" w:rsidRDefault="00A66234">
      <w:pPr>
        <w:spacing w:after="0"/>
      </w:pPr>
      <w:r>
        <w:t xml:space="preserve">List of violations which appeared in file </w:t>
      </w:r>
      <w:hyperlink w:anchor="3.2.8.8.1.---">
        <w:r>
          <w:rPr>
            <w:color w:val="0000FF"/>
            <w:u w:val="single"/>
          </w:rPr>
          <w:t>/SharedResources/InputParametersXSD.xsd</w:t>
        </w:r>
      </w:hyperlink>
      <w:r>
        <w:t xml:space="preserve"> </w:t>
      </w:r>
    </w:p>
    <w:p w:rsidR="00B6113D" w:rsidRDefault="00A66234">
      <w:pPr>
        <w:pStyle w:val="Simplesubtitle"/>
      </w:pPr>
      <w:bookmarkStart w:id="3415" w:name="3.4.2.8.17.---Missing_XSD_Annotation_XSD"/>
      <w:r>
        <w:t>WARNING - Missing XSD Annotation - XSDs</w:t>
      </w:r>
      <w:bookmarkEnd w:id="3415"/>
    </w:p>
    <w:p w:rsidR="00B6113D" w:rsidRDefault="00A66234">
      <w:pPr>
        <w:spacing w:after="0"/>
      </w:pPr>
      <w:r>
        <w:t>Process doesn't contain any XSD annotation.</w:t>
      </w:r>
    </w:p>
    <w:p w:rsidR="00B6113D" w:rsidRDefault="00A66234">
      <w:pPr>
        <w:pStyle w:val="Heading5"/>
      </w:pPr>
      <w:bookmarkStart w:id="3416" w:name="3.4.2.8.18.---"/>
      <w:r>
        <w:t>3.4.2.8.18. /SharedResources/LoadParametersServiceAbstractWSDL.wsdl</w:t>
      </w:r>
      <w:bookmarkEnd w:id="3416"/>
    </w:p>
    <w:p w:rsidR="00B6113D" w:rsidRDefault="00A66234">
      <w:pPr>
        <w:spacing w:after="0"/>
      </w:pPr>
      <w:r>
        <w:t xml:space="preserve">List of violations which appeared in file </w:t>
      </w:r>
      <w:hyperlink w:anchor="3.2.8.5.3.---">
        <w:r>
          <w:rPr>
            <w:color w:val="0000FF"/>
            <w:u w:val="single"/>
          </w:rPr>
          <w:t>/SharedResources/LoadParam</w:t>
        </w:r>
        <w:r>
          <w:rPr>
            <w:color w:val="0000FF"/>
            <w:u w:val="single"/>
          </w:rPr>
          <w:t>etersServiceAbstractWSDL.wsdl</w:t>
        </w:r>
      </w:hyperlink>
      <w:r>
        <w:t xml:space="preserve"> </w:t>
      </w:r>
    </w:p>
    <w:p w:rsidR="00B6113D" w:rsidRDefault="00A66234">
      <w:pPr>
        <w:pStyle w:val="Simplesubtitle"/>
      </w:pPr>
      <w:bookmarkStart w:id="3417" w:name="3.4.2.8.18.---Incorrect_description_WSDL"/>
      <w:r>
        <w:t>WARNING - Incorrect description - WSDLs</w:t>
      </w:r>
      <w:bookmarkEnd w:id="3417"/>
    </w:p>
    <w:p w:rsidR="00B6113D" w:rsidRDefault="00A66234">
      <w:pPr>
        <w:spacing w:after="0"/>
      </w:pPr>
      <w:r>
        <w:t>Item doesn't contain any description or description too short</w:t>
      </w:r>
    </w:p>
    <w:p w:rsidR="00B6113D" w:rsidRDefault="00A66234">
      <w:pPr>
        <w:pStyle w:val="Heading5"/>
      </w:pPr>
      <w:bookmarkStart w:id="3418" w:name="3.4.2.8.19.---"/>
      <w:r>
        <w:lastRenderedPageBreak/>
        <w:t>3.4.2.8.19. /SharedResources/LoadParametersServiceConcreteWSDL.wsdl</w:t>
      </w:r>
      <w:bookmarkEnd w:id="3418"/>
    </w:p>
    <w:p w:rsidR="00B6113D" w:rsidRDefault="00A66234">
      <w:pPr>
        <w:spacing w:after="0"/>
      </w:pPr>
      <w:r>
        <w:t xml:space="preserve">List of violations which appeared in file </w:t>
      </w:r>
      <w:hyperlink w:anchor="3.2.8.5.4.---">
        <w:r>
          <w:rPr>
            <w:color w:val="0000FF"/>
            <w:u w:val="single"/>
          </w:rPr>
          <w:t>/SharedResources/LoadParametersServiceConcreteWSDL.wsdl</w:t>
        </w:r>
      </w:hyperlink>
      <w:r>
        <w:t xml:space="preserve"> </w:t>
      </w:r>
    </w:p>
    <w:p w:rsidR="00B6113D" w:rsidRDefault="00A66234">
      <w:pPr>
        <w:pStyle w:val="Simplesubtitle"/>
      </w:pPr>
      <w:bookmarkStart w:id="3419" w:name="3.4.2.8.19.---Incorrect_description_WSDL"/>
      <w:r>
        <w:t>WARNING - Incorrect description - WSDLs</w:t>
      </w:r>
      <w:bookmarkEnd w:id="3419"/>
    </w:p>
    <w:p w:rsidR="00B6113D" w:rsidRDefault="00A66234">
      <w:pPr>
        <w:spacing w:after="0"/>
      </w:pPr>
      <w:r>
        <w:t>Item doesn't contain any description or description too short</w:t>
      </w:r>
    </w:p>
    <w:p w:rsidR="00B6113D" w:rsidRDefault="00A66234">
      <w:pPr>
        <w:pStyle w:val="Heading5"/>
      </w:pPr>
      <w:bookmarkStart w:id="3420" w:name="3.4.2.8.20.---"/>
      <w:r>
        <w:t>3.4.2.8.20. /SharedResources/ObligatorsRegistrXSD.xsd</w:t>
      </w:r>
      <w:bookmarkEnd w:id="3420"/>
    </w:p>
    <w:p w:rsidR="00B6113D" w:rsidRDefault="00A66234">
      <w:pPr>
        <w:spacing w:after="0"/>
      </w:pPr>
      <w:r>
        <w:t>List of violations w</w:t>
      </w:r>
      <w:r>
        <w:t xml:space="preserve">hich appeared in file </w:t>
      </w:r>
      <w:hyperlink w:anchor="3.2.8.8.2.---">
        <w:r>
          <w:rPr>
            <w:color w:val="0000FF"/>
            <w:u w:val="single"/>
          </w:rPr>
          <w:t>/SharedResources/ObligatorsRegistrXSD.xsd</w:t>
        </w:r>
      </w:hyperlink>
      <w:r>
        <w:t xml:space="preserve"> </w:t>
      </w:r>
    </w:p>
    <w:p w:rsidR="00B6113D" w:rsidRDefault="00A66234">
      <w:pPr>
        <w:pStyle w:val="Simplesubtitle"/>
      </w:pPr>
      <w:bookmarkStart w:id="3421" w:name="3.4.2.8.20.---Missing_XSD_Annotation_XSD"/>
      <w:r>
        <w:t>WARNING - Missing XSD Annotation - XSDs</w:t>
      </w:r>
      <w:bookmarkEnd w:id="3421"/>
    </w:p>
    <w:p w:rsidR="00B6113D" w:rsidRDefault="00A66234">
      <w:pPr>
        <w:spacing w:after="0"/>
      </w:pPr>
      <w:r>
        <w:t>Process doesn't contain any XSD annotation.</w:t>
      </w:r>
    </w:p>
    <w:p w:rsidR="00B6113D" w:rsidRDefault="00A66234">
      <w:pPr>
        <w:pStyle w:val="Heading4"/>
      </w:pPr>
      <w:bookmarkStart w:id="3422" w:name="3.4.2.9.---"/>
      <w:bookmarkStart w:id="3423" w:name="_Toc336871464"/>
      <w:r>
        <w:t>3.4.2.9. pawn.ear</w:t>
      </w:r>
      <w:bookmarkEnd w:id="3422"/>
      <w:bookmarkEnd w:id="3423"/>
    </w:p>
    <w:p w:rsidR="00B6113D" w:rsidRDefault="00A66234">
      <w:pPr>
        <w:spacing w:after="0"/>
      </w:pPr>
      <w:r>
        <w:t>Chapter contains items of 'pawn.ear' project and thei</w:t>
      </w:r>
      <w:r>
        <w:t>r violations of defined rules.</w:t>
      </w:r>
    </w:p>
    <w:p w:rsidR="00B6113D" w:rsidRDefault="00A66234">
      <w:pPr>
        <w:pStyle w:val="Heading5"/>
      </w:pPr>
      <w:bookmarkStart w:id="3424" w:name="3.4.2.9.1.---"/>
      <w:r>
        <w:t>3.4.2.9.1. /</w:t>
      </w:r>
      <w:bookmarkEnd w:id="3424"/>
    </w:p>
    <w:p w:rsidR="00B6113D" w:rsidRDefault="00A66234">
      <w:pPr>
        <w:spacing w:after="0"/>
      </w:pPr>
      <w:r>
        <w:t xml:space="preserve">List of violations which appeared in file </w:t>
      </w:r>
      <w:hyperlink w:anchor="3.2.9.---">
        <w:r>
          <w:rPr>
            <w:color w:val="0000FF"/>
            <w:u w:val="single"/>
          </w:rPr>
          <w:t>/</w:t>
        </w:r>
      </w:hyperlink>
      <w:r>
        <w:t xml:space="preserve"> </w:t>
      </w:r>
    </w:p>
    <w:p w:rsidR="00B6113D" w:rsidRDefault="00A66234">
      <w:pPr>
        <w:pStyle w:val="Simplesubtitle"/>
      </w:pPr>
      <w:bookmarkStart w:id="3425" w:name="3.4.2.9.1.---Incorrect_directory_structu"/>
      <w:r>
        <w:t>WARNING - Incorrect directory structure - Directories</w:t>
      </w:r>
      <w:bookmarkEnd w:id="3425"/>
    </w:p>
    <w:p w:rsidR="00B6113D" w:rsidRDefault="00A66234">
      <w:pPr>
        <w:spacing w:after="0"/>
      </w:pPr>
      <w:r>
        <w:t>Directory structure check failed</w:t>
      </w:r>
    </w:p>
    <w:p w:rsidR="00B6113D" w:rsidRDefault="00A66234">
      <w:pPr>
        <w:pStyle w:val="ListParagraph"/>
        <w:numPr>
          <w:ilvl w:val="0"/>
          <w:numId w:val="1615"/>
        </w:numPr>
        <w:spacing w:after="0"/>
      </w:pPr>
      <w:r>
        <w:t xml:space="preserve">does not contain required directories: '/ProcessDefinitions' '/SharedConnections' '/SharedResources' </w:t>
      </w:r>
    </w:p>
    <w:p w:rsidR="00B6113D" w:rsidRDefault="00A66234">
      <w:pPr>
        <w:pStyle w:val="Heading5"/>
      </w:pPr>
      <w:bookmarkStart w:id="3426" w:name="3.4.2.9.2.---"/>
      <w:r>
        <w:t>3.4.2.9.2. /SharedJMSResources/JMSConn.sharedjmscon</w:t>
      </w:r>
      <w:bookmarkEnd w:id="3426"/>
    </w:p>
    <w:p w:rsidR="00B6113D" w:rsidRDefault="00A66234">
      <w:pPr>
        <w:spacing w:after="0"/>
      </w:pPr>
      <w:r>
        <w:t xml:space="preserve">List of violations which appeared in file </w:t>
      </w:r>
      <w:hyperlink w:anchor="3.2.9.3.1.---">
        <w:r>
          <w:rPr>
            <w:color w:val="0000FF"/>
            <w:u w:val="single"/>
          </w:rPr>
          <w:t>/SharedJMSResources/JMSC</w:t>
        </w:r>
        <w:r>
          <w:rPr>
            <w:color w:val="0000FF"/>
            <w:u w:val="single"/>
          </w:rPr>
          <w:t>onn.sharedjmscon</w:t>
        </w:r>
      </w:hyperlink>
      <w:r>
        <w:t xml:space="preserve"> </w:t>
      </w:r>
    </w:p>
    <w:p w:rsidR="00B6113D" w:rsidRDefault="00A66234">
      <w:pPr>
        <w:pStyle w:val="Simplesubtitle"/>
      </w:pPr>
      <w:bookmarkStart w:id="3427" w:name="3.4.2.9.2.---Incorrect_description_Share"/>
      <w:r>
        <w:t>WARNING - Incorrect description - Shared JMS Connections</w:t>
      </w:r>
      <w:bookmarkEnd w:id="3427"/>
    </w:p>
    <w:p w:rsidR="00B6113D" w:rsidRDefault="00A66234">
      <w:pPr>
        <w:spacing w:after="0"/>
      </w:pPr>
      <w:r>
        <w:t>Item doesn't contain any description or description too short</w:t>
      </w:r>
    </w:p>
    <w:p w:rsidR="00B6113D" w:rsidRDefault="00A66234">
      <w:pPr>
        <w:pStyle w:val="Heading3"/>
      </w:pPr>
      <w:bookmarkStart w:id="3428" w:name="3.4.3.---"/>
      <w:bookmarkStart w:id="3429" w:name="_Toc336871465"/>
      <w:r>
        <w:t>3.4.3. QA Rules Summary</w:t>
      </w:r>
      <w:bookmarkEnd w:id="3428"/>
      <w:bookmarkEnd w:id="3429"/>
    </w:p>
    <w:p w:rsidR="00B6113D" w:rsidRDefault="00A66234">
      <w:pPr>
        <w:spacing w:after="0"/>
      </w:pPr>
      <w:r>
        <w:t>Section contains list of invalid QualityAssurance rules.</w:t>
      </w:r>
    </w:p>
    <w:p w:rsidR="00B6113D" w:rsidRDefault="00A66234">
      <w:pPr>
        <w:pStyle w:val="Simplesubtitle"/>
      </w:pPr>
      <w:bookmarkStart w:id="3430" w:name="3.4.3.---Rules"/>
      <w:r>
        <w:t>Invalid QA Rules</w:t>
      </w:r>
      <w:bookmarkEnd w:id="3430"/>
    </w:p>
    <w:p w:rsidR="00B6113D" w:rsidRDefault="00A66234">
      <w:pPr>
        <w:spacing w:after="0"/>
      </w:pPr>
      <w:r>
        <w:t xml:space="preserve"> No invalid rules detected. </w:t>
      </w:r>
    </w:p>
    <w:p w:rsidR="00B6113D" w:rsidRDefault="00A66234">
      <w:pPr>
        <w:spacing w:after="0"/>
      </w:pPr>
      <w:r>
        <w:br w:type="page"/>
      </w:r>
    </w:p>
    <w:p w:rsidR="00B6113D" w:rsidRDefault="00A66234">
      <w:pPr>
        <w:pStyle w:val="Heading1"/>
      </w:pPr>
      <w:bookmarkStart w:id="3431" w:name="4.---"/>
      <w:bookmarkStart w:id="3432" w:name="_Toc336871466"/>
      <w:r>
        <w:lastRenderedPageBreak/>
        <w:t>4. BPM Documentation</w:t>
      </w:r>
      <w:bookmarkEnd w:id="3431"/>
      <w:bookmarkEnd w:id="3432"/>
    </w:p>
    <w:p w:rsidR="00B6113D" w:rsidRDefault="00A66234">
      <w:pPr>
        <w:spacing w:after="0"/>
      </w:pPr>
      <w:r>
        <w:t>Chapter contains outputs documentation.</w:t>
      </w:r>
    </w:p>
    <w:p w:rsidR="00B6113D" w:rsidRDefault="00A66234">
      <w:pPr>
        <w:pStyle w:val="Heading2"/>
      </w:pPr>
      <w:bookmarkStart w:id="3433" w:name="4.1.---"/>
      <w:bookmarkStart w:id="3434" w:name="_Toc336871467"/>
      <w:r>
        <w:t>4.1. Introduction</w:t>
      </w:r>
      <w:bookmarkEnd w:id="3433"/>
      <w:bookmarkEnd w:id="3434"/>
    </w:p>
    <w:p w:rsidR="00B6113D" w:rsidRDefault="00A66234">
      <w:pPr>
        <w:spacing w:after="0"/>
      </w:pPr>
      <w:r>
        <w:t>This document contains structured documentation of TIBCO iProcess projects. It was generated automatically by MakeDoc NG for TIBCO iProcess. Proje</w:t>
      </w:r>
      <w:r>
        <w:t>ct documentation provides detailed description of procedures and subprocedures for each documented project. It contains also automatically generated diagrams.</w:t>
      </w:r>
    </w:p>
    <w:p w:rsidR="00B6113D" w:rsidRDefault="00A66234">
      <w:pPr>
        <w:pStyle w:val="Heading2"/>
      </w:pPr>
      <w:bookmarkStart w:id="3435" w:name="4.2.---"/>
      <w:bookmarkStart w:id="3436" w:name="_Toc336871468"/>
      <w:r>
        <w:t>4.2. BPM documentation</w:t>
      </w:r>
      <w:bookmarkEnd w:id="3435"/>
      <w:bookmarkEnd w:id="3436"/>
    </w:p>
    <w:p w:rsidR="00B6113D" w:rsidRDefault="00A66234">
      <w:pPr>
        <w:spacing w:after="0"/>
      </w:pPr>
      <w:r>
        <w:t>This chapter contains structured documentation of TIBCO BPM. This part con</w:t>
      </w:r>
      <w:r>
        <w:t>tains iProcess procedure packages, which include procedures, sub-procedures and parameter templates.</w:t>
      </w:r>
    </w:p>
    <w:p w:rsidR="00B6113D" w:rsidRDefault="00A66234">
      <w:pPr>
        <w:pStyle w:val="Heading3"/>
      </w:pPr>
      <w:bookmarkStart w:id="3437" w:name="4.2.1.---"/>
      <w:bookmarkStart w:id="3438" w:name="_Toc336871469"/>
      <w:r>
        <w:t>4.2.1. trial BPM</w:t>
      </w:r>
      <w:bookmarkEnd w:id="3437"/>
      <w:bookmarkEnd w:id="3438"/>
    </w:p>
    <w:p w:rsidR="00B6113D" w:rsidRDefault="00A66234">
      <w:pPr>
        <w:spacing w:after="0"/>
      </w:pPr>
      <w:r>
        <w:t>Section contains all procedures, sub-procedures and parameter templates from package 'trial BPM'.</w:t>
      </w:r>
    </w:p>
    <w:p w:rsidR="00B6113D" w:rsidRDefault="00A66234">
      <w:pPr>
        <w:spacing w:after="0"/>
      </w:pPr>
      <w:r>
        <w:t>Modification time: 2009/05/28 18:37:00</w:t>
      </w:r>
    </w:p>
    <w:p w:rsidR="00B6113D" w:rsidRDefault="00A66234">
      <w:pPr>
        <w:pStyle w:val="Heading4"/>
      </w:pPr>
      <w:bookmarkStart w:id="3439" w:name="4.2.1.1.---"/>
      <w:bookmarkStart w:id="3440" w:name="_Toc336871470"/>
      <w:r>
        <w:t>4</w:t>
      </w:r>
      <w:r>
        <w:t>.2.1.1. Procedures</w:t>
      </w:r>
      <w:bookmarkEnd w:id="3439"/>
      <w:bookmarkEnd w:id="3440"/>
    </w:p>
    <w:p w:rsidR="00B6113D" w:rsidRDefault="00A66234">
      <w:pPr>
        <w:spacing w:after="0"/>
      </w:pPr>
      <w:r>
        <w:t>This chapter contains list of procedures.</w:t>
      </w:r>
    </w:p>
    <w:p w:rsidR="00B6113D" w:rsidRDefault="00A66234">
      <w:pPr>
        <w:pStyle w:val="Heading5"/>
      </w:pPr>
      <w:bookmarkStart w:id="3441" w:name="4.2.1.1.1.---"/>
      <w:r>
        <w:t>4.2.1.1.1. PANTHER1 v0.12 (Check the date)</w:t>
      </w:r>
      <w:bookmarkEnd w:id="3441"/>
    </w:p>
    <w:p w:rsidR="00B6113D" w:rsidRDefault="00A66234">
      <w:pPr>
        <w:spacing w:after="0"/>
      </w:pPr>
      <w:r>
        <w:t>Section contains description of Procedure 'PANTHER1 v0.12 (Check the date)'.</w:t>
      </w:r>
    </w:p>
    <w:p w:rsidR="00B6113D" w:rsidRDefault="00A66234">
      <w:pPr>
        <w:spacing w:after="0"/>
      </w:pPr>
      <w:r>
        <w:t>Modification time: 2009/05/28 18:37:00</w:t>
      </w:r>
    </w:p>
    <w:p w:rsidR="00B6113D" w:rsidRDefault="00A66234">
      <w:pPr>
        <w:pStyle w:val="Simplesubtitle"/>
      </w:pPr>
      <w:bookmarkStart w:id="3442" w:name="4.2.1.1.1.---PProps_PANTHER1"/>
      <w:r>
        <w:rPr>
          <w:noProof/>
        </w:rPr>
        <w:lastRenderedPageBreak/>
        <w:drawing>
          <wp:inline distT="0" distB="0" distL="0" distR="0">
            <wp:extent cx="6000000" cy="4000000"/>
            <wp:effectExtent l="0" t="0" r="0" b="0"/>
            <wp:docPr id="236" name="Picture 236" descr="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png"/>
                    <pic:cNvPicPr/>
                  </pic:nvPicPr>
                  <pic:blipFill>
                    <a:blip r:embed="rId177"/>
                    <a:stretch>
                      <a:fillRect/>
                    </a:stretch>
                  </pic:blipFill>
                  <pic:spPr>
                    <a:xfrm>
                      <a:off x="0" y="0"/>
                      <a:ext cx="6000000" cy="4000000"/>
                    </a:xfrm>
                    <a:prstGeom prst="rect">
                      <a:avLst/>
                    </a:prstGeom>
                  </pic:spPr>
                </pic:pic>
              </a:graphicData>
            </a:graphic>
          </wp:inline>
        </w:drawing>
      </w:r>
      <w:r>
        <w:t>Properties</w:t>
      </w:r>
      <w:bookmarkEnd w:id="3442"/>
    </w:p>
    <w:p w:rsidR="00B6113D" w:rsidRDefault="00A66234">
      <w:pPr>
        <w:spacing w:after="0"/>
      </w:pPr>
      <w:r>
        <w:rPr>
          <w:b/>
        </w:rPr>
        <w:t>General properties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39"/>
        <w:gridCol w:w="4604"/>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Predict In Background:</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Released</w:t>
            </w:r>
          </w:p>
        </w:tc>
      </w:tr>
      <w:tr w:rsidR="00B6113D">
        <w:tc>
          <w:tcPr>
            <w:tcW w:w="9576" w:type="dxa"/>
            <w:shd w:val="clear" w:color="auto" w:fill="FFFFFF" w:themeFill="background1"/>
          </w:tcPr>
          <w:p w:rsidR="00B6113D" w:rsidRDefault="00A66234">
            <w:pPr>
              <w:spacing w:after="0"/>
            </w:pPr>
            <w:r>
              <w:t>Start Step:</w:t>
            </w:r>
          </w:p>
        </w:tc>
        <w:tc>
          <w:tcPr>
            <w:tcW w:w="9576" w:type="dxa"/>
            <w:shd w:val="clear" w:color="auto" w:fill="FFFFFF" w:themeFill="background1"/>
          </w:tcPr>
          <w:p w:rsidR="00B6113D" w:rsidRDefault="00A66234">
            <w:pPr>
              <w:spacing w:after="0"/>
            </w:pPr>
            <w:hyperlink w:anchor="4.2.1.1.1.---">
              <w:r>
                <w:rPr>
                  <w:color w:val="0000FF"/>
                  <w:u w:val="single"/>
                </w:rPr>
                <w:t>RT00</w:t>
              </w:r>
            </w:hyperlink>
          </w:p>
        </w:tc>
      </w:tr>
      <w:tr w:rsidR="00B6113D">
        <w:tc>
          <w:tcPr>
            <w:tcW w:w="9576" w:type="dxa"/>
            <w:shd w:val="clear" w:color="auto" w:fill="FFFFFF" w:themeFill="background1"/>
          </w:tcPr>
          <w:p w:rsidR="00B6113D" w:rsidRDefault="00A66234">
            <w:pPr>
              <w:spacing w:after="0"/>
            </w:pPr>
            <w:r>
              <w:t>Ignore Blank Addressees: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On Case Start - Description:</w:t>
            </w:r>
          </w:p>
        </w:tc>
        <w:tc>
          <w:tcPr>
            <w:tcW w:w="9576" w:type="dxa"/>
            <w:shd w:val="clear" w:color="auto" w:fill="FFFFFF" w:themeFill="background1"/>
          </w:tcPr>
          <w:p w:rsidR="00B6113D" w:rsidRDefault="00A66234">
            <w:pPr>
              <w:spacing w:after="0"/>
            </w:pPr>
            <w:r>
              <w:t>Required</w:t>
            </w:r>
          </w:p>
        </w:tc>
      </w:tr>
      <w:tr w:rsidR="00B6113D">
        <w:tc>
          <w:tcPr>
            <w:tcW w:w="9576" w:type="dxa"/>
            <w:shd w:val="clear" w:color="auto" w:fill="FFFFFF" w:themeFill="background1"/>
          </w:tcPr>
          <w:p w:rsidR="00B6113D" w:rsidRDefault="00A66234">
            <w:pPr>
              <w:spacing w:after="0"/>
            </w:pPr>
            <w:r>
              <w:t>Release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Created:</w:t>
            </w:r>
          </w:p>
        </w:tc>
        <w:tc>
          <w:tcPr>
            <w:tcW w:w="9576" w:type="dxa"/>
            <w:shd w:val="clear" w:color="auto" w:fill="FFFFFF" w:themeFill="background1"/>
          </w:tcPr>
          <w:p w:rsidR="00B6113D" w:rsidRDefault="00A66234">
            <w:pPr>
              <w:spacing w:after="0"/>
            </w:pPr>
            <w:r>
              <w:t>26/05/2009 12:58</w:t>
            </w:r>
          </w:p>
        </w:tc>
      </w:tr>
      <w:tr w:rsidR="00B6113D">
        <w:tc>
          <w:tcPr>
            <w:tcW w:w="9576" w:type="dxa"/>
            <w:shd w:val="clear" w:color="auto" w:fill="FFFFFF" w:themeFill="background1"/>
          </w:tcPr>
          <w:p w:rsidR="00B6113D" w:rsidRDefault="00A66234">
            <w:pPr>
              <w:spacing w:after="0"/>
            </w:pPr>
            <w:r>
              <w:t>Normalize Case Data:</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Auto-Purge Cases: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Use Working Days:</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Author:</w:t>
            </w:r>
          </w:p>
        </w:tc>
        <w:tc>
          <w:tcPr>
            <w:tcW w:w="9576" w:type="dxa"/>
            <w:shd w:val="clear" w:color="auto" w:fill="FFFFFF" w:themeFill="background1"/>
          </w:tcPr>
          <w:p w:rsidR="00B6113D" w:rsidRDefault="00A66234">
            <w:pPr>
              <w:spacing w:after="0"/>
            </w:pPr>
            <w:r>
              <w:t>swadmin</w:t>
            </w:r>
          </w:p>
        </w:tc>
      </w:tr>
      <w:tr w:rsidR="00B6113D">
        <w:tc>
          <w:tcPr>
            <w:tcW w:w="9576" w:type="dxa"/>
            <w:shd w:val="clear" w:color="auto" w:fill="FFFFFF" w:themeFill="background1"/>
          </w:tcPr>
          <w:p w:rsidR="00B6113D" w:rsidRDefault="00A66234">
            <w:pPr>
              <w:spacing w:after="0"/>
            </w:pPr>
            <w:r>
              <w:t>Modified:</w:t>
            </w:r>
          </w:p>
        </w:tc>
        <w:tc>
          <w:tcPr>
            <w:tcW w:w="9576" w:type="dxa"/>
            <w:shd w:val="clear" w:color="auto" w:fill="FFFFFF" w:themeFill="background1"/>
          </w:tcPr>
          <w:p w:rsidR="00B6113D" w:rsidRDefault="00A66234">
            <w:pPr>
              <w:spacing w:after="0"/>
            </w:pPr>
            <w:r>
              <w:t>28/05/2009 18:37</w:t>
            </w:r>
          </w:p>
        </w:tc>
      </w:tr>
    </w:tbl>
    <w:p w:rsidR="00B6113D" w:rsidRDefault="00B6113D"/>
    <w:p w:rsidR="00B6113D" w:rsidRDefault="00A66234">
      <w:pPr>
        <w:spacing w:after="0"/>
      </w:pPr>
      <w:r>
        <w:rPr>
          <w:b/>
        </w:rPr>
        <w:t>Static Sub-Procedure Call Tree</w:t>
      </w:r>
    </w:p>
    <w:p w:rsidR="00B6113D" w:rsidRDefault="00A66234">
      <w:pPr>
        <w:spacing w:after="0"/>
      </w:pPr>
      <w:r>
        <w:t>This Procedure Calls </w:t>
      </w:r>
      <w:hyperlink w:anchor="4.2.1.2.1.---">
        <w:r>
          <w:rPr>
            <w:color w:val="0000FF"/>
            <w:u w:val="single"/>
          </w:rPr>
          <w:t>GETDATE</w:t>
        </w:r>
      </w:hyperlink>
      <w:r>
        <w:t> - From: </w:t>
      </w:r>
      <w:hyperlink w:anchor="4.2.1.1.1.---">
        <w:r>
          <w:rPr>
            <w:color w:val="0000FF"/>
            <w:u w:val="single"/>
          </w:rPr>
          <w:t>GETDATE (Panther.GetDate)</w:t>
        </w:r>
      </w:hyperlink>
      <w:r>
        <w:t>.  Which Contains No Static Sub-Procedure Calls.  And Calls </w:t>
      </w:r>
      <w:hyperlink w:anchor="4.2.1.2.2.---">
        <w:r>
          <w:rPr>
            <w:color w:val="0000FF"/>
            <w:u w:val="single"/>
          </w:rPr>
          <w:t>SENDMAIL (Panther.SendMail)</w:t>
        </w:r>
      </w:hyperlink>
      <w:r>
        <w:t> - From: </w:t>
      </w:r>
      <w:hyperlink w:anchor="4.2.1.1.1.---">
        <w:r>
          <w:rPr>
            <w:color w:val="0000FF"/>
            <w:u w:val="single"/>
          </w:rPr>
          <w:t>SENDMAIL (Panther.SendMail)</w:t>
        </w:r>
      </w:hyperlink>
      <w:r>
        <w:t>.  Which Contains No Static Sub-Procedure Calls.  And Calls </w:t>
      </w:r>
      <w:hyperlink w:anchor="4.2.1.2.3.---">
        <w:r>
          <w:rPr>
            <w:color w:val="0000FF"/>
            <w:u w:val="single"/>
          </w:rPr>
          <w:t>WSUB003 (Panther.TriggerProcess)</w:t>
        </w:r>
      </w:hyperlink>
      <w:r>
        <w:t> - From: </w:t>
      </w:r>
      <w:hyperlink w:anchor="4.2.1.1.1.---">
        <w:r>
          <w:rPr>
            <w:color w:val="0000FF"/>
            <w:u w:val="single"/>
          </w:rPr>
          <w:t>WSUB003 (ask judge)</w:t>
        </w:r>
      </w:hyperlink>
      <w:r>
        <w:t xml:space="preserve">.  Which Contains No Static Sub-Procedure Calls.  </w:t>
      </w:r>
      <w:r>
        <w:rPr>
          <w:b/>
        </w:rPr>
        <w:t>Access permissions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91"/>
        <w:gridCol w:w="4552"/>
      </w:tblGrid>
      <w:tr w:rsidR="00B6113D">
        <w:tc>
          <w:tcPr>
            <w:tcW w:w="9576" w:type="dxa"/>
            <w:shd w:val="clear" w:color="auto" w:fill="D9D9D9" w:themeFill="background1" w:themeFillShade="D9"/>
          </w:tcPr>
          <w:p w:rsidR="00B6113D" w:rsidRDefault="00A66234">
            <w:pPr>
              <w:spacing w:after="0"/>
            </w:pPr>
            <w:r>
              <w:rPr>
                <w:b/>
              </w:rPr>
              <w:t>Role</w:t>
            </w:r>
          </w:p>
        </w:tc>
        <w:tc>
          <w:tcPr>
            <w:tcW w:w="9576" w:type="dxa"/>
            <w:shd w:val="clear" w:color="auto" w:fill="D9D9D9" w:themeFill="background1" w:themeFillShade="D9"/>
          </w:tcPr>
          <w:p w:rsidR="00B6113D" w:rsidRDefault="00A66234">
            <w:pPr>
              <w:spacing w:after="0"/>
            </w:pPr>
            <w:r>
              <w:rPr>
                <w:b/>
              </w:rPr>
              <w:t>Action</w:t>
            </w:r>
          </w:p>
        </w:tc>
      </w:tr>
      <w:tr w:rsidR="00B6113D">
        <w:tc>
          <w:tcPr>
            <w:tcW w:w="9576" w:type="dxa"/>
            <w:shd w:val="clear" w:color="auto" w:fill="FFFFFF" w:themeFill="background1"/>
          </w:tcPr>
          <w:p w:rsidR="00B6113D" w:rsidRDefault="00A66234">
            <w:pPr>
              <w:spacing w:after="0"/>
            </w:pPr>
            <w:r>
              <w:t>Everyone</w:t>
            </w:r>
          </w:p>
        </w:tc>
        <w:tc>
          <w:tcPr>
            <w:tcW w:w="9576" w:type="dxa"/>
            <w:shd w:val="clear" w:color="auto" w:fill="FFFFFF" w:themeFill="background1"/>
          </w:tcPr>
          <w:p w:rsidR="00B6113D" w:rsidRDefault="00A66234">
            <w:pPr>
              <w:spacing w:after="0"/>
            </w:pPr>
            <w:r>
              <w:t>View</w:t>
            </w:r>
          </w:p>
        </w:tc>
      </w:tr>
      <w:tr w:rsidR="00B6113D">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View</w:t>
            </w:r>
          </w:p>
        </w:tc>
      </w:tr>
    </w:tbl>
    <w:p w:rsidR="00B6113D" w:rsidRDefault="00B6113D"/>
    <w:p w:rsidR="00B6113D" w:rsidRDefault="00A66234">
      <w:pPr>
        <w:pStyle w:val="Simplesubtitle"/>
      </w:pPr>
      <w:bookmarkStart w:id="3443" w:name="4.2.1.1.1.---PFields_PANTHER1"/>
      <w:r>
        <w:t>Fields</w:t>
      </w:r>
      <w:bookmarkEnd w:id="3443"/>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27"/>
        <w:gridCol w:w="2096"/>
        <w:gridCol w:w="1971"/>
        <w:gridCol w:w="214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Length</w:t>
            </w:r>
          </w:p>
        </w:tc>
        <w:tc>
          <w:tcPr>
            <w:tcW w:w="9576" w:type="dxa"/>
            <w:shd w:val="clear" w:color="auto" w:fill="D9D9D9" w:themeFill="background1" w:themeFillShade="D9"/>
          </w:tcPr>
          <w:p w:rsidR="00B6113D" w:rsidRDefault="00A66234">
            <w:pPr>
              <w:spacing w:after="0"/>
            </w:pPr>
            <w:r>
              <w:rPr>
                <w:b/>
              </w:rPr>
              <w:t>Decimals</w:t>
            </w:r>
          </w:p>
        </w:tc>
      </w:tr>
      <w:tr w:rsidR="00B6113D">
        <w:tc>
          <w:tcPr>
            <w:tcW w:w="9576" w:type="dxa"/>
            <w:shd w:val="clear" w:color="auto" w:fill="FFFFFF" w:themeFill="background1"/>
          </w:tcPr>
          <w:p w:rsidR="00B6113D" w:rsidRDefault="00A66234">
            <w:pPr>
              <w:spacing w:after="0"/>
            </w:pPr>
            <w:r>
              <w:t>N_CASENUM</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N_EMAILS</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SW_CP_INCPERIOD</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SW_CP_INCREMENT</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SW_CP_NUMINC</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SW_CP_PERIODTYP</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SW_CP_VALUE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SW_GEN_IDX</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6</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SW_QPARAM1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SW_QPARAM2</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SW_QPARAM3</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SW_QPARAM4</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T_DATE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T_EXPDATE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T_FIRSTMAIL</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T_WAIT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3444" w:name="4.2.1.1.1.---PFlow_PANTHER1"/>
      <w:r>
        <w:t>Flow-Related steps (13)</w:t>
      </w:r>
      <w:bookmarkEnd w:id="3444"/>
    </w:p>
    <w:p w:rsidR="00B6113D" w:rsidRDefault="00A66234">
      <w:pPr>
        <w:spacing w:after="0"/>
      </w:pPr>
      <w:r>
        <w:t>This sub-procedure consists of following steps:</w:t>
      </w:r>
    </w:p>
    <w:p w:rsidR="00B6113D" w:rsidRDefault="00A66234">
      <w:pPr>
        <w:pStyle w:val="Simplesubtitle"/>
      </w:pPr>
      <w:bookmarkStart w:id="3445" w:name="4.2.1.1.1.---PObject_PANTHER1_RT00"/>
      <w:r>
        <w:t>RT00</w:t>
      </w:r>
      <w:bookmarkEnd w:id="3445"/>
    </w:p>
    <w:p w:rsidR="00B6113D" w:rsidRDefault="00A66234">
      <w:pPr>
        <w:spacing w:after="0"/>
      </w:pPr>
      <w:r>
        <w:rPr>
          <w:b/>
        </w:rPr>
        <w:t>Actions</w:t>
      </w:r>
    </w:p>
    <w:p w:rsidR="00B6113D" w:rsidRDefault="00A66234">
      <w:pPr>
        <w:pStyle w:val="ListParagraph"/>
        <w:numPr>
          <w:ilvl w:val="0"/>
          <w:numId w:val="1616"/>
        </w:numPr>
        <w:spacing w:after="0"/>
      </w:pPr>
      <w:r>
        <w:t>On Completion:Process Step:</w:t>
      </w:r>
      <w:hyperlink w:anchor="4.2.1.1.1.---">
        <w:r>
          <w:rPr>
            <w:color w:val="0000FF"/>
            <w:u w:val="single"/>
          </w:rPr>
          <w:t>GETDATE (Panther.GetDate)</w:t>
        </w:r>
      </w:hyperlink>
      <w:r>
        <w:t xml:space="preserve">.  </w:t>
      </w:r>
    </w:p>
    <w:p w:rsidR="00B6113D" w:rsidRDefault="00A66234">
      <w:pPr>
        <w:pStyle w:val="Simplesubtitle"/>
      </w:pPr>
      <w:bookmarkStart w:id="3446" w:name="4.2.1.1.1.---PObject_PANTHER1_RT01"/>
      <w:r>
        <w:t>RT01</w:t>
      </w:r>
      <w:bookmarkEnd w:id="3446"/>
    </w:p>
    <w:p w:rsidR="00B6113D" w:rsidRDefault="00A66234">
      <w:pPr>
        <w:spacing w:after="0"/>
      </w:pPr>
      <w:r>
        <w:rPr>
          <w:b/>
        </w:rPr>
        <w:t>Actions</w:t>
      </w:r>
    </w:p>
    <w:p w:rsidR="00B6113D" w:rsidRDefault="00A66234">
      <w:pPr>
        <w:pStyle w:val="ListParagraph"/>
        <w:numPr>
          <w:ilvl w:val="0"/>
          <w:numId w:val="1617"/>
        </w:numPr>
        <w:spacing w:after="0"/>
      </w:pPr>
      <w:r>
        <w:t>On Completion:If </w:t>
      </w:r>
      <w:hyperlink w:anchor="4.2.1.1.1.---">
        <w:r>
          <w:rPr>
            <w:color w:val="0000FF"/>
            <w:u w:val="single"/>
          </w:rPr>
          <w:t>T_DATE</w:t>
        </w:r>
      </w:hyperlink>
      <w:r>
        <w:t xml:space="preserve"> = </w:t>
      </w:r>
      <w:hyperlink w:anchor="4.2.1.1.1.---">
        <w:r>
          <w:rPr>
            <w:color w:val="0000FF"/>
            <w:u w:val="single"/>
          </w:rPr>
          <w:t>T_EXPDATE</w:t>
        </w:r>
      </w:hyperlink>
      <w:r>
        <w:t> (dates are same).  Process Step:</w:t>
      </w:r>
      <w:hyperlink w:anchor="4.2.1.1.1.---">
        <w:r>
          <w:rPr>
            <w:color w:val="0000FF"/>
            <w:u w:val="single"/>
          </w:rPr>
          <w:t>RT03 (Sent mail part)</w:t>
        </w:r>
      </w:hyperlink>
      <w:r>
        <w:t>.  Otherwise.  Process Step:</w:t>
      </w:r>
      <w:hyperlink w:anchor="4.2.1.1.1.---">
        <w:r>
          <w:rPr>
            <w:color w:val="0000FF"/>
            <w:u w:val="single"/>
          </w:rPr>
          <w:t>FORM2 (waiting for a day)</w:t>
        </w:r>
      </w:hyperlink>
      <w:r>
        <w:t xml:space="preserve">.  End If.  </w:t>
      </w:r>
    </w:p>
    <w:p w:rsidR="00B6113D" w:rsidRDefault="00A66234">
      <w:pPr>
        <w:pStyle w:val="Simplesubtitle"/>
      </w:pPr>
      <w:bookmarkStart w:id="3447" w:name="4.2.1.1.1.---PObject_PANTHER1_RT02"/>
      <w:r>
        <w:t>RT02</w:t>
      </w:r>
      <w:bookmarkEnd w:id="3447"/>
    </w:p>
    <w:p w:rsidR="00B6113D" w:rsidRDefault="00A66234">
      <w:pPr>
        <w:spacing w:after="0"/>
      </w:pPr>
      <w:r>
        <w:rPr>
          <w:b/>
        </w:rPr>
        <w:t>Actions</w:t>
      </w:r>
    </w:p>
    <w:p w:rsidR="00B6113D" w:rsidRDefault="00A66234">
      <w:pPr>
        <w:pStyle w:val="ListParagraph"/>
        <w:numPr>
          <w:ilvl w:val="0"/>
          <w:numId w:val="1618"/>
        </w:numPr>
        <w:spacing w:after="0"/>
      </w:pPr>
      <w:r>
        <w:t xml:space="preserve">On Completion:End Of Workflow Branch.  </w:t>
      </w:r>
    </w:p>
    <w:p w:rsidR="00B6113D" w:rsidRDefault="00A66234">
      <w:pPr>
        <w:pStyle w:val="Simplesubtitle"/>
      </w:pPr>
      <w:bookmarkStart w:id="3448" w:name="4.2.1.1.1.---PObject_PANTHER1_RT03"/>
      <w:r>
        <w:t>RT03 (Sent mail part)</w:t>
      </w:r>
      <w:bookmarkEnd w:id="3448"/>
    </w:p>
    <w:p w:rsidR="00B6113D" w:rsidRDefault="00A66234">
      <w:pPr>
        <w:spacing w:after="0"/>
      </w:pPr>
      <w:r>
        <w:rPr>
          <w:b/>
        </w:rPr>
        <w:t>Actions</w:t>
      </w:r>
    </w:p>
    <w:p w:rsidR="00B6113D" w:rsidRDefault="00A66234">
      <w:pPr>
        <w:pStyle w:val="ListParagraph"/>
        <w:numPr>
          <w:ilvl w:val="0"/>
          <w:numId w:val="1619"/>
        </w:numPr>
        <w:spacing w:after="0"/>
      </w:pPr>
      <w:r>
        <w:t>On Completion:Pr</w:t>
      </w:r>
      <w:r>
        <w:t>ocess Step:</w:t>
      </w:r>
      <w:hyperlink w:anchor="4.2.1.1.1.---">
        <w:r>
          <w:rPr>
            <w:color w:val="0000FF"/>
            <w:u w:val="single"/>
          </w:rPr>
          <w:t>ST013</w:t>
        </w:r>
      </w:hyperlink>
      <w:r>
        <w:t xml:space="preserve">.  </w:t>
      </w:r>
    </w:p>
    <w:p w:rsidR="00B6113D" w:rsidRDefault="00A66234">
      <w:pPr>
        <w:pStyle w:val="Simplesubtitle"/>
      </w:pPr>
      <w:bookmarkStart w:id="3449" w:name="4.2.1.1.1.---PObject_PANTHER1_ST012"/>
      <w:r>
        <w:t>ST012</w:t>
      </w:r>
      <w:bookmarkEnd w:id="3449"/>
    </w:p>
    <w:p w:rsidR="00B6113D" w:rsidRDefault="00A66234">
      <w:pPr>
        <w:spacing w:after="0"/>
      </w:pPr>
      <w:r>
        <w:rPr>
          <w:b/>
        </w:rPr>
        <w:t>General Properties</w:t>
      </w:r>
    </w:p>
    <w:p w:rsidR="00B6113D" w:rsidRDefault="00A66234">
      <w:pPr>
        <w:pStyle w:val="ListParagraph"/>
        <w:numPr>
          <w:ilvl w:val="0"/>
          <w:numId w:val="1620"/>
        </w:numPr>
        <w:spacing w:after="0"/>
      </w:pPr>
      <w:r>
        <w:t>EAI Plug-In Type: EAISCRIPT</w:t>
      </w:r>
    </w:p>
    <w:p w:rsidR="00B6113D" w:rsidRDefault="00A66234">
      <w:pPr>
        <w:pStyle w:val="ListParagraph"/>
        <w:numPr>
          <w:ilvl w:val="0"/>
          <w:numId w:val="1620"/>
        </w:numPr>
        <w:spacing w:after="0"/>
      </w:pPr>
      <w:r>
        <w:t>Run-Time EAI Type: EAISCRIPT</w:t>
      </w:r>
    </w:p>
    <w:p w:rsidR="00B6113D" w:rsidRDefault="00A66234">
      <w:pPr>
        <w:pStyle w:val="ListParagraph"/>
        <w:numPr>
          <w:ilvl w:val="0"/>
          <w:numId w:val="1620"/>
        </w:numPr>
        <w:spacing w:after="0"/>
      </w:pPr>
      <w:r>
        <w:t>Delayed Release: Never Delayed Release</w:t>
      </w:r>
    </w:p>
    <w:p w:rsidR="00B6113D" w:rsidRDefault="00A66234">
      <w:pPr>
        <w:spacing w:after="0"/>
      </w:pPr>
      <w:r>
        <w:rPr>
          <w:b/>
        </w:rPr>
        <w:t>EAI Type-Specific Data</w:t>
      </w:r>
    </w:p>
    <w:p w:rsidR="00B6113D" w:rsidRDefault="00A66234">
      <w:pPr>
        <w:pStyle w:val="ListParagraph"/>
        <w:numPr>
          <w:ilvl w:val="0"/>
          <w:numId w:val="1621"/>
        </w:numPr>
        <w:spacing w:after="0"/>
      </w:pPr>
      <w:r>
        <w:t>Call-Out Data:</w:t>
      </w:r>
      <w:hyperlink w:anchor="4.2.1.1.1.---">
        <w:r>
          <w:rPr>
            <w:color w:val="0000FF"/>
            <w:u w:val="single"/>
          </w:rPr>
          <w:t>N_EMAILS</w:t>
        </w:r>
      </w:hyperlink>
      <w:r>
        <w:t>:=(</w:t>
      </w:r>
      <w:hyperlink w:anchor="4.2.1.1.1.---">
        <w:r>
          <w:rPr>
            <w:color w:val="0000FF"/>
            <w:u w:val="single"/>
          </w:rPr>
          <w:t>N_EMAILS</w:t>
        </w:r>
      </w:hyperlink>
      <w:r>
        <w:t xml:space="preserve">+ 1);.  </w:t>
      </w:r>
    </w:p>
    <w:p w:rsidR="00B6113D" w:rsidRDefault="00A66234">
      <w:pPr>
        <w:spacing w:after="0"/>
      </w:pPr>
      <w:r>
        <w:rPr>
          <w:b/>
        </w:rPr>
        <w:t>Other Properties</w:t>
      </w:r>
    </w:p>
    <w:p w:rsidR="00B6113D" w:rsidRDefault="00A66234">
      <w:pPr>
        <w:pStyle w:val="ListParagraph"/>
        <w:numPr>
          <w:ilvl w:val="0"/>
          <w:numId w:val="1622"/>
        </w:numPr>
        <w:spacing w:after="0"/>
      </w:pPr>
      <w:r>
        <w:lastRenderedPageBreak/>
        <w:t>Delete On Withdraw: Yes</w:t>
      </w:r>
    </w:p>
    <w:p w:rsidR="00B6113D" w:rsidRDefault="00A66234">
      <w:pPr>
        <w:pStyle w:val="ListParagraph"/>
        <w:numPr>
          <w:ilvl w:val="0"/>
          <w:numId w:val="1622"/>
        </w:numPr>
        <w:spacing w:after="0"/>
      </w:pPr>
      <w:r>
        <w:t>Ignore Case Suspend: No</w:t>
      </w:r>
    </w:p>
    <w:p w:rsidR="00B6113D" w:rsidRDefault="00A66234">
      <w:pPr>
        <w:spacing w:after="0"/>
      </w:pPr>
      <w:r>
        <w:rPr>
          <w:b/>
        </w:rPr>
        <w:t>Actions</w:t>
      </w:r>
    </w:p>
    <w:p w:rsidR="00B6113D" w:rsidRDefault="00A66234">
      <w:pPr>
        <w:pStyle w:val="ListParagraph"/>
        <w:numPr>
          <w:ilvl w:val="0"/>
          <w:numId w:val="1623"/>
        </w:numPr>
        <w:spacing w:after="0"/>
      </w:pPr>
      <w:r>
        <w:t>On Completion:If </w:t>
      </w:r>
      <w:hyperlink w:anchor="4.2.1.1.1.---">
        <w:r>
          <w:rPr>
            <w:color w:val="0000FF"/>
            <w:u w:val="single"/>
          </w:rPr>
          <w:t>N_EM</w:t>
        </w:r>
      </w:hyperlink>
      <w:hyperlink w:anchor="4.2.1.1.1.---">
        <w:r>
          <w:rPr>
            <w:color w:val="0000FF"/>
            <w:u w:val="single"/>
          </w:rPr>
          <w:t>AILS</w:t>
        </w:r>
      </w:hyperlink>
      <w:r>
        <w:t>&gt;</w:t>
      </w:r>
      <w:r>
        <w:t>1 (how many emails shall i sent?).  Process Step:</w:t>
      </w:r>
      <w:hyperlink w:anchor="4.2.1.1.1.---">
        <w:r>
          <w:rPr>
            <w:color w:val="0000FF"/>
            <w:u w:val="single"/>
          </w:rPr>
          <w:t>WSUB003 (ask judge)</w:t>
        </w:r>
      </w:hyperlink>
      <w:r>
        <w:t>.  Otherwise.  Process Step:</w:t>
      </w:r>
      <w:hyperlink w:anchor="4.2.1.1.1.---">
        <w:r>
          <w:rPr>
            <w:color w:val="0000FF"/>
            <w:u w:val="single"/>
          </w:rPr>
          <w:t>ES002 (Wait a day)</w:t>
        </w:r>
      </w:hyperlink>
      <w:r>
        <w:t xml:space="preserve">.  End If.  </w:t>
      </w:r>
    </w:p>
    <w:p w:rsidR="00B6113D" w:rsidRDefault="00A66234">
      <w:pPr>
        <w:pStyle w:val="Simplesubtitle"/>
      </w:pPr>
      <w:bookmarkStart w:id="3450" w:name="4.2.1.1.1.---PObject_PANTHER1_ST013"/>
      <w:r>
        <w:t>ST013</w:t>
      </w:r>
      <w:bookmarkEnd w:id="3450"/>
    </w:p>
    <w:p w:rsidR="00B6113D" w:rsidRDefault="00A66234">
      <w:pPr>
        <w:spacing w:after="0"/>
      </w:pPr>
      <w:r>
        <w:rPr>
          <w:b/>
        </w:rPr>
        <w:t>General Properties</w:t>
      </w:r>
    </w:p>
    <w:p w:rsidR="00B6113D" w:rsidRDefault="00A66234">
      <w:pPr>
        <w:pStyle w:val="ListParagraph"/>
        <w:numPr>
          <w:ilvl w:val="0"/>
          <w:numId w:val="1624"/>
        </w:numPr>
        <w:spacing w:after="0"/>
      </w:pPr>
      <w:r>
        <w:t>EAI Plug-In Type: EAISCRIPT</w:t>
      </w:r>
    </w:p>
    <w:p w:rsidR="00B6113D" w:rsidRDefault="00A66234">
      <w:pPr>
        <w:pStyle w:val="ListParagraph"/>
        <w:numPr>
          <w:ilvl w:val="0"/>
          <w:numId w:val="1624"/>
        </w:numPr>
        <w:spacing w:after="0"/>
      </w:pPr>
      <w:r>
        <w:t>Run-</w:t>
      </w:r>
      <w:r>
        <w:t>Time EAI Type: EAISCRIPT</w:t>
      </w:r>
    </w:p>
    <w:p w:rsidR="00B6113D" w:rsidRDefault="00A66234">
      <w:pPr>
        <w:pStyle w:val="ListParagraph"/>
        <w:numPr>
          <w:ilvl w:val="0"/>
          <w:numId w:val="1624"/>
        </w:numPr>
        <w:spacing w:after="0"/>
      </w:pPr>
      <w:r>
        <w:t>Delayed Release: Never Delayed Release</w:t>
      </w:r>
    </w:p>
    <w:p w:rsidR="00B6113D" w:rsidRDefault="00A66234">
      <w:pPr>
        <w:spacing w:after="0"/>
      </w:pPr>
      <w:r>
        <w:rPr>
          <w:b/>
        </w:rPr>
        <w:t>EAI Type-Specific Data</w:t>
      </w:r>
    </w:p>
    <w:p w:rsidR="00B6113D" w:rsidRDefault="00A66234">
      <w:pPr>
        <w:pStyle w:val="ListParagraph"/>
        <w:numPr>
          <w:ilvl w:val="0"/>
          <w:numId w:val="1625"/>
        </w:numPr>
        <w:spacing w:after="0"/>
      </w:pPr>
      <w:r>
        <w:t>Call-Out Data:</w:t>
      </w:r>
      <w:hyperlink w:anchor="4.2.1.1.1.---">
        <w:r>
          <w:rPr>
            <w:color w:val="0000FF"/>
            <w:u w:val="single"/>
          </w:rPr>
          <w:t>N_EMAILS</w:t>
        </w:r>
      </w:hyperlink>
      <w:r>
        <w:t xml:space="preserve">:= 0;.  </w:t>
      </w:r>
    </w:p>
    <w:p w:rsidR="00B6113D" w:rsidRDefault="00A66234">
      <w:pPr>
        <w:spacing w:after="0"/>
      </w:pPr>
      <w:r>
        <w:rPr>
          <w:b/>
        </w:rPr>
        <w:t>Other Properties</w:t>
      </w:r>
    </w:p>
    <w:p w:rsidR="00B6113D" w:rsidRDefault="00A66234">
      <w:pPr>
        <w:pStyle w:val="ListParagraph"/>
        <w:numPr>
          <w:ilvl w:val="0"/>
          <w:numId w:val="1626"/>
        </w:numPr>
        <w:spacing w:after="0"/>
      </w:pPr>
      <w:r>
        <w:t>Delete On Withdraw: Yes</w:t>
      </w:r>
    </w:p>
    <w:p w:rsidR="00B6113D" w:rsidRDefault="00A66234">
      <w:pPr>
        <w:pStyle w:val="ListParagraph"/>
        <w:numPr>
          <w:ilvl w:val="0"/>
          <w:numId w:val="1626"/>
        </w:numPr>
        <w:spacing w:after="0"/>
      </w:pPr>
      <w:r>
        <w:t>Ignore Case Suspend: No</w:t>
      </w:r>
    </w:p>
    <w:p w:rsidR="00B6113D" w:rsidRDefault="00A66234">
      <w:pPr>
        <w:spacing w:after="0"/>
      </w:pPr>
      <w:r>
        <w:rPr>
          <w:b/>
        </w:rPr>
        <w:t>Actions</w:t>
      </w:r>
    </w:p>
    <w:p w:rsidR="00B6113D" w:rsidRDefault="00A66234">
      <w:pPr>
        <w:pStyle w:val="ListParagraph"/>
        <w:numPr>
          <w:ilvl w:val="0"/>
          <w:numId w:val="1627"/>
        </w:numPr>
        <w:spacing w:after="0"/>
      </w:pPr>
      <w:r>
        <w:t>On Completion:Process Step:</w:t>
      </w:r>
      <w:hyperlink w:anchor="4.2.1.1.1.---">
        <w:r>
          <w:rPr>
            <w:color w:val="0000FF"/>
            <w:u w:val="single"/>
          </w:rPr>
          <w:t>SENDMAIL (Panther.SendMail)</w:t>
        </w:r>
      </w:hyperlink>
      <w:r>
        <w:t xml:space="preserve">.  </w:t>
      </w:r>
    </w:p>
    <w:p w:rsidR="00B6113D" w:rsidRDefault="00A66234">
      <w:pPr>
        <w:pStyle w:val="Simplesubtitle"/>
      </w:pPr>
      <w:bookmarkStart w:id="3451" w:name="4.2.1.1.1.---PObject_PANTHER1_ES001"/>
      <w:r>
        <w:t>ES001 (Wait a day)</w:t>
      </w:r>
      <w:bookmarkEnd w:id="3451"/>
    </w:p>
    <w:p w:rsidR="00B6113D" w:rsidRDefault="00A66234">
      <w:pPr>
        <w:spacing w:after="0"/>
      </w:pPr>
      <w:r>
        <w:rPr>
          <w:b/>
        </w:rPr>
        <w:t>Actions</w:t>
      </w:r>
    </w:p>
    <w:p w:rsidR="00B6113D" w:rsidRDefault="00A66234">
      <w:pPr>
        <w:pStyle w:val="ListParagraph"/>
        <w:numPr>
          <w:ilvl w:val="0"/>
          <w:numId w:val="1628"/>
        </w:numPr>
        <w:spacing w:after="0"/>
      </w:pPr>
      <w:r>
        <w:t xml:space="preserve">On Completion:End Of Workflow Branch.  </w:t>
      </w:r>
    </w:p>
    <w:p w:rsidR="00B6113D" w:rsidRDefault="00A66234">
      <w:pPr>
        <w:pStyle w:val="ListParagraph"/>
        <w:numPr>
          <w:ilvl w:val="0"/>
          <w:numId w:val="1628"/>
        </w:numPr>
        <w:spacing w:after="0"/>
      </w:pPr>
      <w:r>
        <w:t>On Deadline Expire:Process Step:</w:t>
      </w:r>
      <w:hyperlink w:anchor="4.2.1.1.1.---">
        <w:r>
          <w:rPr>
            <w:color w:val="0000FF"/>
            <w:u w:val="single"/>
          </w:rPr>
          <w:t>RT01</w:t>
        </w:r>
      </w:hyperlink>
      <w:r>
        <w:t xml:space="preserve">.  </w:t>
      </w:r>
    </w:p>
    <w:p w:rsidR="00B6113D" w:rsidRDefault="00A66234">
      <w:pPr>
        <w:pStyle w:val="Simplesubtitle"/>
      </w:pPr>
      <w:bookmarkStart w:id="3452" w:name="4.2.1.1.1.---PObject_PANTHER1_ES002"/>
      <w:r>
        <w:t>ES002 (Wait a day)</w:t>
      </w:r>
      <w:bookmarkEnd w:id="3452"/>
    </w:p>
    <w:p w:rsidR="00B6113D" w:rsidRDefault="00A66234">
      <w:pPr>
        <w:spacing w:after="0"/>
      </w:pPr>
      <w:r>
        <w:rPr>
          <w:b/>
        </w:rPr>
        <w:t>Actions</w:t>
      </w:r>
    </w:p>
    <w:p w:rsidR="00B6113D" w:rsidRDefault="00A66234">
      <w:pPr>
        <w:pStyle w:val="ListParagraph"/>
        <w:numPr>
          <w:ilvl w:val="0"/>
          <w:numId w:val="1629"/>
        </w:numPr>
        <w:spacing w:after="0"/>
      </w:pPr>
      <w:r>
        <w:t>On Completion:</w:t>
      </w:r>
      <w:r>
        <w:t xml:space="preserve">End Of Workflow Branch.  </w:t>
      </w:r>
    </w:p>
    <w:p w:rsidR="00B6113D" w:rsidRDefault="00A66234">
      <w:pPr>
        <w:pStyle w:val="ListParagraph"/>
        <w:numPr>
          <w:ilvl w:val="0"/>
          <w:numId w:val="1629"/>
        </w:numPr>
        <w:spacing w:after="0"/>
      </w:pPr>
      <w:r>
        <w:t>On Deadline Expire:Process Step:</w:t>
      </w:r>
      <w:hyperlink w:anchor="4.2.1.1.1.---">
        <w:r>
          <w:rPr>
            <w:color w:val="0000FF"/>
            <w:u w:val="single"/>
          </w:rPr>
          <w:t>SENDMAIL (Panther.SendMail)</w:t>
        </w:r>
      </w:hyperlink>
      <w:r>
        <w:t xml:space="preserve">.  </w:t>
      </w:r>
    </w:p>
    <w:p w:rsidR="00B6113D" w:rsidRDefault="00A66234">
      <w:pPr>
        <w:pStyle w:val="Simplesubtitle"/>
      </w:pPr>
      <w:bookmarkStart w:id="3453" w:name="4.2.1.1.1.---PObject_PANTHER1_FORM1"/>
      <w:r>
        <w:t>FORM1 (Fill in the check date..)</w:t>
      </w:r>
      <w:bookmarkEnd w:id="3453"/>
    </w:p>
    <w:p w:rsidR="00B6113D" w:rsidRDefault="00A66234">
      <w:pPr>
        <w:spacing w:after="0"/>
      </w:pPr>
      <w:r>
        <w:rPr>
          <w:b/>
        </w:rPr>
        <w:t>Work Item Addressees</w:t>
      </w:r>
    </w:p>
    <w:p w:rsidR="00B6113D" w:rsidRDefault="00A66234">
      <w:pPr>
        <w:pStyle w:val="ListParagraph"/>
        <w:numPr>
          <w:ilvl w:val="0"/>
          <w:numId w:val="1630"/>
        </w:numPr>
        <w:spacing w:after="0"/>
      </w:pPr>
      <w:r>
        <w:t>Users / Groups: PE</w:t>
      </w:r>
    </w:p>
    <w:p w:rsidR="00B6113D" w:rsidRDefault="00A66234">
      <w:pPr>
        <w:spacing w:after="0"/>
      </w:pPr>
      <w:r>
        <w:rPr>
          <w:b/>
        </w:rPr>
        <w:t>Work Item Form</w:t>
      </w:r>
    </w:p>
    <w:p w:rsidR="00B6113D" w:rsidRDefault="00A66234">
      <w:pPr>
        <w:pStyle w:val="ListParagraph"/>
        <w:numPr>
          <w:ilvl w:val="0"/>
          <w:numId w:val="1631"/>
        </w:numPr>
        <w:spacing w:after="0"/>
      </w:pPr>
      <w:r>
        <w:t>Form Type: Staffware</w:t>
      </w:r>
    </w:p>
    <w:p w:rsidR="00B6113D" w:rsidRDefault="00A66234">
      <w:pPr>
        <w:pStyle w:val="ListParagraph"/>
        <w:numPr>
          <w:ilvl w:val="0"/>
          <w:numId w:val="1631"/>
        </w:numPr>
        <w:spacing w:after="0"/>
      </w:pPr>
      <w:r>
        <w:t>Form:</w:t>
      </w:r>
      <w:r>
        <w:t xml:space="preserve">Current date: T_DATE.  Expiration date: T_EXPDATE.  (sustain the same date format as is used at "Current date") .  .  </w:t>
      </w:r>
    </w:p>
    <w:p w:rsidR="00B6113D" w:rsidRDefault="00A66234">
      <w:pPr>
        <w:pStyle w:val="ListParagraph"/>
        <w:numPr>
          <w:ilvl w:val="0"/>
          <w:numId w:val="1631"/>
        </w:numPr>
        <w:spacing w:after="0"/>
      </w:pPr>
      <w:r>
        <w:t>Field Markings: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02"/>
        <w:gridCol w:w="1804"/>
        <w:gridCol w:w="1448"/>
        <w:gridCol w:w="2071"/>
        <w:gridCol w:w="1918"/>
      </w:tblGrid>
      <w:tr w:rsidR="00B6113D">
        <w:tc>
          <w:tcPr>
            <w:tcW w:w="9576" w:type="dxa"/>
            <w:shd w:val="clear" w:color="auto" w:fill="D9D9D9" w:themeFill="background1" w:themeFillShade="D9"/>
          </w:tcPr>
          <w:p w:rsidR="00B6113D" w:rsidRDefault="00A66234">
            <w:pPr>
              <w:spacing w:after="0"/>
            </w:pPr>
            <w:r>
              <w:rPr>
                <w:b/>
              </w:rPr>
              <w:t>Field</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Help</w:t>
            </w:r>
          </w:p>
        </w:tc>
        <w:tc>
          <w:tcPr>
            <w:tcW w:w="9576" w:type="dxa"/>
            <w:shd w:val="clear" w:color="auto" w:fill="D9D9D9" w:themeFill="background1" w:themeFillShade="D9"/>
          </w:tcPr>
          <w:p w:rsidR="00B6113D" w:rsidRDefault="00A66234">
            <w:pPr>
              <w:spacing w:after="0"/>
            </w:pPr>
            <w:r>
              <w:rPr>
                <w:b/>
              </w:rPr>
              <w:t>Validations / Calculations</w:t>
            </w:r>
          </w:p>
        </w:tc>
        <w:tc>
          <w:tcPr>
            <w:tcW w:w="9576" w:type="dxa"/>
            <w:shd w:val="clear" w:color="auto" w:fill="D9D9D9" w:themeFill="background1" w:themeFillShade="D9"/>
          </w:tcPr>
          <w:p w:rsidR="00B6113D" w:rsidRDefault="00A66234">
            <w:pPr>
              <w:spacing w:after="0"/>
            </w:pPr>
            <w:r>
              <w:rPr>
                <w:b/>
              </w:rPr>
              <w:t>Command</w:t>
            </w:r>
          </w:p>
        </w:tc>
      </w:tr>
      <w:tr w:rsidR="00B6113D">
        <w:tc>
          <w:tcPr>
            <w:tcW w:w="9576" w:type="dxa"/>
            <w:shd w:val="clear" w:color="auto" w:fill="FFFFFF" w:themeFill="background1"/>
          </w:tcPr>
          <w:p w:rsidR="00B6113D" w:rsidRDefault="00A66234">
            <w:pPr>
              <w:spacing w:after="0"/>
            </w:pPr>
            <w:hyperlink w:anchor="4.2.1.1.1.---">
              <w:r>
                <w:rPr>
                  <w:color w:val="0000FF"/>
                  <w:u w:val="single"/>
                </w:rPr>
                <w:t>T_DATE</w:t>
              </w:r>
            </w:hyperlink>
          </w:p>
        </w:tc>
        <w:tc>
          <w:tcPr>
            <w:tcW w:w="9576" w:type="dxa"/>
            <w:shd w:val="clear" w:color="auto" w:fill="FFFFFF" w:themeFill="background1"/>
          </w:tcPr>
          <w:p w:rsidR="00B6113D" w:rsidRDefault="00A66234">
            <w:pPr>
              <w:spacing w:after="0"/>
            </w:pPr>
            <w:r>
              <w:t>Display</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hyperlink w:anchor="4.2.1.1.1.---">
              <w:r>
                <w:rPr>
                  <w:color w:val="0000FF"/>
                  <w:u w:val="single"/>
                </w:rPr>
                <w:t>T_EXPDATE</w:t>
              </w:r>
            </w:hyperlink>
          </w:p>
        </w:tc>
        <w:tc>
          <w:tcPr>
            <w:tcW w:w="9576" w:type="dxa"/>
            <w:shd w:val="clear" w:color="auto" w:fill="FFFFFF" w:themeFill="background1"/>
          </w:tcPr>
          <w:p w:rsidR="00B6113D" w:rsidRDefault="00A66234">
            <w:pPr>
              <w:spacing w:after="0"/>
            </w:pPr>
            <w:r>
              <w:t>Required</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rPr>
          <w:b/>
        </w:rPr>
        <w:t>Other Properties</w:t>
      </w:r>
    </w:p>
    <w:p w:rsidR="00B6113D" w:rsidRDefault="00A66234">
      <w:pPr>
        <w:pStyle w:val="ListParagraph"/>
        <w:numPr>
          <w:ilvl w:val="0"/>
          <w:numId w:val="1632"/>
        </w:numPr>
        <w:spacing w:after="0"/>
      </w:pPr>
      <w:r>
        <w:t>Delete On Withdraw: Yes</w:t>
      </w:r>
    </w:p>
    <w:p w:rsidR="00B6113D" w:rsidRDefault="00A66234">
      <w:pPr>
        <w:pStyle w:val="ListParagraph"/>
        <w:numPr>
          <w:ilvl w:val="0"/>
          <w:numId w:val="1632"/>
        </w:numPr>
        <w:spacing w:after="0"/>
      </w:pPr>
      <w:r>
        <w:t>Ignore Case Suspend: No</w:t>
      </w:r>
    </w:p>
    <w:p w:rsidR="00B6113D" w:rsidRDefault="00A66234">
      <w:pPr>
        <w:pStyle w:val="ListParagraph"/>
        <w:numPr>
          <w:ilvl w:val="0"/>
          <w:numId w:val="1632"/>
        </w:numPr>
        <w:spacing w:after="0"/>
      </w:pPr>
      <w:r>
        <w:t>Forwardable: No</w:t>
      </w:r>
    </w:p>
    <w:p w:rsidR="00B6113D" w:rsidRDefault="00A66234">
      <w:pPr>
        <w:spacing w:after="0"/>
      </w:pPr>
      <w:r>
        <w:rPr>
          <w:b/>
        </w:rPr>
        <w:t>Actions</w:t>
      </w:r>
    </w:p>
    <w:p w:rsidR="00B6113D" w:rsidRDefault="00A66234">
      <w:pPr>
        <w:pStyle w:val="ListParagraph"/>
        <w:numPr>
          <w:ilvl w:val="0"/>
          <w:numId w:val="1633"/>
        </w:numPr>
        <w:spacing w:after="0"/>
      </w:pPr>
      <w:r>
        <w:t>On Completion:Process Step:</w:t>
      </w:r>
      <w:hyperlink w:anchor="4.2.1.1.1.---">
        <w:r>
          <w:rPr>
            <w:color w:val="0000FF"/>
            <w:u w:val="single"/>
          </w:rPr>
          <w:t>RT01</w:t>
        </w:r>
      </w:hyperlink>
      <w:r>
        <w:t xml:space="preserve">.  </w:t>
      </w:r>
    </w:p>
    <w:p w:rsidR="00B6113D" w:rsidRDefault="00A66234">
      <w:pPr>
        <w:pStyle w:val="Simplesubtitle"/>
      </w:pPr>
      <w:bookmarkStart w:id="3454" w:name="4.2.1.1.1.---PObject_PANTHER1_FORM2"/>
      <w:r>
        <w:t>FORM2 (waiting for a day)</w:t>
      </w:r>
      <w:bookmarkEnd w:id="3454"/>
    </w:p>
    <w:p w:rsidR="00B6113D" w:rsidRDefault="00A66234">
      <w:pPr>
        <w:spacing w:after="0"/>
      </w:pPr>
      <w:r>
        <w:rPr>
          <w:b/>
        </w:rPr>
        <w:t>Work Item Addressees</w:t>
      </w:r>
    </w:p>
    <w:p w:rsidR="00B6113D" w:rsidRDefault="00A66234">
      <w:pPr>
        <w:pStyle w:val="ListParagraph"/>
        <w:numPr>
          <w:ilvl w:val="0"/>
          <w:numId w:val="1634"/>
        </w:numPr>
        <w:spacing w:after="0"/>
      </w:pPr>
      <w:r>
        <w:lastRenderedPageBreak/>
        <w:t>Users / Groups: PE</w:t>
      </w:r>
    </w:p>
    <w:p w:rsidR="00B6113D" w:rsidRDefault="00A66234">
      <w:pPr>
        <w:spacing w:after="0"/>
      </w:pPr>
      <w:r>
        <w:rPr>
          <w:b/>
        </w:rPr>
        <w:t>Work Item Form</w:t>
      </w:r>
    </w:p>
    <w:p w:rsidR="00B6113D" w:rsidRDefault="00A66234">
      <w:pPr>
        <w:pStyle w:val="ListParagraph"/>
        <w:numPr>
          <w:ilvl w:val="0"/>
          <w:numId w:val="1635"/>
        </w:numPr>
        <w:spacing w:after="0"/>
      </w:pPr>
      <w:r>
        <w:t>Form Type: Staffware</w:t>
      </w:r>
    </w:p>
    <w:p w:rsidR="00B6113D" w:rsidRDefault="00A66234">
      <w:pPr>
        <w:pStyle w:val="ListParagraph"/>
        <w:numPr>
          <w:ilvl w:val="0"/>
          <w:numId w:val="1635"/>
        </w:numPr>
        <w:spacing w:after="0"/>
      </w:pPr>
      <w:r>
        <w:t>Form:The expiration date is not same as the current date. .  .  Current date: T_DATE.  Expiration date: T_EXPDATE.  .  Do you want to leave it as it is? YESNO.  .  .IF T_WAIT ="NO"</w:t>
      </w:r>
      <w:r>
        <w:t xml:space="preserve"> .  Set new expiration date: T_EXPDATE.  .ENDIF .  .  .  </w:t>
      </w:r>
    </w:p>
    <w:p w:rsidR="00B6113D" w:rsidRDefault="00A66234">
      <w:pPr>
        <w:pStyle w:val="ListParagraph"/>
        <w:numPr>
          <w:ilvl w:val="0"/>
          <w:numId w:val="1635"/>
        </w:numPr>
        <w:spacing w:after="0"/>
      </w:pPr>
      <w:r>
        <w:t>Field Markings: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02"/>
        <w:gridCol w:w="1804"/>
        <w:gridCol w:w="1448"/>
        <w:gridCol w:w="2071"/>
        <w:gridCol w:w="1918"/>
      </w:tblGrid>
      <w:tr w:rsidR="00B6113D">
        <w:tc>
          <w:tcPr>
            <w:tcW w:w="9576" w:type="dxa"/>
            <w:shd w:val="clear" w:color="auto" w:fill="D9D9D9" w:themeFill="background1" w:themeFillShade="D9"/>
          </w:tcPr>
          <w:p w:rsidR="00B6113D" w:rsidRDefault="00A66234">
            <w:pPr>
              <w:spacing w:after="0"/>
            </w:pPr>
            <w:r>
              <w:rPr>
                <w:b/>
              </w:rPr>
              <w:t>Field</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Help</w:t>
            </w:r>
          </w:p>
        </w:tc>
        <w:tc>
          <w:tcPr>
            <w:tcW w:w="9576" w:type="dxa"/>
            <w:shd w:val="clear" w:color="auto" w:fill="D9D9D9" w:themeFill="background1" w:themeFillShade="D9"/>
          </w:tcPr>
          <w:p w:rsidR="00B6113D" w:rsidRDefault="00A66234">
            <w:pPr>
              <w:spacing w:after="0"/>
            </w:pPr>
            <w:r>
              <w:rPr>
                <w:b/>
              </w:rPr>
              <w:t>Validations / Calculations</w:t>
            </w:r>
          </w:p>
        </w:tc>
        <w:tc>
          <w:tcPr>
            <w:tcW w:w="9576" w:type="dxa"/>
            <w:shd w:val="clear" w:color="auto" w:fill="D9D9D9" w:themeFill="background1" w:themeFillShade="D9"/>
          </w:tcPr>
          <w:p w:rsidR="00B6113D" w:rsidRDefault="00A66234">
            <w:pPr>
              <w:spacing w:after="0"/>
            </w:pPr>
            <w:r>
              <w:rPr>
                <w:b/>
              </w:rPr>
              <w:t>Command</w:t>
            </w:r>
          </w:p>
        </w:tc>
      </w:tr>
      <w:tr w:rsidR="00B6113D">
        <w:tc>
          <w:tcPr>
            <w:tcW w:w="9576" w:type="dxa"/>
            <w:shd w:val="clear" w:color="auto" w:fill="FFFFFF" w:themeFill="background1"/>
          </w:tcPr>
          <w:p w:rsidR="00B6113D" w:rsidRDefault="00A66234">
            <w:pPr>
              <w:spacing w:after="0"/>
            </w:pPr>
            <w:hyperlink w:anchor="4.2.1.1.1.---">
              <w:r>
                <w:rPr>
                  <w:color w:val="0000FF"/>
                  <w:u w:val="single"/>
                </w:rPr>
                <w:t>T_WAIT</w:t>
              </w:r>
            </w:hyperlink>
          </w:p>
        </w:tc>
        <w:tc>
          <w:tcPr>
            <w:tcW w:w="9576" w:type="dxa"/>
            <w:shd w:val="clear" w:color="auto" w:fill="FFFFFF" w:themeFill="background1"/>
          </w:tcPr>
          <w:p w:rsidR="00B6113D" w:rsidRDefault="00A66234">
            <w:pPr>
              <w:spacing w:after="0"/>
            </w:pPr>
            <w:r>
              <w:t>YES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hyperlink w:anchor="4.2.1.1.1.---">
              <w:r>
                <w:rPr>
                  <w:color w:val="0000FF"/>
                  <w:u w:val="single"/>
                </w:rPr>
                <w:t>T_WAIT</w:t>
              </w:r>
            </w:hyperlink>
          </w:p>
        </w:tc>
        <w:tc>
          <w:tcPr>
            <w:tcW w:w="9576" w:type="dxa"/>
            <w:shd w:val="clear" w:color="auto" w:fill="FFFFFF" w:themeFill="background1"/>
          </w:tcPr>
          <w:p w:rsidR="00B6113D" w:rsidRDefault="00A66234">
            <w:pPr>
              <w:spacing w:after="0"/>
            </w:pPr>
            <w:r>
              <w:t>NO</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hyperlink w:anchor="4.2.1.1.1.---">
              <w:r>
                <w:rPr>
                  <w:color w:val="0000FF"/>
                  <w:u w:val="single"/>
                </w:rPr>
                <w:t>T_DATE</w:t>
              </w:r>
            </w:hyperlink>
          </w:p>
        </w:tc>
        <w:tc>
          <w:tcPr>
            <w:tcW w:w="9576" w:type="dxa"/>
            <w:shd w:val="clear" w:color="auto" w:fill="FFFFFF" w:themeFill="background1"/>
          </w:tcPr>
          <w:p w:rsidR="00B6113D" w:rsidRDefault="00A66234">
            <w:pPr>
              <w:spacing w:after="0"/>
            </w:pPr>
            <w:r>
              <w:t>Display</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hyperlink w:anchor="4.2.1.1.1.---">
              <w:r>
                <w:rPr>
                  <w:color w:val="0000FF"/>
                  <w:u w:val="single"/>
                </w:rPr>
                <w:t>T_EXPDATE</w:t>
              </w:r>
            </w:hyperlink>
          </w:p>
        </w:tc>
        <w:tc>
          <w:tcPr>
            <w:tcW w:w="9576" w:type="dxa"/>
            <w:shd w:val="clear" w:color="auto" w:fill="FFFFFF" w:themeFill="background1"/>
          </w:tcPr>
          <w:p w:rsidR="00B6113D" w:rsidRDefault="00A66234">
            <w:pPr>
              <w:spacing w:after="0"/>
            </w:pPr>
            <w:r>
              <w:t>Display</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hyperlink w:anchor="4.2.1.1.1.---">
              <w:r>
                <w:rPr>
                  <w:color w:val="0000FF"/>
                  <w:u w:val="single"/>
                </w:rPr>
                <w:t>T_EXPDATE</w:t>
              </w:r>
            </w:hyperlink>
          </w:p>
        </w:tc>
        <w:tc>
          <w:tcPr>
            <w:tcW w:w="9576" w:type="dxa"/>
            <w:shd w:val="clear" w:color="auto" w:fill="FFFFFF" w:themeFill="background1"/>
          </w:tcPr>
          <w:p w:rsidR="00B6113D" w:rsidRDefault="00A66234">
            <w:pPr>
              <w:spacing w:after="0"/>
            </w:pPr>
            <w:r>
              <w:t>Required</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r>
    </w:tbl>
    <w:p w:rsidR="00B6113D" w:rsidRDefault="00B6113D"/>
    <w:p w:rsidR="00B6113D" w:rsidRDefault="00A66234">
      <w:pPr>
        <w:spacing w:after="0"/>
      </w:pPr>
      <w:r>
        <w:rPr>
          <w:b/>
        </w:rPr>
        <w:t>Other Properties</w:t>
      </w:r>
    </w:p>
    <w:p w:rsidR="00B6113D" w:rsidRDefault="00A66234">
      <w:pPr>
        <w:pStyle w:val="ListParagraph"/>
        <w:numPr>
          <w:ilvl w:val="0"/>
          <w:numId w:val="1636"/>
        </w:numPr>
        <w:spacing w:after="0"/>
      </w:pPr>
      <w:r>
        <w:t>Delete On Withdraw: Yes</w:t>
      </w:r>
    </w:p>
    <w:p w:rsidR="00B6113D" w:rsidRDefault="00A66234">
      <w:pPr>
        <w:pStyle w:val="ListParagraph"/>
        <w:numPr>
          <w:ilvl w:val="0"/>
          <w:numId w:val="1636"/>
        </w:numPr>
        <w:spacing w:after="0"/>
      </w:pPr>
      <w:r>
        <w:t>Ignore Case Suspend: No</w:t>
      </w:r>
    </w:p>
    <w:p w:rsidR="00B6113D" w:rsidRDefault="00A66234">
      <w:pPr>
        <w:pStyle w:val="ListParagraph"/>
        <w:numPr>
          <w:ilvl w:val="0"/>
          <w:numId w:val="1636"/>
        </w:numPr>
        <w:spacing w:after="0"/>
      </w:pPr>
      <w:r>
        <w:t>Forwardable: No</w:t>
      </w:r>
    </w:p>
    <w:p w:rsidR="00B6113D" w:rsidRDefault="00A66234">
      <w:pPr>
        <w:spacing w:after="0"/>
      </w:pPr>
      <w:r>
        <w:rPr>
          <w:b/>
        </w:rPr>
        <w:t>Actions</w:t>
      </w:r>
    </w:p>
    <w:p w:rsidR="00B6113D" w:rsidRDefault="00A66234">
      <w:pPr>
        <w:pStyle w:val="ListParagraph"/>
        <w:numPr>
          <w:ilvl w:val="0"/>
          <w:numId w:val="1637"/>
        </w:numPr>
        <w:spacing w:after="0"/>
      </w:pPr>
      <w:r>
        <w:t>On Completion:If </w:t>
      </w:r>
      <w:hyperlink w:anchor="4.2.1.1.1.---">
        <w:r>
          <w:rPr>
            <w:color w:val="0000FF"/>
            <w:u w:val="single"/>
          </w:rPr>
          <w:t>T_WAIT</w:t>
        </w:r>
      </w:hyperlink>
      <w:r>
        <w:t>="YES" (wait).  Process Step:</w:t>
      </w:r>
      <w:hyperlink w:anchor="4.2.1.1.1.---">
        <w:r>
          <w:rPr>
            <w:color w:val="0000FF"/>
            <w:u w:val="single"/>
          </w:rPr>
          <w:t>ES001 (Wait a day)</w:t>
        </w:r>
      </w:hyperlink>
      <w:r>
        <w:t>.  Otherwise.  Process Step:</w:t>
      </w:r>
      <w:hyperlink w:anchor="4.2.1.1.1.---">
        <w:r>
          <w:rPr>
            <w:color w:val="0000FF"/>
            <w:u w:val="single"/>
          </w:rPr>
          <w:t>RT01</w:t>
        </w:r>
      </w:hyperlink>
      <w:r>
        <w:t xml:space="preserve">.  End If.  </w:t>
      </w:r>
    </w:p>
    <w:p w:rsidR="00B6113D" w:rsidRDefault="00A66234">
      <w:pPr>
        <w:pStyle w:val="Simplesubtitle"/>
      </w:pPr>
      <w:bookmarkStart w:id="3455" w:name="4.2.1.1.1.---PObject_PANTHER1_GETDATE"/>
      <w:r>
        <w:t>GETDATE (Panther.GetDate)</w:t>
      </w:r>
      <w:bookmarkEnd w:id="3455"/>
    </w:p>
    <w:p w:rsidR="00B6113D" w:rsidRDefault="00A66234">
      <w:pPr>
        <w:spacing w:after="0"/>
      </w:pPr>
      <w:r>
        <w:rPr>
          <w:b/>
        </w:rPr>
        <w:t>General Properties</w:t>
      </w:r>
    </w:p>
    <w:p w:rsidR="00B6113D" w:rsidRDefault="00A66234">
      <w:pPr>
        <w:pStyle w:val="ListParagraph"/>
        <w:numPr>
          <w:ilvl w:val="0"/>
          <w:numId w:val="1638"/>
        </w:numPr>
        <w:spacing w:after="0"/>
      </w:pPr>
      <w:r>
        <w:t xml:space="preserve">Sub-Procedure: </w:t>
      </w:r>
      <w:hyperlink w:anchor="4.2.1.2.1.---">
        <w:r>
          <w:rPr>
            <w:color w:val="0000FF"/>
            <w:u w:val="single"/>
          </w:rPr>
          <w:t>GETDATE</w:t>
        </w:r>
      </w:hyperlink>
    </w:p>
    <w:p w:rsidR="00B6113D" w:rsidRDefault="00A66234">
      <w:pPr>
        <w:spacing w:after="0"/>
      </w:pPr>
      <w:r>
        <w:rPr>
          <w:b/>
        </w:rPr>
        <w:t>I/O Parameters</w:t>
      </w:r>
    </w:p>
    <w:p w:rsidR="00B6113D" w:rsidRDefault="00A66234">
      <w:pPr>
        <w:pStyle w:val="ListParagraph"/>
        <w:numPr>
          <w:ilvl w:val="0"/>
          <w:numId w:val="1639"/>
        </w:numPr>
        <w:spacing w:after="0"/>
      </w:pPr>
      <w:r>
        <w:t>Input Parameter</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321"/>
        <w:gridCol w:w="2600"/>
        <w:gridCol w:w="3322"/>
      </w:tblGrid>
      <w:tr w:rsidR="00B6113D">
        <w:tc>
          <w:tcPr>
            <w:tcW w:w="9576" w:type="dxa"/>
            <w:shd w:val="clear" w:color="auto" w:fill="D9D9D9" w:themeFill="background1" w:themeFillShade="D9"/>
          </w:tcPr>
          <w:p w:rsidR="00B6113D" w:rsidRDefault="00A66234">
            <w:pPr>
              <w:spacing w:after="0"/>
            </w:pPr>
            <w:r>
              <w:rPr>
                <w:b/>
              </w:rPr>
              <w:t>Input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Mapped To</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hyperlink w:anchor="4.2.1.2.1.---">
              <w:r>
                <w:rPr>
                  <w:color w:val="0000FF"/>
                  <w:u w:val="single"/>
                </w:rPr>
                <w:t>$IP1</w:t>
              </w:r>
            </w:hyperlink>
          </w:p>
        </w:tc>
        <w:tc>
          <w:tcPr>
            <w:tcW w:w="9576" w:type="dxa"/>
            <w:shd w:val="clear" w:color="auto" w:fill="FFFFFF" w:themeFill="background1"/>
          </w:tcPr>
          <w:p w:rsidR="00B6113D" w:rsidRDefault="00A66234">
            <w:pPr>
              <w:spacing w:after="0"/>
            </w:pPr>
            <w:hyperlink w:anchor="4.2.1.1.1.---">
              <w:r>
                <w:rPr>
                  <w:color w:val="0000FF"/>
                  <w:u w:val="single"/>
                </w:rPr>
                <w:t>SW_CASEDESC</w:t>
              </w:r>
            </w:hyperlink>
          </w:p>
        </w:tc>
      </w:tr>
    </w:tbl>
    <w:p w:rsidR="00B6113D" w:rsidRDefault="00B6113D"/>
    <w:p w:rsidR="00B6113D" w:rsidRDefault="00A66234">
      <w:pPr>
        <w:pStyle w:val="ListParagraph"/>
        <w:numPr>
          <w:ilvl w:val="0"/>
          <w:numId w:val="1640"/>
        </w:numPr>
        <w:spacing w:after="0"/>
      </w:pPr>
      <w:r>
        <w:t>Output Parameter</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282"/>
        <w:gridCol w:w="2680"/>
        <w:gridCol w:w="3281"/>
      </w:tblGrid>
      <w:tr w:rsidR="00B6113D">
        <w:tc>
          <w:tcPr>
            <w:tcW w:w="9576" w:type="dxa"/>
            <w:shd w:val="clear" w:color="auto" w:fill="D9D9D9" w:themeFill="background1" w:themeFillShade="D9"/>
          </w:tcPr>
          <w:p w:rsidR="00B6113D" w:rsidRDefault="00A66234">
            <w:pPr>
              <w:spacing w:after="0"/>
            </w:pPr>
            <w:r>
              <w:rPr>
                <w:b/>
              </w:rPr>
              <w:t>Output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Mapped To</w:t>
            </w:r>
          </w:p>
        </w:tc>
      </w:tr>
      <w:tr w:rsidR="00B6113D">
        <w:tc>
          <w:tcPr>
            <w:tcW w:w="9576" w:type="dxa"/>
            <w:shd w:val="clear" w:color="auto" w:fill="FFFFFF" w:themeFill="background1"/>
          </w:tcPr>
          <w:p w:rsidR="00B6113D" w:rsidRDefault="00A66234">
            <w:pPr>
              <w:spacing w:after="0"/>
            </w:pPr>
            <w:r>
              <w:t>T_DATE</w:t>
            </w:r>
          </w:p>
        </w:tc>
        <w:tc>
          <w:tcPr>
            <w:tcW w:w="9576" w:type="dxa"/>
            <w:shd w:val="clear" w:color="auto" w:fill="FFFFFF" w:themeFill="background1"/>
          </w:tcPr>
          <w:p w:rsidR="00B6113D" w:rsidRDefault="00A66234">
            <w:pPr>
              <w:spacing w:after="0"/>
            </w:pPr>
            <w:hyperlink w:anchor="4.2.1.2.1.---">
              <w:r>
                <w:rPr>
                  <w:color w:val="0000FF"/>
                  <w:u w:val="single"/>
                </w:rPr>
                <w:t>$OP1</w:t>
              </w:r>
            </w:hyperlink>
          </w:p>
        </w:tc>
        <w:tc>
          <w:tcPr>
            <w:tcW w:w="9576" w:type="dxa"/>
            <w:shd w:val="clear" w:color="auto" w:fill="FFFFFF" w:themeFill="background1"/>
          </w:tcPr>
          <w:p w:rsidR="00B6113D" w:rsidRDefault="00A66234">
            <w:pPr>
              <w:spacing w:after="0"/>
            </w:pPr>
            <w:hyperlink w:anchor="4.2.1.1.1.---">
              <w:r>
                <w:rPr>
                  <w:color w:val="0000FF"/>
                  <w:u w:val="single"/>
                </w:rPr>
                <w:t>T_DATE</w:t>
              </w:r>
            </w:hyperlink>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hyperlink w:anchor="4.2.1.2.1.---">
              <w:r>
                <w:rPr>
                  <w:color w:val="0000FF"/>
                  <w:u w:val="single"/>
                </w:rPr>
                <w:t>$OP2</w:t>
              </w:r>
            </w:hyperlink>
          </w:p>
        </w:tc>
        <w:tc>
          <w:tcPr>
            <w:tcW w:w="9576" w:type="dxa"/>
            <w:shd w:val="clear" w:color="auto" w:fill="FFFFFF" w:themeFill="background1"/>
          </w:tcPr>
          <w:p w:rsidR="00B6113D" w:rsidRDefault="00A66234">
            <w:pPr>
              <w:spacing w:after="0"/>
            </w:pPr>
            <w:hyperlink w:anchor="4.2.1.1.1.---">
              <w:r>
                <w:rPr>
                  <w:color w:val="0000FF"/>
                  <w:u w:val="single"/>
                </w:rPr>
                <w:t>T_ERRORMSG</w:t>
              </w:r>
            </w:hyperlink>
          </w:p>
        </w:tc>
      </w:tr>
    </w:tbl>
    <w:p w:rsidR="00B6113D" w:rsidRDefault="00B6113D"/>
    <w:p w:rsidR="00B6113D" w:rsidRDefault="00A66234">
      <w:pPr>
        <w:spacing w:after="0"/>
      </w:pPr>
      <w:r>
        <w:rPr>
          <w:b/>
        </w:rPr>
        <w:t>Other Properties</w:t>
      </w:r>
    </w:p>
    <w:p w:rsidR="00B6113D" w:rsidRDefault="00A66234">
      <w:pPr>
        <w:pStyle w:val="ListParagraph"/>
        <w:numPr>
          <w:ilvl w:val="0"/>
          <w:numId w:val="1641"/>
        </w:numPr>
        <w:spacing w:after="0"/>
      </w:pPr>
      <w:r>
        <w:t>Delete On Withdraw: Yes</w:t>
      </w:r>
    </w:p>
    <w:p w:rsidR="00B6113D" w:rsidRDefault="00A66234">
      <w:pPr>
        <w:pStyle w:val="ListParagraph"/>
        <w:numPr>
          <w:ilvl w:val="0"/>
          <w:numId w:val="1641"/>
        </w:numPr>
        <w:spacing w:after="0"/>
      </w:pPr>
      <w:r>
        <w:t>Ignore Case Suspend: No</w:t>
      </w:r>
    </w:p>
    <w:p w:rsidR="00B6113D" w:rsidRDefault="00A66234">
      <w:pPr>
        <w:spacing w:after="0"/>
      </w:pPr>
      <w:r>
        <w:rPr>
          <w:b/>
        </w:rPr>
        <w:t>Actions</w:t>
      </w:r>
    </w:p>
    <w:p w:rsidR="00B6113D" w:rsidRDefault="00A66234">
      <w:pPr>
        <w:pStyle w:val="ListParagraph"/>
        <w:numPr>
          <w:ilvl w:val="0"/>
          <w:numId w:val="1642"/>
        </w:numPr>
        <w:spacing w:after="0"/>
      </w:pPr>
      <w:r>
        <w:t>On Completion:Process Step:</w:t>
      </w:r>
      <w:hyperlink w:anchor="4.2.1.1.1.---">
        <w:r>
          <w:rPr>
            <w:color w:val="0000FF"/>
            <w:u w:val="single"/>
          </w:rPr>
          <w:t>FORM1 (Fill in the check date..)</w:t>
        </w:r>
      </w:hyperlink>
      <w:r>
        <w:t xml:space="preserve">.  </w:t>
      </w:r>
    </w:p>
    <w:p w:rsidR="00B6113D" w:rsidRDefault="00A66234">
      <w:pPr>
        <w:pStyle w:val="Simplesubtitle"/>
      </w:pPr>
      <w:bookmarkStart w:id="3456" w:name="4.2.1.1.1.---PObject_PANTHER1_SENDMAIL"/>
      <w:r>
        <w:t>SENDMAIL (Panther.SendMail)</w:t>
      </w:r>
      <w:bookmarkEnd w:id="3456"/>
    </w:p>
    <w:p w:rsidR="00B6113D" w:rsidRDefault="00A66234">
      <w:pPr>
        <w:spacing w:after="0"/>
      </w:pPr>
      <w:r>
        <w:rPr>
          <w:b/>
        </w:rPr>
        <w:t>General Properties</w:t>
      </w:r>
    </w:p>
    <w:p w:rsidR="00B6113D" w:rsidRDefault="00A66234">
      <w:pPr>
        <w:pStyle w:val="ListParagraph"/>
        <w:numPr>
          <w:ilvl w:val="0"/>
          <w:numId w:val="1643"/>
        </w:numPr>
        <w:spacing w:after="0"/>
      </w:pPr>
      <w:r>
        <w:t xml:space="preserve">Sub-Procedure: </w:t>
      </w:r>
      <w:hyperlink w:anchor="4.2.1.2.2.---">
        <w:r>
          <w:rPr>
            <w:color w:val="0000FF"/>
            <w:u w:val="single"/>
          </w:rPr>
          <w:t>SENDMAIL (Panther.SendMail)</w:t>
        </w:r>
      </w:hyperlink>
    </w:p>
    <w:p w:rsidR="00B6113D" w:rsidRDefault="00A66234">
      <w:pPr>
        <w:spacing w:after="0"/>
      </w:pPr>
      <w:r>
        <w:rPr>
          <w:b/>
        </w:rPr>
        <w:t>Other Properties</w:t>
      </w:r>
    </w:p>
    <w:p w:rsidR="00B6113D" w:rsidRDefault="00A66234">
      <w:pPr>
        <w:pStyle w:val="ListParagraph"/>
        <w:numPr>
          <w:ilvl w:val="0"/>
          <w:numId w:val="1644"/>
        </w:numPr>
        <w:spacing w:after="0"/>
      </w:pPr>
      <w:r>
        <w:t>Delete On Withdraw: Yes</w:t>
      </w:r>
    </w:p>
    <w:p w:rsidR="00B6113D" w:rsidRDefault="00A66234">
      <w:pPr>
        <w:pStyle w:val="ListParagraph"/>
        <w:numPr>
          <w:ilvl w:val="0"/>
          <w:numId w:val="1644"/>
        </w:numPr>
        <w:spacing w:after="0"/>
      </w:pPr>
      <w:r>
        <w:lastRenderedPageBreak/>
        <w:t>Ignore Case Suspend: No</w:t>
      </w:r>
    </w:p>
    <w:p w:rsidR="00B6113D" w:rsidRDefault="00A66234">
      <w:pPr>
        <w:spacing w:after="0"/>
      </w:pPr>
      <w:r>
        <w:rPr>
          <w:b/>
        </w:rPr>
        <w:t>Actions</w:t>
      </w:r>
    </w:p>
    <w:p w:rsidR="00B6113D" w:rsidRDefault="00A66234">
      <w:pPr>
        <w:pStyle w:val="ListParagraph"/>
        <w:numPr>
          <w:ilvl w:val="0"/>
          <w:numId w:val="1645"/>
        </w:numPr>
        <w:spacing w:after="0"/>
      </w:pPr>
      <w:r>
        <w:t>On Completion:Process Step:</w:t>
      </w:r>
      <w:hyperlink w:anchor="4.2.1.1.1.---">
        <w:r>
          <w:rPr>
            <w:color w:val="0000FF"/>
            <w:u w:val="single"/>
          </w:rPr>
          <w:t>ST012</w:t>
        </w:r>
      </w:hyperlink>
      <w:r>
        <w:t xml:space="preserve">.  </w:t>
      </w:r>
    </w:p>
    <w:p w:rsidR="00B6113D" w:rsidRDefault="00A66234">
      <w:pPr>
        <w:pStyle w:val="Simplesubtitle"/>
      </w:pPr>
      <w:bookmarkStart w:id="3457" w:name="4.2.1.1.1.---PObject_PANTHER1_WSUB003"/>
      <w:r>
        <w:t>WSUB003 (ask judge)</w:t>
      </w:r>
      <w:bookmarkEnd w:id="3457"/>
    </w:p>
    <w:p w:rsidR="00B6113D" w:rsidRDefault="00A66234">
      <w:pPr>
        <w:spacing w:after="0"/>
      </w:pPr>
      <w:r>
        <w:rPr>
          <w:b/>
        </w:rPr>
        <w:t>General Properties</w:t>
      </w:r>
    </w:p>
    <w:p w:rsidR="00B6113D" w:rsidRDefault="00A66234">
      <w:pPr>
        <w:pStyle w:val="ListParagraph"/>
        <w:numPr>
          <w:ilvl w:val="0"/>
          <w:numId w:val="1646"/>
        </w:numPr>
        <w:spacing w:after="0"/>
      </w:pPr>
      <w:r>
        <w:t>Sub-Proced</w:t>
      </w:r>
      <w:r>
        <w:t xml:space="preserve">ure: </w:t>
      </w:r>
      <w:hyperlink w:anchor="4.2.1.2.3.---">
        <w:r>
          <w:rPr>
            <w:color w:val="0000FF"/>
            <w:u w:val="single"/>
          </w:rPr>
          <w:t>WSUB003 (Panther.TriggerProcess)</w:t>
        </w:r>
      </w:hyperlink>
    </w:p>
    <w:p w:rsidR="00B6113D" w:rsidRDefault="00A66234">
      <w:pPr>
        <w:spacing w:after="0"/>
      </w:pPr>
      <w:r>
        <w:rPr>
          <w:b/>
        </w:rPr>
        <w:t>I/O Parameters</w:t>
      </w:r>
    </w:p>
    <w:p w:rsidR="00B6113D" w:rsidRDefault="00A66234">
      <w:pPr>
        <w:pStyle w:val="ListParagraph"/>
        <w:numPr>
          <w:ilvl w:val="0"/>
          <w:numId w:val="1647"/>
        </w:numPr>
        <w:spacing w:after="0"/>
      </w:pPr>
      <w:r>
        <w:t>Input Parameter</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37"/>
        <w:gridCol w:w="2697"/>
        <w:gridCol w:w="3409"/>
      </w:tblGrid>
      <w:tr w:rsidR="00B6113D">
        <w:tc>
          <w:tcPr>
            <w:tcW w:w="9576" w:type="dxa"/>
            <w:shd w:val="clear" w:color="auto" w:fill="D9D9D9" w:themeFill="background1" w:themeFillShade="D9"/>
          </w:tcPr>
          <w:p w:rsidR="00B6113D" w:rsidRDefault="00A66234">
            <w:pPr>
              <w:spacing w:after="0"/>
            </w:pPr>
            <w:r>
              <w:rPr>
                <w:b/>
              </w:rPr>
              <w:t>Input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Mapped To</w:t>
            </w:r>
          </w:p>
        </w:tc>
      </w:tr>
      <w:tr w:rsidR="00B6113D">
        <w:tc>
          <w:tcPr>
            <w:tcW w:w="9576" w:type="dxa"/>
            <w:shd w:val="clear" w:color="auto" w:fill="FFFFFF" w:themeFill="background1"/>
          </w:tcPr>
          <w:p w:rsidR="00B6113D" w:rsidRDefault="00A66234">
            <w:pPr>
              <w:spacing w:after="0"/>
            </w:pPr>
            <w:r>
              <w:t>Not Available</w:t>
            </w:r>
          </w:p>
        </w:tc>
        <w:tc>
          <w:tcPr>
            <w:tcW w:w="9576" w:type="dxa"/>
            <w:shd w:val="clear" w:color="auto" w:fill="FFFFFF" w:themeFill="background1"/>
          </w:tcPr>
          <w:p w:rsidR="00B6113D" w:rsidRDefault="00A66234">
            <w:pPr>
              <w:spacing w:after="0"/>
            </w:pPr>
            <w:r>
              <w:t>$IP1</w:t>
            </w:r>
          </w:p>
        </w:tc>
        <w:tc>
          <w:tcPr>
            <w:tcW w:w="9576" w:type="dxa"/>
            <w:shd w:val="clear" w:color="auto" w:fill="FFFFFF" w:themeFill="background1"/>
          </w:tcPr>
          <w:p w:rsidR="00B6113D" w:rsidRDefault="00A66234">
            <w:pPr>
              <w:spacing w:after="0"/>
            </w:pPr>
            <w:r>
              <w:t>"COURT"</w:t>
            </w:r>
          </w:p>
        </w:tc>
      </w:tr>
      <w:tr w:rsidR="00B6113D">
        <w:tc>
          <w:tcPr>
            <w:tcW w:w="9576" w:type="dxa"/>
            <w:shd w:val="clear" w:color="auto" w:fill="FFFFFF" w:themeFill="background1"/>
          </w:tcPr>
          <w:p w:rsidR="00B6113D" w:rsidRDefault="00A66234">
            <w:pPr>
              <w:spacing w:after="0"/>
            </w:pPr>
            <w:r>
              <w:t>Not Available</w:t>
            </w:r>
          </w:p>
        </w:tc>
        <w:tc>
          <w:tcPr>
            <w:tcW w:w="9576" w:type="dxa"/>
            <w:shd w:val="clear" w:color="auto" w:fill="FFFFFF" w:themeFill="background1"/>
          </w:tcPr>
          <w:p w:rsidR="00B6113D" w:rsidRDefault="00A66234">
            <w:pPr>
              <w:spacing w:after="0"/>
            </w:pPr>
            <w:r>
              <w:t>$IP2</w:t>
            </w:r>
          </w:p>
        </w:tc>
        <w:tc>
          <w:tcPr>
            <w:tcW w:w="9576" w:type="dxa"/>
            <w:shd w:val="clear" w:color="auto" w:fill="FFFFFF" w:themeFill="background1"/>
          </w:tcPr>
          <w:p w:rsidR="00B6113D" w:rsidRDefault="00A66234">
            <w:pPr>
              <w:spacing w:after="0"/>
            </w:pPr>
            <w:hyperlink w:anchor="4.2.1.1.1.---">
              <w:r>
                <w:rPr>
                  <w:color w:val="0000FF"/>
                  <w:u w:val="single"/>
                </w:rPr>
                <w:t>SW_CASEDESC</w:t>
              </w:r>
            </w:hyperlink>
          </w:p>
        </w:tc>
      </w:tr>
    </w:tbl>
    <w:p w:rsidR="00B6113D" w:rsidRDefault="00B6113D"/>
    <w:p w:rsidR="00B6113D" w:rsidRDefault="00A66234">
      <w:pPr>
        <w:spacing w:after="0"/>
      </w:pPr>
      <w:r>
        <w:rPr>
          <w:b/>
        </w:rPr>
        <w:t>Other Properties</w:t>
      </w:r>
    </w:p>
    <w:p w:rsidR="00B6113D" w:rsidRDefault="00A66234">
      <w:pPr>
        <w:pStyle w:val="ListParagraph"/>
        <w:numPr>
          <w:ilvl w:val="0"/>
          <w:numId w:val="1648"/>
        </w:numPr>
        <w:spacing w:after="0"/>
      </w:pPr>
      <w:r>
        <w:t>Delete On Withdraw: Yes</w:t>
      </w:r>
    </w:p>
    <w:p w:rsidR="00B6113D" w:rsidRDefault="00A66234">
      <w:pPr>
        <w:pStyle w:val="ListParagraph"/>
        <w:numPr>
          <w:ilvl w:val="0"/>
          <w:numId w:val="1648"/>
        </w:numPr>
        <w:spacing w:after="0"/>
      </w:pPr>
      <w:r>
        <w:t>Ignore Case Suspend: No</w:t>
      </w:r>
    </w:p>
    <w:p w:rsidR="00B6113D" w:rsidRDefault="00A66234">
      <w:pPr>
        <w:spacing w:after="0"/>
      </w:pPr>
      <w:r>
        <w:rPr>
          <w:b/>
        </w:rPr>
        <w:t>Actions</w:t>
      </w:r>
    </w:p>
    <w:p w:rsidR="00B6113D" w:rsidRDefault="00A66234">
      <w:pPr>
        <w:pStyle w:val="ListParagraph"/>
        <w:numPr>
          <w:ilvl w:val="0"/>
          <w:numId w:val="1649"/>
        </w:numPr>
        <w:spacing w:after="0"/>
      </w:pPr>
      <w:r>
        <w:t>On Completion:Process Step:</w:t>
      </w:r>
      <w:hyperlink w:anchor="4.2.1.1.1.---">
        <w:r>
          <w:rPr>
            <w:color w:val="0000FF"/>
            <w:u w:val="single"/>
          </w:rPr>
          <w:t>RT02</w:t>
        </w:r>
      </w:hyperlink>
      <w:r>
        <w:t xml:space="preserve">.  </w:t>
      </w:r>
    </w:p>
    <w:p w:rsidR="00B6113D" w:rsidRDefault="00A66234">
      <w:pPr>
        <w:pStyle w:val="Heading5"/>
      </w:pPr>
      <w:bookmarkStart w:id="3458" w:name="4.2.1.1.2.---"/>
      <w:r>
        <w:t>4.2.1.1.2. PANTHER2 v0.4 (Court process)</w:t>
      </w:r>
      <w:bookmarkEnd w:id="3458"/>
    </w:p>
    <w:p w:rsidR="00B6113D" w:rsidRDefault="00A66234">
      <w:pPr>
        <w:spacing w:after="0"/>
      </w:pPr>
      <w:r>
        <w:t>Section contains description of Procedure 'PANTHER2 v0.4 (Court process)'.</w:t>
      </w:r>
    </w:p>
    <w:p w:rsidR="00B6113D" w:rsidRDefault="00A66234">
      <w:pPr>
        <w:spacing w:after="0"/>
      </w:pPr>
      <w:r>
        <w:t xml:space="preserve">Modification </w:t>
      </w:r>
      <w:r>
        <w:t>time: 2009/05/28 18:34:00</w:t>
      </w:r>
    </w:p>
    <w:p w:rsidR="00B6113D" w:rsidRDefault="00A66234">
      <w:pPr>
        <w:pStyle w:val="Simplesubtitle"/>
      </w:pPr>
      <w:bookmarkStart w:id="3459" w:name="4.2.1.1.2.---PProps_PANTHER2"/>
      <w:r>
        <w:rPr>
          <w:noProof/>
        </w:rPr>
        <w:drawing>
          <wp:inline distT="0" distB="0" distL="0" distR="0">
            <wp:extent cx="5320000" cy="1408000"/>
            <wp:effectExtent l="0" t="0" r="0" b="0"/>
            <wp:docPr id="237" name="Picture 237"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78"/>
                    <a:stretch>
                      <a:fillRect/>
                    </a:stretch>
                  </pic:blipFill>
                  <pic:spPr>
                    <a:xfrm>
                      <a:off x="0" y="0"/>
                      <a:ext cx="5320000" cy="1408000"/>
                    </a:xfrm>
                    <a:prstGeom prst="rect">
                      <a:avLst/>
                    </a:prstGeom>
                  </pic:spPr>
                </pic:pic>
              </a:graphicData>
            </a:graphic>
          </wp:inline>
        </w:drawing>
      </w:r>
      <w:r>
        <w:t>Properties</w:t>
      </w:r>
      <w:bookmarkEnd w:id="3459"/>
    </w:p>
    <w:p w:rsidR="00B6113D" w:rsidRDefault="00A66234">
      <w:pPr>
        <w:spacing w:after="0"/>
      </w:pPr>
      <w:r>
        <w:rPr>
          <w:b/>
        </w:rPr>
        <w:t>General properties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39"/>
        <w:gridCol w:w="4604"/>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Predict In Background:</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Released</w:t>
            </w:r>
          </w:p>
        </w:tc>
      </w:tr>
      <w:tr w:rsidR="00B6113D">
        <w:tc>
          <w:tcPr>
            <w:tcW w:w="9576" w:type="dxa"/>
            <w:shd w:val="clear" w:color="auto" w:fill="FFFFFF" w:themeFill="background1"/>
          </w:tcPr>
          <w:p w:rsidR="00B6113D" w:rsidRDefault="00A66234">
            <w:pPr>
              <w:spacing w:after="0"/>
            </w:pPr>
            <w:r>
              <w:t>Start Step:</w:t>
            </w:r>
          </w:p>
        </w:tc>
        <w:tc>
          <w:tcPr>
            <w:tcW w:w="9576" w:type="dxa"/>
            <w:shd w:val="clear" w:color="auto" w:fill="FFFFFF" w:themeFill="background1"/>
          </w:tcPr>
          <w:p w:rsidR="00B6113D" w:rsidRDefault="00A66234">
            <w:pPr>
              <w:spacing w:after="0"/>
            </w:pPr>
            <w:hyperlink w:anchor="4.2.1.1.2.---">
              <w:r>
                <w:rPr>
                  <w:color w:val="0000FF"/>
                  <w:u w:val="single"/>
                </w:rPr>
                <w:t>RT00</w:t>
              </w:r>
            </w:hyperlink>
          </w:p>
        </w:tc>
      </w:tr>
      <w:tr w:rsidR="00B6113D">
        <w:tc>
          <w:tcPr>
            <w:tcW w:w="9576" w:type="dxa"/>
            <w:shd w:val="clear" w:color="auto" w:fill="FFFFFF" w:themeFill="background1"/>
          </w:tcPr>
          <w:p w:rsidR="00B6113D" w:rsidRDefault="00A66234">
            <w:pPr>
              <w:spacing w:after="0"/>
            </w:pPr>
            <w:r>
              <w:t>Ignore Blank Addressees: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On Case Start - Description:</w:t>
            </w:r>
          </w:p>
        </w:tc>
        <w:tc>
          <w:tcPr>
            <w:tcW w:w="9576" w:type="dxa"/>
            <w:shd w:val="clear" w:color="auto" w:fill="FFFFFF" w:themeFill="background1"/>
          </w:tcPr>
          <w:p w:rsidR="00B6113D" w:rsidRDefault="00A66234">
            <w:pPr>
              <w:spacing w:after="0"/>
            </w:pPr>
            <w:r>
              <w:t>Required</w:t>
            </w:r>
          </w:p>
        </w:tc>
      </w:tr>
      <w:tr w:rsidR="00B6113D">
        <w:tc>
          <w:tcPr>
            <w:tcW w:w="9576" w:type="dxa"/>
            <w:shd w:val="clear" w:color="auto" w:fill="FFFFFF" w:themeFill="background1"/>
          </w:tcPr>
          <w:p w:rsidR="00B6113D" w:rsidRDefault="00A66234">
            <w:pPr>
              <w:spacing w:after="0"/>
            </w:pPr>
            <w:r>
              <w:t>Release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Created:</w:t>
            </w:r>
          </w:p>
        </w:tc>
        <w:tc>
          <w:tcPr>
            <w:tcW w:w="9576" w:type="dxa"/>
            <w:shd w:val="clear" w:color="auto" w:fill="FFFFFF" w:themeFill="background1"/>
          </w:tcPr>
          <w:p w:rsidR="00B6113D" w:rsidRDefault="00A66234">
            <w:pPr>
              <w:spacing w:after="0"/>
            </w:pPr>
            <w:r>
              <w:t>26/05/2009 17:09</w:t>
            </w:r>
          </w:p>
        </w:tc>
      </w:tr>
      <w:tr w:rsidR="00B6113D">
        <w:tc>
          <w:tcPr>
            <w:tcW w:w="9576" w:type="dxa"/>
            <w:shd w:val="clear" w:color="auto" w:fill="FFFFFF" w:themeFill="background1"/>
          </w:tcPr>
          <w:p w:rsidR="00B6113D" w:rsidRDefault="00A66234">
            <w:pPr>
              <w:spacing w:after="0"/>
            </w:pPr>
            <w:r>
              <w:t>Normalize Case Data:</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Auto-Purge Cases: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Use Working Days:</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Author:</w:t>
            </w:r>
          </w:p>
        </w:tc>
        <w:tc>
          <w:tcPr>
            <w:tcW w:w="9576" w:type="dxa"/>
            <w:shd w:val="clear" w:color="auto" w:fill="FFFFFF" w:themeFill="background1"/>
          </w:tcPr>
          <w:p w:rsidR="00B6113D" w:rsidRDefault="00A66234">
            <w:pPr>
              <w:spacing w:after="0"/>
            </w:pPr>
            <w:r>
              <w:t>swadmin</w:t>
            </w:r>
          </w:p>
        </w:tc>
      </w:tr>
      <w:tr w:rsidR="00B6113D">
        <w:tc>
          <w:tcPr>
            <w:tcW w:w="9576" w:type="dxa"/>
            <w:shd w:val="clear" w:color="auto" w:fill="FFFFFF" w:themeFill="background1"/>
          </w:tcPr>
          <w:p w:rsidR="00B6113D" w:rsidRDefault="00A66234">
            <w:pPr>
              <w:spacing w:after="0"/>
            </w:pPr>
            <w:r>
              <w:t>Modified:</w:t>
            </w:r>
          </w:p>
        </w:tc>
        <w:tc>
          <w:tcPr>
            <w:tcW w:w="9576" w:type="dxa"/>
            <w:shd w:val="clear" w:color="auto" w:fill="FFFFFF" w:themeFill="background1"/>
          </w:tcPr>
          <w:p w:rsidR="00B6113D" w:rsidRDefault="00A66234">
            <w:pPr>
              <w:spacing w:after="0"/>
            </w:pPr>
            <w:r>
              <w:t>28/05/2009 18:34</w:t>
            </w:r>
          </w:p>
        </w:tc>
      </w:tr>
    </w:tbl>
    <w:p w:rsidR="00B6113D" w:rsidRDefault="00B6113D"/>
    <w:p w:rsidR="00B6113D" w:rsidRDefault="00A66234">
      <w:pPr>
        <w:spacing w:after="0"/>
      </w:pPr>
      <w:r>
        <w:rPr>
          <w:b/>
        </w:rPr>
        <w:t>Static Sub-Procedure Call Tree</w:t>
      </w:r>
    </w:p>
    <w:p w:rsidR="00B6113D" w:rsidRDefault="00A66234">
      <w:pPr>
        <w:spacing w:after="0"/>
      </w:pPr>
      <w:r>
        <w:lastRenderedPageBreak/>
        <w:t>This Procedure Calls </w:t>
      </w:r>
      <w:hyperlink w:anchor="4.2.1.2.3.---">
        <w:r>
          <w:rPr>
            <w:color w:val="0000FF"/>
            <w:u w:val="single"/>
          </w:rPr>
          <w:t xml:space="preserve">WSUB003 </w:t>
        </w:r>
        <w:r>
          <w:rPr>
            <w:color w:val="0000FF"/>
            <w:u w:val="single"/>
          </w:rPr>
          <w:t>(Panther.TriggerProcess)</w:t>
        </w:r>
      </w:hyperlink>
      <w:r>
        <w:t> - From: </w:t>
      </w:r>
      <w:hyperlink w:anchor="4.2.1.1.2.---">
        <w:r>
          <w:rPr>
            <w:color w:val="0000FF"/>
            <w:u w:val="single"/>
          </w:rPr>
          <w:t>WSUB003 (PantherBW.TriggerProcess)</w:t>
        </w:r>
      </w:hyperlink>
      <w:r>
        <w:t xml:space="preserve">.  Which Contains No Static Sub-Procedure Calls.  </w:t>
      </w:r>
      <w:r>
        <w:rPr>
          <w:b/>
        </w:rPr>
        <w:t>Access permissions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91"/>
        <w:gridCol w:w="4552"/>
      </w:tblGrid>
      <w:tr w:rsidR="00B6113D">
        <w:tc>
          <w:tcPr>
            <w:tcW w:w="9576" w:type="dxa"/>
            <w:shd w:val="clear" w:color="auto" w:fill="D9D9D9" w:themeFill="background1" w:themeFillShade="D9"/>
          </w:tcPr>
          <w:p w:rsidR="00B6113D" w:rsidRDefault="00A66234">
            <w:pPr>
              <w:spacing w:after="0"/>
            </w:pPr>
            <w:r>
              <w:rPr>
                <w:b/>
              </w:rPr>
              <w:t>Role</w:t>
            </w:r>
          </w:p>
        </w:tc>
        <w:tc>
          <w:tcPr>
            <w:tcW w:w="9576" w:type="dxa"/>
            <w:shd w:val="clear" w:color="auto" w:fill="D9D9D9" w:themeFill="background1" w:themeFillShade="D9"/>
          </w:tcPr>
          <w:p w:rsidR="00B6113D" w:rsidRDefault="00A66234">
            <w:pPr>
              <w:spacing w:after="0"/>
            </w:pPr>
            <w:r>
              <w:rPr>
                <w:b/>
              </w:rPr>
              <w:t>Action</w:t>
            </w:r>
          </w:p>
        </w:tc>
      </w:tr>
      <w:tr w:rsidR="00B6113D">
        <w:tc>
          <w:tcPr>
            <w:tcW w:w="9576" w:type="dxa"/>
            <w:shd w:val="clear" w:color="auto" w:fill="FFFFFF" w:themeFill="background1"/>
          </w:tcPr>
          <w:p w:rsidR="00B6113D" w:rsidRDefault="00A66234">
            <w:pPr>
              <w:spacing w:after="0"/>
            </w:pPr>
            <w:r>
              <w:t>Everyone</w:t>
            </w:r>
          </w:p>
        </w:tc>
        <w:tc>
          <w:tcPr>
            <w:tcW w:w="9576" w:type="dxa"/>
            <w:shd w:val="clear" w:color="auto" w:fill="FFFFFF" w:themeFill="background1"/>
          </w:tcPr>
          <w:p w:rsidR="00B6113D" w:rsidRDefault="00A66234">
            <w:pPr>
              <w:spacing w:after="0"/>
            </w:pPr>
            <w:r>
              <w:t>Edit</w:t>
            </w:r>
          </w:p>
        </w:tc>
      </w:tr>
    </w:tbl>
    <w:p w:rsidR="00B6113D" w:rsidRDefault="00B6113D"/>
    <w:p w:rsidR="00B6113D" w:rsidRDefault="00A66234">
      <w:pPr>
        <w:pStyle w:val="Simplesubtitle"/>
      </w:pPr>
      <w:bookmarkStart w:id="3460" w:name="4.2.1.1.2.---PFields_PANTHER2"/>
      <w:r>
        <w:t>Fields</w:t>
      </w:r>
      <w:bookmarkEnd w:id="346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27"/>
        <w:gridCol w:w="2096"/>
        <w:gridCol w:w="1971"/>
        <w:gridCol w:w="214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Length</w:t>
            </w:r>
          </w:p>
        </w:tc>
        <w:tc>
          <w:tcPr>
            <w:tcW w:w="9576" w:type="dxa"/>
            <w:shd w:val="clear" w:color="auto" w:fill="D9D9D9" w:themeFill="background1" w:themeFillShade="D9"/>
          </w:tcPr>
          <w:p w:rsidR="00B6113D" w:rsidRDefault="00A66234">
            <w:pPr>
              <w:spacing w:after="0"/>
            </w:pPr>
            <w:r>
              <w:rPr>
                <w:b/>
              </w:rPr>
              <w:t>Decimals</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SW_CP_INCPERIOD</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SW_CP_INCREMENT</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SW_CP_NUMINC</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SW_CP_PERIODTYP</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SW_CP_VALUE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SW_GEN_IDX</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6</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SW_QPARAM1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SW_QPARAM2</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SW_QPARAM3</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SW_QPARAM4</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T_DECISION</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3461" w:name="4.2.1.1.2.---PFlow_PANTHER2"/>
      <w:r>
        <w:t>Flow-Related steps (3)</w:t>
      </w:r>
      <w:bookmarkEnd w:id="3461"/>
    </w:p>
    <w:p w:rsidR="00B6113D" w:rsidRDefault="00A66234">
      <w:pPr>
        <w:spacing w:after="0"/>
      </w:pPr>
      <w:r>
        <w:t>This sub-procedure consists of following steps:</w:t>
      </w:r>
    </w:p>
    <w:p w:rsidR="00B6113D" w:rsidRDefault="00A66234">
      <w:pPr>
        <w:pStyle w:val="Simplesubtitle"/>
      </w:pPr>
      <w:bookmarkStart w:id="3462" w:name="4.2.1.1.2.---PObject_PANTHER2_RT00"/>
      <w:r>
        <w:t>RT00</w:t>
      </w:r>
      <w:bookmarkEnd w:id="3462"/>
    </w:p>
    <w:p w:rsidR="00B6113D" w:rsidRDefault="00A66234">
      <w:pPr>
        <w:spacing w:after="0"/>
      </w:pPr>
      <w:r>
        <w:rPr>
          <w:b/>
        </w:rPr>
        <w:t>Actions</w:t>
      </w:r>
    </w:p>
    <w:p w:rsidR="00B6113D" w:rsidRDefault="00A66234">
      <w:pPr>
        <w:pStyle w:val="ListParagraph"/>
        <w:numPr>
          <w:ilvl w:val="0"/>
          <w:numId w:val="1650"/>
        </w:numPr>
        <w:spacing w:after="0"/>
      </w:pPr>
      <w:r>
        <w:t>On Completion:Process Step:</w:t>
      </w:r>
      <w:hyperlink w:anchor="4.2.1.1.2.---">
        <w:r>
          <w:rPr>
            <w:color w:val="0000FF"/>
            <w:u w:val="single"/>
          </w:rPr>
          <w:t>FORM1 (Decision what to do...)</w:t>
        </w:r>
      </w:hyperlink>
      <w:r>
        <w:t xml:space="preserve">.  </w:t>
      </w:r>
    </w:p>
    <w:p w:rsidR="00B6113D" w:rsidRDefault="00A66234">
      <w:pPr>
        <w:pStyle w:val="Simplesubtitle"/>
      </w:pPr>
      <w:bookmarkStart w:id="3463" w:name="4.2.1.1.2.---PObject_PANTHER2_FORM1"/>
      <w:r>
        <w:t>FORM1 (Decision what to do...)</w:t>
      </w:r>
      <w:bookmarkEnd w:id="3463"/>
    </w:p>
    <w:p w:rsidR="00B6113D" w:rsidRDefault="00A66234">
      <w:pPr>
        <w:spacing w:after="0"/>
      </w:pPr>
      <w:r>
        <w:rPr>
          <w:b/>
        </w:rPr>
        <w:t>Work Item Addressees</w:t>
      </w:r>
    </w:p>
    <w:p w:rsidR="00B6113D" w:rsidRDefault="00A66234">
      <w:pPr>
        <w:pStyle w:val="ListParagraph"/>
        <w:numPr>
          <w:ilvl w:val="0"/>
          <w:numId w:val="1651"/>
        </w:numPr>
        <w:spacing w:after="0"/>
      </w:pPr>
      <w:r>
        <w:t>Users / Groups: PE</w:t>
      </w:r>
    </w:p>
    <w:p w:rsidR="00B6113D" w:rsidRDefault="00A66234">
      <w:pPr>
        <w:spacing w:after="0"/>
      </w:pPr>
      <w:r>
        <w:rPr>
          <w:b/>
        </w:rPr>
        <w:t>Work Item Form</w:t>
      </w:r>
    </w:p>
    <w:p w:rsidR="00B6113D" w:rsidRDefault="00A66234">
      <w:pPr>
        <w:pStyle w:val="ListParagraph"/>
        <w:numPr>
          <w:ilvl w:val="0"/>
          <w:numId w:val="1652"/>
        </w:numPr>
        <w:spacing w:after="0"/>
      </w:pPr>
      <w:r>
        <w:t>Form Type: Staffware</w:t>
      </w:r>
    </w:p>
    <w:p w:rsidR="00B6113D" w:rsidRDefault="00A66234">
      <w:pPr>
        <w:pStyle w:val="ListParagraph"/>
        <w:numPr>
          <w:ilvl w:val="0"/>
          <w:numId w:val="1652"/>
        </w:numPr>
        <w:spacing w:after="0"/>
      </w:pPr>
      <w:r>
        <w:t xml:space="preserve">Form:Dear Judge, .  please decide what to next: .  - end court process: End Process.  - contact person again: Send Email.  - restart the process: Restart process....  .  .  </w:t>
      </w:r>
    </w:p>
    <w:p w:rsidR="00B6113D" w:rsidRDefault="00A66234">
      <w:pPr>
        <w:pStyle w:val="ListParagraph"/>
        <w:numPr>
          <w:ilvl w:val="0"/>
          <w:numId w:val="1652"/>
        </w:numPr>
        <w:spacing w:after="0"/>
      </w:pPr>
      <w:r>
        <w:t>Field Markings: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1994"/>
        <w:gridCol w:w="1786"/>
        <w:gridCol w:w="1395"/>
        <w:gridCol w:w="2022"/>
        <w:gridCol w:w="2046"/>
      </w:tblGrid>
      <w:tr w:rsidR="00B6113D">
        <w:tc>
          <w:tcPr>
            <w:tcW w:w="9576" w:type="dxa"/>
            <w:shd w:val="clear" w:color="auto" w:fill="D9D9D9" w:themeFill="background1" w:themeFillShade="D9"/>
          </w:tcPr>
          <w:p w:rsidR="00B6113D" w:rsidRDefault="00A66234">
            <w:pPr>
              <w:spacing w:after="0"/>
            </w:pPr>
            <w:r>
              <w:rPr>
                <w:b/>
              </w:rPr>
              <w:t>Field</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Help</w:t>
            </w:r>
          </w:p>
        </w:tc>
        <w:tc>
          <w:tcPr>
            <w:tcW w:w="9576" w:type="dxa"/>
            <w:shd w:val="clear" w:color="auto" w:fill="D9D9D9" w:themeFill="background1" w:themeFillShade="D9"/>
          </w:tcPr>
          <w:p w:rsidR="00B6113D" w:rsidRDefault="00A66234">
            <w:pPr>
              <w:spacing w:after="0"/>
            </w:pPr>
            <w:r>
              <w:rPr>
                <w:b/>
              </w:rPr>
              <w:t>Validations / Calculations</w:t>
            </w:r>
          </w:p>
        </w:tc>
        <w:tc>
          <w:tcPr>
            <w:tcW w:w="9576" w:type="dxa"/>
            <w:shd w:val="clear" w:color="auto" w:fill="D9D9D9" w:themeFill="background1" w:themeFillShade="D9"/>
          </w:tcPr>
          <w:p w:rsidR="00B6113D" w:rsidRDefault="00A66234">
            <w:pPr>
              <w:spacing w:after="0"/>
            </w:pPr>
            <w:r>
              <w:rPr>
                <w:b/>
              </w:rPr>
              <w:t>Command</w:t>
            </w:r>
          </w:p>
        </w:tc>
      </w:tr>
      <w:tr w:rsidR="00B6113D">
        <w:tc>
          <w:tcPr>
            <w:tcW w:w="9576" w:type="dxa"/>
            <w:shd w:val="clear" w:color="auto" w:fill="FFFFFF" w:themeFill="background1"/>
          </w:tcPr>
          <w:p w:rsidR="00B6113D" w:rsidRDefault="00A66234">
            <w:pPr>
              <w:spacing w:after="0"/>
            </w:pPr>
            <w:hyperlink w:anchor="4.2.1.1.2.---">
              <w:r>
                <w:rPr>
                  <w:color w:val="0000FF"/>
                  <w:u w:val="single"/>
                </w:rPr>
                <w:t>T_DECISION</w:t>
              </w:r>
            </w:hyperlink>
          </w:p>
        </w:tc>
        <w:tc>
          <w:tcPr>
            <w:tcW w:w="9576" w:type="dxa"/>
            <w:shd w:val="clear" w:color="auto" w:fill="FFFFFF" w:themeFill="background1"/>
          </w:tcPr>
          <w:p w:rsidR="00B6113D" w:rsidRDefault="00A66234">
            <w:pPr>
              <w:spacing w:after="0"/>
            </w:pPr>
            <w:r>
              <w:t>End Process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:="QUIT"</w:t>
            </w:r>
          </w:p>
        </w:tc>
      </w:tr>
      <w:tr w:rsidR="00B6113D">
        <w:tc>
          <w:tcPr>
            <w:tcW w:w="9576" w:type="dxa"/>
            <w:shd w:val="clear" w:color="auto" w:fill="FFFFFF" w:themeFill="background1"/>
          </w:tcPr>
          <w:p w:rsidR="00B6113D" w:rsidRDefault="00A66234">
            <w:pPr>
              <w:spacing w:after="0"/>
            </w:pPr>
            <w:hyperlink w:anchor="4.2.1.1.2.---">
              <w:r>
                <w:rPr>
                  <w:color w:val="0000FF"/>
                  <w:u w:val="single"/>
                </w:rPr>
                <w:t>T_DECISION</w:t>
              </w:r>
            </w:hyperlink>
          </w:p>
        </w:tc>
        <w:tc>
          <w:tcPr>
            <w:tcW w:w="9576" w:type="dxa"/>
            <w:shd w:val="clear" w:color="auto" w:fill="FFFFFF" w:themeFill="background1"/>
          </w:tcPr>
          <w:p w:rsidR="00B6113D" w:rsidRDefault="00A66234">
            <w:pPr>
              <w:spacing w:after="0"/>
            </w:pPr>
            <w:r>
              <w:t>Send Email</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:="MAIL"</w:t>
            </w:r>
          </w:p>
        </w:tc>
      </w:tr>
      <w:tr w:rsidR="00B6113D">
        <w:tc>
          <w:tcPr>
            <w:tcW w:w="9576" w:type="dxa"/>
            <w:shd w:val="clear" w:color="auto" w:fill="FFFFFF" w:themeFill="background1"/>
          </w:tcPr>
          <w:p w:rsidR="00B6113D" w:rsidRDefault="00A66234">
            <w:pPr>
              <w:spacing w:after="0"/>
            </w:pPr>
            <w:hyperlink w:anchor="4.2.1.1.2.---">
              <w:r>
                <w:rPr>
                  <w:color w:val="0000FF"/>
                  <w:u w:val="single"/>
                </w:rPr>
                <w:t>T_DECISION</w:t>
              </w:r>
            </w:hyperlink>
          </w:p>
        </w:tc>
        <w:tc>
          <w:tcPr>
            <w:tcW w:w="9576" w:type="dxa"/>
            <w:shd w:val="clear" w:color="auto" w:fill="FFFFFF" w:themeFill="background1"/>
          </w:tcPr>
          <w:p w:rsidR="00B6113D" w:rsidRDefault="00A66234">
            <w:pPr>
              <w:spacing w:after="0"/>
            </w:pPr>
            <w:r>
              <w:t>Restart process...</w:t>
            </w: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B6113D">
            <w:pPr>
              <w:spacing w:after="0"/>
            </w:pPr>
          </w:p>
        </w:tc>
        <w:tc>
          <w:tcPr>
            <w:tcW w:w="9576" w:type="dxa"/>
            <w:shd w:val="clear" w:color="auto" w:fill="FFFFFF" w:themeFill="background1"/>
          </w:tcPr>
          <w:p w:rsidR="00B6113D" w:rsidRDefault="00A66234">
            <w:pPr>
              <w:spacing w:after="0"/>
            </w:pPr>
            <w:r>
              <w:t>:="RESTART"</w:t>
            </w:r>
          </w:p>
        </w:tc>
      </w:tr>
    </w:tbl>
    <w:p w:rsidR="00B6113D" w:rsidRDefault="00B6113D"/>
    <w:p w:rsidR="00B6113D" w:rsidRDefault="00A66234">
      <w:pPr>
        <w:spacing w:after="0"/>
      </w:pPr>
      <w:r>
        <w:rPr>
          <w:b/>
        </w:rPr>
        <w:t>Other Properties</w:t>
      </w:r>
    </w:p>
    <w:p w:rsidR="00B6113D" w:rsidRDefault="00A66234">
      <w:pPr>
        <w:pStyle w:val="ListParagraph"/>
        <w:numPr>
          <w:ilvl w:val="0"/>
          <w:numId w:val="1653"/>
        </w:numPr>
        <w:spacing w:after="0"/>
      </w:pPr>
      <w:r>
        <w:t>Delete On Withdraw: Yes</w:t>
      </w:r>
    </w:p>
    <w:p w:rsidR="00B6113D" w:rsidRDefault="00A66234">
      <w:pPr>
        <w:pStyle w:val="ListParagraph"/>
        <w:numPr>
          <w:ilvl w:val="0"/>
          <w:numId w:val="1653"/>
        </w:numPr>
        <w:spacing w:after="0"/>
      </w:pPr>
      <w:r>
        <w:t>Ignore Case Suspend: No</w:t>
      </w:r>
    </w:p>
    <w:p w:rsidR="00B6113D" w:rsidRDefault="00A66234">
      <w:pPr>
        <w:pStyle w:val="ListParagraph"/>
        <w:numPr>
          <w:ilvl w:val="0"/>
          <w:numId w:val="1653"/>
        </w:numPr>
        <w:spacing w:after="0"/>
      </w:pPr>
      <w:r>
        <w:t>Forwardable: No</w:t>
      </w:r>
    </w:p>
    <w:p w:rsidR="00B6113D" w:rsidRDefault="00A66234">
      <w:pPr>
        <w:spacing w:after="0"/>
      </w:pPr>
      <w:r>
        <w:rPr>
          <w:b/>
        </w:rPr>
        <w:t>Actions</w:t>
      </w:r>
    </w:p>
    <w:p w:rsidR="00B6113D" w:rsidRDefault="00A66234">
      <w:pPr>
        <w:pStyle w:val="ListParagraph"/>
        <w:numPr>
          <w:ilvl w:val="0"/>
          <w:numId w:val="1654"/>
        </w:numPr>
        <w:spacing w:after="0"/>
      </w:pPr>
      <w:r>
        <w:t>On Completion:Process Step:</w:t>
      </w:r>
      <w:hyperlink w:anchor="4.2.1.1.2.---">
        <w:r>
          <w:rPr>
            <w:color w:val="0000FF"/>
            <w:u w:val="single"/>
          </w:rPr>
          <w:t>WSUB003 (PantherBW.TriggerProcess)</w:t>
        </w:r>
      </w:hyperlink>
      <w:r>
        <w:t xml:space="preserve">.  </w:t>
      </w:r>
    </w:p>
    <w:p w:rsidR="00B6113D" w:rsidRDefault="00A66234">
      <w:pPr>
        <w:pStyle w:val="Simplesubtitle"/>
      </w:pPr>
      <w:bookmarkStart w:id="3464" w:name="4.2.1.1.2.---PObject_PANTHER2_WSUB003"/>
      <w:r>
        <w:lastRenderedPageBreak/>
        <w:t>WSUB003 (PantherBW.TriggerProcess)</w:t>
      </w:r>
      <w:bookmarkEnd w:id="3464"/>
    </w:p>
    <w:p w:rsidR="00B6113D" w:rsidRDefault="00A66234">
      <w:pPr>
        <w:spacing w:after="0"/>
      </w:pPr>
      <w:r>
        <w:rPr>
          <w:b/>
        </w:rPr>
        <w:t>General Properties</w:t>
      </w:r>
    </w:p>
    <w:p w:rsidR="00B6113D" w:rsidRDefault="00A66234">
      <w:pPr>
        <w:pStyle w:val="ListParagraph"/>
        <w:numPr>
          <w:ilvl w:val="0"/>
          <w:numId w:val="1655"/>
        </w:numPr>
        <w:spacing w:after="0"/>
      </w:pPr>
      <w:r>
        <w:t xml:space="preserve">Sub-Procedure: </w:t>
      </w:r>
      <w:hyperlink w:anchor="4.2.1.2.3.---">
        <w:r>
          <w:rPr>
            <w:color w:val="0000FF"/>
            <w:u w:val="single"/>
          </w:rPr>
          <w:t>WSUB003 (Panther.TriggerProcess)</w:t>
        </w:r>
      </w:hyperlink>
    </w:p>
    <w:p w:rsidR="00B6113D" w:rsidRDefault="00A66234">
      <w:pPr>
        <w:spacing w:after="0"/>
      </w:pPr>
      <w:r>
        <w:rPr>
          <w:b/>
        </w:rPr>
        <w:t>I/O Parameters</w:t>
      </w:r>
    </w:p>
    <w:p w:rsidR="00B6113D" w:rsidRDefault="00A66234">
      <w:pPr>
        <w:pStyle w:val="ListParagraph"/>
        <w:numPr>
          <w:ilvl w:val="0"/>
          <w:numId w:val="1656"/>
        </w:numPr>
        <w:spacing w:after="0"/>
      </w:pPr>
      <w:r>
        <w:t>Input Parameter</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137"/>
        <w:gridCol w:w="2697"/>
        <w:gridCol w:w="3409"/>
      </w:tblGrid>
      <w:tr w:rsidR="00B6113D">
        <w:tc>
          <w:tcPr>
            <w:tcW w:w="9576" w:type="dxa"/>
            <w:shd w:val="clear" w:color="auto" w:fill="D9D9D9" w:themeFill="background1" w:themeFillShade="D9"/>
          </w:tcPr>
          <w:p w:rsidR="00B6113D" w:rsidRDefault="00A66234">
            <w:pPr>
              <w:spacing w:after="0"/>
            </w:pPr>
            <w:r>
              <w:rPr>
                <w:b/>
              </w:rPr>
              <w:t>Input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Mapped To</w:t>
            </w:r>
          </w:p>
        </w:tc>
      </w:tr>
      <w:tr w:rsidR="00B6113D">
        <w:tc>
          <w:tcPr>
            <w:tcW w:w="9576" w:type="dxa"/>
            <w:shd w:val="clear" w:color="auto" w:fill="FFFFFF" w:themeFill="background1"/>
          </w:tcPr>
          <w:p w:rsidR="00B6113D" w:rsidRDefault="00A66234">
            <w:pPr>
              <w:spacing w:after="0"/>
            </w:pPr>
            <w:r>
              <w:t>Not Available</w:t>
            </w:r>
          </w:p>
        </w:tc>
        <w:tc>
          <w:tcPr>
            <w:tcW w:w="9576" w:type="dxa"/>
            <w:shd w:val="clear" w:color="auto" w:fill="FFFFFF" w:themeFill="background1"/>
          </w:tcPr>
          <w:p w:rsidR="00B6113D" w:rsidRDefault="00A66234">
            <w:pPr>
              <w:spacing w:after="0"/>
            </w:pPr>
            <w:r>
              <w:t>$IP1</w:t>
            </w:r>
          </w:p>
        </w:tc>
        <w:tc>
          <w:tcPr>
            <w:tcW w:w="9576" w:type="dxa"/>
            <w:shd w:val="clear" w:color="auto" w:fill="FFFFFF" w:themeFill="background1"/>
          </w:tcPr>
          <w:p w:rsidR="00B6113D" w:rsidRDefault="00A66234">
            <w:pPr>
              <w:spacing w:after="0"/>
            </w:pPr>
            <w:hyperlink w:anchor="4.2.1.1.2.---">
              <w:r>
                <w:rPr>
                  <w:color w:val="0000FF"/>
                  <w:u w:val="single"/>
                </w:rPr>
                <w:t>T_DECISION</w:t>
              </w:r>
            </w:hyperlink>
          </w:p>
        </w:tc>
      </w:tr>
      <w:tr w:rsidR="00B6113D">
        <w:tc>
          <w:tcPr>
            <w:tcW w:w="9576" w:type="dxa"/>
            <w:shd w:val="clear" w:color="auto" w:fill="FFFFFF" w:themeFill="background1"/>
          </w:tcPr>
          <w:p w:rsidR="00B6113D" w:rsidRDefault="00A66234">
            <w:pPr>
              <w:spacing w:after="0"/>
            </w:pPr>
            <w:r>
              <w:t>Not Available</w:t>
            </w:r>
          </w:p>
        </w:tc>
        <w:tc>
          <w:tcPr>
            <w:tcW w:w="9576" w:type="dxa"/>
            <w:shd w:val="clear" w:color="auto" w:fill="FFFFFF" w:themeFill="background1"/>
          </w:tcPr>
          <w:p w:rsidR="00B6113D" w:rsidRDefault="00A66234">
            <w:pPr>
              <w:spacing w:after="0"/>
            </w:pPr>
            <w:r>
              <w:t>$IP2</w:t>
            </w:r>
          </w:p>
        </w:tc>
        <w:tc>
          <w:tcPr>
            <w:tcW w:w="9576" w:type="dxa"/>
            <w:shd w:val="clear" w:color="auto" w:fill="FFFFFF" w:themeFill="background1"/>
          </w:tcPr>
          <w:p w:rsidR="00B6113D" w:rsidRDefault="00A66234">
            <w:pPr>
              <w:spacing w:after="0"/>
            </w:pPr>
            <w:hyperlink w:anchor="4.2.1.1.2.---">
              <w:r>
                <w:rPr>
                  <w:color w:val="0000FF"/>
                  <w:u w:val="single"/>
                </w:rPr>
                <w:t>SW_CASEDESC</w:t>
              </w:r>
            </w:hyperlink>
          </w:p>
        </w:tc>
      </w:tr>
    </w:tbl>
    <w:p w:rsidR="00B6113D" w:rsidRDefault="00B6113D"/>
    <w:p w:rsidR="00B6113D" w:rsidRDefault="00A66234">
      <w:pPr>
        <w:spacing w:after="0"/>
      </w:pPr>
      <w:r>
        <w:rPr>
          <w:b/>
        </w:rPr>
        <w:t>Other Properties</w:t>
      </w:r>
    </w:p>
    <w:p w:rsidR="00B6113D" w:rsidRDefault="00A66234">
      <w:pPr>
        <w:pStyle w:val="ListParagraph"/>
        <w:numPr>
          <w:ilvl w:val="0"/>
          <w:numId w:val="1657"/>
        </w:numPr>
        <w:spacing w:after="0"/>
      </w:pPr>
      <w:r>
        <w:t>Delete On Withdraw: Yes</w:t>
      </w:r>
    </w:p>
    <w:p w:rsidR="00B6113D" w:rsidRDefault="00A66234">
      <w:pPr>
        <w:pStyle w:val="ListParagraph"/>
        <w:numPr>
          <w:ilvl w:val="0"/>
          <w:numId w:val="1657"/>
        </w:numPr>
        <w:spacing w:after="0"/>
      </w:pPr>
      <w:r>
        <w:t>Ignore Case Suspend: No</w:t>
      </w:r>
    </w:p>
    <w:p w:rsidR="00B6113D" w:rsidRDefault="00A66234">
      <w:pPr>
        <w:spacing w:after="0"/>
      </w:pPr>
      <w:r>
        <w:rPr>
          <w:b/>
        </w:rPr>
        <w:t>Actions</w:t>
      </w:r>
    </w:p>
    <w:p w:rsidR="00B6113D" w:rsidRDefault="00A66234">
      <w:pPr>
        <w:pStyle w:val="ListParagraph"/>
        <w:numPr>
          <w:ilvl w:val="0"/>
          <w:numId w:val="1658"/>
        </w:numPr>
        <w:spacing w:after="0"/>
      </w:pPr>
      <w:r>
        <w:t xml:space="preserve">On Completion:End Of Workflow Branch.  </w:t>
      </w:r>
    </w:p>
    <w:p w:rsidR="00B6113D" w:rsidRDefault="00A66234">
      <w:pPr>
        <w:pStyle w:val="Heading4"/>
      </w:pPr>
      <w:bookmarkStart w:id="3465" w:name="4.2.1.2.---"/>
      <w:bookmarkStart w:id="3466" w:name="_Toc336871471"/>
      <w:r>
        <w:t>4.2.1.2. Sub-Procedures</w:t>
      </w:r>
      <w:bookmarkEnd w:id="3465"/>
      <w:bookmarkEnd w:id="3466"/>
    </w:p>
    <w:p w:rsidR="00B6113D" w:rsidRDefault="00A66234">
      <w:pPr>
        <w:spacing w:after="0"/>
      </w:pPr>
      <w:r>
        <w:t>This chapter contains list of sub-procedures.</w:t>
      </w:r>
    </w:p>
    <w:p w:rsidR="00B6113D" w:rsidRDefault="00A66234">
      <w:pPr>
        <w:pStyle w:val="Heading5"/>
      </w:pPr>
      <w:bookmarkStart w:id="3467" w:name="4.2.1.2.1.---"/>
      <w:r>
        <w:t>4.2.1.2.1. GETDATE v0.4</w:t>
      </w:r>
      <w:bookmarkEnd w:id="3467"/>
    </w:p>
    <w:p w:rsidR="00B6113D" w:rsidRDefault="00A66234">
      <w:pPr>
        <w:spacing w:after="0"/>
      </w:pPr>
      <w:r>
        <w:t>Section contains description of Sub-Procedure 'GETDATE v0.4'.</w:t>
      </w:r>
    </w:p>
    <w:p w:rsidR="00B6113D" w:rsidRDefault="00A66234">
      <w:pPr>
        <w:spacing w:after="0"/>
      </w:pPr>
      <w:r>
        <w:t>Modification time: 2009/05/28 18:32:00</w:t>
      </w:r>
    </w:p>
    <w:p w:rsidR="00B6113D" w:rsidRDefault="00A66234">
      <w:pPr>
        <w:pStyle w:val="Simplesubtitle"/>
      </w:pPr>
      <w:bookmarkStart w:id="3468" w:name="4.2.1.2.1.---PProps_GETDATE"/>
      <w:r>
        <w:rPr>
          <w:noProof/>
        </w:rPr>
        <w:drawing>
          <wp:inline distT="0" distB="0" distL="0" distR="0">
            <wp:extent cx="4280000" cy="1512000"/>
            <wp:effectExtent l="0" t="0" r="0" b="0"/>
            <wp:docPr id="238" name="Picture 238" descr="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png"/>
                    <pic:cNvPicPr/>
                  </pic:nvPicPr>
                  <pic:blipFill>
                    <a:blip r:embed="rId179"/>
                    <a:stretch>
                      <a:fillRect/>
                    </a:stretch>
                  </pic:blipFill>
                  <pic:spPr>
                    <a:xfrm>
                      <a:off x="0" y="0"/>
                      <a:ext cx="4280000" cy="1512000"/>
                    </a:xfrm>
                    <a:prstGeom prst="rect">
                      <a:avLst/>
                    </a:prstGeom>
                  </pic:spPr>
                </pic:pic>
              </a:graphicData>
            </a:graphic>
          </wp:inline>
        </w:drawing>
      </w:r>
      <w:r>
        <w:t>Properties</w:t>
      </w:r>
      <w:bookmarkEnd w:id="3468"/>
    </w:p>
    <w:p w:rsidR="00B6113D" w:rsidRDefault="00A66234">
      <w:pPr>
        <w:spacing w:after="0"/>
      </w:pPr>
      <w:r>
        <w:rPr>
          <w:b/>
        </w:rPr>
        <w:t>General properties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39"/>
        <w:gridCol w:w="4604"/>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Predict In Background:</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Released</w:t>
            </w:r>
          </w:p>
        </w:tc>
      </w:tr>
      <w:tr w:rsidR="00B6113D">
        <w:tc>
          <w:tcPr>
            <w:tcW w:w="9576" w:type="dxa"/>
            <w:shd w:val="clear" w:color="auto" w:fill="FFFFFF" w:themeFill="background1"/>
          </w:tcPr>
          <w:p w:rsidR="00B6113D" w:rsidRDefault="00A66234">
            <w:pPr>
              <w:spacing w:after="0"/>
            </w:pPr>
            <w:r>
              <w:t>Start Step:</w:t>
            </w:r>
          </w:p>
        </w:tc>
        <w:tc>
          <w:tcPr>
            <w:tcW w:w="9576" w:type="dxa"/>
            <w:shd w:val="clear" w:color="auto" w:fill="FFFFFF" w:themeFill="background1"/>
          </w:tcPr>
          <w:p w:rsidR="00B6113D" w:rsidRDefault="00A66234">
            <w:pPr>
              <w:spacing w:after="0"/>
            </w:pPr>
            <w:hyperlink w:anchor="4.2.1.2.1.---">
              <w:r>
                <w:rPr>
                  <w:color w:val="0000FF"/>
                  <w:u w:val="single"/>
                </w:rPr>
                <w:t>RT00</w:t>
              </w:r>
            </w:hyperlink>
          </w:p>
        </w:tc>
      </w:tr>
      <w:tr w:rsidR="00B6113D">
        <w:tc>
          <w:tcPr>
            <w:tcW w:w="9576" w:type="dxa"/>
            <w:shd w:val="clear" w:color="auto" w:fill="FFFFFF" w:themeFill="background1"/>
          </w:tcPr>
          <w:p w:rsidR="00B6113D" w:rsidRDefault="00A66234">
            <w:pPr>
              <w:spacing w:after="0"/>
            </w:pPr>
            <w:r>
              <w:t>Ignore Blank Addressees: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On Case Start - Description:</w:t>
            </w:r>
          </w:p>
        </w:tc>
        <w:tc>
          <w:tcPr>
            <w:tcW w:w="9576" w:type="dxa"/>
            <w:shd w:val="clear" w:color="auto" w:fill="FFFFFF" w:themeFill="background1"/>
          </w:tcPr>
          <w:p w:rsidR="00B6113D" w:rsidRDefault="00A66234">
            <w:pPr>
              <w:spacing w:after="0"/>
            </w:pPr>
            <w:r>
              <w:t>Required</w:t>
            </w:r>
          </w:p>
        </w:tc>
      </w:tr>
      <w:tr w:rsidR="00B6113D">
        <w:tc>
          <w:tcPr>
            <w:tcW w:w="9576" w:type="dxa"/>
            <w:shd w:val="clear" w:color="auto" w:fill="FFFFFF" w:themeFill="background1"/>
          </w:tcPr>
          <w:p w:rsidR="00B6113D" w:rsidRDefault="00A66234">
            <w:pPr>
              <w:spacing w:after="0"/>
            </w:pPr>
            <w:r>
              <w:t>Release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Created:</w:t>
            </w:r>
          </w:p>
        </w:tc>
        <w:tc>
          <w:tcPr>
            <w:tcW w:w="9576" w:type="dxa"/>
            <w:shd w:val="clear" w:color="auto" w:fill="FFFFFF" w:themeFill="background1"/>
          </w:tcPr>
          <w:p w:rsidR="00B6113D" w:rsidRDefault="00A66234">
            <w:pPr>
              <w:spacing w:after="0"/>
            </w:pPr>
            <w:r>
              <w:t>26/05/2009 17:17</w:t>
            </w:r>
          </w:p>
        </w:tc>
      </w:tr>
      <w:tr w:rsidR="00B6113D">
        <w:tc>
          <w:tcPr>
            <w:tcW w:w="9576" w:type="dxa"/>
            <w:shd w:val="clear" w:color="auto" w:fill="FFFFFF" w:themeFill="background1"/>
          </w:tcPr>
          <w:p w:rsidR="00B6113D" w:rsidRDefault="00A66234">
            <w:pPr>
              <w:spacing w:after="0"/>
            </w:pPr>
            <w:r>
              <w:t>Normalize Case Data:</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Auto-Purge Cases: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Use Working Days:</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Author:</w:t>
            </w:r>
          </w:p>
        </w:tc>
        <w:tc>
          <w:tcPr>
            <w:tcW w:w="9576" w:type="dxa"/>
            <w:shd w:val="clear" w:color="auto" w:fill="FFFFFF" w:themeFill="background1"/>
          </w:tcPr>
          <w:p w:rsidR="00B6113D" w:rsidRDefault="00A66234">
            <w:pPr>
              <w:spacing w:after="0"/>
            </w:pPr>
            <w:r>
              <w:t>swadmin</w:t>
            </w:r>
          </w:p>
        </w:tc>
      </w:tr>
      <w:tr w:rsidR="00B6113D">
        <w:tc>
          <w:tcPr>
            <w:tcW w:w="9576" w:type="dxa"/>
            <w:shd w:val="clear" w:color="auto" w:fill="FFFFFF" w:themeFill="background1"/>
          </w:tcPr>
          <w:p w:rsidR="00B6113D" w:rsidRDefault="00A66234">
            <w:pPr>
              <w:spacing w:after="0"/>
            </w:pPr>
            <w:r>
              <w:t>Modified:</w:t>
            </w:r>
          </w:p>
        </w:tc>
        <w:tc>
          <w:tcPr>
            <w:tcW w:w="9576" w:type="dxa"/>
            <w:shd w:val="clear" w:color="auto" w:fill="FFFFFF" w:themeFill="background1"/>
          </w:tcPr>
          <w:p w:rsidR="00B6113D" w:rsidRDefault="00A66234">
            <w:pPr>
              <w:spacing w:after="0"/>
            </w:pPr>
            <w:r>
              <w:t>28/05/2009 18:32</w:t>
            </w:r>
          </w:p>
        </w:tc>
      </w:tr>
    </w:tbl>
    <w:p w:rsidR="00B6113D" w:rsidRDefault="00B6113D"/>
    <w:p w:rsidR="00B6113D" w:rsidRDefault="00A66234">
      <w:pPr>
        <w:spacing w:after="0"/>
      </w:pPr>
      <w:r>
        <w:rPr>
          <w:b/>
        </w:rPr>
        <w:t>Access permissions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91"/>
        <w:gridCol w:w="4552"/>
      </w:tblGrid>
      <w:tr w:rsidR="00B6113D">
        <w:tc>
          <w:tcPr>
            <w:tcW w:w="9576" w:type="dxa"/>
            <w:shd w:val="clear" w:color="auto" w:fill="D9D9D9" w:themeFill="background1" w:themeFillShade="D9"/>
          </w:tcPr>
          <w:p w:rsidR="00B6113D" w:rsidRDefault="00A66234">
            <w:pPr>
              <w:spacing w:after="0"/>
            </w:pPr>
            <w:r>
              <w:rPr>
                <w:b/>
              </w:rPr>
              <w:lastRenderedPageBreak/>
              <w:t>Role</w:t>
            </w:r>
          </w:p>
        </w:tc>
        <w:tc>
          <w:tcPr>
            <w:tcW w:w="9576" w:type="dxa"/>
            <w:shd w:val="clear" w:color="auto" w:fill="D9D9D9" w:themeFill="background1" w:themeFillShade="D9"/>
          </w:tcPr>
          <w:p w:rsidR="00B6113D" w:rsidRDefault="00A66234">
            <w:pPr>
              <w:spacing w:after="0"/>
            </w:pPr>
            <w:r>
              <w:rPr>
                <w:b/>
              </w:rPr>
              <w:t>Action</w:t>
            </w:r>
          </w:p>
        </w:tc>
      </w:tr>
      <w:tr w:rsidR="00B6113D">
        <w:tc>
          <w:tcPr>
            <w:tcW w:w="9576" w:type="dxa"/>
            <w:shd w:val="clear" w:color="auto" w:fill="FFFFFF" w:themeFill="background1"/>
          </w:tcPr>
          <w:p w:rsidR="00B6113D" w:rsidRDefault="00A66234">
            <w:pPr>
              <w:spacing w:after="0"/>
            </w:pPr>
            <w:r>
              <w:t>Everyone</w:t>
            </w:r>
          </w:p>
        </w:tc>
        <w:tc>
          <w:tcPr>
            <w:tcW w:w="9576" w:type="dxa"/>
            <w:shd w:val="clear" w:color="auto" w:fill="FFFFFF" w:themeFill="background1"/>
          </w:tcPr>
          <w:p w:rsidR="00B6113D" w:rsidRDefault="00A66234">
            <w:pPr>
              <w:spacing w:after="0"/>
            </w:pPr>
            <w:r>
              <w:t>Edit</w:t>
            </w:r>
          </w:p>
        </w:tc>
      </w:tr>
    </w:tbl>
    <w:p w:rsidR="00B6113D" w:rsidRDefault="00B6113D"/>
    <w:p w:rsidR="00B6113D" w:rsidRDefault="00A66234">
      <w:pPr>
        <w:pStyle w:val="Simplesubtitle"/>
      </w:pPr>
      <w:bookmarkStart w:id="3469" w:name="4.2.1.2.1.---PIOParams_GETDATE"/>
      <w:r>
        <w:t>I/O Parameters</w:t>
      </w:r>
      <w:bookmarkEnd w:id="3469"/>
    </w:p>
    <w:p w:rsidR="00B6113D" w:rsidRDefault="00A66234">
      <w:pPr>
        <w:pStyle w:val="ListParagraph"/>
        <w:numPr>
          <w:ilvl w:val="0"/>
          <w:numId w:val="1659"/>
        </w:numPr>
        <w:spacing w:after="0"/>
      </w:pPr>
      <w:r>
        <w:rPr>
          <w:b/>
        </w:rPr>
        <w:t>Status:</w:t>
      </w:r>
      <w:r>
        <w:t>Complete</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037"/>
        <w:gridCol w:w="1166"/>
        <w:gridCol w:w="1212"/>
        <w:gridCol w:w="2036"/>
        <w:gridCol w:w="1288"/>
        <w:gridCol w:w="1504"/>
      </w:tblGrid>
      <w:tr w:rsidR="00B6113D">
        <w:tc>
          <w:tcPr>
            <w:tcW w:w="9576" w:type="dxa"/>
            <w:shd w:val="clear" w:color="auto" w:fill="D9D9D9" w:themeFill="background1" w:themeFillShade="D9"/>
          </w:tcPr>
          <w:p w:rsidR="00B6113D" w:rsidRDefault="00A66234">
            <w:pPr>
              <w:spacing w:after="0"/>
            </w:pPr>
            <w:r>
              <w:rPr>
                <w:b/>
              </w:rPr>
              <w:t>Input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Mapped To</w:t>
            </w:r>
          </w:p>
        </w:tc>
        <w:tc>
          <w:tcPr>
            <w:tcW w:w="9576" w:type="dxa"/>
            <w:shd w:val="clear" w:color="auto" w:fill="D9D9D9" w:themeFill="background1" w:themeFillShade="D9"/>
          </w:tcPr>
          <w:p w:rsidR="00B6113D" w:rsidRDefault="00A66234">
            <w:pPr>
              <w:spacing w:after="0"/>
            </w:pPr>
            <w:r>
              <w:rPr>
                <w:b/>
              </w:rPr>
              <w:t>Req'd</w:t>
            </w:r>
          </w:p>
        </w:tc>
        <w:tc>
          <w:tcPr>
            <w:tcW w:w="9576" w:type="dxa"/>
            <w:shd w:val="clear" w:color="auto" w:fill="D9D9D9" w:themeFill="background1" w:themeFillShade="D9"/>
          </w:tcPr>
          <w:p w:rsidR="00B6113D" w:rsidRDefault="00A66234">
            <w:pPr>
              <w:spacing w:after="0"/>
            </w:pPr>
            <w:r>
              <w:rPr>
                <w:b/>
              </w:rPr>
              <w:t>Allowed Values</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$IP1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hyperlink w:anchor="4.2.1.2.1.---">
              <w:r>
                <w:rPr>
                  <w:color w:val="0000FF"/>
                  <w:u w:val="single"/>
                </w:rPr>
                <w:t>SW_CASEDESC</w:t>
              </w:r>
            </w:hyperlink>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B6113D">
            <w:pPr>
              <w:spacing w:after="0"/>
            </w:pPr>
          </w:p>
        </w:tc>
      </w:tr>
    </w:tbl>
    <w:p w:rsidR="00B6113D" w:rsidRDefault="00B6113D"/>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2620"/>
        <w:gridCol w:w="1956"/>
        <w:gridCol w:w="2047"/>
        <w:gridCol w:w="2620"/>
      </w:tblGrid>
      <w:tr w:rsidR="00B6113D">
        <w:tc>
          <w:tcPr>
            <w:tcW w:w="9576" w:type="dxa"/>
            <w:shd w:val="clear" w:color="auto" w:fill="D9D9D9" w:themeFill="background1" w:themeFillShade="D9"/>
          </w:tcPr>
          <w:p w:rsidR="00B6113D" w:rsidRDefault="00A66234">
            <w:pPr>
              <w:spacing w:after="0"/>
            </w:pPr>
            <w:r>
              <w:rPr>
                <w:b/>
              </w:rPr>
              <w:t>Output Parameter</w:t>
            </w:r>
          </w:p>
        </w:tc>
        <w:tc>
          <w:tcPr>
            <w:tcW w:w="9576" w:type="dxa"/>
            <w:shd w:val="clear" w:color="auto" w:fill="D9D9D9" w:themeFill="background1" w:themeFillShade="D9"/>
          </w:tcPr>
          <w:p w:rsidR="00B6113D" w:rsidRDefault="00A66234">
            <w:pPr>
              <w:spacing w:after="0"/>
            </w:pPr>
            <w:r>
              <w:rPr>
                <w:b/>
              </w:rPr>
              <w:t>Id</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Mapped To</w:t>
            </w:r>
          </w:p>
        </w:tc>
      </w:tr>
      <w:tr w:rsidR="00B6113D">
        <w:tc>
          <w:tcPr>
            <w:tcW w:w="9576" w:type="dxa"/>
            <w:shd w:val="clear" w:color="auto" w:fill="FFFFFF" w:themeFill="background1"/>
          </w:tcPr>
          <w:p w:rsidR="00B6113D" w:rsidRDefault="00A66234">
            <w:pPr>
              <w:spacing w:after="0"/>
            </w:pPr>
            <w:r>
              <w:t>T_DATE</w:t>
            </w:r>
          </w:p>
        </w:tc>
        <w:tc>
          <w:tcPr>
            <w:tcW w:w="9576" w:type="dxa"/>
            <w:shd w:val="clear" w:color="auto" w:fill="FFFFFF" w:themeFill="background1"/>
          </w:tcPr>
          <w:p w:rsidR="00B6113D" w:rsidRDefault="00A66234">
            <w:pPr>
              <w:spacing w:after="0"/>
            </w:pPr>
            <w:r>
              <w:t>$OP1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hyperlink w:anchor="4.2.1.2.1.---">
              <w:r>
                <w:rPr>
                  <w:color w:val="0000FF"/>
                  <w:u w:val="single"/>
                </w:rPr>
                <w:t>T_DATE</w:t>
              </w:r>
            </w:hyperlink>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r>
              <w:t>$OP2</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hyperlink w:anchor="4.2.1.2.1.---">
              <w:r>
                <w:rPr>
                  <w:color w:val="0000FF"/>
                  <w:u w:val="single"/>
                </w:rPr>
                <w:t>T_ERRORMSG</w:t>
              </w:r>
            </w:hyperlink>
          </w:p>
        </w:tc>
      </w:tr>
    </w:tbl>
    <w:p w:rsidR="00B6113D" w:rsidRDefault="00B6113D"/>
    <w:p w:rsidR="00B6113D" w:rsidRDefault="00A66234">
      <w:pPr>
        <w:pStyle w:val="Simplesubtitle"/>
      </w:pPr>
      <w:bookmarkStart w:id="3470" w:name="4.2.1.2.1.---PFields_GETDATE"/>
      <w:r>
        <w:t>Fields</w:t>
      </w:r>
      <w:bookmarkEnd w:id="3470"/>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27"/>
        <w:gridCol w:w="2096"/>
        <w:gridCol w:w="1971"/>
        <w:gridCol w:w="214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Length</w:t>
            </w:r>
          </w:p>
        </w:tc>
        <w:tc>
          <w:tcPr>
            <w:tcW w:w="9576" w:type="dxa"/>
            <w:shd w:val="clear" w:color="auto" w:fill="D9D9D9" w:themeFill="background1" w:themeFillShade="D9"/>
          </w:tcPr>
          <w:p w:rsidR="00B6113D" w:rsidRDefault="00A66234">
            <w:pPr>
              <w:spacing w:after="0"/>
            </w:pPr>
            <w:r>
              <w:rPr>
                <w:b/>
              </w:rPr>
              <w:t>Decimals</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SW_CP_INCPERIOD</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SW_CP_INCREMENT</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SW_CP_NUMINC</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SW_CP_PERIODTYP</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SW_CP_VALUE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SW_GEN_IDX</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6</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SW_MAINPROC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SW_PARENTHOST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SW_PARENTREF</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64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SW_QPARAM2</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SW_QPARAM3</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SW_QPARAM4</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T_DATE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T_ERRORCODE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3471" w:name="4.2.1.2.1.---PFlow_GETDATE"/>
      <w:r>
        <w:t>Flow-Related steps (2)</w:t>
      </w:r>
      <w:bookmarkEnd w:id="3471"/>
    </w:p>
    <w:p w:rsidR="00B6113D" w:rsidRDefault="00A66234">
      <w:pPr>
        <w:spacing w:after="0"/>
      </w:pPr>
      <w:r>
        <w:t>This sub-procedure consists of following steps:</w:t>
      </w:r>
    </w:p>
    <w:p w:rsidR="00B6113D" w:rsidRDefault="00A66234">
      <w:pPr>
        <w:pStyle w:val="Simplesubtitle"/>
      </w:pPr>
      <w:bookmarkStart w:id="3472" w:name="4.2.1.2.1.---PObject_GETDATE_RT00"/>
      <w:r>
        <w:t>RT00</w:t>
      </w:r>
      <w:bookmarkEnd w:id="3472"/>
    </w:p>
    <w:p w:rsidR="00B6113D" w:rsidRDefault="00A66234">
      <w:pPr>
        <w:spacing w:after="0"/>
      </w:pPr>
      <w:r>
        <w:rPr>
          <w:b/>
        </w:rPr>
        <w:t>Actions</w:t>
      </w:r>
    </w:p>
    <w:p w:rsidR="00B6113D" w:rsidRDefault="00A66234">
      <w:pPr>
        <w:pStyle w:val="ListParagraph"/>
        <w:numPr>
          <w:ilvl w:val="0"/>
          <w:numId w:val="1660"/>
        </w:numPr>
        <w:spacing w:after="0"/>
      </w:pPr>
      <w:r>
        <w:t>On Completion:</w:t>
      </w:r>
      <w:r>
        <w:t>Process Step:</w:t>
      </w:r>
      <w:hyperlink w:anchor="4.2.1.2.1.---">
        <w:r>
          <w:rPr>
            <w:color w:val="0000FF"/>
            <w:u w:val="single"/>
          </w:rPr>
          <w:t>GETDATE (Panther.GetDate)</w:t>
        </w:r>
      </w:hyperlink>
      <w:r>
        <w:t xml:space="preserve">.  </w:t>
      </w:r>
    </w:p>
    <w:p w:rsidR="00B6113D" w:rsidRDefault="00A66234">
      <w:pPr>
        <w:pStyle w:val="Simplesubtitle"/>
      </w:pPr>
      <w:bookmarkStart w:id="3473" w:name="4.2.1.2.1.---PObject_GETDATE_GETDATE"/>
      <w:r>
        <w:t>GETDATE (Panther.GetDate)</w:t>
      </w:r>
      <w:bookmarkEnd w:id="3473"/>
    </w:p>
    <w:p w:rsidR="00B6113D" w:rsidRDefault="00A66234">
      <w:pPr>
        <w:spacing w:after="0"/>
      </w:pPr>
      <w:r>
        <w:rPr>
          <w:b/>
        </w:rPr>
        <w:t>General Properties</w:t>
      </w:r>
    </w:p>
    <w:p w:rsidR="00B6113D" w:rsidRDefault="00A66234">
      <w:pPr>
        <w:pStyle w:val="ListParagraph"/>
        <w:numPr>
          <w:ilvl w:val="0"/>
          <w:numId w:val="1661"/>
        </w:numPr>
        <w:spacing w:after="0"/>
      </w:pPr>
      <w:r>
        <w:lastRenderedPageBreak/>
        <w:t>EAI Plug-In Type: EAI_BW</w:t>
      </w:r>
    </w:p>
    <w:p w:rsidR="00B6113D" w:rsidRDefault="00A66234">
      <w:pPr>
        <w:pStyle w:val="ListParagraph"/>
        <w:numPr>
          <w:ilvl w:val="0"/>
          <w:numId w:val="1661"/>
        </w:numPr>
        <w:spacing w:after="0"/>
      </w:pPr>
      <w:r>
        <w:t>Run-Time EAI Type: EAIJAVA</w:t>
      </w:r>
    </w:p>
    <w:p w:rsidR="00B6113D" w:rsidRDefault="00A66234">
      <w:pPr>
        <w:pStyle w:val="ListParagraph"/>
        <w:numPr>
          <w:ilvl w:val="0"/>
          <w:numId w:val="1661"/>
        </w:numPr>
        <w:spacing w:after="0"/>
      </w:pPr>
      <w:r>
        <w:t>Delayed Release: Never Delayed Release</w:t>
      </w:r>
    </w:p>
    <w:p w:rsidR="00B6113D" w:rsidRDefault="00A66234">
      <w:pPr>
        <w:spacing w:after="0"/>
      </w:pPr>
      <w:r>
        <w:rPr>
          <w:b/>
        </w:rPr>
        <w:t>EAI Type-Specific Data</w:t>
      </w:r>
    </w:p>
    <w:p w:rsidR="00B6113D" w:rsidRDefault="00A66234">
      <w:pPr>
        <w:spacing w:after="0"/>
      </w:pPr>
      <w:r>
        <w:t>Call-Out Data:</w:t>
      </w:r>
    </w:p>
    <w:p w:rsidR="00B6113D" w:rsidRDefault="00A66234">
      <w:pPr>
        <w:spacing w:after="0"/>
      </w:pPr>
      <w:r>
        <w:t>Properties of EAI Java Plugin</w:t>
      </w:r>
    </w:p>
    <w:p w:rsidR="00B6113D" w:rsidRDefault="00A66234">
      <w:pPr>
        <w:pStyle w:val="ListParagraph"/>
        <w:numPr>
          <w:ilvl w:val="0"/>
          <w:numId w:val="1662"/>
        </w:numPr>
        <w:spacing w:after="0"/>
      </w:pPr>
      <w:r>
        <w:t>Selected Process: /PantherBW/ProcessDefinitions/BusinessLogic/GetDate.process</w:t>
      </w:r>
    </w:p>
    <w:p w:rsidR="00B6113D" w:rsidRDefault="00A66234">
      <w:pPr>
        <w:pStyle w:val="ListParagraph"/>
        <w:numPr>
          <w:ilvl w:val="0"/>
          <w:numId w:val="1662"/>
        </w:numPr>
        <w:spacing w:after="0"/>
      </w:pPr>
      <w:r>
        <w:t>Delayed Release: ASYNC WITH REPLY</w:t>
      </w:r>
    </w:p>
    <w:p w:rsidR="00B6113D" w:rsidRDefault="00A66234">
      <w:pPr>
        <w:spacing w:after="0"/>
      </w:pPr>
      <w:r>
        <w:rPr>
          <w:b/>
        </w:rPr>
        <w:t>Other Properties</w:t>
      </w:r>
    </w:p>
    <w:p w:rsidR="00B6113D" w:rsidRDefault="00A66234">
      <w:pPr>
        <w:pStyle w:val="ListParagraph"/>
        <w:numPr>
          <w:ilvl w:val="0"/>
          <w:numId w:val="1663"/>
        </w:numPr>
        <w:spacing w:after="0"/>
      </w:pPr>
      <w:r>
        <w:t>Delete On Withdraw: Yes</w:t>
      </w:r>
    </w:p>
    <w:p w:rsidR="00B6113D" w:rsidRDefault="00A66234">
      <w:pPr>
        <w:pStyle w:val="ListParagraph"/>
        <w:numPr>
          <w:ilvl w:val="0"/>
          <w:numId w:val="1663"/>
        </w:numPr>
        <w:spacing w:after="0"/>
      </w:pPr>
      <w:r>
        <w:t>Ignore Case Suspend: No</w:t>
      </w:r>
    </w:p>
    <w:p w:rsidR="00B6113D" w:rsidRDefault="00A66234">
      <w:pPr>
        <w:spacing w:after="0"/>
      </w:pPr>
      <w:r>
        <w:rPr>
          <w:b/>
        </w:rPr>
        <w:t>Actions</w:t>
      </w:r>
    </w:p>
    <w:p w:rsidR="00B6113D" w:rsidRDefault="00A66234">
      <w:pPr>
        <w:pStyle w:val="ListParagraph"/>
        <w:numPr>
          <w:ilvl w:val="0"/>
          <w:numId w:val="1664"/>
        </w:numPr>
        <w:spacing w:after="0"/>
      </w:pPr>
      <w:r>
        <w:t xml:space="preserve">On Completion:End Of Workflow Branch.  </w:t>
      </w:r>
    </w:p>
    <w:p w:rsidR="00B6113D" w:rsidRDefault="00A66234">
      <w:pPr>
        <w:pStyle w:val="Heading5"/>
      </w:pPr>
      <w:bookmarkStart w:id="3474" w:name="4.2.1.2.2.---"/>
      <w:r>
        <w:t>4</w:t>
      </w:r>
      <w:r>
        <w:t>.2.1.2.2. SENDMAIL v0.2 (Panther.SendMail)</w:t>
      </w:r>
      <w:bookmarkEnd w:id="3474"/>
    </w:p>
    <w:p w:rsidR="00B6113D" w:rsidRDefault="00A66234">
      <w:pPr>
        <w:spacing w:after="0"/>
      </w:pPr>
      <w:r>
        <w:t>Section contains description of Sub-Procedure 'SENDMAIL v0.2 (Panther.SendMail)'.</w:t>
      </w:r>
    </w:p>
    <w:p w:rsidR="00B6113D" w:rsidRDefault="00A66234">
      <w:pPr>
        <w:spacing w:after="0"/>
      </w:pPr>
      <w:r>
        <w:t>Modification time: 2009/05/28 13:35:00</w:t>
      </w:r>
    </w:p>
    <w:p w:rsidR="00B6113D" w:rsidRDefault="00A66234">
      <w:pPr>
        <w:pStyle w:val="Simplesubtitle"/>
      </w:pPr>
      <w:bookmarkStart w:id="3475" w:name="4.2.1.2.2.---PProps_SENDMAIL"/>
      <w:r>
        <w:rPr>
          <w:noProof/>
        </w:rPr>
        <w:drawing>
          <wp:inline distT="0" distB="0" distL="0" distR="0">
            <wp:extent cx="4264000" cy="1112000"/>
            <wp:effectExtent l="0" t="0" r="0" b="0"/>
            <wp:docPr id="239" name="Picture 239" descr="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png"/>
                    <pic:cNvPicPr/>
                  </pic:nvPicPr>
                  <pic:blipFill>
                    <a:blip r:embed="rId180"/>
                    <a:stretch>
                      <a:fillRect/>
                    </a:stretch>
                  </pic:blipFill>
                  <pic:spPr>
                    <a:xfrm>
                      <a:off x="0" y="0"/>
                      <a:ext cx="4264000" cy="1112000"/>
                    </a:xfrm>
                    <a:prstGeom prst="rect">
                      <a:avLst/>
                    </a:prstGeom>
                  </pic:spPr>
                </pic:pic>
              </a:graphicData>
            </a:graphic>
          </wp:inline>
        </w:drawing>
      </w:r>
      <w:r>
        <w:t>Properties</w:t>
      </w:r>
      <w:bookmarkEnd w:id="3475"/>
    </w:p>
    <w:p w:rsidR="00B6113D" w:rsidRDefault="00A66234">
      <w:pPr>
        <w:spacing w:after="0"/>
      </w:pPr>
      <w:r>
        <w:rPr>
          <w:b/>
        </w:rPr>
        <w:t>General properties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39"/>
        <w:gridCol w:w="4604"/>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Predict In Background:</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Released</w:t>
            </w:r>
          </w:p>
        </w:tc>
      </w:tr>
      <w:tr w:rsidR="00B6113D">
        <w:tc>
          <w:tcPr>
            <w:tcW w:w="9576" w:type="dxa"/>
            <w:shd w:val="clear" w:color="auto" w:fill="FFFFFF" w:themeFill="background1"/>
          </w:tcPr>
          <w:p w:rsidR="00B6113D" w:rsidRDefault="00A66234">
            <w:pPr>
              <w:spacing w:after="0"/>
            </w:pPr>
            <w:r>
              <w:t>Start Step:</w:t>
            </w:r>
          </w:p>
        </w:tc>
        <w:tc>
          <w:tcPr>
            <w:tcW w:w="9576" w:type="dxa"/>
            <w:shd w:val="clear" w:color="auto" w:fill="FFFFFF" w:themeFill="background1"/>
          </w:tcPr>
          <w:p w:rsidR="00B6113D" w:rsidRDefault="00A66234">
            <w:pPr>
              <w:spacing w:after="0"/>
            </w:pPr>
            <w:hyperlink w:anchor="4.2.1.2.2.---">
              <w:r>
                <w:rPr>
                  <w:color w:val="0000FF"/>
                  <w:u w:val="single"/>
                </w:rPr>
                <w:t>RT00</w:t>
              </w:r>
            </w:hyperlink>
          </w:p>
        </w:tc>
      </w:tr>
      <w:tr w:rsidR="00B6113D">
        <w:tc>
          <w:tcPr>
            <w:tcW w:w="9576" w:type="dxa"/>
            <w:shd w:val="clear" w:color="auto" w:fill="FFFFFF" w:themeFill="background1"/>
          </w:tcPr>
          <w:p w:rsidR="00B6113D" w:rsidRDefault="00A66234">
            <w:pPr>
              <w:spacing w:after="0"/>
            </w:pPr>
            <w:r>
              <w:t>Ignore Blank Addressees: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On Case Start - Description:</w:t>
            </w:r>
          </w:p>
        </w:tc>
        <w:tc>
          <w:tcPr>
            <w:tcW w:w="9576" w:type="dxa"/>
            <w:shd w:val="clear" w:color="auto" w:fill="FFFFFF" w:themeFill="background1"/>
          </w:tcPr>
          <w:p w:rsidR="00B6113D" w:rsidRDefault="00A66234">
            <w:pPr>
              <w:spacing w:after="0"/>
            </w:pPr>
            <w:r>
              <w:t>Required</w:t>
            </w:r>
          </w:p>
        </w:tc>
      </w:tr>
      <w:tr w:rsidR="00B6113D">
        <w:tc>
          <w:tcPr>
            <w:tcW w:w="9576" w:type="dxa"/>
            <w:shd w:val="clear" w:color="auto" w:fill="FFFFFF" w:themeFill="background1"/>
          </w:tcPr>
          <w:p w:rsidR="00B6113D" w:rsidRDefault="00A66234">
            <w:pPr>
              <w:spacing w:after="0"/>
            </w:pPr>
            <w:r>
              <w:t>Release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Created:</w:t>
            </w:r>
          </w:p>
        </w:tc>
        <w:tc>
          <w:tcPr>
            <w:tcW w:w="9576" w:type="dxa"/>
            <w:shd w:val="clear" w:color="auto" w:fill="FFFFFF" w:themeFill="background1"/>
          </w:tcPr>
          <w:p w:rsidR="00B6113D" w:rsidRDefault="00A66234">
            <w:pPr>
              <w:spacing w:after="0"/>
            </w:pPr>
            <w:r>
              <w:t>27/05/2009 10:08</w:t>
            </w:r>
          </w:p>
        </w:tc>
      </w:tr>
      <w:tr w:rsidR="00B6113D">
        <w:tc>
          <w:tcPr>
            <w:tcW w:w="9576" w:type="dxa"/>
            <w:shd w:val="clear" w:color="auto" w:fill="FFFFFF" w:themeFill="background1"/>
          </w:tcPr>
          <w:p w:rsidR="00B6113D" w:rsidRDefault="00A66234">
            <w:pPr>
              <w:spacing w:after="0"/>
            </w:pPr>
            <w:r>
              <w:t>Normalize Case Data:</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Auto-Purge Cases: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Use Working Days:</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Author:</w:t>
            </w:r>
          </w:p>
        </w:tc>
        <w:tc>
          <w:tcPr>
            <w:tcW w:w="9576" w:type="dxa"/>
            <w:shd w:val="clear" w:color="auto" w:fill="FFFFFF" w:themeFill="background1"/>
          </w:tcPr>
          <w:p w:rsidR="00B6113D" w:rsidRDefault="00A66234">
            <w:pPr>
              <w:spacing w:after="0"/>
            </w:pPr>
            <w:r>
              <w:t>swadmin</w:t>
            </w:r>
          </w:p>
        </w:tc>
      </w:tr>
      <w:tr w:rsidR="00B6113D">
        <w:tc>
          <w:tcPr>
            <w:tcW w:w="9576" w:type="dxa"/>
            <w:shd w:val="clear" w:color="auto" w:fill="FFFFFF" w:themeFill="background1"/>
          </w:tcPr>
          <w:p w:rsidR="00B6113D" w:rsidRDefault="00A66234">
            <w:pPr>
              <w:spacing w:after="0"/>
            </w:pPr>
            <w:r>
              <w:t>Modified:</w:t>
            </w:r>
          </w:p>
        </w:tc>
        <w:tc>
          <w:tcPr>
            <w:tcW w:w="9576" w:type="dxa"/>
            <w:shd w:val="clear" w:color="auto" w:fill="FFFFFF" w:themeFill="background1"/>
          </w:tcPr>
          <w:p w:rsidR="00B6113D" w:rsidRDefault="00A66234">
            <w:pPr>
              <w:spacing w:after="0"/>
            </w:pPr>
            <w:r>
              <w:t>28/05/2009 13:35</w:t>
            </w:r>
          </w:p>
        </w:tc>
      </w:tr>
    </w:tbl>
    <w:p w:rsidR="00B6113D" w:rsidRDefault="00B6113D"/>
    <w:p w:rsidR="00B6113D" w:rsidRDefault="00A66234">
      <w:pPr>
        <w:spacing w:after="0"/>
      </w:pPr>
      <w:r>
        <w:rPr>
          <w:b/>
        </w:rPr>
        <w:t>Access permissions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91"/>
        <w:gridCol w:w="4552"/>
      </w:tblGrid>
      <w:tr w:rsidR="00B6113D">
        <w:tc>
          <w:tcPr>
            <w:tcW w:w="9576" w:type="dxa"/>
            <w:shd w:val="clear" w:color="auto" w:fill="D9D9D9" w:themeFill="background1" w:themeFillShade="D9"/>
          </w:tcPr>
          <w:p w:rsidR="00B6113D" w:rsidRDefault="00A66234">
            <w:pPr>
              <w:spacing w:after="0"/>
            </w:pPr>
            <w:r>
              <w:rPr>
                <w:b/>
              </w:rPr>
              <w:t>Role</w:t>
            </w:r>
          </w:p>
        </w:tc>
        <w:tc>
          <w:tcPr>
            <w:tcW w:w="9576" w:type="dxa"/>
            <w:shd w:val="clear" w:color="auto" w:fill="D9D9D9" w:themeFill="background1" w:themeFillShade="D9"/>
          </w:tcPr>
          <w:p w:rsidR="00B6113D" w:rsidRDefault="00A66234">
            <w:pPr>
              <w:spacing w:after="0"/>
            </w:pPr>
            <w:r>
              <w:rPr>
                <w:b/>
              </w:rPr>
              <w:t>Action</w:t>
            </w:r>
          </w:p>
        </w:tc>
      </w:tr>
      <w:tr w:rsidR="00B6113D">
        <w:tc>
          <w:tcPr>
            <w:tcW w:w="9576" w:type="dxa"/>
            <w:shd w:val="clear" w:color="auto" w:fill="FFFFFF" w:themeFill="background1"/>
          </w:tcPr>
          <w:p w:rsidR="00B6113D" w:rsidRDefault="00A66234">
            <w:pPr>
              <w:spacing w:after="0"/>
            </w:pPr>
            <w:r>
              <w:t>Everyone</w:t>
            </w:r>
          </w:p>
        </w:tc>
        <w:tc>
          <w:tcPr>
            <w:tcW w:w="9576" w:type="dxa"/>
            <w:shd w:val="clear" w:color="auto" w:fill="FFFFFF" w:themeFill="background1"/>
          </w:tcPr>
          <w:p w:rsidR="00B6113D" w:rsidRDefault="00A66234">
            <w:pPr>
              <w:spacing w:after="0"/>
            </w:pPr>
            <w:r>
              <w:t>Edit</w:t>
            </w:r>
          </w:p>
        </w:tc>
      </w:tr>
    </w:tbl>
    <w:p w:rsidR="00B6113D" w:rsidRDefault="00B6113D"/>
    <w:p w:rsidR="00B6113D" w:rsidRDefault="00A66234">
      <w:pPr>
        <w:pStyle w:val="Simplesubtitle"/>
      </w:pPr>
      <w:bookmarkStart w:id="3476" w:name="4.2.1.2.2.---PFields_SENDMAIL"/>
      <w:r>
        <w:t>Fields</w:t>
      </w:r>
      <w:bookmarkEnd w:id="3476"/>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27"/>
        <w:gridCol w:w="2096"/>
        <w:gridCol w:w="1971"/>
        <w:gridCol w:w="214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Length</w:t>
            </w:r>
          </w:p>
        </w:tc>
        <w:tc>
          <w:tcPr>
            <w:tcW w:w="9576" w:type="dxa"/>
            <w:shd w:val="clear" w:color="auto" w:fill="D9D9D9" w:themeFill="background1" w:themeFillShade="D9"/>
          </w:tcPr>
          <w:p w:rsidR="00B6113D" w:rsidRDefault="00A66234">
            <w:pPr>
              <w:spacing w:after="0"/>
            </w:pPr>
            <w:r>
              <w:rPr>
                <w:b/>
              </w:rPr>
              <w:t>Decimals</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lastRenderedPageBreak/>
              <w:t>SW_CP_INCPERIOD</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SW_CP_INCREMENT</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SW_CP_NUMINC</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SW_CP_PERIODTYP</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SW_CP_VALUE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SW_GEN_IDX</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6</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SW_MAINPROC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SW_PARENTHOST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SW_PARENTREF</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64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SW_QPARAM2</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SW_QPARAM3</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SW_QPARAM4</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T_DATE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T_EMAIL</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T_ERRORCODE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3477" w:name="4.2.1.2.2.---PFlow_SENDMAIL"/>
      <w:r>
        <w:t>Flow-Related steps (2)</w:t>
      </w:r>
      <w:bookmarkEnd w:id="3477"/>
    </w:p>
    <w:p w:rsidR="00B6113D" w:rsidRDefault="00A66234">
      <w:pPr>
        <w:spacing w:after="0"/>
      </w:pPr>
      <w:r>
        <w:t>This sub-procedure consists of following steps:</w:t>
      </w:r>
    </w:p>
    <w:p w:rsidR="00B6113D" w:rsidRDefault="00A66234">
      <w:pPr>
        <w:pStyle w:val="Simplesubtitle"/>
      </w:pPr>
      <w:bookmarkStart w:id="3478" w:name="4.2.1.2.2.---PObject_SENDMAIL_RT00"/>
      <w:r>
        <w:t>RT00</w:t>
      </w:r>
      <w:bookmarkEnd w:id="3478"/>
    </w:p>
    <w:p w:rsidR="00B6113D" w:rsidRDefault="00A66234">
      <w:pPr>
        <w:spacing w:after="0"/>
      </w:pPr>
      <w:r>
        <w:rPr>
          <w:b/>
        </w:rPr>
        <w:t>Actions</w:t>
      </w:r>
    </w:p>
    <w:p w:rsidR="00B6113D" w:rsidRDefault="00A66234">
      <w:pPr>
        <w:pStyle w:val="ListParagraph"/>
        <w:numPr>
          <w:ilvl w:val="0"/>
          <w:numId w:val="1665"/>
        </w:numPr>
        <w:spacing w:after="0"/>
      </w:pPr>
      <w:r>
        <w:t>On Completion:Process Step:</w:t>
      </w:r>
      <w:hyperlink w:anchor="4.2.1.2.2.---">
        <w:r>
          <w:rPr>
            <w:color w:val="0000FF"/>
            <w:u w:val="single"/>
          </w:rPr>
          <w:t>BW0001 (Panther.SendEmail)</w:t>
        </w:r>
      </w:hyperlink>
      <w:r>
        <w:t xml:space="preserve">.  </w:t>
      </w:r>
    </w:p>
    <w:p w:rsidR="00B6113D" w:rsidRDefault="00A66234">
      <w:pPr>
        <w:pStyle w:val="Simplesubtitle"/>
      </w:pPr>
      <w:bookmarkStart w:id="3479" w:name="4.2.1.2.2.---PObject_SENDMAIL_BW0001"/>
      <w:r>
        <w:t>BW0001 (Panther.SendEmail)</w:t>
      </w:r>
      <w:bookmarkEnd w:id="3479"/>
    </w:p>
    <w:p w:rsidR="00B6113D" w:rsidRDefault="00A66234">
      <w:pPr>
        <w:spacing w:after="0"/>
      </w:pPr>
      <w:r>
        <w:rPr>
          <w:b/>
        </w:rPr>
        <w:t>General Properties</w:t>
      </w:r>
    </w:p>
    <w:p w:rsidR="00B6113D" w:rsidRDefault="00A66234">
      <w:pPr>
        <w:pStyle w:val="ListParagraph"/>
        <w:numPr>
          <w:ilvl w:val="0"/>
          <w:numId w:val="1666"/>
        </w:numPr>
        <w:spacing w:after="0"/>
      </w:pPr>
      <w:r>
        <w:t>EAI Plug-In Type: EAI_BW</w:t>
      </w:r>
    </w:p>
    <w:p w:rsidR="00B6113D" w:rsidRDefault="00A66234">
      <w:pPr>
        <w:pStyle w:val="ListParagraph"/>
        <w:numPr>
          <w:ilvl w:val="0"/>
          <w:numId w:val="1666"/>
        </w:numPr>
        <w:spacing w:after="0"/>
      </w:pPr>
      <w:r>
        <w:t>Run-Time EAI Type: EAIJAVA</w:t>
      </w:r>
    </w:p>
    <w:p w:rsidR="00B6113D" w:rsidRDefault="00A66234">
      <w:pPr>
        <w:pStyle w:val="ListParagraph"/>
        <w:numPr>
          <w:ilvl w:val="0"/>
          <w:numId w:val="1666"/>
        </w:numPr>
        <w:spacing w:after="0"/>
      </w:pPr>
      <w:r>
        <w:t>Delayed Release: Never Delayed Release</w:t>
      </w:r>
    </w:p>
    <w:p w:rsidR="00B6113D" w:rsidRDefault="00A66234">
      <w:pPr>
        <w:spacing w:after="0"/>
      </w:pPr>
      <w:r>
        <w:rPr>
          <w:b/>
        </w:rPr>
        <w:t>EAI Type-Specific Data</w:t>
      </w:r>
    </w:p>
    <w:p w:rsidR="00B6113D" w:rsidRDefault="00A66234">
      <w:pPr>
        <w:spacing w:after="0"/>
      </w:pPr>
      <w:r>
        <w:t>Call-Out Data:</w:t>
      </w:r>
    </w:p>
    <w:p w:rsidR="00B6113D" w:rsidRDefault="00A66234">
      <w:pPr>
        <w:spacing w:after="0"/>
      </w:pPr>
      <w:r>
        <w:t>Properties of EAI</w:t>
      </w:r>
      <w:r>
        <w:t xml:space="preserve"> Java Plugin</w:t>
      </w:r>
    </w:p>
    <w:p w:rsidR="00B6113D" w:rsidRDefault="00A66234">
      <w:pPr>
        <w:pStyle w:val="ListParagraph"/>
        <w:numPr>
          <w:ilvl w:val="0"/>
          <w:numId w:val="1667"/>
        </w:numPr>
        <w:spacing w:after="0"/>
      </w:pPr>
      <w:r>
        <w:t>Selected Process: /PantherBW/ProcessDefinitions/BusinessLogic/SendEmail.process</w:t>
      </w:r>
    </w:p>
    <w:p w:rsidR="00B6113D" w:rsidRDefault="00A66234">
      <w:pPr>
        <w:pStyle w:val="ListParagraph"/>
        <w:numPr>
          <w:ilvl w:val="0"/>
          <w:numId w:val="1667"/>
        </w:numPr>
        <w:spacing w:after="0"/>
      </w:pPr>
      <w:r>
        <w:t>Delayed Release: ASYNC WITH REPLY</w:t>
      </w:r>
    </w:p>
    <w:p w:rsidR="00B6113D" w:rsidRDefault="00A66234">
      <w:pPr>
        <w:spacing w:after="0"/>
      </w:pPr>
      <w:r>
        <w:rPr>
          <w:b/>
        </w:rPr>
        <w:t>Other Properties</w:t>
      </w:r>
    </w:p>
    <w:p w:rsidR="00B6113D" w:rsidRDefault="00A66234">
      <w:pPr>
        <w:pStyle w:val="ListParagraph"/>
        <w:numPr>
          <w:ilvl w:val="0"/>
          <w:numId w:val="1668"/>
        </w:numPr>
        <w:spacing w:after="0"/>
      </w:pPr>
      <w:r>
        <w:t>Delete On Withdraw: Yes</w:t>
      </w:r>
    </w:p>
    <w:p w:rsidR="00B6113D" w:rsidRDefault="00A66234">
      <w:pPr>
        <w:pStyle w:val="ListParagraph"/>
        <w:numPr>
          <w:ilvl w:val="0"/>
          <w:numId w:val="1668"/>
        </w:numPr>
        <w:spacing w:after="0"/>
      </w:pPr>
      <w:r>
        <w:t>Ignore Case Suspend: No</w:t>
      </w:r>
    </w:p>
    <w:p w:rsidR="00B6113D" w:rsidRDefault="00A66234">
      <w:pPr>
        <w:spacing w:after="0"/>
      </w:pPr>
      <w:r>
        <w:rPr>
          <w:b/>
        </w:rPr>
        <w:t>Actions</w:t>
      </w:r>
    </w:p>
    <w:p w:rsidR="00B6113D" w:rsidRDefault="00A66234">
      <w:pPr>
        <w:pStyle w:val="ListParagraph"/>
        <w:numPr>
          <w:ilvl w:val="0"/>
          <w:numId w:val="1669"/>
        </w:numPr>
        <w:spacing w:after="0"/>
      </w:pPr>
      <w:r>
        <w:t xml:space="preserve">On Completion:End Of Workflow Branch.  </w:t>
      </w:r>
    </w:p>
    <w:p w:rsidR="00B6113D" w:rsidRDefault="00A66234">
      <w:pPr>
        <w:pStyle w:val="Heading5"/>
      </w:pPr>
      <w:bookmarkStart w:id="3480" w:name="4.2.1.2.3.---"/>
      <w:r>
        <w:t>4.2.1.2.3. WSUB0</w:t>
      </w:r>
      <w:r>
        <w:t>03 v1.0 (Panther.TriggerProcess)</w:t>
      </w:r>
      <w:bookmarkEnd w:id="3480"/>
    </w:p>
    <w:p w:rsidR="00B6113D" w:rsidRDefault="00A66234">
      <w:pPr>
        <w:spacing w:after="0"/>
      </w:pPr>
      <w:r>
        <w:t>Section contains description of Sub-Procedure 'WSUB003 v1.0 (Panther.TriggerProcess)'.</w:t>
      </w:r>
    </w:p>
    <w:p w:rsidR="00B6113D" w:rsidRDefault="00A66234">
      <w:pPr>
        <w:spacing w:after="0"/>
      </w:pPr>
      <w:r>
        <w:t>Modification time: 2009/05/28 18:33:00</w:t>
      </w:r>
    </w:p>
    <w:p w:rsidR="00B6113D" w:rsidRDefault="00A66234">
      <w:pPr>
        <w:pStyle w:val="Simplesubtitle"/>
      </w:pPr>
      <w:bookmarkStart w:id="3481" w:name="4.2.1.2.3.---PProps_WSUB003"/>
      <w:r>
        <w:rPr>
          <w:noProof/>
        </w:rPr>
        <w:lastRenderedPageBreak/>
        <w:drawing>
          <wp:inline distT="0" distB="0" distL="0" distR="0">
            <wp:extent cx="4264000" cy="1112000"/>
            <wp:effectExtent l="0" t="0" r="0" b="0"/>
            <wp:docPr id="240" name="Picture 240" descr="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png"/>
                    <pic:cNvPicPr/>
                  </pic:nvPicPr>
                  <pic:blipFill>
                    <a:blip r:embed="rId180"/>
                    <a:stretch>
                      <a:fillRect/>
                    </a:stretch>
                  </pic:blipFill>
                  <pic:spPr>
                    <a:xfrm>
                      <a:off x="0" y="0"/>
                      <a:ext cx="4264000" cy="1112000"/>
                    </a:xfrm>
                    <a:prstGeom prst="rect">
                      <a:avLst/>
                    </a:prstGeom>
                  </pic:spPr>
                </pic:pic>
              </a:graphicData>
            </a:graphic>
          </wp:inline>
        </w:drawing>
      </w:r>
      <w:r>
        <w:t>Properties</w:t>
      </w:r>
      <w:bookmarkEnd w:id="3481"/>
    </w:p>
    <w:p w:rsidR="00B6113D" w:rsidRDefault="00A66234">
      <w:pPr>
        <w:spacing w:after="0"/>
      </w:pPr>
      <w:r>
        <w:rPr>
          <w:b/>
        </w:rPr>
        <w:t>General properties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39"/>
        <w:gridCol w:w="4604"/>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Value</w:t>
            </w:r>
          </w:p>
        </w:tc>
      </w:tr>
      <w:tr w:rsidR="00B6113D">
        <w:tc>
          <w:tcPr>
            <w:tcW w:w="9576" w:type="dxa"/>
            <w:shd w:val="clear" w:color="auto" w:fill="FFFFFF" w:themeFill="background1"/>
          </w:tcPr>
          <w:p w:rsidR="00B6113D" w:rsidRDefault="00A66234">
            <w:pPr>
              <w:spacing w:after="0"/>
            </w:pPr>
            <w:r>
              <w:t>Predict In Background:</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Status:</w:t>
            </w:r>
          </w:p>
        </w:tc>
        <w:tc>
          <w:tcPr>
            <w:tcW w:w="9576" w:type="dxa"/>
            <w:shd w:val="clear" w:color="auto" w:fill="FFFFFF" w:themeFill="background1"/>
          </w:tcPr>
          <w:p w:rsidR="00B6113D" w:rsidRDefault="00A66234">
            <w:pPr>
              <w:spacing w:after="0"/>
            </w:pPr>
            <w:r>
              <w:t>Unreleased</w:t>
            </w:r>
          </w:p>
        </w:tc>
      </w:tr>
      <w:tr w:rsidR="00B6113D">
        <w:tc>
          <w:tcPr>
            <w:tcW w:w="9576" w:type="dxa"/>
            <w:shd w:val="clear" w:color="auto" w:fill="FFFFFF" w:themeFill="background1"/>
          </w:tcPr>
          <w:p w:rsidR="00B6113D" w:rsidRDefault="00A66234">
            <w:pPr>
              <w:spacing w:after="0"/>
            </w:pPr>
            <w:r>
              <w:t>Start Step:</w:t>
            </w:r>
          </w:p>
        </w:tc>
        <w:tc>
          <w:tcPr>
            <w:tcW w:w="9576" w:type="dxa"/>
            <w:shd w:val="clear" w:color="auto" w:fill="FFFFFF" w:themeFill="background1"/>
          </w:tcPr>
          <w:p w:rsidR="00B6113D" w:rsidRDefault="00A66234">
            <w:pPr>
              <w:spacing w:after="0"/>
            </w:pPr>
            <w:hyperlink w:anchor="4.2.1.2.3.---">
              <w:r>
                <w:rPr>
                  <w:color w:val="0000FF"/>
                  <w:u w:val="single"/>
                </w:rPr>
                <w:t>RT00</w:t>
              </w:r>
            </w:hyperlink>
          </w:p>
        </w:tc>
      </w:tr>
      <w:tr w:rsidR="00B6113D">
        <w:tc>
          <w:tcPr>
            <w:tcW w:w="9576" w:type="dxa"/>
            <w:shd w:val="clear" w:color="auto" w:fill="FFFFFF" w:themeFill="background1"/>
          </w:tcPr>
          <w:p w:rsidR="00B6113D" w:rsidRDefault="00A66234">
            <w:pPr>
              <w:spacing w:after="0"/>
            </w:pPr>
            <w:r>
              <w:t>Ignore Blank Addressees: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On Case Start - Description:</w:t>
            </w:r>
          </w:p>
        </w:tc>
        <w:tc>
          <w:tcPr>
            <w:tcW w:w="9576" w:type="dxa"/>
            <w:shd w:val="clear" w:color="auto" w:fill="FFFFFF" w:themeFill="background1"/>
          </w:tcPr>
          <w:p w:rsidR="00B6113D" w:rsidRDefault="00A66234">
            <w:pPr>
              <w:spacing w:after="0"/>
            </w:pPr>
            <w:r>
              <w:t>Required</w:t>
            </w:r>
          </w:p>
        </w:tc>
      </w:tr>
      <w:tr w:rsidR="00B6113D">
        <w:tc>
          <w:tcPr>
            <w:tcW w:w="9576" w:type="dxa"/>
            <w:shd w:val="clear" w:color="auto" w:fill="FFFFFF" w:themeFill="background1"/>
          </w:tcPr>
          <w:p w:rsidR="00B6113D" w:rsidRDefault="00A66234">
            <w:pPr>
              <w:spacing w:after="0"/>
            </w:pPr>
            <w:r>
              <w:t>Release Id:</w:t>
            </w:r>
          </w:p>
        </w:tc>
        <w:tc>
          <w:tcPr>
            <w:tcW w:w="9576" w:type="dxa"/>
            <w:shd w:val="clear" w:color="auto" w:fill="FFFFFF" w:themeFill="background1"/>
          </w:tcPr>
          <w:p w:rsidR="00B6113D" w:rsidRDefault="00B6113D">
            <w:pPr>
              <w:spacing w:after="0"/>
            </w:pPr>
          </w:p>
        </w:tc>
      </w:tr>
      <w:tr w:rsidR="00B6113D">
        <w:tc>
          <w:tcPr>
            <w:tcW w:w="9576" w:type="dxa"/>
            <w:shd w:val="clear" w:color="auto" w:fill="FFFFFF" w:themeFill="background1"/>
          </w:tcPr>
          <w:p w:rsidR="00B6113D" w:rsidRDefault="00A66234">
            <w:pPr>
              <w:spacing w:after="0"/>
            </w:pPr>
            <w:r>
              <w:t>Created:</w:t>
            </w:r>
          </w:p>
        </w:tc>
        <w:tc>
          <w:tcPr>
            <w:tcW w:w="9576" w:type="dxa"/>
            <w:shd w:val="clear" w:color="auto" w:fill="FFFFFF" w:themeFill="background1"/>
          </w:tcPr>
          <w:p w:rsidR="00B6113D" w:rsidRDefault="00A66234">
            <w:pPr>
              <w:spacing w:after="0"/>
            </w:pPr>
            <w:r>
              <w:t>27/05/2009 14:50</w:t>
            </w:r>
          </w:p>
        </w:tc>
      </w:tr>
      <w:tr w:rsidR="00B6113D">
        <w:tc>
          <w:tcPr>
            <w:tcW w:w="9576" w:type="dxa"/>
            <w:shd w:val="clear" w:color="auto" w:fill="FFFFFF" w:themeFill="background1"/>
          </w:tcPr>
          <w:p w:rsidR="00B6113D" w:rsidRDefault="00A66234">
            <w:pPr>
              <w:spacing w:after="0"/>
            </w:pPr>
            <w:r>
              <w:t>Normalize Case Data:</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Auto-Purge Cases:</w:t>
            </w:r>
          </w:p>
        </w:tc>
        <w:tc>
          <w:tcPr>
            <w:tcW w:w="9576" w:type="dxa"/>
            <w:shd w:val="clear" w:color="auto" w:fill="FFFFFF" w:themeFill="background1"/>
          </w:tcPr>
          <w:p w:rsidR="00B6113D" w:rsidRDefault="00A66234">
            <w:pPr>
              <w:spacing w:after="0"/>
            </w:pPr>
            <w:r>
              <w:t>No</w:t>
            </w:r>
          </w:p>
        </w:tc>
      </w:tr>
      <w:tr w:rsidR="00B6113D">
        <w:tc>
          <w:tcPr>
            <w:tcW w:w="9576" w:type="dxa"/>
            <w:shd w:val="clear" w:color="auto" w:fill="FFFFFF" w:themeFill="background1"/>
          </w:tcPr>
          <w:p w:rsidR="00B6113D" w:rsidRDefault="00A66234">
            <w:pPr>
              <w:spacing w:after="0"/>
            </w:pPr>
            <w:r>
              <w:t>Use Working Days:</w:t>
            </w:r>
          </w:p>
        </w:tc>
        <w:tc>
          <w:tcPr>
            <w:tcW w:w="9576" w:type="dxa"/>
            <w:shd w:val="clear" w:color="auto" w:fill="FFFFFF" w:themeFill="background1"/>
          </w:tcPr>
          <w:p w:rsidR="00B6113D" w:rsidRDefault="00A66234">
            <w:pPr>
              <w:spacing w:after="0"/>
            </w:pPr>
            <w:r>
              <w:t>Yes</w:t>
            </w:r>
          </w:p>
        </w:tc>
      </w:tr>
      <w:tr w:rsidR="00B6113D">
        <w:tc>
          <w:tcPr>
            <w:tcW w:w="9576" w:type="dxa"/>
            <w:shd w:val="clear" w:color="auto" w:fill="FFFFFF" w:themeFill="background1"/>
          </w:tcPr>
          <w:p w:rsidR="00B6113D" w:rsidRDefault="00A66234">
            <w:pPr>
              <w:spacing w:after="0"/>
            </w:pPr>
            <w:r>
              <w:t>Author:</w:t>
            </w:r>
          </w:p>
        </w:tc>
        <w:tc>
          <w:tcPr>
            <w:tcW w:w="9576" w:type="dxa"/>
            <w:shd w:val="clear" w:color="auto" w:fill="FFFFFF" w:themeFill="background1"/>
          </w:tcPr>
          <w:p w:rsidR="00B6113D" w:rsidRDefault="00A66234">
            <w:pPr>
              <w:spacing w:after="0"/>
            </w:pPr>
            <w:r>
              <w:t>swadmin</w:t>
            </w:r>
          </w:p>
        </w:tc>
      </w:tr>
      <w:tr w:rsidR="00B6113D">
        <w:tc>
          <w:tcPr>
            <w:tcW w:w="9576" w:type="dxa"/>
            <w:shd w:val="clear" w:color="auto" w:fill="FFFFFF" w:themeFill="background1"/>
          </w:tcPr>
          <w:p w:rsidR="00B6113D" w:rsidRDefault="00A66234">
            <w:pPr>
              <w:spacing w:after="0"/>
            </w:pPr>
            <w:r>
              <w:t>Modified:</w:t>
            </w:r>
          </w:p>
        </w:tc>
        <w:tc>
          <w:tcPr>
            <w:tcW w:w="9576" w:type="dxa"/>
            <w:shd w:val="clear" w:color="auto" w:fill="FFFFFF" w:themeFill="background1"/>
          </w:tcPr>
          <w:p w:rsidR="00B6113D" w:rsidRDefault="00A66234">
            <w:pPr>
              <w:spacing w:after="0"/>
            </w:pPr>
            <w:r>
              <w:t>28/05/2009 18:33</w:t>
            </w:r>
          </w:p>
        </w:tc>
      </w:tr>
    </w:tbl>
    <w:p w:rsidR="00B6113D" w:rsidRDefault="00B6113D"/>
    <w:p w:rsidR="00B6113D" w:rsidRDefault="00A66234">
      <w:pPr>
        <w:spacing w:after="0"/>
      </w:pPr>
      <w:r>
        <w:rPr>
          <w:b/>
        </w:rPr>
        <w:t>Access permissions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4691"/>
        <w:gridCol w:w="4552"/>
      </w:tblGrid>
      <w:tr w:rsidR="00B6113D">
        <w:tc>
          <w:tcPr>
            <w:tcW w:w="9576" w:type="dxa"/>
            <w:shd w:val="clear" w:color="auto" w:fill="D9D9D9" w:themeFill="background1" w:themeFillShade="D9"/>
          </w:tcPr>
          <w:p w:rsidR="00B6113D" w:rsidRDefault="00A66234">
            <w:pPr>
              <w:spacing w:after="0"/>
            </w:pPr>
            <w:r>
              <w:rPr>
                <w:b/>
              </w:rPr>
              <w:t>Role</w:t>
            </w:r>
          </w:p>
        </w:tc>
        <w:tc>
          <w:tcPr>
            <w:tcW w:w="9576" w:type="dxa"/>
            <w:shd w:val="clear" w:color="auto" w:fill="D9D9D9" w:themeFill="background1" w:themeFillShade="D9"/>
          </w:tcPr>
          <w:p w:rsidR="00B6113D" w:rsidRDefault="00A66234">
            <w:pPr>
              <w:spacing w:after="0"/>
            </w:pPr>
            <w:r>
              <w:rPr>
                <w:b/>
              </w:rPr>
              <w:t>Action</w:t>
            </w:r>
          </w:p>
        </w:tc>
      </w:tr>
      <w:tr w:rsidR="00B6113D">
        <w:tc>
          <w:tcPr>
            <w:tcW w:w="9576" w:type="dxa"/>
            <w:shd w:val="clear" w:color="auto" w:fill="FFFFFF" w:themeFill="background1"/>
          </w:tcPr>
          <w:p w:rsidR="00B6113D" w:rsidRDefault="00A66234">
            <w:pPr>
              <w:spacing w:after="0"/>
            </w:pPr>
            <w:r>
              <w:t>Everyone</w:t>
            </w:r>
          </w:p>
        </w:tc>
        <w:tc>
          <w:tcPr>
            <w:tcW w:w="9576" w:type="dxa"/>
            <w:shd w:val="clear" w:color="auto" w:fill="FFFFFF" w:themeFill="background1"/>
          </w:tcPr>
          <w:p w:rsidR="00B6113D" w:rsidRDefault="00A66234">
            <w:pPr>
              <w:spacing w:after="0"/>
            </w:pPr>
            <w:r>
              <w:t>Edit</w:t>
            </w:r>
          </w:p>
        </w:tc>
      </w:tr>
    </w:tbl>
    <w:p w:rsidR="00B6113D" w:rsidRDefault="00B6113D"/>
    <w:p w:rsidR="00B6113D" w:rsidRDefault="00A66234">
      <w:pPr>
        <w:pStyle w:val="Simplesubtitle"/>
      </w:pPr>
      <w:bookmarkStart w:id="3482" w:name="4.2.1.2.3.---PFields_WSUB003"/>
      <w:r>
        <w:t>Fields</w:t>
      </w:r>
      <w:bookmarkEnd w:id="3482"/>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hemeFill="background1" w:themeFillTint="33"/>
        <w:tblLook w:val="04A0" w:firstRow="1" w:lastRow="0" w:firstColumn="1" w:lastColumn="0" w:noHBand="0" w:noVBand="1"/>
      </w:tblPr>
      <w:tblGrid>
        <w:gridCol w:w="3027"/>
        <w:gridCol w:w="2096"/>
        <w:gridCol w:w="1971"/>
        <w:gridCol w:w="2149"/>
      </w:tblGrid>
      <w:tr w:rsidR="00B6113D">
        <w:tc>
          <w:tcPr>
            <w:tcW w:w="9576" w:type="dxa"/>
            <w:shd w:val="clear" w:color="auto" w:fill="D9D9D9" w:themeFill="background1" w:themeFillShade="D9"/>
          </w:tcPr>
          <w:p w:rsidR="00B6113D" w:rsidRDefault="00A66234">
            <w:pPr>
              <w:spacing w:after="0"/>
            </w:pPr>
            <w:r>
              <w:rPr>
                <w:b/>
              </w:rPr>
              <w:t>Name</w:t>
            </w:r>
          </w:p>
        </w:tc>
        <w:tc>
          <w:tcPr>
            <w:tcW w:w="9576" w:type="dxa"/>
            <w:shd w:val="clear" w:color="auto" w:fill="D9D9D9" w:themeFill="background1" w:themeFillShade="D9"/>
          </w:tcPr>
          <w:p w:rsidR="00B6113D" w:rsidRDefault="00A66234">
            <w:pPr>
              <w:spacing w:after="0"/>
            </w:pPr>
            <w:r>
              <w:rPr>
                <w:b/>
              </w:rPr>
              <w:t>Type</w:t>
            </w:r>
          </w:p>
        </w:tc>
        <w:tc>
          <w:tcPr>
            <w:tcW w:w="9576" w:type="dxa"/>
            <w:shd w:val="clear" w:color="auto" w:fill="D9D9D9" w:themeFill="background1" w:themeFillShade="D9"/>
          </w:tcPr>
          <w:p w:rsidR="00B6113D" w:rsidRDefault="00A66234">
            <w:pPr>
              <w:spacing w:after="0"/>
            </w:pPr>
            <w:r>
              <w:rPr>
                <w:b/>
              </w:rPr>
              <w:t>Length</w:t>
            </w:r>
          </w:p>
        </w:tc>
        <w:tc>
          <w:tcPr>
            <w:tcW w:w="9576" w:type="dxa"/>
            <w:shd w:val="clear" w:color="auto" w:fill="D9D9D9" w:themeFill="background1" w:themeFillShade="D9"/>
          </w:tcPr>
          <w:p w:rsidR="00B6113D" w:rsidRDefault="00A66234">
            <w:pPr>
              <w:spacing w:after="0"/>
            </w:pPr>
            <w:r>
              <w:rPr>
                <w:b/>
              </w:rPr>
              <w:t>Decimals</w:t>
            </w:r>
          </w:p>
        </w:tc>
      </w:tr>
      <w:tr w:rsidR="00B6113D">
        <w:tc>
          <w:tcPr>
            <w:tcW w:w="9576" w:type="dxa"/>
            <w:shd w:val="clear" w:color="auto" w:fill="FFFFFF" w:themeFill="background1"/>
          </w:tcPr>
          <w:p w:rsidR="00B6113D" w:rsidRDefault="00A66234">
            <w:pPr>
              <w:spacing w:after="0"/>
            </w:pPr>
            <w:r>
              <w:t>SW_CASEDESC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SW_CP_INCPERIOD</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SW_CP_INCREMENT</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4</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SW_CP_NUMINC</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SW_CP_PERIODTYP</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SW_CP_VALUE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3</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SW_GEN_IDX</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6</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SW_MAINHOST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SW_MAINPROC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SW_PARENTCASE</w:t>
            </w:r>
          </w:p>
        </w:tc>
        <w:tc>
          <w:tcPr>
            <w:tcW w:w="9576" w:type="dxa"/>
            <w:shd w:val="clear" w:color="auto" w:fill="FFFFFF" w:themeFill="background1"/>
          </w:tcPr>
          <w:p w:rsidR="00B6113D" w:rsidRDefault="00A66234">
            <w:pPr>
              <w:spacing w:after="0"/>
            </w:pPr>
            <w:r>
              <w:t>Numeric</w:t>
            </w:r>
          </w:p>
        </w:tc>
        <w:tc>
          <w:tcPr>
            <w:tcW w:w="9576" w:type="dxa"/>
            <w:shd w:val="clear" w:color="auto" w:fill="FFFFFF" w:themeFill="background1"/>
          </w:tcPr>
          <w:p w:rsidR="00B6113D" w:rsidRDefault="00A66234">
            <w:pPr>
              <w:spacing w:after="0"/>
            </w:pPr>
            <w:r>
              <w:t>10</w:t>
            </w:r>
          </w:p>
        </w:tc>
        <w:tc>
          <w:tcPr>
            <w:tcW w:w="9576" w:type="dxa"/>
            <w:shd w:val="clear" w:color="auto" w:fill="FFFFFF" w:themeFill="background1"/>
          </w:tcPr>
          <w:p w:rsidR="00B6113D" w:rsidRDefault="00A66234">
            <w:pPr>
              <w:spacing w:after="0"/>
            </w:pPr>
            <w:r>
              <w:t>0</w:t>
            </w:r>
          </w:p>
        </w:tc>
      </w:tr>
      <w:tr w:rsidR="00B6113D">
        <w:tc>
          <w:tcPr>
            <w:tcW w:w="9576" w:type="dxa"/>
            <w:shd w:val="clear" w:color="auto" w:fill="FFFFFF" w:themeFill="background1"/>
          </w:tcPr>
          <w:p w:rsidR="00B6113D" w:rsidRDefault="00A66234">
            <w:pPr>
              <w:spacing w:after="0"/>
            </w:pPr>
            <w:r>
              <w:t>SW_PARENTHOST</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SW_PARENTPROC</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8</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SW_PARENTREF</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64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SW_QPARAM1</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SW_QPARAM2</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24</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SW_QPARAM3</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SW_QPARAM4</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12</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lastRenderedPageBreak/>
              <w:t>T_DATE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T_EMAIL</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T_ERRORCODE</w:t>
            </w:r>
          </w:p>
        </w:tc>
        <w:tc>
          <w:tcPr>
            <w:tcW w:w="9576" w:type="dxa"/>
            <w:shd w:val="clear" w:color="auto" w:fill="FFFFFF" w:themeFill="background1"/>
          </w:tcPr>
          <w:p w:rsidR="00B6113D" w:rsidRDefault="00A66234">
            <w:pPr>
              <w:spacing w:after="0"/>
            </w:pPr>
            <w:r>
              <w:t>Text</w:t>
            </w:r>
          </w:p>
        </w:tc>
        <w:tc>
          <w:tcPr>
            <w:tcW w:w="9576" w:type="dxa"/>
            <w:shd w:val="clear" w:color="auto" w:fill="FFFFFF" w:themeFill="background1"/>
          </w:tcPr>
          <w:p w:rsidR="00B6113D" w:rsidRDefault="00A66234">
            <w:pPr>
              <w:spacing w:after="0"/>
            </w:pPr>
            <w:r>
              <w:t>20</w:t>
            </w:r>
          </w:p>
        </w:tc>
        <w:tc>
          <w:tcPr>
            <w:tcW w:w="9576" w:type="dxa"/>
            <w:shd w:val="clear" w:color="auto" w:fill="FFFFFF" w:themeFill="background1"/>
          </w:tcPr>
          <w:p w:rsidR="00B6113D" w:rsidRDefault="00A66234">
            <w:pPr>
              <w:spacing w:after="0"/>
            </w:pPr>
            <w:r>
              <w:t>-</w:t>
            </w:r>
          </w:p>
        </w:tc>
      </w:tr>
      <w:tr w:rsidR="00B6113D">
        <w:tc>
          <w:tcPr>
            <w:tcW w:w="9576" w:type="dxa"/>
            <w:shd w:val="clear" w:color="auto" w:fill="FFFFFF" w:themeFill="background1"/>
          </w:tcPr>
          <w:p w:rsidR="00B6113D" w:rsidRDefault="00A66234">
            <w:pPr>
              <w:spacing w:after="0"/>
            </w:pPr>
            <w:r>
              <w:t>T_ERRORMSG</w:t>
            </w:r>
          </w:p>
        </w:tc>
        <w:tc>
          <w:tcPr>
            <w:tcW w:w="9576" w:type="dxa"/>
            <w:shd w:val="clear" w:color="auto" w:fill="FFFFFF" w:themeFill="background1"/>
          </w:tcPr>
          <w:p w:rsidR="00B6113D" w:rsidRDefault="00A66234">
            <w:pPr>
              <w:spacing w:after="0"/>
            </w:pPr>
            <w:r>
              <w:t>Memo</w:t>
            </w:r>
          </w:p>
        </w:tc>
        <w:tc>
          <w:tcPr>
            <w:tcW w:w="9576" w:type="dxa"/>
            <w:shd w:val="clear" w:color="auto" w:fill="FFFFFF" w:themeFill="background1"/>
          </w:tcPr>
          <w:p w:rsidR="00B6113D" w:rsidRDefault="00A66234">
            <w:pPr>
              <w:spacing w:after="0"/>
            </w:pPr>
            <w:r>
              <w:t>-</w:t>
            </w:r>
          </w:p>
        </w:tc>
        <w:tc>
          <w:tcPr>
            <w:tcW w:w="9576" w:type="dxa"/>
            <w:shd w:val="clear" w:color="auto" w:fill="FFFFFF" w:themeFill="background1"/>
          </w:tcPr>
          <w:p w:rsidR="00B6113D" w:rsidRDefault="00A66234">
            <w:pPr>
              <w:spacing w:after="0"/>
            </w:pPr>
            <w:r>
              <w:t>-</w:t>
            </w:r>
          </w:p>
        </w:tc>
      </w:tr>
    </w:tbl>
    <w:p w:rsidR="00B6113D" w:rsidRDefault="00B6113D"/>
    <w:p w:rsidR="00B6113D" w:rsidRDefault="00A66234">
      <w:pPr>
        <w:pStyle w:val="Simplesubtitle"/>
      </w:pPr>
      <w:bookmarkStart w:id="3483" w:name="4.2.1.2.3.---PFlow_WSUB003"/>
      <w:r>
        <w:t>Flow-Related steps (2)</w:t>
      </w:r>
      <w:bookmarkEnd w:id="3483"/>
    </w:p>
    <w:p w:rsidR="00B6113D" w:rsidRDefault="00A66234">
      <w:pPr>
        <w:spacing w:after="0"/>
      </w:pPr>
      <w:r>
        <w:t>This sub-procedure consists of following steps:</w:t>
      </w:r>
    </w:p>
    <w:p w:rsidR="00B6113D" w:rsidRDefault="00A66234">
      <w:pPr>
        <w:pStyle w:val="Simplesubtitle"/>
      </w:pPr>
      <w:bookmarkStart w:id="3484" w:name="4.2.1.2.3.---PObject_WSUB003_RT00"/>
      <w:r>
        <w:t>RT00</w:t>
      </w:r>
      <w:bookmarkEnd w:id="3484"/>
    </w:p>
    <w:p w:rsidR="00B6113D" w:rsidRDefault="00A66234">
      <w:pPr>
        <w:spacing w:after="0"/>
      </w:pPr>
      <w:r>
        <w:rPr>
          <w:b/>
        </w:rPr>
        <w:t>Actions</w:t>
      </w:r>
    </w:p>
    <w:p w:rsidR="00B6113D" w:rsidRDefault="00A66234">
      <w:pPr>
        <w:pStyle w:val="ListParagraph"/>
        <w:numPr>
          <w:ilvl w:val="0"/>
          <w:numId w:val="1670"/>
        </w:numPr>
        <w:spacing w:after="0"/>
      </w:pPr>
      <w:r>
        <w:t>On Completion:Process Step:</w:t>
      </w:r>
      <w:hyperlink w:anchor="4.2.1.2.3.---">
        <w:r>
          <w:rPr>
            <w:color w:val="0000FF"/>
            <w:u w:val="single"/>
          </w:rPr>
          <w:t>BW0001 (Panther.SendEmail)</w:t>
        </w:r>
      </w:hyperlink>
      <w:r>
        <w:t xml:space="preserve">.  </w:t>
      </w:r>
    </w:p>
    <w:p w:rsidR="00B6113D" w:rsidRDefault="00A66234">
      <w:pPr>
        <w:pStyle w:val="Simplesubtitle"/>
      </w:pPr>
      <w:bookmarkStart w:id="3485" w:name="4.2.1.2.3.---PObject_WSUB003_BW0001"/>
      <w:r>
        <w:t>BW0001 (Panther.SendEmail)</w:t>
      </w:r>
      <w:bookmarkEnd w:id="3485"/>
    </w:p>
    <w:p w:rsidR="00B6113D" w:rsidRDefault="00A66234">
      <w:pPr>
        <w:spacing w:after="0"/>
      </w:pPr>
      <w:r>
        <w:rPr>
          <w:b/>
        </w:rPr>
        <w:t>General Properties</w:t>
      </w:r>
    </w:p>
    <w:p w:rsidR="00B6113D" w:rsidRDefault="00A66234">
      <w:pPr>
        <w:pStyle w:val="ListParagraph"/>
        <w:numPr>
          <w:ilvl w:val="0"/>
          <w:numId w:val="1671"/>
        </w:numPr>
        <w:spacing w:after="0"/>
      </w:pPr>
      <w:r>
        <w:t>EAI Plug-In Type: EAI_BW</w:t>
      </w:r>
    </w:p>
    <w:p w:rsidR="00B6113D" w:rsidRDefault="00A66234">
      <w:pPr>
        <w:pStyle w:val="ListParagraph"/>
        <w:numPr>
          <w:ilvl w:val="0"/>
          <w:numId w:val="1671"/>
        </w:numPr>
        <w:spacing w:after="0"/>
      </w:pPr>
      <w:r>
        <w:t>Run-Time EAI Type: EAIJAVA</w:t>
      </w:r>
    </w:p>
    <w:p w:rsidR="00B6113D" w:rsidRDefault="00A66234">
      <w:pPr>
        <w:pStyle w:val="ListParagraph"/>
        <w:numPr>
          <w:ilvl w:val="0"/>
          <w:numId w:val="1671"/>
        </w:numPr>
        <w:spacing w:after="0"/>
      </w:pPr>
      <w:r>
        <w:t>Delayed Release: Never Delayed Release</w:t>
      </w:r>
    </w:p>
    <w:p w:rsidR="00B6113D" w:rsidRDefault="00A66234">
      <w:pPr>
        <w:spacing w:after="0"/>
      </w:pPr>
      <w:r>
        <w:rPr>
          <w:b/>
        </w:rPr>
        <w:t>EAI Type-Specific Data</w:t>
      </w:r>
    </w:p>
    <w:p w:rsidR="00B6113D" w:rsidRDefault="00A66234">
      <w:pPr>
        <w:spacing w:after="0"/>
      </w:pPr>
      <w:r>
        <w:t>Call-Out Data:</w:t>
      </w:r>
    </w:p>
    <w:p w:rsidR="00B6113D" w:rsidRDefault="00A66234">
      <w:pPr>
        <w:spacing w:after="0"/>
      </w:pPr>
      <w:r>
        <w:t>Properties of EAI</w:t>
      </w:r>
      <w:r>
        <w:t xml:space="preserve"> Java Plugin</w:t>
      </w:r>
    </w:p>
    <w:p w:rsidR="00B6113D" w:rsidRDefault="00A66234">
      <w:pPr>
        <w:pStyle w:val="ListParagraph"/>
        <w:numPr>
          <w:ilvl w:val="0"/>
          <w:numId w:val="1672"/>
        </w:numPr>
        <w:spacing w:after="0"/>
      </w:pPr>
      <w:r>
        <w:t>Selected Process: /PantherBW/ProcessDefinitions/BusinessLogic/SendEmail.process</w:t>
      </w:r>
    </w:p>
    <w:p w:rsidR="00B6113D" w:rsidRDefault="00A66234">
      <w:pPr>
        <w:pStyle w:val="ListParagraph"/>
        <w:numPr>
          <w:ilvl w:val="0"/>
          <w:numId w:val="1672"/>
        </w:numPr>
        <w:spacing w:after="0"/>
      </w:pPr>
      <w:r>
        <w:t>Delayed Release: ASYNC WITH REPLY</w:t>
      </w:r>
    </w:p>
    <w:p w:rsidR="00B6113D" w:rsidRDefault="00A66234">
      <w:pPr>
        <w:spacing w:after="0"/>
      </w:pPr>
      <w:r>
        <w:rPr>
          <w:b/>
        </w:rPr>
        <w:t>Other Properties</w:t>
      </w:r>
    </w:p>
    <w:p w:rsidR="00B6113D" w:rsidRDefault="00A66234">
      <w:pPr>
        <w:pStyle w:val="ListParagraph"/>
        <w:numPr>
          <w:ilvl w:val="0"/>
          <w:numId w:val="1673"/>
        </w:numPr>
        <w:spacing w:after="0"/>
      </w:pPr>
      <w:r>
        <w:t>Delete On Withdraw: Yes</w:t>
      </w:r>
    </w:p>
    <w:p w:rsidR="00B6113D" w:rsidRDefault="00A66234">
      <w:pPr>
        <w:pStyle w:val="ListParagraph"/>
        <w:numPr>
          <w:ilvl w:val="0"/>
          <w:numId w:val="1673"/>
        </w:numPr>
        <w:spacing w:after="0"/>
      </w:pPr>
      <w:r>
        <w:t>Ignore Case Suspend: No</w:t>
      </w:r>
    </w:p>
    <w:p w:rsidR="00B6113D" w:rsidRDefault="00A66234">
      <w:pPr>
        <w:spacing w:after="0"/>
      </w:pPr>
      <w:r>
        <w:rPr>
          <w:b/>
        </w:rPr>
        <w:t>Actions</w:t>
      </w:r>
    </w:p>
    <w:p w:rsidR="00B6113D" w:rsidRDefault="00A66234">
      <w:pPr>
        <w:pStyle w:val="ListParagraph"/>
        <w:numPr>
          <w:ilvl w:val="0"/>
          <w:numId w:val="1674"/>
        </w:numPr>
        <w:spacing w:after="0"/>
      </w:pPr>
      <w:r>
        <w:t xml:space="preserve">On Completion:End Of Workflow Branch.  </w:t>
      </w:r>
    </w:p>
    <w:p w:rsidR="00B6113D" w:rsidRDefault="00A66234">
      <w:pPr>
        <w:spacing w:after="0"/>
      </w:pPr>
      <w:r>
        <w:br w:type="page"/>
      </w:r>
    </w:p>
    <w:p w:rsidR="00B6113D" w:rsidRDefault="00A66234">
      <w:pPr>
        <w:pStyle w:val="Heading1"/>
      </w:pPr>
      <w:bookmarkStart w:id="3486" w:name="5.---"/>
      <w:bookmarkStart w:id="3487" w:name="_Toc336871472"/>
      <w:r>
        <w:lastRenderedPageBreak/>
        <w:t xml:space="preserve">5. </w:t>
      </w:r>
      <w:r>
        <w:t>CrossReference Documentation</w:t>
      </w:r>
      <w:bookmarkEnd w:id="3486"/>
      <w:bookmarkEnd w:id="3487"/>
    </w:p>
    <w:p w:rsidR="00B6113D" w:rsidRDefault="00A66234">
      <w:pPr>
        <w:spacing w:after="0"/>
      </w:pPr>
      <w:r>
        <w:t>Chapter contains CrossReference documentation.</w:t>
      </w:r>
    </w:p>
    <w:p w:rsidR="00B6113D" w:rsidRDefault="00A66234">
      <w:pPr>
        <w:pStyle w:val="Heading2"/>
      </w:pPr>
      <w:bookmarkStart w:id="3488" w:name="5.1.---"/>
      <w:bookmarkStart w:id="3489" w:name="_Toc336871473"/>
      <w:r>
        <w:t>5.1. BPMProcedures Documentation</w:t>
      </w:r>
      <w:bookmarkEnd w:id="3488"/>
      <w:bookmarkEnd w:id="3489"/>
    </w:p>
    <w:p w:rsidR="00B6113D" w:rsidRDefault="00A66234">
      <w:pPr>
        <w:spacing w:after="0"/>
      </w:pPr>
      <w:r>
        <w:t>This part contains CrossReference Documentation of BPM procedures</w:t>
      </w:r>
    </w:p>
    <w:p w:rsidR="00B6113D" w:rsidRDefault="00A66234">
      <w:pPr>
        <w:pStyle w:val="Heading3"/>
      </w:pPr>
      <w:bookmarkStart w:id="3490" w:name="5.1.1.---"/>
      <w:bookmarkStart w:id="3491" w:name="_Toc336871474"/>
      <w:r>
        <w:t>5.1.1. PANTHER1 v0.12 (Check the date)</w:t>
      </w:r>
      <w:bookmarkEnd w:id="3490"/>
      <w:bookmarkEnd w:id="3491"/>
    </w:p>
    <w:p w:rsidR="00B6113D" w:rsidRDefault="00A66234">
      <w:pPr>
        <w:spacing w:after="0"/>
      </w:pPr>
      <w:r>
        <w:t>Section contains list of middleware object</w:t>
      </w:r>
      <w:r>
        <w:t>s using BPM procedure with provider URL="PANTHER1 v0.12 (Check the date)"</w:t>
      </w:r>
    </w:p>
    <w:p w:rsidR="00B6113D" w:rsidRDefault="00A66234">
      <w:pPr>
        <w:spacing w:after="0"/>
      </w:pPr>
      <w:r>
        <w:rPr>
          <w:noProof/>
        </w:rPr>
        <w:drawing>
          <wp:inline distT="0" distB="0" distL="0" distR="0">
            <wp:extent cx="2576000" cy="3360000"/>
            <wp:effectExtent l="0" t="0" r="0" b="0"/>
            <wp:docPr id="241" name="Picture 241" descr="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png"/>
                    <pic:cNvPicPr/>
                  </pic:nvPicPr>
                  <pic:blipFill>
                    <a:blip r:embed="rId181"/>
                    <a:stretch>
                      <a:fillRect/>
                    </a:stretch>
                  </pic:blipFill>
                  <pic:spPr>
                    <a:xfrm>
                      <a:off x="0" y="0"/>
                      <a:ext cx="2576000" cy="3360000"/>
                    </a:xfrm>
                    <a:prstGeom prst="rect">
                      <a:avLst/>
                    </a:prstGeom>
                  </pic:spPr>
                </pic:pic>
              </a:graphicData>
            </a:graphic>
          </wp:inline>
        </w:drawing>
      </w:r>
    </w:p>
    <w:p w:rsidR="00B6113D" w:rsidRDefault="00A66234">
      <w:pPr>
        <w:pStyle w:val="ListParagraph"/>
        <w:numPr>
          <w:ilvl w:val="0"/>
          <w:numId w:val="1675"/>
        </w:numPr>
        <w:spacing w:after="0"/>
      </w:pPr>
      <w:r>
        <w:t xml:space="preserve"> </w:t>
      </w:r>
      <w:r>
        <w:rPr>
          <w:b/>
        </w:rPr>
        <w:t xml:space="preserve">Project: </w:t>
      </w:r>
      <w:r>
        <w:t xml:space="preserve"> </w:t>
      </w:r>
      <w:hyperlink w:anchor="3.2.5.---">
        <w:r>
          <w:rPr>
            <w:color w:val="0000FF"/>
            <w:u w:val="single"/>
          </w:rPr>
          <w:t>Benefits</w:t>
        </w:r>
      </w:hyperlink>
      <w:r>
        <w:t xml:space="preserve">  </w:t>
      </w:r>
    </w:p>
    <w:p w:rsidR="00B6113D" w:rsidRDefault="00A66234">
      <w:pPr>
        <w:pStyle w:val="ListParagraph"/>
        <w:numPr>
          <w:ilvl w:val="1"/>
          <w:numId w:val="1675"/>
        </w:numPr>
        <w:spacing w:after="0"/>
      </w:pPr>
      <w:r>
        <w:t xml:space="preserve"> </w:t>
      </w:r>
      <w:r>
        <w:rPr>
          <w:b/>
        </w:rPr>
        <w:t xml:space="preserve">Source: </w:t>
      </w:r>
      <w:r>
        <w:t xml:space="preserve">BW Process </w:t>
      </w:r>
      <w:hyperlink w:anchor="3.2.5.1.3.---">
        <w:r>
          <w:rPr>
            <w:color w:val="0000FF"/>
            <w:u w:val="single"/>
          </w:rPr>
          <w:t>TriggerCourtProcess</w:t>
        </w:r>
      </w:hyperlink>
      <w:r>
        <w:t xml:space="preserve">  </w:t>
      </w:r>
    </w:p>
    <w:p w:rsidR="00B6113D" w:rsidRDefault="00A66234">
      <w:pPr>
        <w:pStyle w:val="ListParagraph"/>
        <w:numPr>
          <w:ilvl w:val="2"/>
          <w:numId w:val="1675"/>
        </w:numPr>
        <w:spacing w:after="0"/>
      </w:pPr>
      <w:r>
        <w:t xml:space="preserve"> </w:t>
      </w:r>
      <w:r>
        <w:rPr>
          <w:b/>
        </w:rPr>
        <w:t xml:space="preserve">Action Type: </w:t>
      </w:r>
      <w:r>
        <w:t xml:space="preserve">Contains </w:t>
      </w:r>
    </w:p>
    <w:p w:rsidR="00B6113D" w:rsidRDefault="00A66234">
      <w:pPr>
        <w:pStyle w:val="ListParagraph"/>
        <w:numPr>
          <w:ilvl w:val="2"/>
          <w:numId w:val="1675"/>
        </w:numPr>
        <w:spacing w:after="0"/>
      </w:pPr>
      <w:r>
        <w:t xml:space="preserve"> </w:t>
      </w:r>
      <w:r>
        <w:rPr>
          <w:b/>
        </w:rPr>
        <w:t xml:space="preserve">Direction: </w:t>
      </w:r>
      <w:r>
        <w:t xml:space="preserve">In  </w:t>
      </w:r>
    </w:p>
    <w:p w:rsidR="00B6113D" w:rsidRDefault="00A66234">
      <w:pPr>
        <w:pStyle w:val="Heading3"/>
      </w:pPr>
      <w:bookmarkStart w:id="3492" w:name="5.1.2.---"/>
      <w:bookmarkStart w:id="3493" w:name="_Toc336871475"/>
      <w:r>
        <w:t xml:space="preserve">5.1.2. </w:t>
      </w:r>
      <w:r>
        <w:t>PANTHER2 v0.4 (Court process)</w:t>
      </w:r>
      <w:bookmarkEnd w:id="3492"/>
      <w:bookmarkEnd w:id="3493"/>
    </w:p>
    <w:p w:rsidR="00B6113D" w:rsidRDefault="00A66234">
      <w:pPr>
        <w:spacing w:after="0"/>
      </w:pPr>
      <w:r>
        <w:t>Section contains list of middleware objects using BPM procedure with provider URL="PANTHER2 v0.4 (Court process)"</w:t>
      </w:r>
    </w:p>
    <w:p w:rsidR="00B6113D" w:rsidRDefault="00A66234">
      <w:pPr>
        <w:spacing w:after="0"/>
      </w:pPr>
      <w:r>
        <w:rPr>
          <w:noProof/>
        </w:rPr>
        <w:lastRenderedPageBreak/>
        <w:drawing>
          <wp:inline distT="0" distB="0" distL="0" distR="0">
            <wp:extent cx="2576000" cy="3360000"/>
            <wp:effectExtent l="0" t="0" r="0" b="0"/>
            <wp:docPr id="242" name="Picture 242" descr="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png"/>
                    <pic:cNvPicPr/>
                  </pic:nvPicPr>
                  <pic:blipFill>
                    <a:blip r:embed="rId182"/>
                    <a:stretch>
                      <a:fillRect/>
                    </a:stretch>
                  </pic:blipFill>
                  <pic:spPr>
                    <a:xfrm>
                      <a:off x="0" y="0"/>
                      <a:ext cx="2576000" cy="3360000"/>
                    </a:xfrm>
                    <a:prstGeom prst="rect">
                      <a:avLst/>
                    </a:prstGeom>
                  </pic:spPr>
                </pic:pic>
              </a:graphicData>
            </a:graphic>
          </wp:inline>
        </w:drawing>
      </w:r>
    </w:p>
    <w:p w:rsidR="00B6113D" w:rsidRDefault="00A66234">
      <w:pPr>
        <w:pStyle w:val="ListParagraph"/>
        <w:numPr>
          <w:ilvl w:val="0"/>
          <w:numId w:val="1676"/>
        </w:numPr>
        <w:spacing w:after="0"/>
      </w:pPr>
      <w:r>
        <w:t xml:space="preserve"> </w:t>
      </w:r>
      <w:r>
        <w:rPr>
          <w:b/>
        </w:rPr>
        <w:t xml:space="preserve">Project: </w:t>
      </w:r>
      <w:r>
        <w:t xml:space="preserve"> </w:t>
      </w:r>
      <w:hyperlink w:anchor="3.2.5.---">
        <w:r>
          <w:rPr>
            <w:color w:val="0000FF"/>
            <w:u w:val="single"/>
          </w:rPr>
          <w:t>Benefits</w:t>
        </w:r>
      </w:hyperlink>
      <w:r>
        <w:t xml:space="preserve">  </w:t>
      </w:r>
    </w:p>
    <w:p w:rsidR="00B6113D" w:rsidRDefault="00A66234">
      <w:pPr>
        <w:pStyle w:val="ListParagraph"/>
        <w:numPr>
          <w:ilvl w:val="1"/>
          <w:numId w:val="1676"/>
        </w:numPr>
        <w:spacing w:after="0"/>
      </w:pPr>
      <w:r>
        <w:t xml:space="preserve"> </w:t>
      </w:r>
      <w:r>
        <w:rPr>
          <w:b/>
        </w:rPr>
        <w:t xml:space="preserve">Source: </w:t>
      </w:r>
      <w:r>
        <w:t xml:space="preserve">BW Process </w:t>
      </w:r>
      <w:hyperlink w:anchor="3.2.5.1.3.---">
        <w:r>
          <w:rPr>
            <w:color w:val="0000FF"/>
            <w:u w:val="single"/>
          </w:rPr>
          <w:t>TriggerCourtProcess</w:t>
        </w:r>
      </w:hyperlink>
      <w:r>
        <w:t xml:space="preserve">  </w:t>
      </w:r>
    </w:p>
    <w:p w:rsidR="00B6113D" w:rsidRDefault="00A66234">
      <w:pPr>
        <w:pStyle w:val="ListParagraph"/>
        <w:numPr>
          <w:ilvl w:val="2"/>
          <w:numId w:val="1676"/>
        </w:numPr>
        <w:spacing w:after="0"/>
      </w:pPr>
      <w:r>
        <w:t xml:space="preserve"> </w:t>
      </w:r>
      <w:r>
        <w:rPr>
          <w:b/>
        </w:rPr>
        <w:t xml:space="preserve">Action Type: </w:t>
      </w:r>
      <w:r>
        <w:t xml:space="preserve">Contains </w:t>
      </w:r>
    </w:p>
    <w:p w:rsidR="00B6113D" w:rsidRDefault="00A66234">
      <w:pPr>
        <w:pStyle w:val="ListParagraph"/>
        <w:numPr>
          <w:ilvl w:val="2"/>
          <w:numId w:val="1676"/>
        </w:numPr>
        <w:spacing w:after="0"/>
      </w:pPr>
      <w:r>
        <w:t xml:space="preserve"> </w:t>
      </w:r>
      <w:r>
        <w:rPr>
          <w:b/>
        </w:rPr>
        <w:t xml:space="preserve">Direction: </w:t>
      </w:r>
      <w:r>
        <w:t xml:space="preserve">In  </w:t>
      </w:r>
    </w:p>
    <w:p w:rsidR="00B6113D" w:rsidRDefault="00A66234">
      <w:pPr>
        <w:pStyle w:val="Heading2"/>
      </w:pPr>
      <w:bookmarkStart w:id="3494" w:name="5.2.---"/>
      <w:bookmarkStart w:id="3495" w:name="_Toc336871476"/>
      <w:r>
        <w:t>5.2. BPMSubProcedures Documentation</w:t>
      </w:r>
      <w:bookmarkEnd w:id="3494"/>
      <w:bookmarkEnd w:id="3495"/>
    </w:p>
    <w:p w:rsidR="00B6113D" w:rsidRDefault="00A66234">
      <w:pPr>
        <w:spacing w:after="0"/>
      </w:pPr>
      <w:r>
        <w:t>This part contains CrossReference Documentation of BPM SubProcedures</w:t>
      </w:r>
    </w:p>
    <w:p w:rsidR="00B6113D" w:rsidRDefault="00A66234">
      <w:pPr>
        <w:pStyle w:val="Heading3"/>
      </w:pPr>
      <w:bookmarkStart w:id="3496" w:name="5.2.1.---"/>
      <w:bookmarkStart w:id="3497" w:name="_Toc336871477"/>
      <w:r>
        <w:t>5.2.1. GETDATE v0.4</w:t>
      </w:r>
      <w:bookmarkEnd w:id="3496"/>
      <w:bookmarkEnd w:id="3497"/>
    </w:p>
    <w:p w:rsidR="00B6113D" w:rsidRDefault="00A66234">
      <w:pPr>
        <w:spacing w:after="0"/>
      </w:pPr>
      <w:r>
        <w:t>Section contains list of middleware objects using BPM SubProcedure with provider URL="GETDATE v0.4"</w:t>
      </w:r>
    </w:p>
    <w:p w:rsidR="00B6113D" w:rsidRDefault="00A66234">
      <w:pPr>
        <w:spacing w:after="0"/>
      </w:pPr>
      <w:r>
        <w:rPr>
          <w:noProof/>
        </w:rPr>
        <w:drawing>
          <wp:inline distT="0" distB="0" distL="0" distR="0">
            <wp:extent cx="1400000" cy="1520000"/>
            <wp:effectExtent l="0" t="0" r="0" b="0"/>
            <wp:docPr id="243" name="Picture 243"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183"/>
                    <a:stretch>
                      <a:fillRect/>
                    </a:stretch>
                  </pic:blipFill>
                  <pic:spPr>
                    <a:xfrm>
                      <a:off x="0" y="0"/>
                      <a:ext cx="1400000" cy="1520000"/>
                    </a:xfrm>
                    <a:prstGeom prst="rect">
                      <a:avLst/>
                    </a:prstGeom>
                  </pic:spPr>
                </pic:pic>
              </a:graphicData>
            </a:graphic>
          </wp:inline>
        </w:drawing>
      </w:r>
    </w:p>
    <w:p w:rsidR="00B6113D" w:rsidRDefault="00A66234">
      <w:pPr>
        <w:pStyle w:val="ListParagraph"/>
        <w:numPr>
          <w:ilvl w:val="0"/>
          <w:numId w:val="1677"/>
        </w:numPr>
        <w:spacing w:after="0"/>
      </w:pPr>
      <w:r>
        <w:t xml:space="preserve"> </w:t>
      </w:r>
      <w:r>
        <w:rPr>
          <w:b/>
        </w:rPr>
        <w:t xml:space="preserve">Project: </w:t>
      </w:r>
      <w:r>
        <w:t xml:space="preserve"> </w:t>
      </w:r>
      <w:hyperlink w:anchor="3.2.5.---">
        <w:r>
          <w:rPr>
            <w:color w:val="0000FF"/>
            <w:u w:val="single"/>
          </w:rPr>
          <w:t>Benefits</w:t>
        </w:r>
      </w:hyperlink>
      <w:r>
        <w:t xml:space="preserve">  </w:t>
      </w:r>
    </w:p>
    <w:p w:rsidR="00B6113D" w:rsidRDefault="00A66234">
      <w:pPr>
        <w:pStyle w:val="ListParagraph"/>
        <w:numPr>
          <w:ilvl w:val="1"/>
          <w:numId w:val="1677"/>
        </w:numPr>
        <w:spacing w:after="0"/>
      </w:pPr>
      <w:r>
        <w:t xml:space="preserve"> </w:t>
      </w:r>
      <w:r>
        <w:rPr>
          <w:b/>
        </w:rPr>
        <w:t xml:space="preserve">Source: </w:t>
      </w:r>
      <w:r>
        <w:t xml:space="preserve">BW Process </w:t>
      </w:r>
      <w:hyperlink w:anchor="3.2.5.1.1.---">
        <w:r>
          <w:rPr>
            <w:color w:val="0000FF"/>
            <w:u w:val="single"/>
          </w:rPr>
          <w:t>GetDate</w:t>
        </w:r>
      </w:hyperlink>
      <w:r>
        <w:t xml:space="preserve">  </w:t>
      </w:r>
    </w:p>
    <w:p w:rsidR="00B6113D" w:rsidRDefault="00A66234">
      <w:pPr>
        <w:pStyle w:val="ListParagraph"/>
        <w:numPr>
          <w:ilvl w:val="2"/>
          <w:numId w:val="1677"/>
        </w:numPr>
        <w:spacing w:after="0"/>
      </w:pPr>
      <w:r>
        <w:t xml:space="preserve"> </w:t>
      </w:r>
      <w:r>
        <w:rPr>
          <w:b/>
        </w:rPr>
        <w:t xml:space="preserve">Action Type: </w:t>
      </w:r>
      <w:r>
        <w:t xml:space="preserve">Contains </w:t>
      </w:r>
    </w:p>
    <w:p w:rsidR="00B6113D" w:rsidRDefault="00A66234">
      <w:pPr>
        <w:pStyle w:val="ListParagraph"/>
        <w:numPr>
          <w:ilvl w:val="2"/>
          <w:numId w:val="1677"/>
        </w:numPr>
        <w:spacing w:after="0"/>
      </w:pPr>
      <w:r>
        <w:t xml:space="preserve">  </w:t>
      </w:r>
      <w:r>
        <w:rPr>
          <w:b/>
        </w:rPr>
        <w:t>Directio</w:t>
      </w:r>
      <w:r>
        <w:rPr>
          <w:b/>
        </w:rPr>
        <w:t xml:space="preserve">n: </w:t>
      </w:r>
      <w:r>
        <w:t xml:space="preserve">Out  </w:t>
      </w:r>
    </w:p>
    <w:p w:rsidR="00B6113D" w:rsidRDefault="00A66234">
      <w:pPr>
        <w:pStyle w:val="Heading3"/>
      </w:pPr>
      <w:bookmarkStart w:id="3498" w:name="5.2.2.---"/>
      <w:bookmarkStart w:id="3499" w:name="_Toc336871478"/>
      <w:r>
        <w:t>5.2.2. SENDMAIL v0.2 (Panther.SendMail)</w:t>
      </w:r>
      <w:bookmarkEnd w:id="3498"/>
      <w:bookmarkEnd w:id="3499"/>
    </w:p>
    <w:p w:rsidR="00B6113D" w:rsidRDefault="00A66234">
      <w:pPr>
        <w:spacing w:after="0"/>
      </w:pPr>
      <w:r>
        <w:t>Section contains list of middleware objects using BPM SubProcedure with provider URL="SENDMAIL v0.2 (Panther.SendMail)"</w:t>
      </w:r>
    </w:p>
    <w:p w:rsidR="00B6113D" w:rsidRDefault="00A66234">
      <w:pPr>
        <w:spacing w:after="0"/>
      </w:pPr>
      <w:r>
        <w:rPr>
          <w:noProof/>
        </w:rPr>
        <w:lastRenderedPageBreak/>
        <w:drawing>
          <wp:inline distT="0" distB="0" distL="0" distR="0">
            <wp:extent cx="4240000" cy="1520000"/>
            <wp:effectExtent l="0" t="0" r="0" b="0"/>
            <wp:docPr id="244" name="Picture 244" descr="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png"/>
                    <pic:cNvPicPr/>
                  </pic:nvPicPr>
                  <pic:blipFill>
                    <a:blip r:embed="rId184"/>
                    <a:stretch>
                      <a:fillRect/>
                    </a:stretch>
                  </pic:blipFill>
                  <pic:spPr>
                    <a:xfrm>
                      <a:off x="0" y="0"/>
                      <a:ext cx="4240000" cy="1520000"/>
                    </a:xfrm>
                    <a:prstGeom prst="rect">
                      <a:avLst/>
                    </a:prstGeom>
                  </pic:spPr>
                </pic:pic>
              </a:graphicData>
            </a:graphic>
          </wp:inline>
        </w:drawing>
      </w:r>
    </w:p>
    <w:p w:rsidR="00B6113D" w:rsidRDefault="00A66234">
      <w:pPr>
        <w:pStyle w:val="ListParagraph"/>
        <w:numPr>
          <w:ilvl w:val="0"/>
          <w:numId w:val="1678"/>
        </w:numPr>
        <w:spacing w:after="0"/>
      </w:pPr>
      <w:r>
        <w:t xml:space="preserve"> </w:t>
      </w:r>
      <w:r>
        <w:rPr>
          <w:b/>
        </w:rPr>
        <w:t xml:space="preserve">Project: </w:t>
      </w:r>
      <w:r>
        <w:t xml:space="preserve"> </w:t>
      </w:r>
      <w:hyperlink w:anchor="3.2.5.---">
        <w:r>
          <w:rPr>
            <w:color w:val="0000FF"/>
            <w:u w:val="single"/>
          </w:rPr>
          <w:t>Benefits</w:t>
        </w:r>
      </w:hyperlink>
      <w:r>
        <w:t xml:space="preserve">  </w:t>
      </w:r>
    </w:p>
    <w:p w:rsidR="00B6113D" w:rsidRDefault="00A66234">
      <w:pPr>
        <w:pStyle w:val="ListParagraph"/>
        <w:numPr>
          <w:ilvl w:val="1"/>
          <w:numId w:val="1678"/>
        </w:numPr>
        <w:spacing w:after="0"/>
      </w:pPr>
      <w:r>
        <w:t xml:space="preserve"> </w:t>
      </w:r>
      <w:r>
        <w:rPr>
          <w:b/>
        </w:rPr>
        <w:t xml:space="preserve">Source: </w:t>
      </w:r>
      <w:r>
        <w:t xml:space="preserve">BW Process </w:t>
      </w:r>
      <w:hyperlink w:anchor="3.2.5.1.2.---">
        <w:r>
          <w:rPr>
            <w:color w:val="0000FF"/>
            <w:u w:val="single"/>
          </w:rPr>
          <w:t>SendEmail</w:t>
        </w:r>
      </w:hyperlink>
      <w:r>
        <w:t xml:space="preserve">   </w:t>
      </w:r>
    </w:p>
    <w:p w:rsidR="00B6113D" w:rsidRDefault="00A66234">
      <w:pPr>
        <w:pStyle w:val="ListParagraph"/>
        <w:numPr>
          <w:ilvl w:val="2"/>
          <w:numId w:val="1678"/>
        </w:numPr>
        <w:spacing w:after="0"/>
      </w:pPr>
      <w:r>
        <w:t xml:space="preserve"> </w:t>
      </w:r>
      <w:r>
        <w:rPr>
          <w:b/>
        </w:rPr>
        <w:t xml:space="preserve">Action Type: </w:t>
      </w:r>
      <w:r>
        <w:t xml:space="preserve">Contains </w:t>
      </w:r>
    </w:p>
    <w:p w:rsidR="00B6113D" w:rsidRDefault="00A66234">
      <w:pPr>
        <w:pStyle w:val="ListParagraph"/>
        <w:numPr>
          <w:ilvl w:val="2"/>
          <w:numId w:val="1678"/>
        </w:numPr>
        <w:spacing w:after="0"/>
      </w:pPr>
      <w:r>
        <w:t xml:space="preserve"> </w:t>
      </w:r>
      <w:r>
        <w:rPr>
          <w:b/>
        </w:rPr>
        <w:t xml:space="preserve">Direction: </w:t>
      </w:r>
      <w:r>
        <w:t xml:space="preserve">Out  </w:t>
      </w:r>
    </w:p>
    <w:p w:rsidR="00B6113D" w:rsidRDefault="00A66234">
      <w:pPr>
        <w:pStyle w:val="Heading3"/>
      </w:pPr>
      <w:bookmarkStart w:id="3500" w:name="5.2.3.---"/>
      <w:bookmarkStart w:id="3501" w:name="_Toc336871479"/>
      <w:r>
        <w:t>5.2.3. WSUB003 v1.0 (Panther.TriggerProcess)</w:t>
      </w:r>
      <w:bookmarkEnd w:id="3500"/>
      <w:bookmarkEnd w:id="3501"/>
    </w:p>
    <w:p w:rsidR="00B6113D" w:rsidRDefault="00A66234">
      <w:pPr>
        <w:spacing w:after="0"/>
      </w:pPr>
      <w:r>
        <w:t>Section contains list of middleware objects using BPM SubProcedure with provider URL="WSUB003 v1.0 (Panther.TriggerProcess</w:t>
      </w:r>
      <w:r>
        <w:t>)"</w:t>
      </w:r>
    </w:p>
    <w:p w:rsidR="00B6113D" w:rsidRDefault="00A66234">
      <w:pPr>
        <w:spacing w:after="0"/>
      </w:pPr>
      <w:r>
        <w:rPr>
          <w:noProof/>
        </w:rPr>
        <w:drawing>
          <wp:inline distT="0" distB="0" distL="0" distR="0">
            <wp:extent cx="4240000" cy="1520000"/>
            <wp:effectExtent l="0" t="0" r="0" b="0"/>
            <wp:docPr id="245" name="Picture 245" descr="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png"/>
                    <pic:cNvPicPr/>
                  </pic:nvPicPr>
                  <pic:blipFill>
                    <a:blip r:embed="rId185"/>
                    <a:stretch>
                      <a:fillRect/>
                    </a:stretch>
                  </pic:blipFill>
                  <pic:spPr>
                    <a:xfrm>
                      <a:off x="0" y="0"/>
                      <a:ext cx="4240000" cy="1520000"/>
                    </a:xfrm>
                    <a:prstGeom prst="rect">
                      <a:avLst/>
                    </a:prstGeom>
                  </pic:spPr>
                </pic:pic>
              </a:graphicData>
            </a:graphic>
          </wp:inline>
        </w:drawing>
      </w:r>
    </w:p>
    <w:p w:rsidR="00B6113D" w:rsidRDefault="00A66234">
      <w:pPr>
        <w:pStyle w:val="ListParagraph"/>
        <w:numPr>
          <w:ilvl w:val="0"/>
          <w:numId w:val="1679"/>
        </w:numPr>
        <w:spacing w:after="0"/>
      </w:pPr>
      <w:r>
        <w:t xml:space="preserve"> </w:t>
      </w:r>
      <w:r>
        <w:rPr>
          <w:b/>
        </w:rPr>
        <w:t xml:space="preserve">Project: </w:t>
      </w:r>
      <w:r>
        <w:t xml:space="preserve"> </w:t>
      </w:r>
      <w:hyperlink w:anchor="3.2.5.---">
        <w:r>
          <w:rPr>
            <w:color w:val="0000FF"/>
            <w:u w:val="single"/>
          </w:rPr>
          <w:t>Benefits</w:t>
        </w:r>
      </w:hyperlink>
      <w:r>
        <w:t xml:space="preserve">  </w:t>
      </w:r>
    </w:p>
    <w:p w:rsidR="00B6113D" w:rsidRDefault="00A66234">
      <w:pPr>
        <w:pStyle w:val="ListParagraph"/>
        <w:numPr>
          <w:ilvl w:val="1"/>
          <w:numId w:val="1679"/>
        </w:numPr>
        <w:spacing w:after="0"/>
      </w:pPr>
      <w:r>
        <w:t xml:space="preserve"> </w:t>
      </w:r>
      <w:r>
        <w:rPr>
          <w:b/>
        </w:rPr>
        <w:t xml:space="preserve">Source: </w:t>
      </w:r>
      <w:r>
        <w:t xml:space="preserve">BW Process </w:t>
      </w:r>
      <w:hyperlink w:anchor="3.2.5.1.2.---">
        <w:r>
          <w:rPr>
            <w:color w:val="0000FF"/>
            <w:u w:val="single"/>
          </w:rPr>
          <w:t>SendEmail</w:t>
        </w:r>
      </w:hyperlink>
      <w:r>
        <w:t xml:space="preserve">   </w:t>
      </w:r>
    </w:p>
    <w:p w:rsidR="00B6113D" w:rsidRDefault="00A66234">
      <w:pPr>
        <w:pStyle w:val="ListParagraph"/>
        <w:numPr>
          <w:ilvl w:val="2"/>
          <w:numId w:val="1679"/>
        </w:numPr>
        <w:spacing w:after="0"/>
      </w:pPr>
      <w:r>
        <w:t xml:space="preserve"> </w:t>
      </w:r>
      <w:r>
        <w:rPr>
          <w:b/>
        </w:rPr>
        <w:t xml:space="preserve">Action Type: </w:t>
      </w:r>
      <w:r>
        <w:t xml:space="preserve">Contains </w:t>
      </w:r>
    </w:p>
    <w:p w:rsidR="00B6113D" w:rsidRDefault="00A66234">
      <w:pPr>
        <w:pStyle w:val="ListParagraph"/>
        <w:numPr>
          <w:ilvl w:val="2"/>
          <w:numId w:val="1679"/>
        </w:numPr>
        <w:spacing w:after="0"/>
      </w:pPr>
      <w:r>
        <w:t xml:space="preserve"> </w:t>
      </w:r>
      <w:r>
        <w:rPr>
          <w:b/>
        </w:rPr>
        <w:t xml:space="preserve">Direction: </w:t>
      </w:r>
      <w:r>
        <w:t xml:space="preserve">Out  </w:t>
      </w:r>
    </w:p>
    <w:p w:rsidR="00B6113D" w:rsidRDefault="00A66234">
      <w:pPr>
        <w:pStyle w:val="Heading2"/>
      </w:pPr>
      <w:bookmarkStart w:id="3502" w:name="5.3.---"/>
      <w:bookmarkStart w:id="3503" w:name="_Toc336871480"/>
      <w:r>
        <w:t>5.3. JMSQueue Documentation</w:t>
      </w:r>
      <w:bookmarkEnd w:id="3502"/>
      <w:bookmarkEnd w:id="3503"/>
    </w:p>
    <w:p w:rsidR="00B6113D" w:rsidRDefault="00A66234">
      <w:pPr>
        <w:spacing w:after="0"/>
      </w:pPr>
      <w:r>
        <w:t>This part contains CrossReference Documentation of JMS Queues</w:t>
      </w:r>
    </w:p>
    <w:p w:rsidR="00B6113D" w:rsidRDefault="00A66234">
      <w:pPr>
        <w:pStyle w:val="Heading3"/>
      </w:pPr>
      <w:bookmarkStart w:id="3504" w:name="5.3.1.---"/>
      <w:bookmarkStart w:id="3505" w:name="_Toc336871481"/>
      <w:bookmarkStart w:id="3506" w:name="_GoBack"/>
      <w:bookmarkEnd w:id="3506"/>
      <w:r>
        <w:t>5.3.1. BANK.APPRAISAL.REQUEST</w:t>
      </w:r>
      <w:bookmarkEnd w:id="3504"/>
      <w:bookmarkEnd w:id="3505"/>
    </w:p>
    <w:p w:rsidR="00B6113D" w:rsidRDefault="00A66234">
      <w:pPr>
        <w:spacing w:after="0"/>
      </w:pPr>
      <w:r>
        <w:t>Section contains list of middleware objects using JMS Connection with provider URL="BANK.APPRAISAL.REQUEST"</w:t>
      </w:r>
    </w:p>
    <w:p w:rsidR="00B6113D" w:rsidRDefault="00A66234">
      <w:pPr>
        <w:spacing w:after="0"/>
      </w:pPr>
      <w:r>
        <w:rPr>
          <w:noProof/>
        </w:rPr>
        <w:lastRenderedPageBreak/>
        <w:drawing>
          <wp:inline distT="0" distB="0" distL="0" distR="0">
            <wp:extent cx="3768000" cy="4160000"/>
            <wp:effectExtent l="0" t="0" r="0" b="0"/>
            <wp:docPr id="246" name="Picture 246"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86"/>
                    <a:stretch>
                      <a:fillRect/>
                    </a:stretch>
                  </pic:blipFill>
                  <pic:spPr>
                    <a:xfrm>
                      <a:off x="0" y="0"/>
                      <a:ext cx="3768000" cy="4160000"/>
                    </a:xfrm>
                    <a:prstGeom prst="rect">
                      <a:avLst/>
                    </a:prstGeom>
                  </pic:spPr>
                </pic:pic>
              </a:graphicData>
            </a:graphic>
          </wp:inline>
        </w:drawing>
      </w:r>
    </w:p>
    <w:p w:rsidR="00B6113D" w:rsidRDefault="00A66234">
      <w:pPr>
        <w:pStyle w:val="ListParagraph"/>
        <w:numPr>
          <w:ilvl w:val="0"/>
          <w:numId w:val="1680"/>
        </w:numPr>
        <w:spacing w:after="0"/>
      </w:pPr>
      <w:r>
        <w:t xml:space="preserve"> </w:t>
      </w:r>
      <w:r>
        <w:rPr>
          <w:b/>
        </w:rPr>
        <w:t xml:space="preserve">Project: </w:t>
      </w:r>
      <w:r>
        <w:t xml:space="preserve"> </w:t>
      </w:r>
      <w:hyperlink w:anchor="3.2.3.---">
        <w:r>
          <w:rPr>
            <w:color w:val="0000FF"/>
            <w:u w:val="single"/>
          </w:rPr>
          <w:t>Appraisal</w:t>
        </w:r>
      </w:hyperlink>
      <w:r>
        <w:t xml:space="preserve">  </w:t>
      </w:r>
    </w:p>
    <w:p w:rsidR="00B6113D" w:rsidRDefault="00A66234">
      <w:pPr>
        <w:pStyle w:val="ListParagraph"/>
        <w:numPr>
          <w:ilvl w:val="1"/>
          <w:numId w:val="1680"/>
        </w:numPr>
        <w:spacing w:after="0"/>
      </w:pPr>
      <w:r>
        <w:t xml:space="preserve"> </w:t>
      </w:r>
      <w:r>
        <w:rPr>
          <w:b/>
        </w:rPr>
        <w:t xml:space="preserve">Source: </w:t>
      </w:r>
      <w:r>
        <w:t xml:space="preserve">BW Process </w:t>
      </w:r>
      <w:hyperlink w:anchor="3.2.3.1.6.---">
        <w:r>
          <w:rPr>
            <w:color w:val="0000FF"/>
            <w:u w:val="single"/>
          </w:rPr>
          <w:t>apprResultReceiver</w:t>
        </w:r>
      </w:hyperlink>
      <w:r>
        <w:t xml:space="preserve">  </w:t>
      </w:r>
    </w:p>
    <w:p w:rsidR="00B6113D" w:rsidRDefault="00A66234">
      <w:pPr>
        <w:pStyle w:val="ListParagraph"/>
        <w:numPr>
          <w:ilvl w:val="2"/>
          <w:numId w:val="1680"/>
        </w:numPr>
        <w:spacing w:after="0"/>
      </w:pPr>
      <w:r>
        <w:t xml:space="preserve"> </w:t>
      </w:r>
      <w:r>
        <w:rPr>
          <w:b/>
        </w:rPr>
        <w:t xml:space="preserve">Action Type: </w:t>
      </w:r>
      <w:r>
        <w:t xml:space="preserve">Receive </w:t>
      </w:r>
    </w:p>
    <w:p w:rsidR="00B6113D" w:rsidRDefault="00A66234">
      <w:pPr>
        <w:pStyle w:val="ListParagraph"/>
        <w:numPr>
          <w:ilvl w:val="2"/>
          <w:numId w:val="1680"/>
        </w:numPr>
        <w:spacing w:after="0"/>
      </w:pPr>
      <w:r>
        <w:t xml:space="preserve"> </w:t>
      </w:r>
      <w:r>
        <w:rPr>
          <w:b/>
        </w:rPr>
        <w:t xml:space="preserve">Direction: </w:t>
      </w:r>
      <w:r>
        <w:t xml:space="preserve">In  </w:t>
      </w:r>
    </w:p>
    <w:p w:rsidR="00B6113D" w:rsidRDefault="00A66234">
      <w:pPr>
        <w:pStyle w:val="ListParagraph"/>
        <w:numPr>
          <w:ilvl w:val="0"/>
          <w:numId w:val="1681"/>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681"/>
        </w:numPr>
        <w:spacing w:after="0"/>
      </w:pPr>
      <w:r>
        <w:t xml:space="preserve"> </w:t>
      </w:r>
      <w:r>
        <w:rPr>
          <w:b/>
        </w:rPr>
        <w:t xml:space="preserve">Source: </w:t>
      </w:r>
      <w:r>
        <w:t xml:space="preserve">BE Event </w:t>
      </w:r>
      <w:hyperlink w:anchor="2.2.1.11.2.---">
        <w:r>
          <w:rPr>
            <w:color w:val="0000FF"/>
            <w:u w:val="single"/>
          </w:rPr>
          <w:t>/Events/InputAlertEvent</w:t>
        </w:r>
      </w:hyperlink>
      <w:r>
        <w:t xml:space="preserve">  </w:t>
      </w:r>
    </w:p>
    <w:p w:rsidR="00B6113D" w:rsidRDefault="00A66234">
      <w:pPr>
        <w:pStyle w:val="ListParagraph"/>
        <w:numPr>
          <w:ilvl w:val="2"/>
          <w:numId w:val="1681"/>
        </w:numPr>
        <w:spacing w:after="0"/>
      </w:pPr>
      <w:r>
        <w:t xml:space="preserve"> </w:t>
      </w:r>
      <w:r>
        <w:rPr>
          <w:b/>
        </w:rPr>
        <w:t xml:space="preserve">Action Type: </w:t>
      </w:r>
      <w:r>
        <w:t xml:space="preserve">Send </w:t>
      </w:r>
    </w:p>
    <w:p w:rsidR="00B6113D" w:rsidRDefault="00A66234">
      <w:pPr>
        <w:pStyle w:val="ListParagraph"/>
        <w:numPr>
          <w:ilvl w:val="2"/>
          <w:numId w:val="1681"/>
        </w:numPr>
        <w:spacing w:after="0"/>
      </w:pPr>
      <w:r>
        <w:t xml:space="preserve"> </w:t>
      </w:r>
      <w:r>
        <w:rPr>
          <w:b/>
        </w:rPr>
        <w:t xml:space="preserve">Direction: </w:t>
      </w:r>
      <w:r>
        <w:t xml:space="preserve">Out  </w:t>
      </w:r>
    </w:p>
    <w:p w:rsidR="00B6113D" w:rsidRDefault="00A66234">
      <w:pPr>
        <w:pStyle w:val="ListParagraph"/>
        <w:numPr>
          <w:ilvl w:val="1"/>
          <w:numId w:val="1681"/>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681"/>
        </w:numPr>
        <w:spacing w:after="0"/>
      </w:pPr>
      <w:r>
        <w:t xml:space="preserve"> </w:t>
      </w:r>
      <w:r>
        <w:rPr>
          <w:b/>
        </w:rPr>
        <w:t xml:space="preserve">Action Type: </w:t>
      </w:r>
      <w:r>
        <w:t xml:space="preserve">Send </w:t>
      </w:r>
    </w:p>
    <w:p w:rsidR="00B6113D" w:rsidRDefault="00A66234">
      <w:pPr>
        <w:pStyle w:val="ListParagraph"/>
        <w:numPr>
          <w:ilvl w:val="2"/>
          <w:numId w:val="1681"/>
        </w:numPr>
        <w:spacing w:after="0"/>
      </w:pPr>
      <w:r>
        <w:t xml:space="preserve"> </w:t>
      </w:r>
      <w:r>
        <w:rPr>
          <w:b/>
        </w:rPr>
        <w:t xml:space="preserve">Direction: </w:t>
      </w:r>
      <w:r>
        <w:t xml:space="preserve">Out  </w:t>
      </w:r>
    </w:p>
    <w:p w:rsidR="00B6113D" w:rsidRDefault="00A66234">
      <w:pPr>
        <w:pStyle w:val="ListParagraph"/>
        <w:numPr>
          <w:ilvl w:val="1"/>
          <w:numId w:val="1681"/>
        </w:numPr>
        <w:spacing w:after="0"/>
      </w:pPr>
      <w:r>
        <w:t xml:space="preserve"> </w:t>
      </w:r>
      <w:r>
        <w:rPr>
          <w:b/>
        </w:rPr>
        <w:t xml:space="preserve">Source: </w:t>
      </w:r>
      <w:r>
        <w:t xml:space="preserve">BE Event </w:t>
      </w:r>
      <w:hyperlink w:anchor="2.2.1.11.5.---">
        <w:r>
          <w:rPr>
            <w:color w:val="0000FF"/>
            <w:u w:val="single"/>
          </w:rPr>
          <w:t>/Events/</w:t>
        </w:r>
      </w:hyperlink>
      <w:hyperlink w:anchor="2.2.1.11.5.---">
        <w:r>
          <w:rPr>
            <w:color w:val="0000FF"/>
            <w:u w:val="single"/>
          </w:rPr>
          <w:t>TestEvent</w:t>
        </w:r>
      </w:hyperlink>
      <w:r>
        <w:t xml:space="preserve">  </w:t>
      </w:r>
    </w:p>
    <w:p w:rsidR="00B6113D" w:rsidRDefault="00A66234">
      <w:pPr>
        <w:pStyle w:val="ListParagraph"/>
        <w:numPr>
          <w:ilvl w:val="2"/>
          <w:numId w:val="1681"/>
        </w:numPr>
        <w:spacing w:after="0"/>
      </w:pPr>
      <w:r>
        <w:t xml:space="preserve"> </w:t>
      </w:r>
      <w:r>
        <w:rPr>
          <w:b/>
        </w:rPr>
        <w:t xml:space="preserve">Action Type: </w:t>
      </w:r>
      <w:r>
        <w:t xml:space="preserve">Send </w:t>
      </w:r>
    </w:p>
    <w:p w:rsidR="00B6113D" w:rsidRDefault="00A66234">
      <w:pPr>
        <w:pStyle w:val="ListParagraph"/>
        <w:numPr>
          <w:ilvl w:val="2"/>
          <w:numId w:val="1681"/>
        </w:numPr>
        <w:spacing w:after="0"/>
      </w:pPr>
      <w:r>
        <w:t xml:space="preserve"> </w:t>
      </w:r>
      <w:r>
        <w:rPr>
          <w:b/>
        </w:rPr>
        <w:t xml:space="preserve">Direction: </w:t>
      </w:r>
      <w:r>
        <w:t xml:space="preserve">In  </w:t>
      </w:r>
    </w:p>
    <w:p w:rsidR="00B6113D" w:rsidRDefault="00A66234">
      <w:pPr>
        <w:pStyle w:val="Heading3"/>
      </w:pPr>
      <w:bookmarkStart w:id="3507" w:name="5.3.2.---"/>
      <w:bookmarkStart w:id="3508" w:name="_Toc336871482"/>
      <w:r>
        <w:t>5.3.2. BANK.APPRAISAL.TEST</w:t>
      </w:r>
      <w:bookmarkEnd w:id="3507"/>
      <w:bookmarkEnd w:id="3508"/>
    </w:p>
    <w:p w:rsidR="00B6113D" w:rsidRDefault="00A66234">
      <w:pPr>
        <w:spacing w:after="0"/>
      </w:pPr>
      <w:r>
        <w:t>Section contains list of middleware objects using JMS Connection with provider URL="BANK.APPRAISAL.TEST"</w:t>
      </w:r>
    </w:p>
    <w:p w:rsidR="00B6113D" w:rsidRDefault="00A66234">
      <w:pPr>
        <w:spacing w:after="0"/>
      </w:pPr>
      <w:r>
        <w:rPr>
          <w:noProof/>
        </w:rPr>
        <w:lastRenderedPageBreak/>
        <w:drawing>
          <wp:inline distT="0" distB="0" distL="0" distR="0">
            <wp:extent cx="3768000" cy="4160000"/>
            <wp:effectExtent l="0" t="0" r="0" b="0"/>
            <wp:docPr id="247" name="Picture 247" descr="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png"/>
                    <pic:cNvPicPr/>
                  </pic:nvPicPr>
                  <pic:blipFill>
                    <a:blip r:embed="rId187"/>
                    <a:stretch>
                      <a:fillRect/>
                    </a:stretch>
                  </pic:blipFill>
                  <pic:spPr>
                    <a:xfrm>
                      <a:off x="0" y="0"/>
                      <a:ext cx="3768000" cy="4160000"/>
                    </a:xfrm>
                    <a:prstGeom prst="rect">
                      <a:avLst/>
                    </a:prstGeom>
                  </pic:spPr>
                </pic:pic>
              </a:graphicData>
            </a:graphic>
          </wp:inline>
        </w:drawing>
      </w:r>
    </w:p>
    <w:p w:rsidR="00B6113D" w:rsidRDefault="00A66234">
      <w:pPr>
        <w:pStyle w:val="ListParagraph"/>
        <w:numPr>
          <w:ilvl w:val="0"/>
          <w:numId w:val="1682"/>
        </w:numPr>
        <w:spacing w:after="0"/>
      </w:pPr>
      <w:r>
        <w:t xml:space="preserve"> </w:t>
      </w:r>
      <w:r>
        <w:rPr>
          <w:b/>
        </w:rPr>
        <w:t xml:space="preserve">Project: </w:t>
      </w:r>
      <w:r>
        <w:t xml:space="preserve"> </w:t>
      </w:r>
      <w:hyperlink w:anchor="3.2.3.---">
        <w:r>
          <w:rPr>
            <w:color w:val="0000FF"/>
            <w:u w:val="single"/>
          </w:rPr>
          <w:t>Appraisal</w:t>
        </w:r>
      </w:hyperlink>
      <w:r>
        <w:t xml:space="preserve">  </w:t>
      </w:r>
    </w:p>
    <w:p w:rsidR="00B6113D" w:rsidRDefault="00A66234">
      <w:pPr>
        <w:pStyle w:val="ListParagraph"/>
        <w:numPr>
          <w:ilvl w:val="1"/>
          <w:numId w:val="1682"/>
        </w:numPr>
        <w:spacing w:after="0"/>
      </w:pPr>
      <w:r>
        <w:t xml:space="preserve"> </w:t>
      </w:r>
      <w:r>
        <w:rPr>
          <w:b/>
        </w:rPr>
        <w:t xml:space="preserve">Source: </w:t>
      </w:r>
      <w:r>
        <w:t xml:space="preserve">BW Process </w:t>
      </w:r>
      <w:hyperlink w:anchor="3.2.3.1.6.---">
        <w:r>
          <w:rPr>
            <w:color w:val="0000FF"/>
            <w:u w:val="single"/>
          </w:rPr>
          <w:t>apprResultReceiver</w:t>
        </w:r>
      </w:hyperlink>
      <w:r>
        <w:t xml:space="preserve">  </w:t>
      </w:r>
    </w:p>
    <w:p w:rsidR="00B6113D" w:rsidRDefault="00A66234">
      <w:pPr>
        <w:pStyle w:val="ListParagraph"/>
        <w:numPr>
          <w:ilvl w:val="2"/>
          <w:numId w:val="1682"/>
        </w:numPr>
        <w:spacing w:after="0"/>
      </w:pPr>
      <w:r>
        <w:t xml:space="preserve"> </w:t>
      </w:r>
      <w:r>
        <w:rPr>
          <w:b/>
        </w:rPr>
        <w:t xml:space="preserve">Action Type: </w:t>
      </w:r>
      <w:r>
        <w:t xml:space="preserve">Send </w:t>
      </w:r>
    </w:p>
    <w:p w:rsidR="00B6113D" w:rsidRDefault="00A66234">
      <w:pPr>
        <w:pStyle w:val="ListParagraph"/>
        <w:numPr>
          <w:ilvl w:val="2"/>
          <w:numId w:val="1682"/>
        </w:numPr>
        <w:spacing w:after="0"/>
      </w:pPr>
      <w:r>
        <w:t xml:space="preserve"> </w:t>
      </w:r>
      <w:r>
        <w:rPr>
          <w:b/>
        </w:rPr>
        <w:t xml:space="preserve">Direction: </w:t>
      </w:r>
      <w:r>
        <w:t xml:space="preserve">In  </w:t>
      </w:r>
    </w:p>
    <w:p w:rsidR="00B6113D" w:rsidRDefault="00A66234">
      <w:pPr>
        <w:pStyle w:val="ListParagraph"/>
        <w:numPr>
          <w:ilvl w:val="1"/>
          <w:numId w:val="1682"/>
        </w:numPr>
        <w:spacing w:after="0"/>
      </w:pPr>
      <w:r>
        <w:t xml:space="preserve"> </w:t>
      </w:r>
      <w:r>
        <w:rPr>
          <w:b/>
        </w:rPr>
        <w:t xml:space="preserve">Source: </w:t>
      </w:r>
      <w:r>
        <w:t xml:space="preserve">BW Process </w:t>
      </w:r>
      <w:hyperlink w:anchor="3.2.3.1.7.---">
        <w:r>
          <w:rPr>
            <w:color w:val="0000FF"/>
            <w:u w:val="single"/>
          </w:rPr>
          <w:t>creditRequestSender</w:t>
        </w:r>
      </w:hyperlink>
      <w:r>
        <w:t xml:space="preserve">   </w:t>
      </w:r>
    </w:p>
    <w:p w:rsidR="00B6113D" w:rsidRDefault="00A66234">
      <w:pPr>
        <w:pStyle w:val="ListParagraph"/>
        <w:numPr>
          <w:ilvl w:val="2"/>
          <w:numId w:val="1682"/>
        </w:numPr>
        <w:spacing w:after="0"/>
      </w:pPr>
      <w:r>
        <w:t xml:space="preserve"> </w:t>
      </w:r>
      <w:r>
        <w:rPr>
          <w:b/>
        </w:rPr>
        <w:t xml:space="preserve">Action Type: </w:t>
      </w:r>
      <w:r>
        <w:t xml:space="preserve">Send </w:t>
      </w:r>
    </w:p>
    <w:p w:rsidR="00B6113D" w:rsidRDefault="00A66234">
      <w:pPr>
        <w:pStyle w:val="ListParagraph"/>
        <w:numPr>
          <w:ilvl w:val="2"/>
          <w:numId w:val="1682"/>
        </w:numPr>
        <w:spacing w:after="0"/>
      </w:pPr>
      <w:r>
        <w:t xml:space="preserve"> </w:t>
      </w:r>
      <w:r>
        <w:rPr>
          <w:b/>
        </w:rPr>
        <w:t xml:space="preserve">Direction: </w:t>
      </w:r>
      <w:r>
        <w:t xml:space="preserve">In  </w:t>
      </w:r>
    </w:p>
    <w:p w:rsidR="00B6113D" w:rsidRDefault="00A66234">
      <w:pPr>
        <w:pStyle w:val="ListParagraph"/>
        <w:numPr>
          <w:ilvl w:val="0"/>
          <w:numId w:val="1683"/>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683"/>
        </w:numPr>
        <w:spacing w:after="0"/>
      </w:pPr>
      <w:r>
        <w:t xml:space="preserve"> </w:t>
      </w:r>
      <w:r>
        <w:rPr>
          <w:b/>
        </w:rPr>
        <w:t xml:space="preserve">Source: </w:t>
      </w:r>
      <w:r>
        <w:t xml:space="preserve">BE Event </w:t>
      </w:r>
      <w:hyperlink w:anchor="2.2.1.11.1.---">
        <w:r>
          <w:rPr>
            <w:color w:val="0000FF"/>
            <w:u w:val="single"/>
          </w:rPr>
          <w:t>/Events/EvCh</w:t>
        </w:r>
      </w:hyperlink>
      <w:r>
        <w:t xml:space="preserve">  </w:t>
      </w:r>
    </w:p>
    <w:p w:rsidR="00B6113D" w:rsidRDefault="00A66234">
      <w:pPr>
        <w:pStyle w:val="ListParagraph"/>
        <w:numPr>
          <w:ilvl w:val="2"/>
          <w:numId w:val="1683"/>
        </w:numPr>
        <w:spacing w:after="0"/>
      </w:pPr>
      <w:r>
        <w:t xml:space="preserve"> </w:t>
      </w:r>
      <w:r>
        <w:rPr>
          <w:b/>
        </w:rPr>
        <w:t xml:space="preserve">Action Type: </w:t>
      </w:r>
      <w:r>
        <w:t xml:space="preserve">Send </w:t>
      </w:r>
    </w:p>
    <w:p w:rsidR="00B6113D" w:rsidRDefault="00A66234">
      <w:pPr>
        <w:pStyle w:val="ListParagraph"/>
        <w:numPr>
          <w:ilvl w:val="2"/>
          <w:numId w:val="1683"/>
        </w:numPr>
        <w:spacing w:after="0"/>
      </w:pPr>
      <w:r>
        <w:t xml:space="preserve"> </w:t>
      </w:r>
      <w:r>
        <w:rPr>
          <w:b/>
        </w:rPr>
        <w:t xml:space="preserve">Direction: </w:t>
      </w:r>
      <w:r>
        <w:t xml:space="preserve">In  </w:t>
      </w:r>
    </w:p>
    <w:p w:rsidR="00B6113D" w:rsidRDefault="00A66234">
      <w:pPr>
        <w:pStyle w:val="ListParagraph"/>
        <w:numPr>
          <w:ilvl w:val="1"/>
          <w:numId w:val="1683"/>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683"/>
        </w:numPr>
        <w:spacing w:after="0"/>
      </w:pPr>
      <w:r>
        <w:t xml:space="preserve"> </w:t>
      </w:r>
      <w:r>
        <w:rPr>
          <w:b/>
        </w:rPr>
        <w:t xml:space="preserve">Action Type: </w:t>
      </w:r>
      <w:r>
        <w:t xml:space="preserve">Send </w:t>
      </w:r>
    </w:p>
    <w:p w:rsidR="00B6113D" w:rsidRDefault="00A66234">
      <w:pPr>
        <w:pStyle w:val="ListParagraph"/>
        <w:numPr>
          <w:ilvl w:val="2"/>
          <w:numId w:val="1683"/>
        </w:numPr>
        <w:spacing w:after="0"/>
      </w:pPr>
      <w:r>
        <w:t xml:space="preserve"> </w:t>
      </w:r>
      <w:r>
        <w:rPr>
          <w:b/>
        </w:rPr>
        <w:t xml:space="preserve">Direction: </w:t>
      </w:r>
      <w:r>
        <w:t xml:space="preserve">Out  </w:t>
      </w:r>
    </w:p>
    <w:p w:rsidR="00B6113D" w:rsidRDefault="00A66234">
      <w:pPr>
        <w:pStyle w:val="ListParagraph"/>
        <w:numPr>
          <w:ilvl w:val="0"/>
          <w:numId w:val="1684"/>
        </w:numPr>
        <w:spacing w:after="0"/>
      </w:pPr>
      <w:r>
        <w:t xml:space="preserve"> </w:t>
      </w:r>
      <w:r>
        <w:rPr>
          <w:b/>
        </w:rPr>
        <w:t xml:space="preserve">Project: </w:t>
      </w:r>
      <w:r>
        <w:t xml:space="preserve"> </w:t>
      </w:r>
      <w:hyperlink w:anchor="2.2.2.---">
        <w:r>
          <w:rPr>
            <w:color w:val="0000FF"/>
            <w:u w:val="single"/>
          </w:rPr>
          <w:t>FraudDetection</w:t>
        </w:r>
      </w:hyperlink>
      <w:r>
        <w:t xml:space="preserve">  </w:t>
      </w:r>
    </w:p>
    <w:p w:rsidR="00B6113D" w:rsidRDefault="00A66234">
      <w:pPr>
        <w:pStyle w:val="ListParagraph"/>
        <w:numPr>
          <w:ilvl w:val="1"/>
          <w:numId w:val="1684"/>
        </w:numPr>
        <w:spacing w:after="0"/>
      </w:pPr>
      <w:r>
        <w:t xml:space="preserve"> </w:t>
      </w:r>
      <w:r>
        <w:rPr>
          <w:b/>
        </w:rPr>
        <w:t xml:space="preserve">Source: </w:t>
      </w:r>
      <w:r>
        <w:t xml:space="preserve">BE Event </w:t>
      </w:r>
      <w:hyperlink w:anchor="2.2.2.11.5.---">
        <w:r>
          <w:rPr>
            <w:color w:val="0000FF"/>
            <w:u w:val="single"/>
          </w:rPr>
          <w:t>/Events/sendingEvent</w:t>
        </w:r>
      </w:hyperlink>
      <w:r>
        <w:t xml:space="preserve">  </w:t>
      </w:r>
    </w:p>
    <w:p w:rsidR="00B6113D" w:rsidRDefault="00A66234">
      <w:pPr>
        <w:pStyle w:val="ListParagraph"/>
        <w:numPr>
          <w:ilvl w:val="2"/>
          <w:numId w:val="1684"/>
        </w:numPr>
        <w:spacing w:after="0"/>
      </w:pPr>
      <w:r>
        <w:t xml:space="preserve"> </w:t>
      </w:r>
      <w:r>
        <w:rPr>
          <w:b/>
        </w:rPr>
        <w:t xml:space="preserve">Action Type: </w:t>
      </w:r>
      <w:r>
        <w:t xml:space="preserve">Send </w:t>
      </w:r>
    </w:p>
    <w:p w:rsidR="00B6113D" w:rsidRDefault="00A66234">
      <w:pPr>
        <w:pStyle w:val="ListParagraph"/>
        <w:numPr>
          <w:ilvl w:val="2"/>
          <w:numId w:val="1684"/>
        </w:numPr>
        <w:spacing w:after="0"/>
      </w:pPr>
      <w:r>
        <w:t xml:space="preserve"> </w:t>
      </w:r>
      <w:r>
        <w:rPr>
          <w:b/>
        </w:rPr>
        <w:t xml:space="preserve">Direction: </w:t>
      </w:r>
      <w:r>
        <w:t xml:space="preserve">In  </w:t>
      </w:r>
    </w:p>
    <w:p w:rsidR="00B6113D" w:rsidRDefault="00A66234">
      <w:pPr>
        <w:pStyle w:val="ListParagraph"/>
        <w:numPr>
          <w:ilvl w:val="1"/>
          <w:numId w:val="1684"/>
        </w:numPr>
        <w:spacing w:after="0"/>
      </w:pPr>
      <w:r>
        <w:t xml:space="preserve"> </w:t>
      </w:r>
      <w:r>
        <w:rPr>
          <w:b/>
        </w:rPr>
        <w:t xml:space="preserve">Source: </w:t>
      </w:r>
      <w:r>
        <w:t xml:space="preserve">BE Event </w:t>
      </w:r>
      <w:hyperlink w:anchor="2.2.2.11.5.---">
        <w:r>
          <w:rPr>
            <w:color w:val="0000FF"/>
            <w:u w:val="single"/>
          </w:rPr>
          <w:t>/Events/sendingEvent</w:t>
        </w:r>
      </w:hyperlink>
      <w:r>
        <w:t xml:space="preserve">  </w:t>
      </w:r>
    </w:p>
    <w:p w:rsidR="00B6113D" w:rsidRDefault="00A66234">
      <w:pPr>
        <w:pStyle w:val="ListParagraph"/>
        <w:numPr>
          <w:ilvl w:val="2"/>
          <w:numId w:val="1684"/>
        </w:numPr>
        <w:spacing w:after="0"/>
      </w:pPr>
      <w:r>
        <w:t xml:space="preserve"> </w:t>
      </w:r>
      <w:r>
        <w:rPr>
          <w:b/>
        </w:rPr>
        <w:t xml:space="preserve">Action Type: </w:t>
      </w:r>
      <w:r>
        <w:t xml:space="preserve">Send </w:t>
      </w:r>
    </w:p>
    <w:p w:rsidR="00B6113D" w:rsidRDefault="00A66234">
      <w:pPr>
        <w:pStyle w:val="ListParagraph"/>
        <w:numPr>
          <w:ilvl w:val="2"/>
          <w:numId w:val="1684"/>
        </w:numPr>
        <w:spacing w:after="0"/>
      </w:pPr>
      <w:r>
        <w:t xml:space="preserve"> </w:t>
      </w:r>
      <w:r>
        <w:rPr>
          <w:b/>
        </w:rPr>
        <w:t xml:space="preserve">Direction: </w:t>
      </w:r>
      <w:r>
        <w:t xml:space="preserve">Out  </w:t>
      </w:r>
    </w:p>
    <w:p w:rsidR="00B6113D" w:rsidRDefault="00A66234">
      <w:pPr>
        <w:pStyle w:val="ListParagraph"/>
        <w:numPr>
          <w:ilvl w:val="0"/>
          <w:numId w:val="1685"/>
        </w:numPr>
        <w:spacing w:after="0"/>
      </w:pPr>
      <w:r>
        <w:t xml:space="preserve"> </w:t>
      </w:r>
      <w:r>
        <w:rPr>
          <w:b/>
        </w:rPr>
        <w:t xml:space="preserve">Project: </w:t>
      </w:r>
      <w:r>
        <w:t xml:space="preserve"> </w:t>
      </w:r>
      <w:hyperlink w:anchor="2.2.3.---">
        <w:r>
          <w:rPr>
            <w:color w:val="0000FF"/>
            <w:u w:val="single"/>
          </w:rPr>
          <w:t>OneExternalEventAndTwoConceptsRepo</w:t>
        </w:r>
      </w:hyperlink>
      <w:r>
        <w:t xml:space="preserve">  </w:t>
      </w:r>
    </w:p>
    <w:p w:rsidR="00B6113D" w:rsidRDefault="00A66234">
      <w:pPr>
        <w:pStyle w:val="ListParagraph"/>
        <w:numPr>
          <w:ilvl w:val="1"/>
          <w:numId w:val="1685"/>
        </w:numPr>
        <w:spacing w:after="0"/>
      </w:pPr>
      <w:r>
        <w:t xml:space="preserve"> </w:t>
      </w:r>
      <w:r>
        <w:rPr>
          <w:b/>
        </w:rPr>
        <w:t xml:space="preserve">Source: </w:t>
      </w:r>
      <w:r>
        <w:t xml:space="preserve">BE Event </w:t>
      </w:r>
      <w:hyperlink w:anchor="2.2.3.11.2.---">
        <w:r>
          <w:rPr>
            <w:color w:val="0000FF"/>
            <w:u w:val="single"/>
          </w:rPr>
          <w:t>/Events/simpleEvent</w:t>
        </w:r>
      </w:hyperlink>
      <w:r>
        <w:t xml:space="preserve">  </w:t>
      </w:r>
    </w:p>
    <w:p w:rsidR="00B6113D" w:rsidRDefault="00A66234">
      <w:pPr>
        <w:pStyle w:val="ListParagraph"/>
        <w:numPr>
          <w:ilvl w:val="2"/>
          <w:numId w:val="1685"/>
        </w:numPr>
        <w:spacing w:after="0"/>
      </w:pPr>
      <w:r>
        <w:lastRenderedPageBreak/>
        <w:t xml:space="preserve"> </w:t>
      </w:r>
      <w:r>
        <w:rPr>
          <w:b/>
        </w:rPr>
        <w:t xml:space="preserve">Action Type: </w:t>
      </w:r>
      <w:r>
        <w:t xml:space="preserve">Send </w:t>
      </w:r>
    </w:p>
    <w:p w:rsidR="00B6113D" w:rsidRDefault="00A66234">
      <w:pPr>
        <w:pStyle w:val="ListParagraph"/>
        <w:numPr>
          <w:ilvl w:val="2"/>
          <w:numId w:val="1685"/>
        </w:numPr>
        <w:spacing w:after="0"/>
      </w:pPr>
      <w:r>
        <w:t xml:space="preserve"> </w:t>
      </w:r>
      <w:r>
        <w:rPr>
          <w:b/>
        </w:rPr>
        <w:t>Direct</w:t>
      </w:r>
      <w:r>
        <w:rPr>
          <w:b/>
        </w:rPr>
        <w:t xml:space="preserve">ion: </w:t>
      </w:r>
      <w:r>
        <w:t xml:space="preserve">In  </w:t>
      </w:r>
    </w:p>
    <w:p w:rsidR="00B6113D" w:rsidRDefault="00A66234">
      <w:pPr>
        <w:pStyle w:val="Heading3"/>
      </w:pPr>
      <w:bookmarkStart w:id="3509" w:name="5.3.3.---"/>
      <w:bookmarkStart w:id="3510" w:name="_Toc336871483"/>
      <w:r>
        <w:t>5.3.3. BANK.EXAMINATION.TEST</w:t>
      </w:r>
      <w:bookmarkEnd w:id="3509"/>
      <w:bookmarkEnd w:id="3510"/>
    </w:p>
    <w:p w:rsidR="00B6113D" w:rsidRDefault="00A66234">
      <w:pPr>
        <w:spacing w:after="0"/>
      </w:pPr>
      <w:r>
        <w:t>Section contains list of middleware objects using JMS Connection with provider URL="BANK.EXAMINATION.TEST"</w:t>
      </w:r>
    </w:p>
    <w:p w:rsidR="00B6113D" w:rsidRDefault="00A66234">
      <w:pPr>
        <w:spacing w:after="0"/>
      </w:pPr>
      <w:r>
        <w:rPr>
          <w:noProof/>
        </w:rPr>
        <w:drawing>
          <wp:inline distT="0" distB="0" distL="0" distR="0">
            <wp:extent cx="3768000" cy="4160000"/>
            <wp:effectExtent l="0" t="0" r="0" b="0"/>
            <wp:docPr id="248" name="Picture 248" descr="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png"/>
                    <pic:cNvPicPr/>
                  </pic:nvPicPr>
                  <pic:blipFill>
                    <a:blip r:embed="rId188"/>
                    <a:stretch>
                      <a:fillRect/>
                    </a:stretch>
                  </pic:blipFill>
                  <pic:spPr>
                    <a:xfrm>
                      <a:off x="0" y="0"/>
                      <a:ext cx="3768000" cy="4160000"/>
                    </a:xfrm>
                    <a:prstGeom prst="rect">
                      <a:avLst/>
                    </a:prstGeom>
                  </pic:spPr>
                </pic:pic>
              </a:graphicData>
            </a:graphic>
          </wp:inline>
        </w:drawing>
      </w:r>
    </w:p>
    <w:p w:rsidR="00B6113D" w:rsidRDefault="00A66234">
      <w:pPr>
        <w:pStyle w:val="ListParagraph"/>
        <w:numPr>
          <w:ilvl w:val="0"/>
          <w:numId w:val="1686"/>
        </w:numPr>
        <w:spacing w:after="0"/>
      </w:pPr>
      <w:r>
        <w:t xml:space="preserve"> </w:t>
      </w:r>
      <w:r>
        <w:rPr>
          <w:b/>
        </w:rPr>
        <w:t xml:space="preserve">Project: </w:t>
      </w:r>
      <w:r>
        <w:t xml:space="preserve"> </w:t>
      </w:r>
      <w:hyperlink w:anchor="2.2.1.---">
        <w:r>
          <w:rPr>
            <w:color w:val="0000FF"/>
            <w:u w:val="single"/>
          </w:rPr>
          <w:t>EventCorrelationRepo</w:t>
        </w:r>
      </w:hyperlink>
      <w:r>
        <w:t xml:space="preserve">  </w:t>
      </w:r>
    </w:p>
    <w:p w:rsidR="00B6113D" w:rsidRDefault="00A66234">
      <w:pPr>
        <w:pStyle w:val="ListParagraph"/>
        <w:numPr>
          <w:ilvl w:val="1"/>
          <w:numId w:val="1686"/>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686"/>
        </w:numPr>
        <w:spacing w:after="0"/>
      </w:pPr>
      <w:r>
        <w:t xml:space="preserve"> </w:t>
      </w:r>
      <w:r>
        <w:rPr>
          <w:b/>
        </w:rPr>
        <w:t xml:space="preserve">Action Type: </w:t>
      </w:r>
      <w:r>
        <w:t xml:space="preserve">Send </w:t>
      </w:r>
    </w:p>
    <w:p w:rsidR="00B6113D" w:rsidRDefault="00A66234">
      <w:pPr>
        <w:pStyle w:val="ListParagraph"/>
        <w:numPr>
          <w:ilvl w:val="2"/>
          <w:numId w:val="1686"/>
        </w:numPr>
        <w:spacing w:after="0"/>
      </w:pPr>
      <w:r>
        <w:t xml:space="preserve"> </w:t>
      </w:r>
      <w:r>
        <w:rPr>
          <w:b/>
        </w:rPr>
        <w:t xml:space="preserve">Direction: </w:t>
      </w:r>
      <w:r>
        <w:t xml:space="preserve">In  </w:t>
      </w:r>
    </w:p>
    <w:p w:rsidR="00B6113D" w:rsidRDefault="00A66234">
      <w:pPr>
        <w:pStyle w:val="ListParagraph"/>
        <w:numPr>
          <w:ilvl w:val="1"/>
          <w:numId w:val="1686"/>
        </w:numPr>
        <w:spacing w:after="0"/>
      </w:pPr>
      <w:r>
        <w:t xml:space="preserve"> </w:t>
      </w:r>
      <w:r>
        <w:rPr>
          <w:b/>
        </w:rPr>
        <w:t xml:space="preserve">Source: </w:t>
      </w:r>
      <w:r>
        <w:t xml:space="preserve">BE Event </w:t>
      </w:r>
      <w:hyperlink w:anchor="2.2.1.11.6.---">
        <w:r>
          <w:rPr>
            <w:color w:val="0000FF"/>
            <w:u w:val="single"/>
          </w:rPr>
          <w:t>/Events/myEvent</w:t>
        </w:r>
      </w:hyperlink>
      <w:r>
        <w:t xml:space="preserve">   </w:t>
      </w:r>
    </w:p>
    <w:p w:rsidR="00B6113D" w:rsidRDefault="00A66234">
      <w:pPr>
        <w:pStyle w:val="ListParagraph"/>
        <w:numPr>
          <w:ilvl w:val="2"/>
          <w:numId w:val="1686"/>
        </w:numPr>
        <w:spacing w:after="0"/>
      </w:pPr>
      <w:r>
        <w:t xml:space="preserve"> </w:t>
      </w:r>
      <w:r>
        <w:rPr>
          <w:b/>
        </w:rPr>
        <w:t xml:space="preserve">Action Type: </w:t>
      </w:r>
      <w:r>
        <w:t xml:space="preserve">Send </w:t>
      </w:r>
    </w:p>
    <w:p w:rsidR="00B6113D" w:rsidRDefault="00A66234">
      <w:pPr>
        <w:pStyle w:val="ListParagraph"/>
        <w:numPr>
          <w:ilvl w:val="2"/>
          <w:numId w:val="1686"/>
        </w:numPr>
        <w:spacing w:after="0"/>
      </w:pPr>
      <w:r>
        <w:t xml:space="preserve"> </w:t>
      </w:r>
      <w:r>
        <w:rPr>
          <w:b/>
        </w:rPr>
        <w:t xml:space="preserve">Direction: </w:t>
      </w:r>
      <w:r>
        <w:t xml:space="preserve">Out  </w:t>
      </w:r>
    </w:p>
    <w:p w:rsidR="00B6113D" w:rsidRDefault="00A66234">
      <w:pPr>
        <w:pStyle w:val="ListParagraph"/>
        <w:numPr>
          <w:ilvl w:val="0"/>
          <w:numId w:val="1687"/>
        </w:numPr>
        <w:spacing w:after="0"/>
      </w:pPr>
      <w:r>
        <w:t xml:space="preserve"> </w:t>
      </w:r>
      <w:r>
        <w:rPr>
          <w:b/>
        </w:rPr>
        <w:t xml:space="preserve">Project: </w:t>
      </w:r>
      <w:r>
        <w:t xml:space="preserve"> </w:t>
      </w:r>
      <w:hyperlink w:anchor="3.2.8.---">
        <w:r>
          <w:rPr>
            <w:color w:val="0000FF"/>
            <w:u w:val="single"/>
          </w:rPr>
          <w:t>GrantingCre</w:t>
        </w:r>
        <w:r>
          <w:rPr>
            <w:color w:val="0000FF"/>
            <w:u w:val="single"/>
          </w:rPr>
          <w:t>dit.ear</w:t>
        </w:r>
      </w:hyperlink>
      <w:r>
        <w:t xml:space="preserve">  </w:t>
      </w:r>
    </w:p>
    <w:p w:rsidR="00B6113D" w:rsidRDefault="00A66234">
      <w:pPr>
        <w:pStyle w:val="ListParagraph"/>
        <w:numPr>
          <w:ilvl w:val="1"/>
          <w:numId w:val="1687"/>
        </w:numPr>
        <w:spacing w:after="0"/>
      </w:pPr>
      <w:r>
        <w:t xml:space="preserve"> </w:t>
      </w:r>
      <w:r>
        <w:rPr>
          <w:b/>
        </w:rPr>
        <w:t xml:space="preserve">Source: </w:t>
      </w:r>
      <w:r>
        <w:t xml:space="preserve">BW Process </w:t>
      </w:r>
      <w:hyperlink w:anchor="3.2.8.1.10.---">
        <w:r>
          <w:rPr>
            <w:color w:val="0000FF"/>
            <w:u w:val="single"/>
          </w:rPr>
          <w:t>HTMLOutput</w:t>
        </w:r>
      </w:hyperlink>
      <w:r>
        <w:t xml:space="preserve">  </w:t>
      </w:r>
    </w:p>
    <w:p w:rsidR="00B6113D" w:rsidRDefault="00A66234">
      <w:pPr>
        <w:pStyle w:val="ListParagraph"/>
        <w:numPr>
          <w:ilvl w:val="2"/>
          <w:numId w:val="1687"/>
        </w:numPr>
        <w:spacing w:after="0"/>
      </w:pPr>
      <w:r>
        <w:t xml:space="preserve"> </w:t>
      </w:r>
      <w:r>
        <w:rPr>
          <w:b/>
        </w:rPr>
        <w:t xml:space="preserve">Action Type: </w:t>
      </w:r>
      <w:r>
        <w:t xml:space="preserve">Receive </w:t>
      </w:r>
    </w:p>
    <w:p w:rsidR="00B6113D" w:rsidRDefault="00A66234">
      <w:pPr>
        <w:pStyle w:val="ListParagraph"/>
        <w:numPr>
          <w:ilvl w:val="2"/>
          <w:numId w:val="1687"/>
        </w:numPr>
        <w:spacing w:after="0"/>
      </w:pPr>
      <w:r>
        <w:t xml:space="preserve"> </w:t>
      </w:r>
      <w:r>
        <w:rPr>
          <w:b/>
        </w:rPr>
        <w:t xml:space="preserve">Direction: </w:t>
      </w:r>
      <w:r>
        <w:t xml:space="preserve">In  </w:t>
      </w:r>
    </w:p>
    <w:sectPr w:rsidR="00B6113D">
      <w:headerReference w:type="default" r:id="rId189"/>
      <w:footerReference w:type="default" r:id="rId190"/>
      <w:headerReference w:type="first" r:id="rId191"/>
      <w:footerReference w:type="first" r:id="rId192"/>
      <w:pgSz w:w="11907" w:h="16839"/>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234" w:rsidRDefault="00A66234">
      <w:pPr>
        <w:spacing w:after="0"/>
      </w:pPr>
      <w:r>
        <w:separator/>
      </w:r>
    </w:p>
  </w:endnote>
  <w:endnote w:type="continuationSeparator" w:id="0">
    <w:p w:rsidR="00A66234" w:rsidRDefault="00A662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A96" w:rsidRPr="009F5E0B" w:rsidRDefault="00A66234">
    <w:pPr>
      <w:rPr>
        <w:sz w:val="12"/>
        <w:szCs w:val="12"/>
      </w:rPr>
    </w:pPr>
  </w:p>
  <w:tbl>
    <w:tblPr>
      <w:tblpPr w:leftFromText="144" w:rightFromText="144" w:vertAnchor="text" w:horzAnchor="page" w:tblpXSpec="center" w:tblpY="1"/>
      <w:tblOverlap w:val="never"/>
      <w:tblW w:w="5056" w:type="pct"/>
      <w:tblBorders>
        <w:top w:val="single" w:sz="18" w:space="0" w:color="4F81BD" w:themeColor="accent1"/>
      </w:tblBorders>
      <w:tblLook w:val="04A0" w:firstRow="1" w:lastRow="0" w:firstColumn="1" w:lastColumn="0" w:noHBand="0" w:noVBand="1"/>
    </w:tblPr>
    <w:tblGrid>
      <w:gridCol w:w="7053"/>
      <w:gridCol w:w="2294"/>
    </w:tblGrid>
    <w:tr w:rsidR="00516BF0" w:rsidTr="00F97391">
      <w:trPr>
        <w:trHeight w:val="80"/>
      </w:trPr>
      <w:tc>
        <w:tcPr>
          <w:tcW w:w="3773" w:type="pct"/>
        </w:tcPr>
        <w:p w:rsidR="000917EC" w:rsidRPr="00516BF0" w:rsidRDefault="00A66234" w:rsidP="00516BF0">
          <w:pPr>
            <w:pStyle w:val="Footer"/>
            <w:rPr>
              <w:color w:val="4F81BD" w:themeColor="accent1"/>
              <w:sz w:val="24"/>
              <w:szCs w:val="24"/>
            </w:rPr>
          </w:pPr>
          <w:r w:rsidRPr="00516BF0">
            <w:rPr>
              <w:color w:val="4F81BD" w:themeColor="accent1"/>
              <w:sz w:val="24"/>
              <w:szCs w:val="24"/>
            </w:rPr>
            <w:t>License owner : PIKE</w:t>
          </w:r>
        </w:p>
      </w:tc>
      <w:tc>
        <w:tcPr>
          <w:tcW w:w="1227" w:type="pct"/>
          <w:vMerge w:val="restart"/>
          <w:vAlign w:val="center"/>
        </w:tcPr>
        <w:p w:rsidR="000917EC" w:rsidRPr="009F5E0B" w:rsidRDefault="00A66234" w:rsidP="00F97391">
          <w:pPr>
            <w:pStyle w:val="Footer"/>
            <w:jc w:val="right"/>
            <w:rPr>
              <w:sz w:val="24"/>
              <w:szCs w:val="24"/>
            </w:rPr>
          </w:pPr>
          <w:r>
            <w:rPr>
              <w:b/>
              <w:sz w:val="24"/>
              <w:szCs w:val="24"/>
            </w:rPr>
            <w:t xml:space="preserve">  Page</w:t>
          </w:r>
          <w:r w:rsidRPr="009F5E0B">
            <w:rPr>
              <w:b/>
              <w:sz w:val="24"/>
              <w:szCs w:val="24"/>
            </w:rPr>
            <w:t xml:space="preserve">  </w:t>
          </w:r>
          <w:r w:rsidRPr="009F5E0B">
            <w:rPr>
              <w:b/>
              <w:sz w:val="24"/>
              <w:szCs w:val="24"/>
            </w:rPr>
            <w:fldChar w:fldCharType="begin"/>
          </w:r>
          <w:r w:rsidRPr="009F5E0B">
            <w:rPr>
              <w:b/>
              <w:sz w:val="24"/>
              <w:szCs w:val="24"/>
            </w:rPr>
            <w:instrText xml:space="preserve">   PAGE   \* MERGEFORMAT </w:instrText>
          </w:r>
          <w:r w:rsidRPr="009F5E0B">
            <w:rPr>
              <w:b/>
              <w:sz w:val="24"/>
              <w:szCs w:val="24"/>
            </w:rPr>
            <w:fldChar w:fldCharType="separate"/>
          </w:r>
          <w:r w:rsidR="00E1798E">
            <w:rPr>
              <w:b/>
              <w:noProof/>
              <w:sz w:val="24"/>
              <w:szCs w:val="24"/>
            </w:rPr>
            <w:t>33</w:t>
          </w:r>
          <w:r w:rsidRPr="009F5E0B">
            <w:rPr>
              <w:b/>
              <w:sz w:val="24"/>
              <w:szCs w:val="24"/>
            </w:rPr>
            <w:fldChar w:fldCharType="end"/>
          </w:r>
          <w:r>
            <w:rPr>
              <w:b/>
              <w:sz w:val="24"/>
              <w:szCs w:val="24"/>
            </w:rPr>
            <w:t xml:space="preserve">  of</w:t>
          </w:r>
          <w:r>
            <w:rPr>
              <w:b/>
              <w:sz w:val="24"/>
              <w:szCs w:val="24"/>
            </w:rPr>
            <w:t xml:space="preserve"> </w:t>
          </w:r>
          <w:r>
            <w:fldChar w:fldCharType="begin"/>
          </w:r>
          <w:r>
            <w:instrText xml:space="preserve">   NUMPAGES   \* MERGEFORMAT </w:instrText>
          </w:r>
          <w:r>
            <w:fldChar w:fldCharType="separate"/>
          </w:r>
          <w:r w:rsidR="00E1798E" w:rsidRPr="00E1798E">
            <w:rPr>
              <w:b/>
              <w:noProof/>
              <w:sz w:val="24"/>
              <w:szCs w:val="24"/>
            </w:rPr>
            <w:t>590</w:t>
          </w:r>
          <w:r>
            <w:rPr>
              <w:b/>
              <w:noProof/>
              <w:sz w:val="24"/>
              <w:szCs w:val="24"/>
            </w:rPr>
            <w:fldChar w:fldCharType="end"/>
          </w:r>
        </w:p>
      </w:tc>
    </w:tr>
    <w:tr w:rsidR="00516BF0" w:rsidTr="00F97391">
      <w:trPr>
        <w:trHeight w:val="326"/>
      </w:trPr>
      <w:tc>
        <w:tcPr>
          <w:tcW w:w="3773" w:type="pct"/>
        </w:tcPr>
        <w:p w:rsidR="000917EC" w:rsidRPr="00516BF0" w:rsidRDefault="00A66234" w:rsidP="00516BF0">
          <w:pPr>
            <w:pStyle w:val="Footer"/>
            <w:rPr>
              <w:color w:val="4F81BD" w:themeColor="accent1"/>
              <w:sz w:val="24"/>
              <w:szCs w:val="24"/>
            </w:rPr>
          </w:pPr>
          <w:r w:rsidRPr="00516BF0">
            <w:rPr>
              <w:color w:val="4F81BD" w:themeColor="accent1"/>
              <w:sz w:val="24"/>
              <w:szCs w:val="24"/>
            </w:rPr>
            <w:t>MakeDoc for TIBCO made by PIKEELECTRONIC. All rights reserved.</w:t>
          </w:r>
        </w:p>
      </w:tc>
      <w:tc>
        <w:tcPr>
          <w:tcW w:w="1227" w:type="pct"/>
          <w:vMerge/>
        </w:tcPr>
        <w:p w:rsidR="000917EC" w:rsidRPr="00D565DA" w:rsidRDefault="00A66234" w:rsidP="00516BF0">
          <w:pPr>
            <w:pStyle w:val="Footer"/>
            <w:rPr>
              <w:b/>
              <w:color w:val="4F81BD" w:themeColor="accent1"/>
              <w:sz w:val="24"/>
              <w:szCs w:val="24"/>
            </w:rPr>
          </w:pPr>
        </w:p>
      </w:tc>
    </w:tr>
  </w:tbl>
  <w:p w:rsidR="007C0F80" w:rsidRPr="007C0F80" w:rsidRDefault="00A66234" w:rsidP="007C0F80">
    <w:pP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7F3" w:rsidRDefault="00A662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234" w:rsidRDefault="00A66234">
      <w:pPr>
        <w:spacing w:after="0"/>
      </w:pPr>
      <w:r>
        <w:separator/>
      </w:r>
    </w:p>
  </w:footnote>
  <w:footnote w:type="continuationSeparator" w:id="0">
    <w:p w:rsidR="00A66234" w:rsidRDefault="00A6623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F80" w:rsidRDefault="00A66234" w:rsidP="007C0F80">
    <w:pPr>
      <w:pStyle w:val="Header"/>
      <w:jc w:val="center"/>
    </w:pPr>
    <w:r>
      <w:rPr>
        <w:noProof/>
      </w:rPr>
      <w:drawing>
        <wp:anchor distT="0" distB="0" distL="114300" distR="114300" simplePos="0" relativeHeight="251660288" behindDoc="0" locked="0" layoutInCell="1" allowOverlap="1">
          <wp:simplePos x="0" y="0"/>
          <wp:positionH relativeFrom="column">
            <wp:align>left</wp:align>
          </wp:positionH>
          <wp:positionV relativeFrom="page">
            <wp:posOffset>214630</wp:posOffset>
          </wp:positionV>
          <wp:extent cx="937895" cy="623570"/>
          <wp:effectExtent l="19050" t="0" r="0" b="0"/>
          <wp:wrapNone/>
          <wp:docPr id="1" name="Picture 0" descr="makedo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edoc_logo.png"/>
                  <pic:cNvPicPr/>
                </pic:nvPicPr>
                <pic:blipFill>
                  <a:blip r:embed="rId1"/>
                  <a:stretch>
                    <a:fillRect/>
                  </a:stretch>
                </pic:blipFill>
                <pic:spPr>
                  <a:xfrm>
                    <a:off x="0" y="0"/>
                    <a:ext cx="937895" cy="623570"/>
                  </a:xfrm>
                  <a:prstGeom prst="rect">
                    <a:avLst/>
                  </a:prstGeom>
                </pic:spPr>
              </pic:pic>
            </a:graphicData>
          </a:graphic>
        </wp:anchor>
      </w:drawing>
    </w:r>
    <w:r>
      <w:rPr>
        <w:noProof/>
      </w:rPr>
      <w:drawing>
        <wp:anchor distT="0" distB="0" distL="114300" distR="114300" simplePos="0" relativeHeight="251661312" behindDoc="0" locked="0" layoutInCell="1" allowOverlap="1">
          <wp:simplePos x="0" y="0"/>
          <wp:positionH relativeFrom="column">
            <wp:align>right</wp:align>
          </wp:positionH>
          <wp:positionV relativeFrom="page">
            <wp:posOffset>118110</wp:posOffset>
          </wp:positionV>
          <wp:extent cx="1290320" cy="720725"/>
          <wp:effectExtent l="0" t="0" r="0" b="0"/>
          <wp:wrapNone/>
          <wp:docPr id="2" name="Picture 1" descr="logoCustom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ustomer.png"/>
                  <pic:cNvPicPr/>
                </pic:nvPicPr>
                <pic:blipFill>
                  <a:blip r:embed="rId2"/>
                  <a:stretch>
                    <a:fillRect/>
                  </a:stretch>
                </pic:blipFill>
                <pic:spPr>
                  <a:xfrm>
                    <a:off x="0" y="0"/>
                    <a:ext cx="1290320" cy="720725"/>
                  </a:xfrm>
                  <a:prstGeom prst="rect">
                    <a:avLst/>
                  </a:prstGeom>
                </pic:spPr>
              </pic:pic>
            </a:graphicData>
          </a:graphic>
        </wp:anchor>
      </w:drawing>
    </w:r>
  </w:p>
  <w:p w:rsidR="007C0F80" w:rsidRDefault="00A66234" w:rsidP="007C0F80">
    <w:pPr>
      <w:pStyle w:val="Header"/>
      <w:jc w:val="center"/>
    </w:pPr>
    <w:r>
      <w:rPr>
        <w:noProof/>
      </w:rPr>
      <w:pict>
        <v:rect id="_x0000_s2049" style="position:absolute;left:0;text-align:left;margin-left:47.25pt;margin-top:72.25pt;width:495pt;height:21.75pt;z-index:251658240;mso-position-horizontal-relative:page;mso-position-vertical-relative:top-margin-area;v-text-anchor:middle" fillcolor="#92cddc [1944]" strokecolor="#92cddc [1944]" strokeweight="1pt">
          <v:fill color2="#daeef3 [664]" angle="-45" focusposition="1" focussize="" focus="-50%" type="gradient"/>
          <v:shadow on="t" type="perspective" color="#205867 [1608]" opacity=".5" offset="1pt" offset2="-3pt"/>
          <v:textbox>
            <w:txbxContent>
              <w:p w:rsidR="007C0F80" w:rsidRPr="00D45DDB" w:rsidRDefault="00A66234" w:rsidP="009F5E0B">
                <w:pPr>
                  <w:jc w:val="center"/>
                  <w:rPr>
                    <w:b/>
                    <w:i/>
                    <w:lang w:val="cs-CZ"/>
                  </w:rPr>
                </w:pPr>
                <w:r w:rsidRPr="00D45DDB">
                  <w:rPr>
                    <w:b/>
                    <w:i/>
                    <w:lang w:val="cs-CZ"/>
                  </w:rPr>
                  <w:t>MakeDoc CrossReference</w:t>
                </w:r>
              </w:p>
              <w:p w:rsidR="007C0F80" w:rsidRPr="000D7840" w:rsidRDefault="00A66234" w:rsidP="009F5E0B">
                <w:pPr>
                  <w:jc w:val="center"/>
                  <w:rPr>
                    <w:lang w:val="cs-CZ"/>
                  </w:rPr>
                </w:pPr>
              </w:p>
            </w:txbxContent>
          </v:textbox>
          <w10:wrap anchorx="page" anchory="margin"/>
        </v:rect>
      </w:pict>
    </w:r>
    <w:r>
      <w:rPr>
        <w:noProof/>
      </w:rPr>
      <w:t>2012/09/17 20:50</w:t>
    </w:r>
  </w:p>
  <w:p w:rsidR="007C0F80" w:rsidRDefault="00A66234" w:rsidP="007C0F80">
    <w:pPr>
      <w:pStyle w:val="Header"/>
    </w:pPr>
    <w: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7F3" w:rsidRDefault="00A662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4E2C9C"/>
    <w:multiLevelType w:val="hybridMultilevel"/>
    <w:tmpl w:val="770A5C58"/>
    <w:lvl w:ilvl="0" w:tplc="957E672A">
      <w:start w:val="1"/>
      <w:numFmt w:val="bullet"/>
      <w:suff w:val="space"/>
      <w:lvlText w:val="·"/>
      <w:lvlJc w:val="left"/>
      <w:pPr>
        <w:ind w:left="75" w:firstLine="216"/>
      </w:pPr>
      <w:rPr>
        <w:rFonts w:ascii="Symbol" w:hAnsi="Symbol" w:hint="default"/>
      </w:rPr>
    </w:lvl>
    <w:lvl w:ilvl="1" w:tplc="957E672A">
      <w:start w:val="1"/>
      <w:numFmt w:val="bullet"/>
      <w:suff w:val="space"/>
      <w:lvlText w:val="·"/>
      <w:lvlJc w:val="left"/>
      <w:pPr>
        <w:ind w:left="600" w:firstLine="216"/>
      </w:pPr>
      <w:rPr>
        <w:rFonts w:ascii="Symbol" w:hAnsi="Symbol" w:hint="default"/>
      </w:rPr>
    </w:lvl>
    <w:lvl w:ilvl="2" w:tplc="957E672A">
      <w:start w:val="1"/>
      <w:numFmt w:val="bullet"/>
      <w:suff w:val="space"/>
      <w:lvlText w:val="·"/>
      <w:lvlJc w:val="left"/>
      <w:pPr>
        <w:ind w:left="1200" w:firstLine="216"/>
      </w:pPr>
      <w:rPr>
        <w:rFonts w:ascii="Symbol" w:hAnsi="Symbol" w:hint="default"/>
      </w:rPr>
    </w:lvl>
    <w:lvl w:ilvl="3" w:tplc="957E672A">
      <w:start w:val="1"/>
      <w:numFmt w:val="bullet"/>
      <w:suff w:val="space"/>
      <w:lvlText w:val="·"/>
      <w:lvlJc w:val="left"/>
      <w:pPr>
        <w:ind w:left="1800" w:firstLine="216"/>
      </w:pPr>
      <w:rPr>
        <w:rFonts w:ascii="Symbol" w:hAnsi="Symbol" w:hint="default"/>
      </w:rPr>
    </w:lvl>
    <w:lvl w:ilvl="4" w:tplc="957E672A">
      <w:start w:val="1"/>
      <w:numFmt w:val="bullet"/>
      <w:suff w:val="space"/>
      <w:lvlText w:val="·"/>
      <w:lvlJc w:val="left"/>
      <w:pPr>
        <w:ind w:left="2400" w:firstLine="216"/>
      </w:pPr>
      <w:rPr>
        <w:rFonts w:ascii="Symbol" w:hAnsi="Symbol" w:hint="default"/>
      </w:rPr>
    </w:lvl>
    <w:lvl w:ilvl="5" w:tplc="1BA28A00">
      <w:numFmt w:val="decimal"/>
      <w:lvlText w:val=""/>
      <w:lvlJc w:val="left"/>
    </w:lvl>
    <w:lvl w:ilvl="6" w:tplc="874ABD5C">
      <w:numFmt w:val="decimal"/>
      <w:lvlText w:val=""/>
      <w:lvlJc w:val="left"/>
    </w:lvl>
    <w:lvl w:ilvl="7" w:tplc="FAA66514">
      <w:numFmt w:val="decimal"/>
      <w:lvlText w:val=""/>
      <w:lvlJc w:val="left"/>
    </w:lvl>
    <w:lvl w:ilvl="8" w:tplc="17E4CA96">
      <w:numFmt w:val="decimal"/>
      <w:lvlText w:val=""/>
      <w:lvlJc w:val="left"/>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 w:numId="48">
    <w:abstractNumId w:val="0"/>
  </w:num>
  <w:num w:numId="49">
    <w:abstractNumId w:val="0"/>
  </w:num>
  <w:num w:numId="50">
    <w:abstractNumId w:val="0"/>
  </w:num>
  <w:num w:numId="51">
    <w:abstractNumId w:val="0"/>
  </w:num>
  <w:num w:numId="52">
    <w:abstractNumId w:val="0"/>
  </w:num>
  <w:num w:numId="53">
    <w:abstractNumId w:val="0"/>
  </w:num>
  <w:num w:numId="54">
    <w:abstractNumId w:val="0"/>
  </w:num>
  <w:num w:numId="55">
    <w:abstractNumId w:val="0"/>
  </w:num>
  <w:num w:numId="56">
    <w:abstractNumId w:val="0"/>
  </w:num>
  <w:num w:numId="57">
    <w:abstractNumId w:val="0"/>
  </w:num>
  <w:num w:numId="58">
    <w:abstractNumId w:val="0"/>
  </w:num>
  <w:num w:numId="59">
    <w:abstractNumId w:val="0"/>
  </w:num>
  <w:num w:numId="60">
    <w:abstractNumId w:val="0"/>
  </w:num>
  <w:num w:numId="61">
    <w:abstractNumId w:val="0"/>
  </w:num>
  <w:num w:numId="62">
    <w:abstractNumId w:val="0"/>
  </w:num>
  <w:num w:numId="63">
    <w:abstractNumId w:val="0"/>
  </w:num>
  <w:num w:numId="64">
    <w:abstractNumId w:val="0"/>
  </w:num>
  <w:num w:numId="65">
    <w:abstractNumId w:val="0"/>
  </w:num>
  <w:num w:numId="66">
    <w:abstractNumId w:val="0"/>
  </w:num>
  <w:num w:numId="67">
    <w:abstractNumId w:val="0"/>
  </w:num>
  <w:num w:numId="68">
    <w:abstractNumId w:val="0"/>
  </w:num>
  <w:num w:numId="69">
    <w:abstractNumId w:val="0"/>
  </w:num>
  <w:num w:numId="70">
    <w:abstractNumId w:val="0"/>
  </w:num>
  <w:num w:numId="71">
    <w:abstractNumId w:val="0"/>
  </w:num>
  <w:num w:numId="72">
    <w:abstractNumId w:val="0"/>
  </w:num>
  <w:num w:numId="73">
    <w:abstractNumId w:val="0"/>
  </w:num>
  <w:num w:numId="74">
    <w:abstractNumId w:val="0"/>
  </w:num>
  <w:num w:numId="75">
    <w:abstractNumId w:val="0"/>
  </w:num>
  <w:num w:numId="76">
    <w:abstractNumId w:val="0"/>
  </w:num>
  <w:num w:numId="77">
    <w:abstractNumId w:val="0"/>
  </w:num>
  <w:num w:numId="78">
    <w:abstractNumId w:val="0"/>
  </w:num>
  <w:num w:numId="79">
    <w:abstractNumId w:val="0"/>
  </w:num>
  <w:num w:numId="80">
    <w:abstractNumId w:val="0"/>
  </w:num>
  <w:num w:numId="81">
    <w:abstractNumId w:val="0"/>
  </w:num>
  <w:num w:numId="82">
    <w:abstractNumId w:val="0"/>
  </w:num>
  <w:num w:numId="83">
    <w:abstractNumId w:val="0"/>
  </w:num>
  <w:num w:numId="84">
    <w:abstractNumId w:val="0"/>
  </w:num>
  <w:num w:numId="85">
    <w:abstractNumId w:val="0"/>
  </w:num>
  <w:num w:numId="86">
    <w:abstractNumId w:val="0"/>
  </w:num>
  <w:num w:numId="87">
    <w:abstractNumId w:val="0"/>
  </w:num>
  <w:num w:numId="88">
    <w:abstractNumId w:val="0"/>
  </w:num>
  <w:num w:numId="89">
    <w:abstractNumId w:val="0"/>
  </w:num>
  <w:num w:numId="90">
    <w:abstractNumId w:val="0"/>
  </w:num>
  <w:num w:numId="91">
    <w:abstractNumId w:val="0"/>
  </w:num>
  <w:num w:numId="92">
    <w:abstractNumId w:val="0"/>
  </w:num>
  <w:num w:numId="93">
    <w:abstractNumId w:val="0"/>
  </w:num>
  <w:num w:numId="94">
    <w:abstractNumId w:val="0"/>
  </w:num>
  <w:num w:numId="95">
    <w:abstractNumId w:val="0"/>
  </w:num>
  <w:num w:numId="96">
    <w:abstractNumId w:val="0"/>
  </w:num>
  <w:num w:numId="97">
    <w:abstractNumId w:val="0"/>
  </w:num>
  <w:num w:numId="98">
    <w:abstractNumId w:val="0"/>
  </w:num>
  <w:num w:numId="99">
    <w:abstractNumId w:val="0"/>
  </w:num>
  <w:num w:numId="100">
    <w:abstractNumId w:val="0"/>
  </w:num>
  <w:num w:numId="101">
    <w:abstractNumId w:val="0"/>
  </w:num>
  <w:num w:numId="102">
    <w:abstractNumId w:val="0"/>
  </w:num>
  <w:num w:numId="103">
    <w:abstractNumId w:val="0"/>
  </w:num>
  <w:num w:numId="104">
    <w:abstractNumId w:val="0"/>
  </w:num>
  <w:num w:numId="105">
    <w:abstractNumId w:val="0"/>
  </w:num>
  <w:num w:numId="106">
    <w:abstractNumId w:val="0"/>
  </w:num>
  <w:num w:numId="107">
    <w:abstractNumId w:val="0"/>
  </w:num>
  <w:num w:numId="108">
    <w:abstractNumId w:val="0"/>
  </w:num>
  <w:num w:numId="109">
    <w:abstractNumId w:val="0"/>
  </w:num>
  <w:num w:numId="110">
    <w:abstractNumId w:val="0"/>
  </w:num>
  <w:num w:numId="111">
    <w:abstractNumId w:val="0"/>
  </w:num>
  <w:num w:numId="112">
    <w:abstractNumId w:val="0"/>
  </w:num>
  <w:num w:numId="113">
    <w:abstractNumId w:val="0"/>
  </w:num>
  <w:num w:numId="114">
    <w:abstractNumId w:val="0"/>
  </w:num>
  <w:num w:numId="115">
    <w:abstractNumId w:val="0"/>
  </w:num>
  <w:num w:numId="116">
    <w:abstractNumId w:val="0"/>
  </w:num>
  <w:num w:numId="117">
    <w:abstractNumId w:val="0"/>
  </w:num>
  <w:num w:numId="118">
    <w:abstractNumId w:val="0"/>
  </w:num>
  <w:num w:numId="119">
    <w:abstractNumId w:val="0"/>
  </w:num>
  <w:num w:numId="120">
    <w:abstractNumId w:val="0"/>
  </w:num>
  <w:num w:numId="121">
    <w:abstractNumId w:val="0"/>
  </w:num>
  <w:num w:numId="122">
    <w:abstractNumId w:val="0"/>
  </w:num>
  <w:num w:numId="123">
    <w:abstractNumId w:val="0"/>
  </w:num>
  <w:num w:numId="124">
    <w:abstractNumId w:val="0"/>
  </w:num>
  <w:num w:numId="125">
    <w:abstractNumId w:val="0"/>
  </w:num>
  <w:num w:numId="126">
    <w:abstractNumId w:val="0"/>
  </w:num>
  <w:num w:numId="127">
    <w:abstractNumId w:val="0"/>
  </w:num>
  <w:num w:numId="128">
    <w:abstractNumId w:val="0"/>
  </w:num>
  <w:num w:numId="129">
    <w:abstractNumId w:val="0"/>
  </w:num>
  <w:num w:numId="130">
    <w:abstractNumId w:val="0"/>
  </w:num>
  <w:num w:numId="131">
    <w:abstractNumId w:val="0"/>
  </w:num>
  <w:num w:numId="132">
    <w:abstractNumId w:val="0"/>
  </w:num>
  <w:num w:numId="133">
    <w:abstractNumId w:val="0"/>
  </w:num>
  <w:num w:numId="134">
    <w:abstractNumId w:val="0"/>
  </w:num>
  <w:num w:numId="135">
    <w:abstractNumId w:val="0"/>
  </w:num>
  <w:num w:numId="136">
    <w:abstractNumId w:val="0"/>
  </w:num>
  <w:num w:numId="137">
    <w:abstractNumId w:val="0"/>
  </w:num>
  <w:num w:numId="138">
    <w:abstractNumId w:val="0"/>
  </w:num>
  <w:num w:numId="139">
    <w:abstractNumId w:val="0"/>
  </w:num>
  <w:num w:numId="140">
    <w:abstractNumId w:val="0"/>
  </w:num>
  <w:num w:numId="141">
    <w:abstractNumId w:val="0"/>
  </w:num>
  <w:num w:numId="142">
    <w:abstractNumId w:val="0"/>
  </w:num>
  <w:num w:numId="143">
    <w:abstractNumId w:val="0"/>
  </w:num>
  <w:num w:numId="144">
    <w:abstractNumId w:val="0"/>
  </w:num>
  <w:num w:numId="145">
    <w:abstractNumId w:val="0"/>
  </w:num>
  <w:num w:numId="146">
    <w:abstractNumId w:val="0"/>
  </w:num>
  <w:num w:numId="147">
    <w:abstractNumId w:val="0"/>
  </w:num>
  <w:num w:numId="148">
    <w:abstractNumId w:val="0"/>
  </w:num>
  <w:num w:numId="149">
    <w:abstractNumId w:val="0"/>
  </w:num>
  <w:num w:numId="150">
    <w:abstractNumId w:val="0"/>
  </w:num>
  <w:num w:numId="151">
    <w:abstractNumId w:val="0"/>
  </w:num>
  <w:num w:numId="152">
    <w:abstractNumId w:val="0"/>
  </w:num>
  <w:num w:numId="153">
    <w:abstractNumId w:val="0"/>
  </w:num>
  <w:num w:numId="154">
    <w:abstractNumId w:val="0"/>
  </w:num>
  <w:num w:numId="155">
    <w:abstractNumId w:val="0"/>
  </w:num>
  <w:num w:numId="156">
    <w:abstractNumId w:val="0"/>
  </w:num>
  <w:num w:numId="157">
    <w:abstractNumId w:val="0"/>
  </w:num>
  <w:num w:numId="158">
    <w:abstractNumId w:val="0"/>
  </w:num>
  <w:num w:numId="159">
    <w:abstractNumId w:val="0"/>
  </w:num>
  <w:num w:numId="160">
    <w:abstractNumId w:val="0"/>
  </w:num>
  <w:num w:numId="161">
    <w:abstractNumId w:val="0"/>
  </w:num>
  <w:num w:numId="162">
    <w:abstractNumId w:val="0"/>
  </w:num>
  <w:num w:numId="163">
    <w:abstractNumId w:val="0"/>
  </w:num>
  <w:num w:numId="164">
    <w:abstractNumId w:val="0"/>
  </w:num>
  <w:num w:numId="165">
    <w:abstractNumId w:val="0"/>
  </w:num>
  <w:num w:numId="166">
    <w:abstractNumId w:val="0"/>
  </w:num>
  <w:num w:numId="167">
    <w:abstractNumId w:val="0"/>
  </w:num>
  <w:num w:numId="168">
    <w:abstractNumId w:val="0"/>
  </w:num>
  <w:num w:numId="169">
    <w:abstractNumId w:val="0"/>
  </w:num>
  <w:num w:numId="170">
    <w:abstractNumId w:val="0"/>
  </w:num>
  <w:num w:numId="171">
    <w:abstractNumId w:val="0"/>
  </w:num>
  <w:num w:numId="172">
    <w:abstractNumId w:val="0"/>
  </w:num>
  <w:num w:numId="173">
    <w:abstractNumId w:val="0"/>
  </w:num>
  <w:num w:numId="174">
    <w:abstractNumId w:val="0"/>
  </w:num>
  <w:num w:numId="175">
    <w:abstractNumId w:val="0"/>
  </w:num>
  <w:num w:numId="176">
    <w:abstractNumId w:val="0"/>
  </w:num>
  <w:num w:numId="177">
    <w:abstractNumId w:val="0"/>
  </w:num>
  <w:num w:numId="178">
    <w:abstractNumId w:val="0"/>
  </w:num>
  <w:num w:numId="179">
    <w:abstractNumId w:val="0"/>
  </w:num>
  <w:num w:numId="180">
    <w:abstractNumId w:val="0"/>
  </w:num>
  <w:num w:numId="181">
    <w:abstractNumId w:val="0"/>
  </w:num>
  <w:num w:numId="182">
    <w:abstractNumId w:val="0"/>
  </w:num>
  <w:num w:numId="183">
    <w:abstractNumId w:val="0"/>
  </w:num>
  <w:num w:numId="184">
    <w:abstractNumId w:val="0"/>
  </w:num>
  <w:num w:numId="185">
    <w:abstractNumId w:val="0"/>
  </w:num>
  <w:num w:numId="186">
    <w:abstractNumId w:val="0"/>
  </w:num>
  <w:num w:numId="187">
    <w:abstractNumId w:val="0"/>
  </w:num>
  <w:num w:numId="188">
    <w:abstractNumId w:val="0"/>
  </w:num>
  <w:num w:numId="189">
    <w:abstractNumId w:val="0"/>
  </w:num>
  <w:num w:numId="190">
    <w:abstractNumId w:val="0"/>
  </w:num>
  <w:num w:numId="191">
    <w:abstractNumId w:val="0"/>
  </w:num>
  <w:num w:numId="192">
    <w:abstractNumId w:val="0"/>
  </w:num>
  <w:num w:numId="193">
    <w:abstractNumId w:val="0"/>
  </w:num>
  <w:num w:numId="194">
    <w:abstractNumId w:val="0"/>
  </w:num>
  <w:num w:numId="195">
    <w:abstractNumId w:val="0"/>
  </w:num>
  <w:num w:numId="196">
    <w:abstractNumId w:val="0"/>
  </w:num>
  <w:num w:numId="197">
    <w:abstractNumId w:val="0"/>
  </w:num>
  <w:num w:numId="198">
    <w:abstractNumId w:val="0"/>
  </w:num>
  <w:num w:numId="199">
    <w:abstractNumId w:val="0"/>
  </w:num>
  <w:num w:numId="200">
    <w:abstractNumId w:val="0"/>
  </w:num>
  <w:num w:numId="201">
    <w:abstractNumId w:val="0"/>
  </w:num>
  <w:num w:numId="202">
    <w:abstractNumId w:val="0"/>
  </w:num>
  <w:num w:numId="203">
    <w:abstractNumId w:val="0"/>
  </w:num>
  <w:num w:numId="204">
    <w:abstractNumId w:val="0"/>
  </w:num>
  <w:num w:numId="205">
    <w:abstractNumId w:val="0"/>
  </w:num>
  <w:num w:numId="206">
    <w:abstractNumId w:val="0"/>
  </w:num>
  <w:num w:numId="207">
    <w:abstractNumId w:val="0"/>
  </w:num>
  <w:num w:numId="208">
    <w:abstractNumId w:val="0"/>
  </w:num>
  <w:num w:numId="209">
    <w:abstractNumId w:val="0"/>
  </w:num>
  <w:num w:numId="210">
    <w:abstractNumId w:val="0"/>
  </w:num>
  <w:num w:numId="211">
    <w:abstractNumId w:val="0"/>
  </w:num>
  <w:num w:numId="212">
    <w:abstractNumId w:val="0"/>
  </w:num>
  <w:num w:numId="213">
    <w:abstractNumId w:val="0"/>
  </w:num>
  <w:num w:numId="214">
    <w:abstractNumId w:val="0"/>
  </w:num>
  <w:num w:numId="215">
    <w:abstractNumId w:val="0"/>
  </w:num>
  <w:num w:numId="216">
    <w:abstractNumId w:val="0"/>
  </w:num>
  <w:num w:numId="217">
    <w:abstractNumId w:val="0"/>
  </w:num>
  <w:num w:numId="218">
    <w:abstractNumId w:val="0"/>
  </w:num>
  <w:num w:numId="219">
    <w:abstractNumId w:val="0"/>
  </w:num>
  <w:num w:numId="220">
    <w:abstractNumId w:val="0"/>
  </w:num>
  <w:num w:numId="221">
    <w:abstractNumId w:val="0"/>
  </w:num>
  <w:num w:numId="222">
    <w:abstractNumId w:val="0"/>
  </w:num>
  <w:num w:numId="223">
    <w:abstractNumId w:val="0"/>
  </w:num>
  <w:num w:numId="224">
    <w:abstractNumId w:val="0"/>
  </w:num>
  <w:num w:numId="225">
    <w:abstractNumId w:val="0"/>
  </w:num>
  <w:num w:numId="226">
    <w:abstractNumId w:val="0"/>
  </w:num>
  <w:num w:numId="227">
    <w:abstractNumId w:val="0"/>
  </w:num>
  <w:num w:numId="228">
    <w:abstractNumId w:val="0"/>
  </w:num>
  <w:num w:numId="229">
    <w:abstractNumId w:val="0"/>
  </w:num>
  <w:num w:numId="230">
    <w:abstractNumId w:val="0"/>
  </w:num>
  <w:num w:numId="231">
    <w:abstractNumId w:val="0"/>
  </w:num>
  <w:num w:numId="232">
    <w:abstractNumId w:val="0"/>
  </w:num>
  <w:num w:numId="233">
    <w:abstractNumId w:val="0"/>
  </w:num>
  <w:num w:numId="234">
    <w:abstractNumId w:val="0"/>
  </w:num>
  <w:num w:numId="235">
    <w:abstractNumId w:val="0"/>
  </w:num>
  <w:num w:numId="236">
    <w:abstractNumId w:val="0"/>
  </w:num>
  <w:num w:numId="237">
    <w:abstractNumId w:val="0"/>
  </w:num>
  <w:num w:numId="238">
    <w:abstractNumId w:val="0"/>
  </w:num>
  <w:num w:numId="239">
    <w:abstractNumId w:val="0"/>
  </w:num>
  <w:num w:numId="240">
    <w:abstractNumId w:val="0"/>
  </w:num>
  <w:num w:numId="241">
    <w:abstractNumId w:val="0"/>
  </w:num>
  <w:num w:numId="242">
    <w:abstractNumId w:val="0"/>
  </w:num>
  <w:num w:numId="243">
    <w:abstractNumId w:val="0"/>
  </w:num>
  <w:num w:numId="244">
    <w:abstractNumId w:val="0"/>
  </w:num>
  <w:num w:numId="245">
    <w:abstractNumId w:val="0"/>
  </w:num>
  <w:num w:numId="246">
    <w:abstractNumId w:val="0"/>
  </w:num>
  <w:num w:numId="247">
    <w:abstractNumId w:val="0"/>
  </w:num>
  <w:num w:numId="248">
    <w:abstractNumId w:val="0"/>
  </w:num>
  <w:num w:numId="249">
    <w:abstractNumId w:val="0"/>
  </w:num>
  <w:num w:numId="250">
    <w:abstractNumId w:val="0"/>
  </w:num>
  <w:num w:numId="251">
    <w:abstractNumId w:val="0"/>
  </w:num>
  <w:num w:numId="252">
    <w:abstractNumId w:val="0"/>
  </w:num>
  <w:num w:numId="253">
    <w:abstractNumId w:val="0"/>
  </w:num>
  <w:num w:numId="254">
    <w:abstractNumId w:val="0"/>
  </w:num>
  <w:num w:numId="255">
    <w:abstractNumId w:val="0"/>
  </w:num>
  <w:num w:numId="256">
    <w:abstractNumId w:val="0"/>
  </w:num>
  <w:num w:numId="257">
    <w:abstractNumId w:val="0"/>
  </w:num>
  <w:num w:numId="258">
    <w:abstractNumId w:val="0"/>
  </w:num>
  <w:num w:numId="259">
    <w:abstractNumId w:val="0"/>
  </w:num>
  <w:num w:numId="260">
    <w:abstractNumId w:val="0"/>
  </w:num>
  <w:num w:numId="261">
    <w:abstractNumId w:val="0"/>
  </w:num>
  <w:num w:numId="262">
    <w:abstractNumId w:val="0"/>
  </w:num>
  <w:num w:numId="263">
    <w:abstractNumId w:val="0"/>
  </w:num>
  <w:num w:numId="264">
    <w:abstractNumId w:val="0"/>
  </w:num>
  <w:num w:numId="265">
    <w:abstractNumId w:val="0"/>
  </w:num>
  <w:num w:numId="266">
    <w:abstractNumId w:val="0"/>
  </w:num>
  <w:num w:numId="267">
    <w:abstractNumId w:val="0"/>
  </w:num>
  <w:num w:numId="268">
    <w:abstractNumId w:val="0"/>
  </w:num>
  <w:num w:numId="269">
    <w:abstractNumId w:val="0"/>
  </w:num>
  <w:num w:numId="270">
    <w:abstractNumId w:val="0"/>
  </w:num>
  <w:num w:numId="271">
    <w:abstractNumId w:val="0"/>
  </w:num>
  <w:num w:numId="272">
    <w:abstractNumId w:val="0"/>
  </w:num>
  <w:num w:numId="273">
    <w:abstractNumId w:val="0"/>
  </w:num>
  <w:num w:numId="274">
    <w:abstractNumId w:val="0"/>
  </w:num>
  <w:num w:numId="275">
    <w:abstractNumId w:val="0"/>
  </w:num>
  <w:num w:numId="276">
    <w:abstractNumId w:val="0"/>
  </w:num>
  <w:num w:numId="277">
    <w:abstractNumId w:val="0"/>
  </w:num>
  <w:num w:numId="278">
    <w:abstractNumId w:val="0"/>
  </w:num>
  <w:num w:numId="279">
    <w:abstractNumId w:val="0"/>
  </w:num>
  <w:num w:numId="280">
    <w:abstractNumId w:val="0"/>
  </w:num>
  <w:num w:numId="281">
    <w:abstractNumId w:val="0"/>
  </w:num>
  <w:num w:numId="282">
    <w:abstractNumId w:val="0"/>
  </w:num>
  <w:num w:numId="283">
    <w:abstractNumId w:val="0"/>
  </w:num>
  <w:num w:numId="284">
    <w:abstractNumId w:val="0"/>
  </w:num>
  <w:num w:numId="285">
    <w:abstractNumId w:val="0"/>
  </w:num>
  <w:num w:numId="286">
    <w:abstractNumId w:val="0"/>
  </w:num>
  <w:num w:numId="287">
    <w:abstractNumId w:val="0"/>
  </w:num>
  <w:num w:numId="288">
    <w:abstractNumId w:val="0"/>
  </w:num>
  <w:num w:numId="289">
    <w:abstractNumId w:val="0"/>
  </w:num>
  <w:num w:numId="290">
    <w:abstractNumId w:val="0"/>
  </w:num>
  <w:num w:numId="291">
    <w:abstractNumId w:val="0"/>
  </w:num>
  <w:num w:numId="292">
    <w:abstractNumId w:val="0"/>
  </w:num>
  <w:num w:numId="293">
    <w:abstractNumId w:val="0"/>
  </w:num>
  <w:num w:numId="294">
    <w:abstractNumId w:val="0"/>
  </w:num>
  <w:num w:numId="295">
    <w:abstractNumId w:val="0"/>
  </w:num>
  <w:num w:numId="296">
    <w:abstractNumId w:val="0"/>
  </w:num>
  <w:num w:numId="297">
    <w:abstractNumId w:val="0"/>
  </w:num>
  <w:num w:numId="298">
    <w:abstractNumId w:val="0"/>
  </w:num>
  <w:num w:numId="299">
    <w:abstractNumId w:val="0"/>
  </w:num>
  <w:num w:numId="300">
    <w:abstractNumId w:val="0"/>
  </w:num>
  <w:num w:numId="301">
    <w:abstractNumId w:val="0"/>
  </w:num>
  <w:num w:numId="302">
    <w:abstractNumId w:val="0"/>
  </w:num>
  <w:num w:numId="303">
    <w:abstractNumId w:val="0"/>
  </w:num>
  <w:num w:numId="304">
    <w:abstractNumId w:val="0"/>
  </w:num>
  <w:num w:numId="305">
    <w:abstractNumId w:val="0"/>
  </w:num>
  <w:num w:numId="306">
    <w:abstractNumId w:val="0"/>
  </w:num>
  <w:num w:numId="307">
    <w:abstractNumId w:val="0"/>
  </w:num>
  <w:num w:numId="308">
    <w:abstractNumId w:val="0"/>
  </w:num>
  <w:num w:numId="309">
    <w:abstractNumId w:val="0"/>
  </w:num>
  <w:num w:numId="310">
    <w:abstractNumId w:val="0"/>
  </w:num>
  <w:num w:numId="311">
    <w:abstractNumId w:val="0"/>
  </w:num>
  <w:num w:numId="312">
    <w:abstractNumId w:val="0"/>
  </w:num>
  <w:num w:numId="313">
    <w:abstractNumId w:val="0"/>
  </w:num>
  <w:num w:numId="314">
    <w:abstractNumId w:val="0"/>
  </w:num>
  <w:num w:numId="315">
    <w:abstractNumId w:val="0"/>
  </w:num>
  <w:num w:numId="316">
    <w:abstractNumId w:val="0"/>
  </w:num>
  <w:num w:numId="317">
    <w:abstractNumId w:val="0"/>
  </w:num>
  <w:num w:numId="318">
    <w:abstractNumId w:val="0"/>
  </w:num>
  <w:num w:numId="319">
    <w:abstractNumId w:val="0"/>
  </w:num>
  <w:num w:numId="320">
    <w:abstractNumId w:val="0"/>
  </w:num>
  <w:num w:numId="321">
    <w:abstractNumId w:val="0"/>
  </w:num>
  <w:num w:numId="322">
    <w:abstractNumId w:val="0"/>
  </w:num>
  <w:num w:numId="323">
    <w:abstractNumId w:val="0"/>
  </w:num>
  <w:num w:numId="324">
    <w:abstractNumId w:val="0"/>
  </w:num>
  <w:num w:numId="325">
    <w:abstractNumId w:val="0"/>
  </w:num>
  <w:num w:numId="326">
    <w:abstractNumId w:val="0"/>
  </w:num>
  <w:num w:numId="327">
    <w:abstractNumId w:val="0"/>
  </w:num>
  <w:num w:numId="328">
    <w:abstractNumId w:val="0"/>
  </w:num>
  <w:num w:numId="329">
    <w:abstractNumId w:val="0"/>
  </w:num>
  <w:num w:numId="330">
    <w:abstractNumId w:val="0"/>
  </w:num>
  <w:num w:numId="331">
    <w:abstractNumId w:val="0"/>
  </w:num>
  <w:num w:numId="332">
    <w:abstractNumId w:val="0"/>
  </w:num>
  <w:num w:numId="333">
    <w:abstractNumId w:val="0"/>
  </w:num>
  <w:num w:numId="334">
    <w:abstractNumId w:val="0"/>
  </w:num>
  <w:num w:numId="335">
    <w:abstractNumId w:val="0"/>
  </w:num>
  <w:num w:numId="336">
    <w:abstractNumId w:val="0"/>
  </w:num>
  <w:num w:numId="337">
    <w:abstractNumId w:val="0"/>
  </w:num>
  <w:num w:numId="338">
    <w:abstractNumId w:val="0"/>
  </w:num>
  <w:num w:numId="339">
    <w:abstractNumId w:val="0"/>
  </w:num>
  <w:num w:numId="340">
    <w:abstractNumId w:val="0"/>
  </w:num>
  <w:num w:numId="341">
    <w:abstractNumId w:val="0"/>
  </w:num>
  <w:num w:numId="342">
    <w:abstractNumId w:val="0"/>
  </w:num>
  <w:num w:numId="343">
    <w:abstractNumId w:val="0"/>
  </w:num>
  <w:num w:numId="344">
    <w:abstractNumId w:val="0"/>
  </w:num>
  <w:num w:numId="345">
    <w:abstractNumId w:val="0"/>
  </w:num>
  <w:num w:numId="346">
    <w:abstractNumId w:val="0"/>
  </w:num>
  <w:num w:numId="347">
    <w:abstractNumId w:val="0"/>
  </w:num>
  <w:num w:numId="348">
    <w:abstractNumId w:val="0"/>
  </w:num>
  <w:num w:numId="349">
    <w:abstractNumId w:val="0"/>
  </w:num>
  <w:num w:numId="350">
    <w:abstractNumId w:val="0"/>
  </w:num>
  <w:num w:numId="351">
    <w:abstractNumId w:val="0"/>
  </w:num>
  <w:num w:numId="352">
    <w:abstractNumId w:val="0"/>
  </w:num>
  <w:num w:numId="353">
    <w:abstractNumId w:val="0"/>
  </w:num>
  <w:num w:numId="354">
    <w:abstractNumId w:val="0"/>
  </w:num>
  <w:num w:numId="355">
    <w:abstractNumId w:val="0"/>
  </w:num>
  <w:num w:numId="356">
    <w:abstractNumId w:val="0"/>
  </w:num>
  <w:num w:numId="357">
    <w:abstractNumId w:val="0"/>
  </w:num>
  <w:num w:numId="358">
    <w:abstractNumId w:val="0"/>
  </w:num>
  <w:num w:numId="359">
    <w:abstractNumId w:val="0"/>
  </w:num>
  <w:num w:numId="360">
    <w:abstractNumId w:val="0"/>
  </w:num>
  <w:num w:numId="361">
    <w:abstractNumId w:val="0"/>
  </w:num>
  <w:num w:numId="362">
    <w:abstractNumId w:val="0"/>
  </w:num>
  <w:num w:numId="363">
    <w:abstractNumId w:val="0"/>
  </w:num>
  <w:num w:numId="364">
    <w:abstractNumId w:val="0"/>
  </w:num>
  <w:num w:numId="365">
    <w:abstractNumId w:val="0"/>
  </w:num>
  <w:num w:numId="366">
    <w:abstractNumId w:val="0"/>
  </w:num>
  <w:num w:numId="367">
    <w:abstractNumId w:val="0"/>
  </w:num>
  <w:num w:numId="368">
    <w:abstractNumId w:val="0"/>
  </w:num>
  <w:num w:numId="369">
    <w:abstractNumId w:val="0"/>
  </w:num>
  <w:num w:numId="370">
    <w:abstractNumId w:val="0"/>
  </w:num>
  <w:num w:numId="371">
    <w:abstractNumId w:val="0"/>
  </w:num>
  <w:num w:numId="372">
    <w:abstractNumId w:val="0"/>
  </w:num>
  <w:num w:numId="373">
    <w:abstractNumId w:val="0"/>
  </w:num>
  <w:num w:numId="374">
    <w:abstractNumId w:val="0"/>
  </w:num>
  <w:num w:numId="375">
    <w:abstractNumId w:val="0"/>
  </w:num>
  <w:num w:numId="376">
    <w:abstractNumId w:val="0"/>
  </w:num>
  <w:num w:numId="377">
    <w:abstractNumId w:val="0"/>
  </w:num>
  <w:num w:numId="378">
    <w:abstractNumId w:val="0"/>
  </w:num>
  <w:num w:numId="379">
    <w:abstractNumId w:val="0"/>
  </w:num>
  <w:num w:numId="380">
    <w:abstractNumId w:val="0"/>
  </w:num>
  <w:num w:numId="381">
    <w:abstractNumId w:val="0"/>
  </w:num>
  <w:num w:numId="382">
    <w:abstractNumId w:val="0"/>
  </w:num>
  <w:num w:numId="383">
    <w:abstractNumId w:val="0"/>
  </w:num>
  <w:num w:numId="384">
    <w:abstractNumId w:val="0"/>
  </w:num>
  <w:num w:numId="385">
    <w:abstractNumId w:val="0"/>
  </w:num>
  <w:num w:numId="386">
    <w:abstractNumId w:val="0"/>
  </w:num>
  <w:num w:numId="387">
    <w:abstractNumId w:val="0"/>
  </w:num>
  <w:num w:numId="388">
    <w:abstractNumId w:val="0"/>
  </w:num>
  <w:num w:numId="389">
    <w:abstractNumId w:val="0"/>
  </w:num>
  <w:num w:numId="390">
    <w:abstractNumId w:val="0"/>
  </w:num>
  <w:num w:numId="391">
    <w:abstractNumId w:val="0"/>
  </w:num>
  <w:num w:numId="392">
    <w:abstractNumId w:val="0"/>
  </w:num>
  <w:num w:numId="393">
    <w:abstractNumId w:val="0"/>
  </w:num>
  <w:num w:numId="394">
    <w:abstractNumId w:val="0"/>
  </w:num>
  <w:num w:numId="395">
    <w:abstractNumId w:val="0"/>
  </w:num>
  <w:num w:numId="396">
    <w:abstractNumId w:val="0"/>
  </w:num>
  <w:num w:numId="397">
    <w:abstractNumId w:val="0"/>
  </w:num>
  <w:num w:numId="398">
    <w:abstractNumId w:val="0"/>
  </w:num>
  <w:num w:numId="399">
    <w:abstractNumId w:val="0"/>
  </w:num>
  <w:num w:numId="400">
    <w:abstractNumId w:val="0"/>
  </w:num>
  <w:num w:numId="401">
    <w:abstractNumId w:val="0"/>
  </w:num>
  <w:num w:numId="402">
    <w:abstractNumId w:val="0"/>
  </w:num>
  <w:num w:numId="403">
    <w:abstractNumId w:val="0"/>
  </w:num>
  <w:num w:numId="404">
    <w:abstractNumId w:val="0"/>
  </w:num>
  <w:num w:numId="405">
    <w:abstractNumId w:val="0"/>
  </w:num>
  <w:num w:numId="406">
    <w:abstractNumId w:val="0"/>
  </w:num>
  <w:num w:numId="407">
    <w:abstractNumId w:val="0"/>
  </w:num>
  <w:num w:numId="408">
    <w:abstractNumId w:val="0"/>
  </w:num>
  <w:num w:numId="409">
    <w:abstractNumId w:val="0"/>
  </w:num>
  <w:num w:numId="410">
    <w:abstractNumId w:val="0"/>
  </w:num>
  <w:num w:numId="411">
    <w:abstractNumId w:val="0"/>
  </w:num>
  <w:num w:numId="412">
    <w:abstractNumId w:val="0"/>
  </w:num>
  <w:num w:numId="413">
    <w:abstractNumId w:val="0"/>
  </w:num>
  <w:num w:numId="414">
    <w:abstractNumId w:val="0"/>
  </w:num>
  <w:num w:numId="415">
    <w:abstractNumId w:val="0"/>
  </w:num>
  <w:num w:numId="416">
    <w:abstractNumId w:val="0"/>
  </w:num>
  <w:num w:numId="417">
    <w:abstractNumId w:val="0"/>
  </w:num>
  <w:num w:numId="418">
    <w:abstractNumId w:val="0"/>
  </w:num>
  <w:num w:numId="419">
    <w:abstractNumId w:val="0"/>
  </w:num>
  <w:num w:numId="420">
    <w:abstractNumId w:val="0"/>
  </w:num>
  <w:num w:numId="421">
    <w:abstractNumId w:val="0"/>
  </w:num>
  <w:num w:numId="422">
    <w:abstractNumId w:val="0"/>
  </w:num>
  <w:num w:numId="423">
    <w:abstractNumId w:val="0"/>
  </w:num>
  <w:num w:numId="424">
    <w:abstractNumId w:val="0"/>
  </w:num>
  <w:num w:numId="425">
    <w:abstractNumId w:val="0"/>
  </w:num>
  <w:num w:numId="426">
    <w:abstractNumId w:val="0"/>
  </w:num>
  <w:num w:numId="427">
    <w:abstractNumId w:val="0"/>
  </w:num>
  <w:num w:numId="428">
    <w:abstractNumId w:val="0"/>
  </w:num>
  <w:num w:numId="429">
    <w:abstractNumId w:val="0"/>
  </w:num>
  <w:num w:numId="430">
    <w:abstractNumId w:val="0"/>
  </w:num>
  <w:num w:numId="431">
    <w:abstractNumId w:val="0"/>
  </w:num>
  <w:num w:numId="432">
    <w:abstractNumId w:val="0"/>
  </w:num>
  <w:num w:numId="433">
    <w:abstractNumId w:val="0"/>
  </w:num>
  <w:num w:numId="434">
    <w:abstractNumId w:val="0"/>
  </w:num>
  <w:num w:numId="435">
    <w:abstractNumId w:val="0"/>
  </w:num>
  <w:num w:numId="436">
    <w:abstractNumId w:val="0"/>
  </w:num>
  <w:num w:numId="437">
    <w:abstractNumId w:val="0"/>
  </w:num>
  <w:num w:numId="438">
    <w:abstractNumId w:val="0"/>
  </w:num>
  <w:num w:numId="439">
    <w:abstractNumId w:val="0"/>
  </w:num>
  <w:num w:numId="440">
    <w:abstractNumId w:val="0"/>
  </w:num>
  <w:num w:numId="441">
    <w:abstractNumId w:val="0"/>
  </w:num>
  <w:num w:numId="442">
    <w:abstractNumId w:val="0"/>
  </w:num>
  <w:num w:numId="443">
    <w:abstractNumId w:val="0"/>
  </w:num>
  <w:num w:numId="444">
    <w:abstractNumId w:val="0"/>
  </w:num>
  <w:num w:numId="445">
    <w:abstractNumId w:val="0"/>
  </w:num>
  <w:num w:numId="446">
    <w:abstractNumId w:val="0"/>
  </w:num>
  <w:num w:numId="447">
    <w:abstractNumId w:val="0"/>
  </w:num>
  <w:num w:numId="448">
    <w:abstractNumId w:val="0"/>
  </w:num>
  <w:num w:numId="449">
    <w:abstractNumId w:val="0"/>
  </w:num>
  <w:num w:numId="450">
    <w:abstractNumId w:val="0"/>
  </w:num>
  <w:num w:numId="451">
    <w:abstractNumId w:val="0"/>
  </w:num>
  <w:num w:numId="452">
    <w:abstractNumId w:val="0"/>
  </w:num>
  <w:num w:numId="453">
    <w:abstractNumId w:val="0"/>
  </w:num>
  <w:num w:numId="454">
    <w:abstractNumId w:val="0"/>
  </w:num>
  <w:num w:numId="455">
    <w:abstractNumId w:val="0"/>
  </w:num>
  <w:num w:numId="456">
    <w:abstractNumId w:val="0"/>
  </w:num>
  <w:num w:numId="457">
    <w:abstractNumId w:val="0"/>
  </w:num>
  <w:num w:numId="458">
    <w:abstractNumId w:val="0"/>
  </w:num>
  <w:num w:numId="459">
    <w:abstractNumId w:val="0"/>
  </w:num>
  <w:num w:numId="460">
    <w:abstractNumId w:val="0"/>
  </w:num>
  <w:num w:numId="461">
    <w:abstractNumId w:val="0"/>
  </w:num>
  <w:num w:numId="462">
    <w:abstractNumId w:val="0"/>
  </w:num>
  <w:num w:numId="463">
    <w:abstractNumId w:val="0"/>
  </w:num>
  <w:num w:numId="464">
    <w:abstractNumId w:val="0"/>
  </w:num>
  <w:num w:numId="465">
    <w:abstractNumId w:val="0"/>
  </w:num>
  <w:num w:numId="466">
    <w:abstractNumId w:val="0"/>
  </w:num>
  <w:num w:numId="467">
    <w:abstractNumId w:val="0"/>
  </w:num>
  <w:num w:numId="468">
    <w:abstractNumId w:val="0"/>
  </w:num>
  <w:num w:numId="469">
    <w:abstractNumId w:val="0"/>
  </w:num>
  <w:num w:numId="470">
    <w:abstractNumId w:val="0"/>
  </w:num>
  <w:num w:numId="471">
    <w:abstractNumId w:val="0"/>
  </w:num>
  <w:num w:numId="472">
    <w:abstractNumId w:val="0"/>
  </w:num>
  <w:num w:numId="473">
    <w:abstractNumId w:val="0"/>
  </w:num>
  <w:num w:numId="474">
    <w:abstractNumId w:val="0"/>
  </w:num>
  <w:num w:numId="475">
    <w:abstractNumId w:val="0"/>
  </w:num>
  <w:num w:numId="476">
    <w:abstractNumId w:val="0"/>
  </w:num>
  <w:num w:numId="477">
    <w:abstractNumId w:val="0"/>
  </w:num>
  <w:num w:numId="478">
    <w:abstractNumId w:val="0"/>
  </w:num>
  <w:num w:numId="479">
    <w:abstractNumId w:val="0"/>
  </w:num>
  <w:num w:numId="480">
    <w:abstractNumId w:val="0"/>
  </w:num>
  <w:num w:numId="481">
    <w:abstractNumId w:val="0"/>
  </w:num>
  <w:num w:numId="482">
    <w:abstractNumId w:val="0"/>
  </w:num>
  <w:num w:numId="483">
    <w:abstractNumId w:val="0"/>
  </w:num>
  <w:num w:numId="484">
    <w:abstractNumId w:val="0"/>
  </w:num>
  <w:num w:numId="485">
    <w:abstractNumId w:val="0"/>
  </w:num>
  <w:num w:numId="486">
    <w:abstractNumId w:val="0"/>
  </w:num>
  <w:num w:numId="487">
    <w:abstractNumId w:val="0"/>
  </w:num>
  <w:num w:numId="488">
    <w:abstractNumId w:val="0"/>
  </w:num>
  <w:num w:numId="489">
    <w:abstractNumId w:val="0"/>
  </w:num>
  <w:num w:numId="490">
    <w:abstractNumId w:val="0"/>
  </w:num>
  <w:num w:numId="491">
    <w:abstractNumId w:val="0"/>
  </w:num>
  <w:num w:numId="492">
    <w:abstractNumId w:val="0"/>
  </w:num>
  <w:num w:numId="493">
    <w:abstractNumId w:val="0"/>
  </w:num>
  <w:num w:numId="494">
    <w:abstractNumId w:val="0"/>
  </w:num>
  <w:num w:numId="495">
    <w:abstractNumId w:val="0"/>
  </w:num>
  <w:num w:numId="496">
    <w:abstractNumId w:val="0"/>
  </w:num>
  <w:num w:numId="497">
    <w:abstractNumId w:val="0"/>
  </w:num>
  <w:num w:numId="498">
    <w:abstractNumId w:val="0"/>
  </w:num>
  <w:num w:numId="499">
    <w:abstractNumId w:val="0"/>
  </w:num>
  <w:num w:numId="500">
    <w:abstractNumId w:val="0"/>
  </w:num>
  <w:num w:numId="501">
    <w:abstractNumId w:val="0"/>
  </w:num>
  <w:num w:numId="502">
    <w:abstractNumId w:val="0"/>
  </w:num>
  <w:num w:numId="503">
    <w:abstractNumId w:val="0"/>
  </w:num>
  <w:num w:numId="504">
    <w:abstractNumId w:val="0"/>
  </w:num>
  <w:num w:numId="505">
    <w:abstractNumId w:val="0"/>
  </w:num>
  <w:num w:numId="506">
    <w:abstractNumId w:val="0"/>
  </w:num>
  <w:num w:numId="507">
    <w:abstractNumId w:val="0"/>
  </w:num>
  <w:num w:numId="508">
    <w:abstractNumId w:val="0"/>
  </w:num>
  <w:num w:numId="509">
    <w:abstractNumId w:val="0"/>
  </w:num>
  <w:num w:numId="510">
    <w:abstractNumId w:val="0"/>
  </w:num>
  <w:num w:numId="511">
    <w:abstractNumId w:val="0"/>
  </w:num>
  <w:num w:numId="512">
    <w:abstractNumId w:val="0"/>
  </w:num>
  <w:num w:numId="513">
    <w:abstractNumId w:val="0"/>
  </w:num>
  <w:num w:numId="514">
    <w:abstractNumId w:val="0"/>
  </w:num>
  <w:num w:numId="515">
    <w:abstractNumId w:val="0"/>
  </w:num>
  <w:num w:numId="516">
    <w:abstractNumId w:val="0"/>
  </w:num>
  <w:num w:numId="517">
    <w:abstractNumId w:val="0"/>
  </w:num>
  <w:num w:numId="518">
    <w:abstractNumId w:val="0"/>
  </w:num>
  <w:num w:numId="519">
    <w:abstractNumId w:val="0"/>
  </w:num>
  <w:num w:numId="520">
    <w:abstractNumId w:val="0"/>
  </w:num>
  <w:num w:numId="521">
    <w:abstractNumId w:val="0"/>
  </w:num>
  <w:num w:numId="522">
    <w:abstractNumId w:val="0"/>
  </w:num>
  <w:num w:numId="523">
    <w:abstractNumId w:val="0"/>
  </w:num>
  <w:num w:numId="524">
    <w:abstractNumId w:val="0"/>
  </w:num>
  <w:num w:numId="525">
    <w:abstractNumId w:val="0"/>
  </w:num>
  <w:num w:numId="526">
    <w:abstractNumId w:val="0"/>
  </w:num>
  <w:num w:numId="527">
    <w:abstractNumId w:val="0"/>
  </w:num>
  <w:num w:numId="528">
    <w:abstractNumId w:val="0"/>
  </w:num>
  <w:num w:numId="529">
    <w:abstractNumId w:val="0"/>
  </w:num>
  <w:num w:numId="530">
    <w:abstractNumId w:val="0"/>
  </w:num>
  <w:num w:numId="531">
    <w:abstractNumId w:val="0"/>
  </w:num>
  <w:num w:numId="532">
    <w:abstractNumId w:val="0"/>
  </w:num>
  <w:num w:numId="533">
    <w:abstractNumId w:val="0"/>
  </w:num>
  <w:num w:numId="534">
    <w:abstractNumId w:val="0"/>
  </w:num>
  <w:num w:numId="535">
    <w:abstractNumId w:val="0"/>
  </w:num>
  <w:num w:numId="536">
    <w:abstractNumId w:val="0"/>
  </w:num>
  <w:num w:numId="537">
    <w:abstractNumId w:val="0"/>
  </w:num>
  <w:num w:numId="538">
    <w:abstractNumId w:val="0"/>
  </w:num>
  <w:num w:numId="539">
    <w:abstractNumId w:val="0"/>
  </w:num>
  <w:num w:numId="540">
    <w:abstractNumId w:val="0"/>
  </w:num>
  <w:num w:numId="541">
    <w:abstractNumId w:val="0"/>
  </w:num>
  <w:num w:numId="542">
    <w:abstractNumId w:val="0"/>
  </w:num>
  <w:num w:numId="543">
    <w:abstractNumId w:val="0"/>
  </w:num>
  <w:num w:numId="544">
    <w:abstractNumId w:val="0"/>
  </w:num>
  <w:num w:numId="545">
    <w:abstractNumId w:val="0"/>
  </w:num>
  <w:num w:numId="546">
    <w:abstractNumId w:val="0"/>
  </w:num>
  <w:num w:numId="547">
    <w:abstractNumId w:val="0"/>
  </w:num>
  <w:num w:numId="548">
    <w:abstractNumId w:val="0"/>
  </w:num>
  <w:num w:numId="549">
    <w:abstractNumId w:val="0"/>
  </w:num>
  <w:num w:numId="550">
    <w:abstractNumId w:val="0"/>
  </w:num>
  <w:num w:numId="551">
    <w:abstractNumId w:val="0"/>
  </w:num>
  <w:num w:numId="552">
    <w:abstractNumId w:val="0"/>
  </w:num>
  <w:num w:numId="553">
    <w:abstractNumId w:val="0"/>
  </w:num>
  <w:num w:numId="554">
    <w:abstractNumId w:val="0"/>
  </w:num>
  <w:num w:numId="555">
    <w:abstractNumId w:val="0"/>
  </w:num>
  <w:num w:numId="556">
    <w:abstractNumId w:val="0"/>
  </w:num>
  <w:num w:numId="557">
    <w:abstractNumId w:val="0"/>
  </w:num>
  <w:num w:numId="558">
    <w:abstractNumId w:val="0"/>
  </w:num>
  <w:num w:numId="559">
    <w:abstractNumId w:val="0"/>
  </w:num>
  <w:num w:numId="560">
    <w:abstractNumId w:val="0"/>
  </w:num>
  <w:num w:numId="561">
    <w:abstractNumId w:val="0"/>
  </w:num>
  <w:num w:numId="562">
    <w:abstractNumId w:val="0"/>
  </w:num>
  <w:num w:numId="563">
    <w:abstractNumId w:val="0"/>
  </w:num>
  <w:num w:numId="564">
    <w:abstractNumId w:val="0"/>
  </w:num>
  <w:num w:numId="565">
    <w:abstractNumId w:val="0"/>
  </w:num>
  <w:num w:numId="566">
    <w:abstractNumId w:val="0"/>
  </w:num>
  <w:num w:numId="567">
    <w:abstractNumId w:val="0"/>
  </w:num>
  <w:num w:numId="568">
    <w:abstractNumId w:val="0"/>
  </w:num>
  <w:num w:numId="569">
    <w:abstractNumId w:val="0"/>
  </w:num>
  <w:num w:numId="570">
    <w:abstractNumId w:val="0"/>
  </w:num>
  <w:num w:numId="571">
    <w:abstractNumId w:val="0"/>
  </w:num>
  <w:num w:numId="572">
    <w:abstractNumId w:val="0"/>
  </w:num>
  <w:num w:numId="573">
    <w:abstractNumId w:val="0"/>
  </w:num>
  <w:num w:numId="574">
    <w:abstractNumId w:val="0"/>
  </w:num>
  <w:num w:numId="575">
    <w:abstractNumId w:val="0"/>
  </w:num>
  <w:num w:numId="576">
    <w:abstractNumId w:val="0"/>
  </w:num>
  <w:num w:numId="577">
    <w:abstractNumId w:val="0"/>
  </w:num>
  <w:num w:numId="578">
    <w:abstractNumId w:val="0"/>
  </w:num>
  <w:num w:numId="579">
    <w:abstractNumId w:val="0"/>
  </w:num>
  <w:num w:numId="580">
    <w:abstractNumId w:val="0"/>
  </w:num>
  <w:num w:numId="581">
    <w:abstractNumId w:val="0"/>
  </w:num>
  <w:num w:numId="582">
    <w:abstractNumId w:val="0"/>
  </w:num>
  <w:num w:numId="583">
    <w:abstractNumId w:val="0"/>
  </w:num>
  <w:num w:numId="584">
    <w:abstractNumId w:val="0"/>
  </w:num>
  <w:num w:numId="585">
    <w:abstractNumId w:val="0"/>
  </w:num>
  <w:num w:numId="586">
    <w:abstractNumId w:val="0"/>
  </w:num>
  <w:num w:numId="587">
    <w:abstractNumId w:val="0"/>
  </w:num>
  <w:num w:numId="588">
    <w:abstractNumId w:val="0"/>
  </w:num>
  <w:num w:numId="589">
    <w:abstractNumId w:val="0"/>
  </w:num>
  <w:num w:numId="590">
    <w:abstractNumId w:val="0"/>
  </w:num>
  <w:num w:numId="591">
    <w:abstractNumId w:val="0"/>
  </w:num>
  <w:num w:numId="592">
    <w:abstractNumId w:val="0"/>
  </w:num>
  <w:num w:numId="593">
    <w:abstractNumId w:val="0"/>
  </w:num>
  <w:num w:numId="594">
    <w:abstractNumId w:val="0"/>
  </w:num>
  <w:num w:numId="595">
    <w:abstractNumId w:val="0"/>
  </w:num>
  <w:num w:numId="596">
    <w:abstractNumId w:val="0"/>
  </w:num>
  <w:num w:numId="597">
    <w:abstractNumId w:val="0"/>
  </w:num>
  <w:num w:numId="598">
    <w:abstractNumId w:val="0"/>
  </w:num>
  <w:num w:numId="599">
    <w:abstractNumId w:val="0"/>
  </w:num>
  <w:num w:numId="600">
    <w:abstractNumId w:val="0"/>
  </w:num>
  <w:num w:numId="601">
    <w:abstractNumId w:val="0"/>
  </w:num>
  <w:num w:numId="602">
    <w:abstractNumId w:val="0"/>
  </w:num>
  <w:num w:numId="603">
    <w:abstractNumId w:val="0"/>
  </w:num>
  <w:num w:numId="604">
    <w:abstractNumId w:val="0"/>
  </w:num>
  <w:num w:numId="605">
    <w:abstractNumId w:val="0"/>
  </w:num>
  <w:num w:numId="606">
    <w:abstractNumId w:val="0"/>
  </w:num>
  <w:num w:numId="607">
    <w:abstractNumId w:val="0"/>
  </w:num>
  <w:num w:numId="608">
    <w:abstractNumId w:val="0"/>
  </w:num>
  <w:num w:numId="609">
    <w:abstractNumId w:val="0"/>
  </w:num>
  <w:num w:numId="610">
    <w:abstractNumId w:val="0"/>
  </w:num>
  <w:num w:numId="611">
    <w:abstractNumId w:val="0"/>
  </w:num>
  <w:num w:numId="612">
    <w:abstractNumId w:val="0"/>
  </w:num>
  <w:num w:numId="613">
    <w:abstractNumId w:val="0"/>
  </w:num>
  <w:num w:numId="614">
    <w:abstractNumId w:val="0"/>
  </w:num>
  <w:num w:numId="615">
    <w:abstractNumId w:val="0"/>
  </w:num>
  <w:num w:numId="616">
    <w:abstractNumId w:val="0"/>
  </w:num>
  <w:num w:numId="617">
    <w:abstractNumId w:val="0"/>
  </w:num>
  <w:num w:numId="618">
    <w:abstractNumId w:val="0"/>
  </w:num>
  <w:num w:numId="619">
    <w:abstractNumId w:val="0"/>
  </w:num>
  <w:num w:numId="620">
    <w:abstractNumId w:val="0"/>
  </w:num>
  <w:num w:numId="621">
    <w:abstractNumId w:val="0"/>
  </w:num>
  <w:num w:numId="622">
    <w:abstractNumId w:val="0"/>
  </w:num>
  <w:num w:numId="623">
    <w:abstractNumId w:val="0"/>
  </w:num>
  <w:num w:numId="624">
    <w:abstractNumId w:val="0"/>
  </w:num>
  <w:num w:numId="625">
    <w:abstractNumId w:val="0"/>
  </w:num>
  <w:num w:numId="626">
    <w:abstractNumId w:val="0"/>
  </w:num>
  <w:num w:numId="627">
    <w:abstractNumId w:val="0"/>
  </w:num>
  <w:num w:numId="628">
    <w:abstractNumId w:val="0"/>
  </w:num>
  <w:num w:numId="629">
    <w:abstractNumId w:val="0"/>
  </w:num>
  <w:num w:numId="630">
    <w:abstractNumId w:val="0"/>
  </w:num>
  <w:num w:numId="631">
    <w:abstractNumId w:val="0"/>
  </w:num>
  <w:num w:numId="632">
    <w:abstractNumId w:val="0"/>
  </w:num>
  <w:num w:numId="633">
    <w:abstractNumId w:val="0"/>
  </w:num>
  <w:num w:numId="634">
    <w:abstractNumId w:val="0"/>
  </w:num>
  <w:num w:numId="635">
    <w:abstractNumId w:val="0"/>
  </w:num>
  <w:num w:numId="636">
    <w:abstractNumId w:val="0"/>
  </w:num>
  <w:num w:numId="637">
    <w:abstractNumId w:val="0"/>
  </w:num>
  <w:num w:numId="638">
    <w:abstractNumId w:val="0"/>
  </w:num>
  <w:num w:numId="639">
    <w:abstractNumId w:val="0"/>
  </w:num>
  <w:num w:numId="640">
    <w:abstractNumId w:val="0"/>
  </w:num>
  <w:num w:numId="641">
    <w:abstractNumId w:val="0"/>
  </w:num>
  <w:num w:numId="642">
    <w:abstractNumId w:val="0"/>
  </w:num>
  <w:num w:numId="643">
    <w:abstractNumId w:val="0"/>
  </w:num>
  <w:num w:numId="644">
    <w:abstractNumId w:val="0"/>
  </w:num>
  <w:num w:numId="645">
    <w:abstractNumId w:val="0"/>
  </w:num>
  <w:num w:numId="646">
    <w:abstractNumId w:val="0"/>
  </w:num>
  <w:num w:numId="647">
    <w:abstractNumId w:val="0"/>
  </w:num>
  <w:num w:numId="648">
    <w:abstractNumId w:val="0"/>
  </w:num>
  <w:num w:numId="649">
    <w:abstractNumId w:val="0"/>
  </w:num>
  <w:num w:numId="650">
    <w:abstractNumId w:val="0"/>
  </w:num>
  <w:num w:numId="651">
    <w:abstractNumId w:val="0"/>
  </w:num>
  <w:num w:numId="652">
    <w:abstractNumId w:val="0"/>
  </w:num>
  <w:num w:numId="653">
    <w:abstractNumId w:val="0"/>
  </w:num>
  <w:num w:numId="654">
    <w:abstractNumId w:val="0"/>
  </w:num>
  <w:num w:numId="655">
    <w:abstractNumId w:val="0"/>
  </w:num>
  <w:num w:numId="656">
    <w:abstractNumId w:val="0"/>
  </w:num>
  <w:num w:numId="657">
    <w:abstractNumId w:val="0"/>
  </w:num>
  <w:num w:numId="658">
    <w:abstractNumId w:val="0"/>
  </w:num>
  <w:num w:numId="659">
    <w:abstractNumId w:val="0"/>
  </w:num>
  <w:num w:numId="660">
    <w:abstractNumId w:val="0"/>
  </w:num>
  <w:num w:numId="661">
    <w:abstractNumId w:val="0"/>
  </w:num>
  <w:num w:numId="662">
    <w:abstractNumId w:val="0"/>
  </w:num>
  <w:num w:numId="663">
    <w:abstractNumId w:val="0"/>
  </w:num>
  <w:num w:numId="664">
    <w:abstractNumId w:val="0"/>
  </w:num>
  <w:num w:numId="665">
    <w:abstractNumId w:val="0"/>
  </w:num>
  <w:num w:numId="666">
    <w:abstractNumId w:val="0"/>
  </w:num>
  <w:num w:numId="667">
    <w:abstractNumId w:val="0"/>
  </w:num>
  <w:num w:numId="668">
    <w:abstractNumId w:val="0"/>
  </w:num>
  <w:num w:numId="669">
    <w:abstractNumId w:val="0"/>
  </w:num>
  <w:num w:numId="670">
    <w:abstractNumId w:val="0"/>
  </w:num>
  <w:num w:numId="671">
    <w:abstractNumId w:val="0"/>
  </w:num>
  <w:num w:numId="672">
    <w:abstractNumId w:val="0"/>
  </w:num>
  <w:num w:numId="673">
    <w:abstractNumId w:val="0"/>
  </w:num>
  <w:num w:numId="674">
    <w:abstractNumId w:val="0"/>
  </w:num>
  <w:num w:numId="675">
    <w:abstractNumId w:val="0"/>
  </w:num>
  <w:num w:numId="676">
    <w:abstractNumId w:val="0"/>
  </w:num>
  <w:num w:numId="677">
    <w:abstractNumId w:val="0"/>
  </w:num>
  <w:num w:numId="678">
    <w:abstractNumId w:val="0"/>
  </w:num>
  <w:num w:numId="679">
    <w:abstractNumId w:val="0"/>
  </w:num>
  <w:num w:numId="680">
    <w:abstractNumId w:val="0"/>
  </w:num>
  <w:num w:numId="681">
    <w:abstractNumId w:val="0"/>
  </w:num>
  <w:num w:numId="682">
    <w:abstractNumId w:val="0"/>
  </w:num>
  <w:num w:numId="683">
    <w:abstractNumId w:val="0"/>
  </w:num>
  <w:num w:numId="684">
    <w:abstractNumId w:val="0"/>
  </w:num>
  <w:num w:numId="685">
    <w:abstractNumId w:val="0"/>
  </w:num>
  <w:num w:numId="686">
    <w:abstractNumId w:val="0"/>
  </w:num>
  <w:num w:numId="687">
    <w:abstractNumId w:val="0"/>
  </w:num>
  <w:num w:numId="688">
    <w:abstractNumId w:val="0"/>
  </w:num>
  <w:num w:numId="689">
    <w:abstractNumId w:val="0"/>
  </w:num>
  <w:num w:numId="690">
    <w:abstractNumId w:val="0"/>
  </w:num>
  <w:num w:numId="691">
    <w:abstractNumId w:val="0"/>
  </w:num>
  <w:num w:numId="692">
    <w:abstractNumId w:val="0"/>
  </w:num>
  <w:num w:numId="693">
    <w:abstractNumId w:val="0"/>
  </w:num>
  <w:num w:numId="694">
    <w:abstractNumId w:val="0"/>
  </w:num>
  <w:num w:numId="695">
    <w:abstractNumId w:val="0"/>
  </w:num>
  <w:num w:numId="696">
    <w:abstractNumId w:val="0"/>
  </w:num>
  <w:num w:numId="697">
    <w:abstractNumId w:val="0"/>
  </w:num>
  <w:num w:numId="698">
    <w:abstractNumId w:val="0"/>
  </w:num>
  <w:num w:numId="699">
    <w:abstractNumId w:val="0"/>
  </w:num>
  <w:num w:numId="700">
    <w:abstractNumId w:val="0"/>
  </w:num>
  <w:num w:numId="701">
    <w:abstractNumId w:val="0"/>
  </w:num>
  <w:num w:numId="702">
    <w:abstractNumId w:val="0"/>
  </w:num>
  <w:num w:numId="703">
    <w:abstractNumId w:val="0"/>
  </w:num>
  <w:num w:numId="704">
    <w:abstractNumId w:val="0"/>
  </w:num>
  <w:num w:numId="705">
    <w:abstractNumId w:val="0"/>
  </w:num>
  <w:num w:numId="706">
    <w:abstractNumId w:val="0"/>
  </w:num>
  <w:num w:numId="707">
    <w:abstractNumId w:val="0"/>
  </w:num>
  <w:num w:numId="708">
    <w:abstractNumId w:val="0"/>
  </w:num>
  <w:num w:numId="709">
    <w:abstractNumId w:val="0"/>
  </w:num>
  <w:num w:numId="710">
    <w:abstractNumId w:val="0"/>
  </w:num>
  <w:num w:numId="711">
    <w:abstractNumId w:val="0"/>
  </w:num>
  <w:num w:numId="712">
    <w:abstractNumId w:val="0"/>
  </w:num>
  <w:num w:numId="713">
    <w:abstractNumId w:val="0"/>
  </w:num>
  <w:num w:numId="714">
    <w:abstractNumId w:val="0"/>
  </w:num>
  <w:num w:numId="715">
    <w:abstractNumId w:val="0"/>
  </w:num>
  <w:num w:numId="716">
    <w:abstractNumId w:val="0"/>
  </w:num>
  <w:num w:numId="717">
    <w:abstractNumId w:val="0"/>
  </w:num>
  <w:num w:numId="718">
    <w:abstractNumId w:val="0"/>
  </w:num>
  <w:num w:numId="719">
    <w:abstractNumId w:val="0"/>
  </w:num>
  <w:num w:numId="720">
    <w:abstractNumId w:val="0"/>
  </w:num>
  <w:num w:numId="721">
    <w:abstractNumId w:val="0"/>
  </w:num>
  <w:num w:numId="722">
    <w:abstractNumId w:val="0"/>
  </w:num>
  <w:num w:numId="723">
    <w:abstractNumId w:val="0"/>
  </w:num>
  <w:num w:numId="724">
    <w:abstractNumId w:val="0"/>
  </w:num>
  <w:num w:numId="725">
    <w:abstractNumId w:val="0"/>
  </w:num>
  <w:num w:numId="726">
    <w:abstractNumId w:val="0"/>
  </w:num>
  <w:num w:numId="727">
    <w:abstractNumId w:val="0"/>
  </w:num>
  <w:num w:numId="728">
    <w:abstractNumId w:val="0"/>
  </w:num>
  <w:num w:numId="729">
    <w:abstractNumId w:val="0"/>
  </w:num>
  <w:num w:numId="730">
    <w:abstractNumId w:val="0"/>
  </w:num>
  <w:num w:numId="731">
    <w:abstractNumId w:val="0"/>
  </w:num>
  <w:num w:numId="732">
    <w:abstractNumId w:val="0"/>
  </w:num>
  <w:num w:numId="733">
    <w:abstractNumId w:val="0"/>
  </w:num>
  <w:num w:numId="734">
    <w:abstractNumId w:val="0"/>
  </w:num>
  <w:num w:numId="735">
    <w:abstractNumId w:val="0"/>
  </w:num>
  <w:num w:numId="736">
    <w:abstractNumId w:val="0"/>
  </w:num>
  <w:num w:numId="737">
    <w:abstractNumId w:val="0"/>
  </w:num>
  <w:num w:numId="738">
    <w:abstractNumId w:val="0"/>
  </w:num>
  <w:num w:numId="739">
    <w:abstractNumId w:val="0"/>
  </w:num>
  <w:num w:numId="740">
    <w:abstractNumId w:val="0"/>
  </w:num>
  <w:num w:numId="741">
    <w:abstractNumId w:val="0"/>
  </w:num>
  <w:num w:numId="742">
    <w:abstractNumId w:val="0"/>
  </w:num>
  <w:num w:numId="743">
    <w:abstractNumId w:val="0"/>
  </w:num>
  <w:num w:numId="744">
    <w:abstractNumId w:val="0"/>
  </w:num>
  <w:num w:numId="745">
    <w:abstractNumId w:val="0"/>
  </w:num>
  <w:num w:numId="746">
    <w:abstractNumId w:val="0"/>
  </w:num>
  <w:num w:numId="747">
    <w:abstractNumId w:val="0"/>
  </w:num>
  <w:num w:numId="748">
    <w:abstractNumId w:val="0"/>
  </w:num>
  <w:num w:numId="749">
    <w:abstractNumId w:val="0"/>
  </w:num>
  <w:num w:numId="750">
    <w:abstractNumId w:val="0"/>
  </w:num>
  <w:num w:numId="751">
    <w:abstractNumId w:val="0"/>
  </w:num>
  <w:num w:numId="752">
    <w:abstractNumId w:val="0"/>
  </w:num>
  <w:num w:numId="753">
    <w:abstractNumId w:val="0"/>
  </w:num>
  <w:num w:numId="754">
    <w:abstractNumId w:val="0"/>
  </w:num>
  <w:num w:numId="755">
    <w:abstractNumId w:val="0"/>
  </w:num>
  <w:num w:numId="756">
    <w:abstractNumId w:val="0"/>
  </w:num>
  <w:num w:numId="757">
    <w:abstractNumId w:val="0"/>
  </w:num>
  <w:num w:numId="758">
    <w:abstractNumId w:val="0"/>
  </w:num>
  <w:num w:numId="759">
    <w:abstractNumId w:val="0"/>
  </w:num>
  <w:num w:numId="760">
    <w:abstractNumId w:val="0"/>
  </w:num>
  <w:num w:numId="761">
    <w:abstractNumId w:val="0"/>
  </w:num>
  <w:num w:numId="762">
    <w:abstractNumId w:val="0"/>
  </w:num>
  <w:num w:numId="763">
    <w:abstractNumId w:val="0"/>
  </w:num>
  <w:num w:numId="764">
    <w:abstractNumId w:val="0"/>
  </w:num>
  <w:num w:numId="765">
    <w:abstractNumId w:val="0"/>
  </w:num>
  <w:num w:numId="766">
    <w:abstractNumId w:val="0"/>
  </w:num>
  <w:num w:numId="767">
    <w:abstractNumId w:val="0"/>
  </w:num>
  <w:num w:numId="768">
    <w:abstractNumId w:val="0"/>
  </w:num>
  <w:num w:numId="769">
    <w:abstractNumId w:val="0"/>
  </w:num>
  <w:num w:numId="770">
    <w:abstractNumId w:val="0"/>
  </w:num>
  <w:num w:numId="771">
    <w:abstractNumId w:val="0"/>
  </w:num>
  <w:num w:numId="772">
    <w:abstractNumId w:val="0"/>
  </w:num>
  <w:num w:numId="773">
    <w:abstractNumId w:val="0"/>
  </w:num>
  <w:num w:numId="774">
    <w:abstractNumId w:val="0"/>
  </w:num>
  <w:num w:numId="775">
    <w:abstractNumId w:val="0"/>
  </w:num>
  <w:num w:numId="776">
    <w:abstractNumId w:val="0"/>
  </w:num>
  <w:num w:numId="777">
    <w:abstractNumId w:val="0"/>
  </w:num>
  <w:num w:numId="778">
    <w:abstractNumId w:val="0"/>
  </w:num>
  <w:num w:numId="779">
    <w:abstractNumId w:val="0"/>
  </w:num>
  <w:num w:numId="780">
    <w:abstractNumId w:val="0"/>
  </w:num>
  <w:num w:numId="781">
    <w:abstractNumId w:val="0"/>
  </w:num>
  <w:num w:numId="782">
    <w:abstractNumId w:val="0"/>
  </w:num>
  <w:num w:numId="783">
    <w:abstractNumId w:val="0"/>
  </w:num>
  <w:num w:numId="784">
    <w:abstractNumId w:val="0"/>
  </w:num>
  <w:num w:numId="785">
    <w:abstractNumId w:val="0"/>
  </w:num>
  <w:num w:numId="786">
    <w:abstractNumId w:val="0"/>
  </w:num>
  <w:num w:numId="787">
    <w:abstractNumId w:val="0"/>
  </w:num>
  <w:num w:numId="788">
    <w:abstractNumId w:val="0"/>
  </w:num>
  <w:num w:numId="789">
    <w:abstractNumId w:val="0"/>
  </w:num>
  <w:num w:numId="790">
    <w:abstractNumId w:val="0"/>
  </w:num>
  <w:num w:numId="791">
    <w:abstractNumId w:val="0"/>
  </w:num>
  <w:num w:numId="792">
    <w:abstractNumId w:val="0"/>
  </w:num>
  <w:num w:numId="793">
    <w:abstractNumId w:val="0"/>
  </w:num>
  <w:num w:numId="794">
    <w:abstractNumId w:val="0"/>
  </w:num>
  <w:num w:numId="795">
    <w:abstractNumId w:val="0"/>
  </w:num>
  <w:num w:numId="796">
    <w:abstractNumId w:val="0"/>
  </w:num>
  <w:num w:numId="797">
    <w:abstractNumId w:val="0"/>
  </w:num>
  <w:num w:numId="798">
    <w:abstractNumId w:val="0"/>
  </w:num>
  <w:num w:numId="799">
    <w:abstractNumId w:val="0"/>
  </w:num>
  <w:num w:numId="800">
    <w:abstractNumId w:val="0"/>
  </w:num>
  <w:num w:numId="801">
    <w:abstractNumId w:val="0"/>
  </w:num>
  <w:num w:numId="802">
    <w:abstractNumId w:val="0"/>
  </w:num>
  <w:num w:numId="803">
    <w:abstractNumId w:val="0"/>
  </w:num>
  <w:num w:numId="804">
    <w:abstractNumId w:val="0"/>
  </w:num>
  <w:num w:numId="805">
    <w:abstractNumId w:val="0"/>
  </w:num>
  <w:num w:numId="806">
    <w:abstractNumId w:val="0"/>
  </w:num>
  <w:num w:numId="807">
    <w:abstractNumId w:val="0"/>
  </w:num>
  <w:num w:numId="808">
    <w:abstractNumId w:val="0"/>
  </w:num>
  <w:num w:numId="809">
    <w:abstractNumId w:val="0"/>
  </w:num>
  <w:num w:numId="810">
    <w:abstractNumId w:val="0"/>
  </w:num>
  <w:num w:numId="811">
    <w:abstractNumId w:val="0"/>
  </w:num>
  <w:num w:numId="812">
    <w:abstractNumId w:val="0"/>
  </w:num>
  <w:num w:numId="813">
    <w:abstractNumId w:val="0"/>
  </w:num>
  <w:num w:numId="814">
    <w:abstractNumId w:val="0"/>
  </w:num>
  <w:num w:numId="815">
    <w:abstractNumId w:val="0"/>
  </w:num>
  <w:num w:numId="816">
    <w:abstractNumId w:val="0"/>
  </w:num>
  <w:num w:numId="817">
    <w:abstractNumId w:val="0"/>
  </w:num>
  <w:num w:numId="818">
    <w:abstractNumId w:val="0"/>
  </w:num>
  <w:num w:numId="819">
    <w:abstractNumId w:val="0"/>
  </w:num>
  <w:num w:numId="820">
    <w:abstractNumId w:val="0"/>
  </w:num>
  <w:num w:numId="821">
    <w:abstractNumId w:val="0"/>
  </w:num>
  <w:num w:numId="822">
    <w:abstractNumId w:val="0"/>
  </w:num>
  <w:num w:numId="823">
    <w:abstractNumId w:val="0"/>
  </w:num>
  <w:num w:numId="824">
    <w:abstractNumId w:val="0"/>
  </w:num>
  <w:num w:numId="825">
    <w:abstractNumId w:val="0"/>
  </w:num>
  <w:num w:numId="826">
    <w:abstractNumId w:val="0"/>
  </w:num>
  <w:num w:numId="827">
    <w:abstractNumId w:val="0"/>
  </w:num>
  <w:num w:numId="828">
    <w:abstractNumId w:val="0"/>
  </w:num>
  <w:num w:numId="829">
    <w:abstractNumId w:val="0"/>
  </w:num>
  <w:num w:numId="830">
    <w:abstractNumId w:val="0"/>
  </w:num>
  <w:num w:numId="831">
    <w:abstractNumId w:val="0"/>
  </w:num>
  <w:num w:numId="832">
    <w:abstractNumId w:val="0"/>
  </w:num>
  <w:num w:numId="833">
    <w:abstractNumId w:val="0"/>
  </w:num>
  <w:num w:numId="834">
    <w:abstractNumId w:val="0"/>
  </w:num>
  <w:num w:numId="835">
    <w:abstractNumId w:val="0"/>
  </w:num>
  <w:num w:numId="836">
    <w:abstractNumId w:val="0"/>
  </w:num>
  <w:num w:numId="837">
    <w:abstractNumId w:val="0"/>
  </w:num>
  <w:num w:numId="838">
    <w:abstractNumId w:val="0"/>
  </w:num>
  <w:num w:numId="839">
    <w:abstractNumId w:val="0"/>
  </w:num>
  <w:num w:numId="840">
    <w:abstractNumId w:val="0"/>
  </w:num>
  <w:num w:numId="841">
    <w:abstractNumId w:val="0"/>
  </w:num>
  <w:num w:numId="842">
    <w:abstractNumId w:val="0"/>
  </w:num>
  <w:num w:numId="843">
    <w:abstractNumId w:val="0"/>
  </w:num>
  <w:num w:numId="844">
    <w:abstractNumId w:val="0"/>
  </w:num>
  <w:num w:numId="845">
    <w:abstractNumId w:val="0"/>
  </w:num>
  <w:num w:numId="846">
    <w:abstractNumId w:val="0"/>
  </w:num>
  <w:num w:numId="847">
    <w:abstractNumId w:val="0"/>
  </w:num>
  <w:num w:numId="848">
    <w:abstractNumId w:val="0"/>
  </w:num>
  <w:num w:numId="849">
    <w:abstractNumId w:val="0"/>
  </w:num>
  <w:num w:numId="850">
    <w:abstractNumId w:val="0"/>
  </w:num>
  <w:num w:numId="851">
    <w:abstractNumId w:val="0"/>
  </w:num>
  <w:num w:numId="852">
    <w:abstractNumId w:val="0"/>
  </w:num>
  <w:num w:numId="853">
    <w:abstractNumId w:val="0"/>
  </w:num>
  <w:num w:numId="854">
    <w:abstractNumId w:val="0"/>
  </w:num>
  <w:num w:numId="855">
    <w:abstractNumId w:val="0"/>
  </w:num>
  <w:num w:numId="856">
    <w:abstractNumId w:val="0"/>
  </w:num>
  <w:num w:numId="857">
    <w:abstractNumId w:val="0"/>
  </w:num>
  <w:num w:numId="858">
    <w:abstractNumId w:val="0"/>
  </w:num>
  <w:num w:numId="859">
    <w:abstractNumId w:val="0"/>
  </w:num>
  <w:num w:numId="860">
    <w:abstractNumId w:val="0"/>
  </w:num>
  <w:num w:numId="861">
    <w:abstractNumId w:val="0"/>
  </w:num>
  <w:num w:numId="862">
    <w:abstractNumId w:val="0"/>
  </w:num>
  <w:num w:numId="863">
    <w:abstractNumId w:val="0"/>
  </w:num>
  <w:num w:numId="864">
    <w:abstractNumId w:val="0"/>
  </w:num>
  <w:num w:numId="865">
    <w:abstractNumId w:val="0"/>
  </w:num>
  <w:num w:numId="866">
    <w:abstractNumId w:val="0"/>
  </w:num>
  <w:num w:numId="867">
    <w:abstractNumId w:val="0"/>
  </w:num>
  <w:num w:numId="868">
    <w:abstractNumId w:val="0"/>
  </w:num>
  <w:num w:numId="869">
    <w:abstractNumId w:val="0"/>
  </w:num>
  <w:num w:numId="870">
    <w:abstractNumId w:val="0"/>
  </w:num>
  <w:num w:numId="871">
    <w:abstractNumId w:val="0"/>
  </w:num>
  <w:num w:numId="872">
    <w:abstractNumId w:val="0"/>
  </w:num>
  <w:num w:numId="873">
    <w:abstractNumId w:val="0"/>
  </w:num>
  <w:num w:numId="874">
    <w:abstractNumId w:val="0"/>
  </w:num>
  <w:num w:numId="875">
    <w:abstractNumId w:val="0"/>
  </w:num>
  <w:num w:numId="876">
    <w:abstractNumId w:val="0"/>
  </w:num>
  <w:num w:numId="877">
    <w:abstractNumId w:val="0"/>
  </w:num>
  <w:num w:numId="878">
    <w:abstractNumId w:val="0"/>
  </w:num>
  <w:num w:numId="879">
    <w:abstractNumId w:val="0"/>
  </w:num>
  <w:num w:numId="880">
    <w:abstractNumId w:val="0"/>
  </w:num>
  <w:num w:numId="881">
    <w:abstractNumId w:val="0"/>
  </w:num>
  <w:num w:numId="882">
    <w:abstractNumId w:val="0"/>
  </w:num>
  <w:num w:numId="883">
    <w:abstractNumId w:val="0"/>
  </w:num>
  <w:num w:numId="884">
    <w:abstractNumId w:val="0"/>
  </w:num>
  <w:num w:numId="885">
    <w:abstractNumId w:val="0"/>
  </w:num>
  <w:num w:numId="886">
    <w:abstractNumId w:val="0"/>
  </w:num>
  <w:num w:numId="887">
    <w:abstractNumId w:val="0"/>
  </w:num>
  <w:num w:numId="888">
    <w:abstractNumId w:val="0"/>
  </w:num>
  <w:num w:numId="889">
    <w:abstractNumId w:val="0"/>
  </w:num>
  <w:num w:numId="890">
    <w:abstractNumId w:val="0"/>
  </w:num>
  <w:num w:numId="891">
    <w:abstractNumId w:val="0"/>
  </w:num>
  <w:num w:numId="892">
    <w:abstractNumId w:val="0"/>
  </w:num>
  <w:num w:numId="893">
    <w:abstractNumId w:val="0"/>
  </w:num>
  <w:num w:numId="894">
    <w:abstractNumId w:val="0"/>
  </w:num>
  <w:num w:numId="895">
    <w:abstractNumId w:val="0"/>
  </w:num>
  <w:num w:numId="896">
    <w:abstractNumId w:val="0"/>
  </w:num>
  <w:num w:numId="897">
    <w:abstractNumId w:val="0"/>
  </w:num>
  <w:num w:numId="898">
    <w:abstractNumId w:val="0"/>
  </w:num>
  <w:num w:numId="899">
    <w:abstractNumId w:val="0"/>
  </w:num>
  <w:num w:numId="900">
    <w:abstractNumId w:val="0"/>
  </w:num>
  <w:num w:numId="901">
    <w:abstractNumId w:val="0"/>
  </w:num>
  <w:num w:numId="902">
    <w:abstractNumId w:val="0"/>
  </w:num>
  <w:num w:numId="903">
    <w:abstractNumId w:val="0"/>
  </w:num>
  <w:num w:numId="904">
    <w:abstractNumId w:val="0"/>
  </w:num>
  <w:num w:numId="905">
    <w:abstractNumId w:val="0"/>
  </w:num>
  <w:num w:numId="906">
    <w:abstractNumId w:val="0"/>
  </w:num>
  <w:num w:numId="907">
    <w:abstractNumId w:val="0"/>
  </w:num>
  <w:num w:numId="908">
    <w:abstractNumId w:val="0"/>
  </w:num>
  <w:num w:numId="909">
    <w:abstractNumId w:val="0"/>
  </w:num>
  <w:num w:numId="910">
    <w:abstractNumId w:val="0"/>
  </w:num>
  <w:num w:numId="911">
    <w:abstractNumId w:val="0"/>
  </w:num>
  <w:num w:numId="912">
    <w:abstractNumId w:val="0"/>
  </w:num>
  <w:num w:numId="913">
    <w:abstractNumId w:val="0"/>
  </w:num>
  <w:num w:numId="914">
    <w:abstractNumId w:val="0"/>
  </w:num>
  <w:num w:numId="915">
    <w:abstractNumId w:val="0"/>
  </w:num>
  <w:num w:numId="916">
    <w:abstractNumId w:val="0"/>
  </w:num>
  <w:num w:numId="917">
    <w:abstractNumId w:val="0"/>
  </w:num>
  <w:num w:numId="918">
    <w:abstractNumId w:val="0"/>
  </w:num>
  <w:num w:numId="919">
    <w:abstractNumId w:val="0"/>
  </w:num>
  <w:num w:numId="920">
    <w:abstractNumId w:val="0"/>
  </w:num>
  <w:num w:numId="921">
    <w:abstractNumId w:val="0"/>
  </w:num>
  <w:num w:numId="922">
    <w:abstractNumId w:val="0"/>
  </w:num>
  <w:num w:numId="923">
    <w:abstractNumId w:val="0"/>
  </w:num>
  <w:num w:numId="924">
    <w:abstractNumId w:val="0"/>
  </w:num>
  <w:num w:numId="925">
    <w:abstractNumId w:val="0"/>
  </w:num>
  <w:num w:numId="926">
    <w:abstractNumId w:val="0"/>
  </w:num>
  <w:num w:numId="927">
    <w:abstractNumId w:val="0"/>
  </w:num>
  <w:num w:numId="928">
    <w:abstractNumId w:val="0"/>
  </w:num>
  <w:num w:numId="929">
    <w:abstractNumId w:val="0"/>
  </w:num>
  <w:num w:numId="930">
    <w:abstractNumId w:val="0"/>
  </w:num>
  <w:num w:numId="931">
    <w:abstractNumId w:val="0"/>
  </w:num>
  <w:num w:numId="932">
    <w:abstractNumId w:val="0"/>
  </w:num>
  <w:num w:numId="933">
    <w:abstractNumId w:val="0"/>
  </w:num>
  <w:num w:numId="934">
    <w:abstractNumId w:val="0"/>
  </w:num>
  <w:num w:numId="935">
    <w:abstractNumId w:val="0"/>
  </w:num>
  <w:num w:numId="936">
    <w:abstractNumId w:val="0"/>
  </w:num>
  <w:num w:numId="937">
    <w:abstractNumId w:val="0"/>
  </w:num>
  <w:num w:numId="938">
    <w:abstractNumId w:val="0"/>
  </w:num>
  <w:num w:numId="939">
    <w:abstractNumId w:val="0"/>
  </w:num>
  <w:num w:numId="940">
    <w:abstractNumId w:val="0"/>
  </w:num>
  <w:num w:numId="941">
    <w:abstractNumId w:val="0"/>
  </w:num>
  <w:num w:numId="942">
    <w:abstractNumId w:val="0"/>
  </w:num>
  <w:num w:numId="943">
    <w:abstractNumId w:val="0"/>
  </w:num>
  <w:num w:numId="944">
    <w:abstractNumId w:val="0"/>
  </w:num>
  <w:num w:numId="945">
    <w:abstractNumId w:val="0"/>
  </w:num>
  <w:num w:numId="946">
    <w:abstractNumId w:val="0"/>
  </w:num>
  <w:num w:numId="947">
    <w:abstractNumId w:val="0"/>
  </w:num>
  <w:num w:numId="948">
    <w:abstractNumId w:val="0"/>
  </w:num>
  <w:num w:numId="949">
    <w:abstractNumId w:val="0"/>
  </w:num>
  <w:num w:numId="950">
    <w:abstractNumId w:val="0"/>
  </w:num>
  <w:num w:numId="951">
    <w:abstractNumId w:val="0"/>
  </w:num>
  <w:num w:numId="952">
    <w:abstractNumId w:val="0"/>
  </w:num>
  <w:num w:numId="953">
    <w:abstractNumId w:val="0"/>
  </w:num>
  <w:num w:numId="954">
    <w:abstractNumId w:val="0"/>
  </w:num>
  <w:num w:numId="955">
    <w:abstractNumId w:val="0"/>
  </w:num>
  <w:num w:numId="956">
    <w:abstractNumId w:val="0"/>
  </w:num>
  <w:num w:numId="957">
    <w:abstractNumId w:val="0"/>
  </w:num>
  <w:num w:numId="958">
    <w:abstractNumId w:val="0"/>
  </w:num>
  <w:num w:numId="959">
    <w:abstractNumId w:val="0"/>
  </w:num>
  <w:num w:numId="960">
    <w:abstractNumId w:val="0"/>
  </w:num>
  <w:num w:numId="961">
    <w:abstractNumId w:val="0"/>
  </w:num>
  <w:num w:numId="962">
    <w:abstractNumId w:val="0"/>
  </w:num>
  <w:num w:numId="963">
    <w:abstractNumId w:val="0"/>
  </w:num>
  <w:num w:numId="964">
    <w:abstractNumId w:val="0"/>
  </w:num>
  <w:num w:numId="965">
    <w:abstractNumId w:val="0"/>
  </w:num>
  <w:num w:numId="966">
    <w:abstractNumId w:val="0"/>
  </w:num>
  <w:num w:numId="967">
    <w:abstractNumId w:val="0"/>
  </w:num>
  <w:num w:numId="968">
    <w:abstractNumId w:val="0"/>
  </w:num>
  <w:num w:numId="969">
    <w:abstractNumId w:val="0"/>
  </w:num>
  <w:num w:numId="970">
    <w:abstractNumId w:val="0"/>
  </w:num>
  <w:num w:numId="971">
    <w:abstractNumId w:val="0"/>
  </w:num>
  <w:num w:numId="972">
    <w:abstractNumId w:val="0"/>
  </w:num>
  <w:num w:numId="973">
    <w:abstractNumId w:val="0"/>
  </w:num>
  <w:num w:numId="974">
    <w:abstractNumId w:val="0"/>
  </w:num>
  <w:num w:numId="975">
    <w:abstractNumId w:val="0"/>
  </w:num>
  <w:num w:numId="976">
    <w:abstractNumId w:val="0"/>
  </w:num>
  <w:num w:numId="977">
    <w:abstractNumId w:val="0"/>
  </w:num>
  <w:num w:numId="978">
    <w:abstractNumId w:val="0"/>
  </w:num>
  <w:num w:numId="979">
    <w:abstractNumId w:val="0"/>
  </w:num>
  <w:num w:numId="980">
    <w:abstractNumId w:val="0"/>
  </w:num>
  <w:num w:numId="981">
    <w:abstractNumId w:val="0"/>
  </w:num>
  <w:num w:numId="982">
    <w:abstractNumId w:val="0"/>
  </w:num>
  <w:num w:numId="983">
    <w:abstractNumId w:val="0"/>
  </w:num>
  <w:num w:numId="984">
    <w:abstractNumId w:val="0"/>
  </w:num>
  <w:num w:numId="985">
    <w:abstractNumId w:val="0"/>
  </w:num>
  <w:num w:numId="986">
    <w:abstractNumId w:val="0"/>
  </w:num>
  <w:num w:numId="987">
    <w:abstractNumId w:val="0"/>
  </w:num>
  <w:num w:numId="988">
    <w:abstractNumId w:val="0"/>
  </w:num>
  <w:num w:numId="989">
    <w:abstractNumId w:val="0"/>
  </w:num>
  <w:num w:numId="990">
    <w:abstractNumId w:val="0"/>
  </w:num>
  <w:num w:numId="991">
    <w:abstractNumId w:val="0"/>
  </w:num>
  <w:num w:numId="992">
    <w:abstractNumId w:val="0"/>
  </w:num>
  <w:num w:numId="993">
    <w:abstractNumId w:val="0"/>
  </w:num>
  <w:num w:numId="994">
    <w:abstractNumId w:val="0"/>
  </w:num>
  <w:num w:numId="995">
    <w:abstractNumId w:val="0"/>
  </w:num>
  <w:num w:numId="996">
    <w:abstractNumId w:val="0"/>
  </w:num>
  <w:num w:numId="997">
    <w:abstractNumId w:val="0"/>
  </w:num>
  <w:num w:numId="998">
    <w:abstractNumId w:val="0"/>
  </w:num>
  <w:num w:numId="999">
    <w:abstractNumId w:val="0"/>
  </w:num>
  <w:num w:numId="1000">
    <w:abstractNumId w:val="0"/>
  </w:num>
  <w:num w:numId="1001">
    <w:abstractNumId w:val="0"/>
  </w:num>
  <w:num w:numId="1002">
    <w:abstractNumId w:val="0"/>
  </w:num>
  <w:num w:numId="1003">
    <w:abstractNumId w:val="0"/>
  </w:num>
  <w:num w:numId="1004">
    <w:abstractNumId w:val="0"/>
  </w:num>
  <w:num w:numId="1005">
    <w:abstractNumId w:val="0"/>
  </w:num>
  <w:num w:numId="1006">
    <w:abstractNumId w:val="0"/>
  </w:num>
  <w:num w:numId="1007">
    <w:abstractNumId w:val="0"/>
  </w:num>
  <w:num w:numId="1008">
    <w:abstractNumId w:val="0"/>
  </w:num>
  <w:num w:numId="1009">
    <w:abstractNumId w:val="0"/>
  </w:num>
  <w:num w:numId="1010">
    <w:abstractNumId w:val="0"/>
  </w:num>
  <w:num w:numId="1011">
    <w:abstractNumId w:val="0"/>
  </w:num>
  <w:num w:numId="1012">
    <w:abstractNumId w:val="0"/>
  </w:num>
  <w:num w:numId="1013">
    <w:abstractNumId w:val="0"/>
  </w:num>
  <w:num w:numId="1014">
    <w:abstractNumId w:val="0"/>
  </w:num>
  <w:num w:numId="1015">
    <w:abstractNumId w:val="0"/>
  </w:num>
  <w:num w:numId="1016">
    <w:abstractNumId w:val="0"/>
  </w:num>
  <w:num w:numId="1017">
    <w:abstractNumId w:val="0"/>
  </w:num>
  <w:num w:numId="1018">
    <w:abstractNumId w:val="0"/>
  </w:num>
  <w:num w:numId="1019">
    <w:abstractNumId w:val="0"/>
  </w:num>
  <w:num w:numId="1020">
    <w:abstractNumId w:val="0"/>
  </w:num>
  <w:num w:numId="1021">
    <w:abstractNumId w:val="0"/>
  </w:num>
  <w:num w:numId="1022">
    <w:abstractNumId w:val="0"/>
  </w:num>
  <w:num w:numId="1023">
    <w:abstractNumId w:val="0"/>
  </w:num>
  <w:num w:numId="1024">
    <w:abstractNumId w:val="0"/>
  </w:num>
  <w:num w:numId="1025">
    <w:abstractNumId w:val="0"/>
  </w:num>
  <w:num w:numId="1026">
    <w:abstractNumId w:val="0"/>
  </w:num>
  <w:num w:numId="1027">
    <w:abstractNumId w:val="0"/>
  </w:num>
  <w:num w:numId="1028">
    <w:abstractNumId w:val="0"/>
  </w:num>
  <w:num w:numId="1029">
    <w:abstractNumId w:val="0"/>
  </w:num>
  <w:num w:numId="1030">
    <w:abstractNumId w:val="0"/>
  </w:num>
  <w:num w:numId="1031">
    <w:abstractNumId w:val="0"/>
  </w:num>
  <w:num w:numId="1032">
    <w:abstractNumId w:val="0"/>
  </w:num>
  <w:num w:numId="1033">
    <w:abstractNumId w:val="0"/>
  </w:num>
  <w:num w:numId="1034">
    <w:abstractNumId w:val="0"/>
  </w:num>
  <w:num w:numId="1035">
    <w:abstractNumId w:val="0"/>
  </w:num>
  <w:num w:numId="1036">
    <w:abstractNumId w:val="0"/>
  </w:num>
  <w:num w:numId="1037">
    <w:abstractNumId w:val="0"/>
  </w:num>
  <w:num w:numId="1038">
    <w:abstractNumId w:val="0"/>
  </w:num>
  <w:num w:numId="1039">
    <w:abstractNumId w:val="0"/>
  </w:num>
  <w:num w:numId="1040">
    <w:abstractNumId w:val="0"/>
  </w:num>
  <w:num w:numId="1041">
    <w:abstractNumId w:val="0"/>
  </w:num>
  <w:num w:numId="1042">
    <w:abstractNumId w:val="0"/>
  </w:num>
  <w:num w:numId="1043">
    <w:abstractNumId w:val="0"/>
  </w:num>
  <w:num w:numId="1044">
    <w:abstractNumId w:val="0"/>
  </w:num>
  <w:num w:numId="1045">
    <w:abstractNumId w:val="0"/>
  </w:num>
  <w:num w:numId="1046">
    <w:abstractNumId w:val="0"/>
  </w:num>
  <w:num w:numId="1047">
    <w:abstractNumId w:val="0"/>
  </w:num>
  <w:num w:numId="1048">
    <w:abstractNumId w:val="0"/>
  </w:num>
  <w:num w:numId="1049">
    <w:abstractNumId w:val="0"/>
  </w:num>
  <w:num w:numId="1050">
    <w:abstractNumId w:val="0"/>
  </w:num>
  <w:num w:numId="1051">
    <w:abstractNumId w:val="0"/>
  </w:num>
  <w:num w:numId="1052">
    <w:abstractNumId w:val="0"/>
  </w:num>
  <w:num w:numId="1053">
    <w:abstractNumId w:val="0"/>
  </w:num>
  <w:num w:numId="1054">
    <w:abstractNumId w:val="0"/>
  </w:num>
  <w:num w:numId="1055">
    <w:abstractNumId w:val="0"/>
  </w:num>
  <w:num w:numId="1056">
    <w:abstractNumId w:val="0"/>
  </w:num>
  <w:num w:numId="1057">
    <w:abstractNumId w:val="0"/>
  </w:num>
  <w:num w:numId="1058">
    <w:abstractNumId w:val="0"/>
  </w:num>
  <w:num w:numId="1059">
    <w:abstractNumId w:val="0"/>
  </w:num>
  <w:num w:numId="1060">
    <w:abstractNumId w:val="0"/>
  </w:num>
  <w:num w:numId="1061">
    <w:abstractNumId w:val="0"/>
  </w:num>
  <w:num w:numId="1062">
    <w:abstractNumId w:val="0"/>
  </w:num>
  <w:num w:numId="1063">
    <w:abstractNumId w:val="0"/>
  </w:num>
  <w:num w:numId="1064">
    <w:abstractNumId w:val="0"/>
  </w:num>
  <w:num w:numId="1065">
    <w:abstractNumId w:val="0"/>
  </w:num>
  <w:num w:numId="1066">
    <w:abstractNumId w:val="0"/>
  </w:num>
  <w:num w:numId="1067">
    <w:abstractNumId w:val="0"/>
  </w:num>
  <w:num w:numId="1068">
    <w:abstractNumId w:val="0"/>
  </w:num>
  <w:num w:numId="1069">
    <w:abstractNumId w:val="0"/>
  </w:num>
  <w:num w:numId="1070">
    <w:abstractNumId w:val="0"/>
  </w:num>
  <w:num w:numId="1071">
    <w:abstractNumId w:val="0"/>
  </w:num>
  <w:num w:numId="1072">
    <w:abstractNumId w:val="0"/>
  </w:num>
  <w:num w:numId="1073">
    <w:abstractNumId w:val="0"/>
  </w:num>
  <w:num w:numId="1074">
    <w:abstractNumId w:val="0"/>
  </w:num>
  <w:num w:numId="1075">
    <w:abstractNumId w:val="0"/>
  </w:num>
  <w:num w:numId="1076">
    <w:abstractNumId w:val="0"/>
  </w:num>
  <w:num w:numId="1077">
    <w:abstractNumId w:val="0"/>
  </w:num>
  <w:num w:numId="1078">
    <w:abstractNumId w:val="0"/>
  </w:num>
  <w:num w:numId="1079">
    <w:abstractNumId w:val="0"/>
  </w:num>
  <w:num w:numId="1080">
    <w:abstractNumId w:val="0"/>
  </w:num>
  <w:num w:numId="1081">
    <w:abstractNumId w:val="0"/>
  </w:num>
  <w:num w:numId="1082">
    <w:abstractNumId w:val="0"/>
  </w:num>
  <w:num w:numId="1083">
    <w:abstractNumId w:val="0"/>
  </w:num>
  <w:num w:numId="1084">
    <w:abstractNumId w:val="0"/>
  </w:num>
  <w:num w:numId="1085">
    <w:abstractNumId w:val="0"/>
  </w:num>
  <w:num w:numId="1086">
    <w:abstractNumId w:val="0"/>
  </w:num>
  <w:num w:numId="1087">
    <w:abstractNumId w:val="0"/>
  </w:num>
  <w:num w:numId="1088">
    <w:abstractNumId w:val="0"/>
  </w:num>
  <w:num w:numId="1089">
    <w:abstractNumId w:val="0"/>
  </w:num>
  <w:num w:numId="1090">
    <w:abstractNumId w:val="0"/>
  </w:num>
  <w:num w:numId="1091">
    <w:abstractNumId w:val="0"/>
  </w:num>
  <w:num w:numId="1092">
    <w:abstractNumId w:val="0"/>
  </w:num>
  <w:num w:numId="1093">
    <w:abstractNumId w:val="0"/>
  </w:num>
  <w:num w:numId="1094">
    <w:abstractNumId w:val="0"/>
  </w:num>
  <w:num w:numId="1095">
    <w:abstractNumId w:val="0"/>
  </w:num>
  <w:num w:numId="1096">
    <w:abstractNumId w:val="0"/>
  </w:num>
  <w:num w:numId="1097">
    <w:abstractNumId w:val="0"/>
  </w:num>
  <w:num w:numId="1098">
    <w:abstractNumId w:val="0"/>
  </w:num>
  <w:num w:numId="1099">
    <w:abstractNumId w:val="0"/>
  </w:num>
  <w:num w:numId="1100">
    <w:abstractNumId w:val="0"/>
  </w:num>
  <w:num w:numId="1101">
    <w:abstractNumId w:val="0"/>
  </w:num>
  <w:num w:numId="1102">
    <w:abstractNumId w:val="0"/>
  </w:num>
  <w:num w:numId="1103">
    <w:abstractNumId w:val="0"/>
  </w:num>
  <w:num w:numId="1104">
    <w:abstractNumId w:val="0"/>
  </w:num>
  <w:num w:numId="1105">
    <w:abstractNumId w:val="0"/>
  </w:num>
  <w:num w:numId="1106">
    <w:abstractNumId w:val="0"/>
  </w:num>
  <w:num w:numId="1107">
    <w:abstractNumId w:val="0"/>
  </w:num>
  <w:num w:numId="1108">
    <w:abstractNumId w:val="0"/>
  </w:num>
  <w:num w:numId="1109">
    <w:abstractNumId w:val="0"/>
  </w:num>
  <w:num w:numId="1110">
    <w:abstractNumId w:val="0"/>
  </w:num>
  <w:num w:numId="1111">
    <w:abstractNumId w:val="0"/>
  </w:num>
  <w:num w:numId="1112">
    <w:abstractNumId w:val="0"/>
  </w:num>
  <w:num w:numId="1113">
    <w:abstractNumId w:val="0"/>
  </w:num>
  <w:num w:numId="1114">
    <w:abstractNumId w:val="0"/>
  </w:num>
  <w:num w:numId="1115">
    <w:abstractNumId w:val="0"/>
  </w:num>
  <w:num w:numId="1116">
    <w:abstractNumId w:val="0"/>
  </w:num>
  <w:num w:numId="1117">
    <w:abstractNumId w:val="0"/>
  </w:num>
  <w:num w:numId="1118">
    <w:abstractNumId w:val="0"/>
  </w:num>
  <w:num w:numId="1119">
    <w:abstractNumId w:val="0"/>
  </w:num>
  <w:num w:numId="1120">
    <w:abstractNumId w:val="0"/>
  </w:num>
  <w:num w:numId="1121">
    <w:abstractNumId w:val="0"/>
  </w:num>
  <w:num w:numId="1122">
    <w:abstractNumId w:val="0"/>
  </w:num>
  <w:num w:numId="1123">
    <w:abstractNumId w:val="0"/>
  </w:num>
  <w:num w:numId="1124">
    <w:abstractNumId w:val="0"/>
  </w:num>
  <w:num w:numId="1125">
    <w:abstractNumId w:val="0"/>
  </w:num>
  <w:num w:numId="1126">
    <w:abstractNumId w:val="0"/>
  </w:num>
  <w:num w:numId="1127">
    <w:abstractNumId w:val="0"/>
  </w:num>
  <w:num w:numId="1128">
    <w:abstractNumId w:val="0"/>
  </w:num>
  <w:num w:numId="1129">
    <w:abstractNumId w:val="0"/>
  </w:num>
  <w:num w:numId="1130">
    <w:abstractNumId w:val="0"/>
  </w:num>
  <w:num w:numId="1131">
    <w:abstractNumId w:val="0"/>
  </w:num>
  <w:num w:numId="1132">
    <w:abstractNumId w:val="0"/>
  </w:num>
  <w:num w:numId="1133">
    <w:abstractNumId w:val="0"/>
  </w:num>
  <w:num w:numId="1134">
    <w:abstractNumId w:val="0"/>
  </w:num>
  <w:num w:numId="1135">
    <w:abstractNumId w:val="0"/>
  </w:num>
  <w:num w:numId="1136">
    <w:abstractNumId w:val="0"/>
  </w:num>
  <w:num w:numId="1137">
    <w:abstractNumId w:val="0"/>
  </w:num>
  <w:num w:numId="1138">
    <w:abstractNumId w:val="0"/>
  </w:num>
  <w:num w:numId="1139">
    <w:abstractNumId w:val="0"/>
  </w:num>
  <w:num w:numId="1140">
    <w:abstractNumId w:val="0"/>
  </w:num>
  <w:num w:numId="1141">
    <w:abstractNumId w:val="0"/>
  </w:num>
  <w:num w:numId="1142">
    <w:abstractNumId w:val="0"/>
  </w:num>
  <w:num w:numId="1143">
    <w:abstractNumId w:val="0"/>
  </w:num>
  <w:num w:numId="1144">
    <w:abstractNumId w:val="0"/>
  </w:num>
  <w:num w:numId="1145">
    <w:abstractNumId w:val="0"/>
  </w:num>
  <w:num w:numId="1146">
    <w:abstractNumId w:val="0"/>
  </w:num>
  <w:num w:numId="1147">
    <w:abstractNumId w:val="0"/>
  </w:num>
  <w:num w:numId="1148">
    <w:abstractNumId w:val="0"/>
  </w:num>
  <w:num w:numId="1149">
    <w:abstractNumId w:val="0"/>
  </w:num>
  <w:num w:numId="1150">
    <w:abstractNumId w:val="0"/>
  </w:num>
  <w:num w:numId="1151">
    <w:abstractNumId w:val="0"/>
  </w:num>
  <w:num w:numId="1152">
    <w:abstractNumId w:val="0"/>
  </w:num>
  <w:num w:numId="1153">
    <w:abstractNumId w:val="0"/>
  </w:num>
  <w:num w:numId="1154">
    <w:abstractNumId w:val="0"/>
  </w:num>
  <w:num w:numId="1155">
    <w:abstractNumId w:val="0"/>
  </w:num>
  <w:num w:numId="1156">
    <w:abstractNumId w:val="0"/>
  </w:num>
  <w:num w:numId="1157">
    <w:abstractNumId w:val="0"/>
  </w:num>
  <w:num w:numId="1158">
    <w:abstractNumId w:val="0"/>
  </w:num>
  <w:num w:numId="1159">
    <w:abstractNumId w:val="0"/>
  </w:num>
  <w:num w:numId="1160">
    <w:abstractNumId w:val="0"/>
  </w:num>
  <w:num w:numId="1161">
    <w:abstractNumId w:val="0"/>
  </w:num>
  <w:num w:numId="1162">
    <w:abstractNumId w:val="0"/>
  </w:num>
  <w:num w:numId="1163">
    <w:abstractNumId w:val="0"/>
  </w:num>
  <w:num w:numId="1164">
    <w:abstractNumId w:val="0"/>
  </w:num>
  <w:num w:numId="1165">
    <w:abstractNumId w:val="0"/>
  </w:num>
  <w:num w:numId="1166">
    <w:abstractNumId w:val="0"/>
  </w:num>
  <w:num w:numId="1167">
    <w:abstractNumId w:val="0"/>
  </w:num>
  <w:num w:numId="1168">
    <w:abstractNumId w:val="0"/>
  </w:num>
  <w:num w:numId="1169">
    <w:abstractNumId w:val="0"/>
  </w:num>
  <w:num w:numId="1170">
    <w:abstractNumId w:val="0"/>
  </w:num>
  <w:num w:numId="1171">
    <w:abstractNumId w:val="0"/>
  </w:num>
  <w:num w:numId="1172">
    <w:abstractNumId w:val="0"/>
  </w:num>
  <w:num w:numId="1173">
    <w:abstractNumId w:val="0"/>
  </w:num>
  <w:num w:numId="1174">
    <w:abstractNumId w:val="0"/>
  </w:num>
  <w:num w:numId="1175">
    <w:abstractNumId w:val="0"/>
  </w:num>
  <w:num w:numId="1176">
    <w:abstractNumId w:val="0"/>
  </w:num>
  <w:num w:numId="1177">
    <w:abstractNumId w:val="0"/>
  </w:num>
  <w:num w:numId="1178">
    <w:abstractNumId w:val="0"/>
  </w:num>
  <w:num w:numId="1179">
    <w:abstractNumId w:val="0"/>
  </w:num>
  <w:num w:numId="1180">
    <w:abstractNumId w:val="0"/>
  </w:num>
  <w:num w:numId="1181">
    <w:abstractNumId w:val="0"/>
  </w:num>
  <w:num w:numId="1182">
    <w:abstractNumId w:val="0"/>
  </w:num>
  <w:num w:numId="1183">
    <w:abstractNumId w:val="0"/>
  </w:num>
  <w:num w:numId="1184">
    <w:abstractNumId w:val="0"/>
  </w:num>
  <w:num w:numId="1185">
    <w:abstractNumId w:val="0"/>
  </w:num>
  <w:num w:numId="1186">
    <w:abstractNumId w:val="0"/>
  </w:num>
  <w:num w:numId="1187">
    <w:abstractNumId w:val="0"/>
  </w:num>
  <w:num w:numId="1188">
    <w:abstractNumId w:val="0"/>
  </w:num>
  <w:num w:numId="1189">
    <w:abstractNumId w:val="0"/>
  </w:num>
  <w:num w:numId="1190">
    <w:abstractNumId w:val="0"/>
  </w:num>
  <w:num w:numId="1191">
    <w:abstractNumId w:val="0"/>
  </w:num>
  <w:num w:numId="1192">
    <w:abstractNumId w:val="0"/>
  </w:num>
  <w:num w:numId="1193">
    <w:abstractNumId w:val="0"/>
  </w:num>
  <w:num w:numId="1194">
    <w:abstractNumId w:val="0"/>
  </w:num>
  <w:num w:numId="1195">
    <w:abstractNumId w:val="0"/>
  </w:num>
  <w:num w:numId="1196">
    <w:abstractNumId w:val="0"/>
  </w:num>
  <w:num w:numId="1197">
    <w:abstractNumId w:val="0"/>
  </w:num>
  <w:num w:numId="1198">
    <w:abstractNumId w:val="0"/>
  </w:num>
  <w:num w:numId="1199">
    <w:abstractNumId w:val="0"/>
  </w:num>
  <w:num w:numId="1200">
    <w:abstractNumId w:val="0"/>
  </w:num>
  <w:num w:numId="1201">
    <w:abstractNumId w:val="0"/>
  </w:num>
  <w:num w:numId="1202">
    <w:abstractNumId w:val="0"/>
  </w:num>
  <w:num w:numId="1203">
    <w:abstractNumId w:val="0"/>
  </w:num>
  <w:num w:numId="1204">
    <w:abstractNumId w:val="0"/>
  </w:num>
  <w:num w:numId="1205">
    <w:abstractNumId w:val="0"/>
  </w:num>
  <w:num w:numId="1206">
    <w:abstractNumId w:val="0"/>
  </w:num>
  <w:num w:numId="1207">
    <w:abstractNumId w:val="0"/>
  </w:num>
  <w:num w:numId="1208">
    <w:abstractNumId w:val="0"/>
  </w:num>
  <w:num w:numId="1209">
    <w:abstractNumId w:val="0"/>
  </w:num>
  <w:num w:numId="1210">
    <w:abstractNumId w:val="0"/>
  </w:num>
  <w:num w:numId="1211">
    <w:abstractNumId w:val="0"/>
  </w:num>
  <w:num w:numId="1212">
    <w:abstractNumId w:val="0"/>
  </w:num>
  <w:num w:numId="1213">
    <w:abstractNumId w:val="0"/>
  </w:num>
  <w:num w:numId="1214">
    <w:abstractNumId w:val="0"/>
  </w:num>
  <w:num w:numId="1215">
    <w:abstractNumId w:val="0"/>
  </w:num>
  <w:num w:numId="1216">
    <w:abstractNumId w:val="0"/>
  </w:num>
  <w:num w:numId="1217">
    <w:abstractNumId w:val="0"/>
  </w:num>
  <w:num w:numId="1218">
    <w:abstractNumId w:val="0"/>
  </w:num>
  <w:num w:numId="1219">
    <w:abstractNumId w:val="0"/>
  </w:num>
  <w:num w:numId="1220">
    <w:abstractNumId w:val="0"/>
  </w:num>
  <w:num w:numId="1221">
    <w:abstractNumId w:val="0"/>
  </w:num>
  <w:num w:numId="1222">
    <w:abstractNumId w:val="0"/>
  </w:num>
  <w:num w:numId="1223">
    <w:abstractNumId w:val="0"/>
  </w:num>
  <w:num w:numId="1224">
    <w:abstractNumId w:val="0"/>
  </w:num>
  <w:num w:numId="1225">
    <w:abstractNumId w:val="0"/>
  </w:num>
  <w:num w:numId="1226">
    <w:abstractNumId w:val="0"/>
  </w:num>
  <w:num w:numId="1227">
    <w:abstractNumId w:val="0"/>
  </w:num>
  <w:num w:numId="1228">
    <w:abstractNumId w:val="0"/>
  </w:num>
  <w:num w:numId="1229">
    <w:abstractNumId w:val="0"/>
  </w:num>
  <w:num w:numId="1230">
    <w:abstractNumId w:val="0"/>
  </w:num>
  <w:num w:numId="1231">
    <w:abstractNumId w:val="0"/>
  </w:num>
  <w:num w:numId="1232">
    <w:abstractNumId w:val="0"/>
  </w:num>
  <w:num w:numId="1233">
    <w:abstractNumId w:val="0"/>
  </w:num>
  <w:num w:numId="1234">
    <w:abstractNumId w:val="0"/>
  </w:num>
  <w:num w:numId="1235">
    <w:abstractNumId w:val="0"/>
  </w:num>
  <w:num w:numId="1236">
    <w:abstractNumId w:val="0"/>
  </w:num>
  <w:num w:numId="1237">
    <w:abstractNumId w:val="0"/>
  </w:num>
  <w:num w:numId="1238">
    <w:abstractNumId w:val="0"/>
  </w:num>
  <w:num w:numId="1239">
    <w:abstractNumId w:val="0"/>
  </w:num>
  <w:num w:numId="1240">
    <w:abstractNumId w:val="0"/>
  </w:num>
  <w:num w:numId="1241">
    <w:abstractNumId w:val="0"/>
  </w:num>
  <w:num w:numId="1242">
    <w:abstractNumId w:val="0"/>
  </w:num>
  <w:num w:numId="1243">
    <w:abstractNumId w:val="0"/>
  </w:num>
  <w:num w:numId="1244">
    <w:abstractNumId w:val="0"/>
  </w:num>
  <w:num w:numId="1245">
    <w:abstractNumId w:val="0"/>
  </w:num>
  <w:num w:numId="1246">
    <w:abstractNumId w:val="0"/>
  </w:num>
  <w:num w:numId="1247">
    <w:abstractNumId w:val="0"/>
  </w:num>
  <w:num w:numId="1248">
    <w:abstractNumId w:val="0"/>
  </w:num>
  <w:num w:numId="1249">
    <w:abstractNumId w:val="0"/>
  </w:num>
  <w:num w:numId="1250">
    <w:abstractNumId w:val="0"/>
  </w:num>
  <w:num w:numId="1251">
    <w:abstractNumId w:val="0"/>
  </w:num>
  <w:num w:numId="1252">
    <w:abstractNumId w:val="0"/>
  </w:num>
  <w:num w:numId="1253">
    <w:abstractNumId w:val="0"/>
  </w:num>
  <w:num w:numId="1254">
    <w:abstractNumId w:val="0"/>
  </w:num>
  <w:num w:numId="1255">
    <w:abstractNumId w:val="0"/>
  </w:num>
  <w:num w:numId="1256">
    <w:abstractNumId w:val="0"/>
  </w:num>
  <w:num w:numId="1257">
    <w:abstractNumId w:val="0"/>
  </w:num>
  <w:num w:numId="1258">
    <w:abstractNumId w:val="0"/>
  </w:num>
  <w:num w:numId="1259">
    <w:abstractNumId w:val="0"/>
  </w:num>
  <w:num w:numId="1260">
    <w:abstractNumId w:val="0"/>
  </w:num>
  <w:num w:numId="1261">
    <w:abstractNumId w:val="0"/>
  </w:num>
  <w:num w:numId="1262">
    <w:abstractNumId w:val="0"/>
  </w:num>
  <w:num w:numId="1263">
    <w:abstractNumId w:val="0"/>
  </w:num>
  <w:num w:numId="1264">
    <w:abstractNumId w:val="0"/>
  </w:num>
  <w:num w:numId="1265">
    <w:abstractNumId w:val="0"/>
  </w:num>
  <w:num w:numId="1266">
    <w:abstractNumId w:val="0"/>
  </w:num>
  <w:num w:numId="1267">
    <w:abstractNumId w:val="0"/>
  </w:num>
  <w:num w:numId="1268">
    <w:abstractNumId w:val="0"/>
  </w:num>
  <w:num w:numId="1269">
    <w:abstractNumId w:val="0"/>
  </w:num>
  <w:num w:numId="1270">
    <w:abstractNumId w:val="0"/>
  </w:num>
  <w:num w:numId="1271">
    <w:abstractNumId w:val="0"/>
  </w:num>
  <w:num w:numId="1272">
    <w:abstractNumId w:val="0"/>
  </w:num>
  <w:num w:numId="1273">
    <w:abstractNumId w:val="0"/>
  </w:num>
  <w:num w:numId="1274">
    <w:abstractNumId w:val="0"/>
  </w:num>
  <w:num w:numId="1275">
    <w:abstractNumId w:val="0"/>
  </w:num>
  <w:num w:numId="1276">
    <w:abstractNumId w:val="0"/>
  </w:num>
  <w:num w:numId="1277">
    <w:abstractNumId w:val="0"/>
  </w:num>
  <w:num w:numId="1278">
    <w:abstractNumId w:val="0"/>
  </w:num>
  <w:num w:numId="1279">
    <w:abstractNumId w:val="0"/>
  </w:num>
  <w:num w:numId="1280">
    <w:abstractNumId w:val="0"/>
  </w:num>
  <w:num w:numId="1281">
    <w:abstractNumId w:val="0"/>
  </w:num>
  <w:num w:numId="1282">
    <w:abstractNumId w:val="0"/>
  </w:num>
  <w:num w:numId="1283">
    <w:abstractNumId w:val="0"/>
  </w:num>
  <w:num w:numId="1284">
    <w:abstractNumId w:val="0"/>
  </w:num>
  <w:num w:numId="1285">
    <w:abstractNumId w:val="0"/>
  </w:num>
  <w:num w:numId="1286">
    <w:abstractNumId w:val="0"/>
  </w:num>
  <w:num w:numId="1287">
    <w:abstractNumId w:val="0"/>
  </w:num>
  <w:num w:numId="1288">
    <w:abstractNumId w:val="0"/>
  </w:num>
  <w:num w:numId="1289">
    <w:abstractNumId w:val="0"/>
  </w:num>
  <w:num w:numId="1290">
    <w:abstractNumId w:val="0"/>
  </w:num>
  <w:num w:numId="1291">
    <w:abstractNumId w:val="0"/>
  </w:num>
  <w:num w:numId="1292">
    <w:abstractNumId w:val="0"/>
  </w:num>
  <w:num w:numId="1293">
    <w:abstractNumId w:val="0"/>
  </w:num>
  <w:num w:numId="1294">
    <w:abstractNumId w:val="0"/>
  </w:num>
  <w:num w:numId="1295">
    <w:abstractNumId w:val="0"/>
  </w:num>
  <w:num w:numId="1296">
    <w:abstractNumId w:val="0"/>
  </w:num>
  <w:num w:numId="1297">
    <w:abstractNumId w:val="0"/>
  </w:num>
  <w:num w:numId="1298">
    <w:abstractNumId w:val="0"/>
  </w:num>
  <w:num w:numId="1299">
    <w:abstractNumId w:val="0"/>
  </w:num>
  <w:num w:numId="1300">
    <w:abstractNumId w:val="0"/>
  </w:num>
  <w:num w:numId="1301">
    <w:abstractNumId w:val="0"/>
  </w:num>
  <w:num w:numId="1302">
    <w:abstractNumId w:val="0"/>
  </w:num>
  <w:num w:numId="1303">
    <w:abstractNumId w:val="0"/>
  </w:num>
  <w:num w:numId="1304">
    <w:abstractNumId w:val="0"/>
  </w:num>
  <w:num w:numId="1305">
    <w:abstractNumId w:val="0"/>
  </w:num>
  <w:num w:numId="1306">
    <w:abstractNumId w:val="0"/>
  </w:num>
  <w:num w:numId="1307">
    <w:abstractNumId w:val="0"/>
  </w:num>
  <w:num w:numId="1308">
    <w:abstractNumId w:val="0"/>
  </w:num>
  <w:num w:numId="1309">
    <w:abstractNumId w:val="0"/>
  </w:num>
  <w:num w:numId="1310">
    <w:abstractNumId w:val="0"/>
  </w:num>
  <w:num w:numId="1311">
    <w:abstractNumId w:val="0"/>
  </w:num>
  <w:num w:numId="1312">
    <w:abstractNumId w:val="0"/>
  </w:num>
  <w:num w:numId="1313">
    <w:abstractNumId w:val="0"/>
  </w:num>
  <w:num w:numId="1314">
    <w:abstractNumId w:val="0"/>
  </w:num>
  <w:num w:numId="1315">
    <w:abstractNumId w:val="0"/>
  </w:num>
  <w:num w:numId="1316">
    <w:abstractNumId w:val="0"/>
  </w:num>
  <w:num w:numId="1317">
    <w:abstractNumId w:val="0"/>
  </w:num>
  <w:num w:numId="1318">
    <w:abstractNumId w:val="0"/>
  </w:num>
  <w:num w:numId="1319">
    <w:abstractNumId w:val="0"/>
  </w:num>
  <w:num w:numId="1320">
    <w:abstractNumId w:val="0"/>
  </w:num>
  <w:num w:numId="1321">
    <w:abstractNumId w:val="0"/>
  </w:num>
  <w:num w:numId="1322">
    <w:abstractNumId w:val="0"/>
  </w:num>
  <w:num w:numId="1323">
    <w:abstractNumId w:val="0"/>
  </w:num>
  <w:num w:numId="1324">
    <w:abstractNumId w:val="0"/>
  </w:num>
  <w:num w:numId="1325">
    <w:abstractNumId w:val="0"/>
  </w:num>
  <w:num w:numId="1326">
    <w:abstractNumId w:val="0"/>
  </w:num>
  <w:num w:numId="1327">
    <w:abstractNumId w:val="0"/>
  </w:num>
  <w:num w:numId="1328">
    <w:abstractNumId w:val="0"/>
  </w:num>
  <w:num w:numId="1329">
    <w:abstractNumId w:val="0"/>
  </w:num>
  <w:num w:numId="1330">
    <w:abstractNumId w:val="0"/>
  </w:num>
  <w:num w:numId="1331">
    <w:abstractNumId w:val="0"/>
  </w:num>
  <w:num w:numId="1332">
    <w:abstractNumId w:val="0"/>
  </w:num>
  <w:num w:numId="1333">
    <w:abstractNumId w:val="0"/>
  </w:num>
  <w:num w:numId="1334">
    <w:abstractNumId w:val="0"/>
  </w:num>
  <w:num w:numId="1335">
    <w:abstractNumId w:val="0"/>
  </w:num>
  <w:num w:numId="1336">
    <w:abstractNumId w:val="0"/>
  </w:num>
  <w:num w:numId="1337">
    <w:abstractNumId w:val="0"/>
  </w:num>
  <w:num w:numId="1338">
    <w:abstractNumId w:val="0"/>
  </w:num>
  <w:num w:numId="1339">
    <w:abstractNumId w:val="0"/>
  </w:num>
  <w:num w:numId="1340">
    <w:abstractNumId w:val="0"/>
  </w:num>
  <w:num w:numId="1341">
    <w:abstractNumId w:val="0"/>
  </w:num>
  <w:num w:numId="1342">
    <w:abstractNumId w:val="0"/>
  </w:num>
  <w:num w:numId="1343">
    <w:abstractNumId w:val="0"/>
  </w:num>
  <w:num w:numId="1344">
    <w:abstractNumId w:val="0"/>
  </w:num>
  <w:num w:numId="1345">
    <w:abstractNumId w:val="0"/>
  </w:num>
  <w:num w:numId="1346">
    <w:abstractNumId w:val="0"/>
  </w:num>
  <w:num w:numId="1347">
    <w:abstractNumId w:val="0"/>
  </w:num>
  <w:num w:numId="1348">
    <w:abstractNumId w:val="0"/>
  </w:num>
  <w:num w:numId="1349">
    <w:abstractNumId w:val="0"/>
  </w:num>
  <w:num w:numId="1350">
    <w:abstractNumId w:val="0"/>
  </w:num>
  <w:num w:numId="1351">
    <w:abstractNumId w:val="0"/>
  </w:num>
  <w:num w:numId="1352">
    <w:abstractNumId w:val="0"/>
  </w:num>
  <w:num w:numId="1353">
    <w:abstractNumId w:val="0"/>
  </w:num>
  <w:num w:numId="1354">
    <w:abstractNumId w:val="0"/>
  </w:num>
  <w:num w:numId="1355">
    <w:abstractNumId w:val="0"/>
  </w:num>
  <w:num w:numId="1356">
    <w:abstractNumId w:val="0"/>
  </w:num>
  <w:num w:numId="1357">
    <w:abstractNumId w:val="0"/>
  </w:num>
  <w:num w:numId="1358">
    <w:abstractNumId w:val="0"/>
  </w:num>
  <w:num w:numId="1359">
    <w:abstractNumId w:val="0"/>
  </w:num>
  <w:num w:numId="1360">
    <w:abstractNumId w:val="0"/>
  </w:num>
  <w:num w:numId="1361">
    <w:abstractNumId w:val="0"/>
  </w:num>
  <w:num w:numId="1362">
    <w:abstractNumId w:val="0"/>
  </w:num>
  <w:num w:numId="1363">
    <w:abstractNumId w:val="0"/>
  </w:num>
  <w:num w:numId="1364">
    <w:abstractNumId w:val="0"/>
  </w:num>
  <w:num w:numId="1365">
    <w:abstractNumId w:val="0"/>
  </w:num>
  <w:num w:numId="1366">
    <w:abstractNumId w:val="0"/>
  </w:num>
  <w:num w:numId="1367">
    <w:abstractNumId w:val="0"/>
  </w:num>
  <w:num w:numId="1368">
    <w:abstractNumId w:val="0"/>
  </w:num>
  <w:num w:numId="1369">
    <w:abstractNumId w:val="0"/>
  </w:num>
  <w:num w:numId="1370">
    <w:abstractNumId w:val="0"/>
  </w:num>
  <w:num w:numId="1371">
    <w:abstractNumId w:val="0"/>
  </w:num>
  <w:num w:numId="1372">
    <w:abstractNumId w:val="0"/>
  </w:num>
  <w:num w:numId="1373">
    <w:abstractNumId w:val="0"/>
  </w:num>
  <w:num w:numId="1374">
    <w:abstractNumId w:val="0"/>
  </w:num>
  <w:num w:numId="1375">
    <w:abstractNumId w:val="0"/>
  </w:num>
  <w:num w:numId="1376">
    <w:abstractNumId w:val="0"/>
  </w:num>
  <w:num w:numId="1377">
    <w:abstractNumId w:val="0"/>
  </w:num>
  <w:num w:numId="1378">
    <w:abstractNumId w:val="0"/>
  </w:num>
  <w:num w:numId="1379">
    <w:abstractNumId w:val="0"/>
  </w:num>
  <w:num w:numId="1380">
    <w:abstractNumId w:val="0"/>
  </w:num>
  <w:num w:numId="1381">
    <w:abstractNumId w:val="0"/>
  </w:num>
  <w:num w:numId="1382">
    <w:abstractNumId w:val="0"/>
  </w:num>
  <w:num w:numId="1383">
    <w:abstractNumId w:val="0"/>
  </w:num>
  <w:num w:numId="1384">
    <w:abstractNumId w:val="0"/>
  </w:num>
  <w:num w:numId="1385">
    <w:abstractNumId w:val="0"/>
  </w:num>
  <w:num w:numId="1386">
    <w:abstractNumId w:val="0"/>
  </w:num>
  <w:num w:numId="1387">
    <w:abstractNumId w:val="0"/>
  </w:num>
  <w:num w:numId="1388">
    <w:abstractNumId w:val="0"/>
  </w:num>
  <w:num w:numId="1389">
    <w:abstractNumId w:val="0"/>
  </w:num>
  <w:num w:numId="1390">
    <w:abstractNumId w:val="0"/>
  </w:num>
  <w:num w:numId="1391">
    <w:abstractNumId w:val="0"/>
  </w:num>
  <w:num w:numId="1392">
    <w:abstractNumId w:val="0"/>
  </w:num>
  <w:num w:numId="1393">
    <w:abstractNumId w:val="0"/>
  </w:num>
  <w:num w:numId="1394">
    <w:abstractNumId w:val="0"/>
  </w:num>
  <w:num w:numId="1395">
    <w:abstractNumId w:val="0"/>
  </w:num>
  <w:num w:numId="1396">
    <w:abstractNumId w:val="0"/>
  </w:num>
  <w:num w:numId="1397">
    <w:abstractNumId w:val="0"/>
  </w:num>
  <w:num w:numId="1398">
    <w:abstractNumId w:val="0"/>
  </w:num>
  <w:num w:numId="1399">
    <w:abstractNumId w:val="0"/>
  </w:num>
  <w:num w:numId="1400">
    <w:abstractNumId w:val="0"/>
  </w:num>
  <w:num w:numId="1401">
    <w:abstractNumId w:val="0"/>
  </w:num>
  <w:num w:numId="1402">
    <w:abstractNumId w:val="0"/>
  </w:num>
  <w:num w:numId="1403">
    <w:abstractNumId w:val="0"/>
  </w:num>
  <w:num w:numId="1404">
    <w:abstractNumId w:val="0"/>
  </w:num>
  <w:num w:numId="1405">
    <w:abstractNumId w:val="0"/>
  </w:num>
  <w:num w:numId="1406">
    <w:abstractNumId w:val="0"/>
  </w:num>
  <w:num w:numId="1407">
    <w:abstractNumId w:val="0"/>
  </w:num>
  <w:num w:numId="1408">
    <w:abstractNumId w:val="0"/>
  </w:num>
  <w:num w:numId="1409">
    <w:abstractNumId w:val="0"/>
  </w:num>
  <w:num w:numId="1410">
    <w:abstractNumId w:val="0"/>
  </w:num>
  <w:num w:numId="1411">
    <w:abstractNumId w:val="0"/>
  </w:num>
  <w:num w:numId="1412">
    <w:abstractNumId w:val="0"/>
  </w:num>
  <w:num w:numId="1413">
    <w:abstractNumId w:val="0"/>
  </w:num>
  <w:num w:numId="1414">
    <w:abstractNumId w:val="0"/>
  </w:num>
  <w:num w:numId="1415">
    <w:abstractNumId w:val="0"/>
  </w:num>
  <w:num w:numId="1416">
    <w:abstractNumId w:val="0"/>
  </w:num>
  <w:num w:numId="1417">
    <w:abstractNumId w:val="0"/>
  </w:num>
  <w:num w:numId="1418">
    <w:abstractNumId w:val="0"/>
  </w:num>
  <w:num w:numId="1419">
    <w:abstractNumId w:val="0"/>
  </w:num>
  <w:num w:numId="1420">
    <w:abstractNumId w:val="0"/>
  </w:num>
  <w:num w:numId="1421">
    <w:abstractNumId w:val="0"/>
  </w:num>
  <w:num w:numId="1422">
    <w:abstractNumId w:val="0"/>
  </w:num>
  <w:num w:numId="1423">
    <w:abstractNumId w:val="0"/>
  </w:num>
  <w:num w:numId="1424">
    <w:abstractNumId w:val="0"/>
  </w:num>
  <w:num w:numId="1425">
    <w:abstractNumId w:val="0"/>
  </w:num>
  <w:num w:numId="1426">
    <w:abstractNumId w:val="0"/>
  </w:num>
  <w:num w:numId="1427">
    <w:abstractNumId w:val="0"/>
  </w:num>
  <w:num w:numId="1428">
    <w:abstractNumId w:val="0"/>
  </w:num>
  <w:num w:numId="1429">
    <w:abstractNumId w:val="0"/>
  </w:num>
  <w:num w:numId="1430">
    <w:abstractNumId w:val="0"/>
  </w:num>
  <w:num w:numId="1431">
    <w:abstractNumId w:val="0"/>
  </w:num>
  <w:num w:numId="1432">
    <w:abstractNumId w:val="0"/>
  </w:num>
  <w:num w:numId="1433">
    <w:abstractNumId w:val="0"/>
  </w:num>
  <w:num w:numId="1434">
    <w:abstractNumId w:val="0"/>
  </w:num>
  <w:num w:numId="1435">
    <w:abstractNumId w:val="0"/>
  </w:num>
  <w:num w:numId="1436">
    <w:abstractNumId w:val="0"/>
  </w:num>
  <w:num w:numId="1437">
    <w:abstractNumId w:val="0"/>
  </w:num>
  <w:num w:numId="1438">
    <w:abstractNumId w:val="0"/>
  </w:num>
  <w:num w:numId="1439">
    <w:abstractNumId w:val="0"/>
  </w:num>
  <w:num w:numId="1440">
    <w:abstractNumId w:val="0"/>
  </w:num>
  <w:num w:numId="1441">
    <w:abstractNumId w:val="0"/>
  </w:num>
  <w:num w:numId="1442">
    <w:abstractNumId w:val="0"/>
  </w:num>
  <w:num w:numId="1443">
    <w:abstractNumId w:val="0"/>
  </w:num>
  <w:num w:numId="1444">
    <w:abstractNumId w:val="0"/>
  </w:num>
  <w:num w:numId="1445">
    <w:abstractNumId w:val="0"/>
  </w:num>
  <w:num w:numId="1446">
    <w:abstractNumId w:val="0"/>
  </w:num>
  <w:num w:numId="1447">
    <w:abstractNumId w:val="0"/>
  </w:num>
  <w:num w:numId="1448">
    <w:abstractNumId w:val="0"/>
  </w:num>
  <w:num w:numId="1449">
    <w:abstractNumId w:val="0"/>
  </w:num>
  <w:num w:numId="1450">
    <w:abstractNumId w:val="0"/>
  </w:num>
  <w:num w:numId="1451">
    <w:abstractNumId w:val="0"/>
  </w:num>
  <w:num w:numId="1452">
    <w:abstractNumId w:val="0"/>
  </w:num>
  <w:num w:numId="1453">
    <w:abstractNumId w:val="0"/>
  </w:num>
  <w:num w:numId="1454">
    <w:abstractNumId w:val="0"/>
  </w:num>
  <w:num w:numId="1455">
    <w:abstractNumId w:val="0"/>
  </w:num>
  <w:num w:numId="1456">
    <w:abstractNumId w:val="0"/>
  </w:num>
  <w:num w:numId="1457">
    <w:abstractNumId w:val="0"/>
  </w:num>
  <w:num w:numId="1458">
    <w:abstractNumId w:val="0"/>
  </w:num>
  <w:num w:numId="1459">
    <w:abstractNumId w:val="0"/>
  </w:num>
  <w:num w:numId="1460">
    <w:abstractNumId w:val="0"/>
  </w:num>
  <w:num w:numId="1461">
    <w:abstractNumId w:val="0"/>
  </w:num>
  <w:num w:numId="1462">
    <w:abstractNumId w:val="0"/>
  </w:num>
  <w:num w:numId="1463">
    <w:abstractNumId w:val="0"/>
  </w:num>
  <w:num w:numId="1464">
    <w:abstractNumId w:val="0"/>
  </w:num>
  <w:num w:numId="1465">
    <w:abstractNumId w:val="0"/>
  </w:num>
  <w:num w:numId="1466">
    <w:abstractNumId w:val="0"/>
  </w:num>
  <w:num w:numId="1467">
    <w:abstractNumId w:val="0"/>
  </w:num>
  <w:num w:numId="1468">
    <w:abstractNumId w:val="0"/>
  </w:num>
  <w:num w:numId="1469">
    <w:abstractNumId w:val="0"/>
  </w:num>
  <w:num w:numId="1470">
    <w:abstractNumId w:val="0"/>
  </w:num>
  <w:num w:numId="1471">
    <w:abstractNumId w:val="0"/>
  </w:num>
  <w:num w:numId="1472">
    <w:abstractNumId w:val="0"/>
  </w:num>
  <w:num w:numId="1473">
    <w:abstractNumId w:val="0"/>
  </w:num>
  <w:num w:numId="1474">
    <w:abstractNumId w:val="0"/>
  </w:num>
  <w:num w:numId="1475">
    <w:abstractNumId w:val="0"/>
  </w:num>
  <w:num w:numId="1476">
    <w:abstractNumId w:val="0"/>
  </w:num>
  <w:num w:numId="1477">
    <w:abstractNumId w:val="0"/>
  </w:num>
  <w:num w:numId="1478">
    <w:abstractNumId w:val="0"/>
  </w:num>
  <w:num w:numId="1479">
    <w:abstractNumId w:val="0"/>
  </w:num>
  <w:num w:numId="1480">
    <w:abstractNumId w:val="0"/>
  </w:num>
  <w:num w:numId="1481">
    <w:abstractNumId w:val="0"/>
  </w:num>
  <w:num w:numId="1482">
    <w:abstractNumId w:val="0"/>
  </w:num>
  <w:num w:numId="1483">
    <w:abstractNumId w:val="0"/>
  </w:num>
  <w:num w:numId="1484">
    <w:abstractNumId w:val="0"/>
  </w:num>
  <w:num w:numId="1485">
    <w:abstractNumId w:val="0"/>
  </w:num>
  <w:num w:numId="1486">
    <w:abstractNumId w:val="0"/>
  </w:num>
  <w:num w:numId="1487">
    <w:abstractNumId w:val="0"/>
  </w:num>
  <w:num w:numId="1488">
    <w:abstractNumId w:val="0"/>
  </w:num>
  <w:num w:numId="1489">
    <w:abstractNumId w:val="0"/>
  </w:num>
  <w:num w:numId="1490">
    <w:abstractNumId w:val="0"/>
  </w:num>
  <w:num w:numId="1491">
    <w:abstractNumId w:val="0"/>
  </w:num>
  <w:num w:numId="1492">
    <w:abstractNumId w:val="0"/>
  </w:num>
  <w:num w:numId="1493">
    <w:abstractNumId w:val="0"/>
  </w:num>
  <w:num w:numId="1494">
    <w:abstractNumId w:val="0"/>
  </w:num>
  <w:num w:numId="1495">
    <w:abstractNumId w:val="0"/>
  </w:num>
  <w:num w:numId="1496">
    <w:abstractNumId w:val="0"/>
  </w:num>
  <w:num w:numId="1497">
    <w:abstractNumId w:val="0"/>
  </w:num>
  <w:num w:numId="1498">
    <w:abstractNumId w:val="0"/>
  </w:num>
  <w:num w:numId="1499">
    <w:abstractNumId w:val="0"/>
  </w:num>
  <w:num w:numId="1500">
    <w:abstractNumId w:val="0"/>
  </w:num>
  <w:num w:numId="1501">
    <w:abstractNumId w:val="0"/>
  </w:num>
  <w:num w:numId="1502">
    <w:abstractNumId w:val="0"/>
  </w:num>
  <w:num w:numId="1503">
    <w:abstractNumId w:val="0"/>
  </w:num>
  <w:num w:numId="1504">
    <w:abstractNumId w:val="0"/>
  </w:num>
  <w:num w:numId="1505">
    <w:abstractNumId w:val="0"/>
  </w:num>
  <w:num w:numId="1506">
    <w:abstractNumId w:val="0"/>
  </w:num>
  <w:num w:numId="1507">
    <w:abstractNumId w:val="0"/>
  </w:num>
  <w:num w:numId="1508">
    <w:abstractNumId w:val="0"/>
  </w:num>
  <w:num w:numId="1509">
    <w:abstractNumId w:val="0"/>
  </w:num>
  <w:num w:numId="1510">
    <w:abstractNumId w:val="0"/>
  </w:num>
  <w:num w:numId="1511">
    <w:abstractNumId w:val="0"/>
  </w:num>
  <w:num w:numId="1512">
    <w:abstractNumId w:val="0"/>
  </w:num>
  <w:num w:numId="1513">
    <w:abstractNumId w:val="0"/>
  </w:num>
  <w:num w:numId="1514">
    <w:abstractNumId w:val="0"/>
  </w:num>
  <w:num w:numId="1515">
    <w:abstractNumId w:val="0"/>
  </w:num>
  <w:num w:numId="1516">
    <w:abstractNumId w:val="0"/>
  </w:num>
  <w:num w:numId="1517">
    <w:abstractNumId w:val="0"/>
  </w:num>
  <w:num w:numId="1518">
    <w:abstractNumId w:val="0"/>
  </w:num>
  <w:num w:numId="1519">
    <w:abstractNumId w:val="0"/>
  </w:num>
  <w:num w:numId="1520">
    <w:abstractNumId w:val="0"/>
  </w:num>
  <w:num w:numId="1521">
    <w:abstractNumId w:val="0"/>
  </w:num>
  <w:num w:numId="1522">
    <w:abstractNumId w:val="0"/>
  </w:num>
  <w:num w:numId="1523">
    <w:abstractNumId w:val="0"/>
  </w:num>
  <w:num w:numId="1524">
    <w:abstractNumId w:val="0"/>
  </w:num>
  <w:num w:numId="1525">
    <w:abstractNumId w:val="0"/>
  </w:num>
  <w:num w:numId="1526">
    <w:abstractNumId w:val="0"/>
  </w:num>
  <w:num w:numId="1527">
    <w:abstractNumId w:val="0"/>
  </w:num>
  <w:num w:numId="1528">
    <w:abstractNumId w:val="0"/>
  </w:num>
  <w:num w:numId="1529">
    <w:abstractNumId w:val="0"/>
  </w:num>
  <w:num w:numId="1530">
    <w:abstractNumId w:val="0"/>
  </w:num>
  <w:num w:numId="1531">
    <w:abstractNumId w:val="0"/>
  </w:num>
  <w:num w:numId="1532">
    <w:abstractNumId w:val="0"/>
  </w:num>
  <w:num w:numId="1533">
    <w:abstractNumId w:val="0"/>
  </w:num>
  <w:num w:numId="1534">
    <w:abstractNumId w:val="0"/>
  </w:num>
  <w:num w:numId="1535">
    <w:abstractNumId w:val="0"/>
  </w:num>
  <w:num w:numId="1536">
    <w:abstractNumId w:val="0"/>
  </w:num>
  <w:num w:numId="1537">
    <w:abstractNumId w:val="0"/>
  </w:num>
  <w:num w:numId="1538">
    <w:abstractNumId w:val="0"/>
  </w:num>
  <w:num w:numId="1539">
    <w:abstractNumId w:val="0"/>
  </w:num>
  <w:num w:numId="1540">
    <w:abstractNumId w:val="0"/>
  </w:num>
  <w:num w:numId="1541">
    <w:abstractNumId w:val="0"/>
  </w:num>
  <w:num w:numId="1542">
    <w:abstractNumId w:val="0"/>
  </w:num>
  <w:num w:numId="1543">
    <w:abstractNumId w:val="0"/>
  </w:num>
  <w:num w:numId="1544">
    <w:abstractNumId w:val="0"/>
  </w:num>
  <w:num w:numId="1545">
    <w:abstractNumId w:val="0"/>
  </w:num>
  <w:num w:numId="1546">
    <w:abstractNumId w:val="0"/>
  </w:num>
  <w:num w:numId="1547">
    <w:abstractNumId w:val="0"/>
  </w:num>
  <w:num w:numId="1548">
    <w:abstractNumId w:val="0"/>
  </w:num>
  <w:num w:numId="1549">
    <w:abstractNumId w:val="0"/>
  </w:num>
  <w:num w:numId="1550">
    <w:abstractNumId w:val="0"/>
  </w:num>
  <w:num w:numId="1551">
    <w:abstractNumId w:val="0"/>
  </w:num>
  <w:num w:numId="1552">
    <w:abstractNumId w:val="0"/>
  </w:num>
  <w:num w:numId="1553">
    <w:abstractNumId w:val="0"/>
  </w:num>
  <w:num w:numId="1554">
    <w:abstractNumId w:val="0"/>
  </w:num>
  <w:num w:numId="1555">
    <w:abstractNumId w:val="0"/>
  </w:num>
  <w:num w:numId="1556">
    <w:abstractNumId w:val="0"/>
  </w:num>
  <w:num w:numId="1557">
    <w:abstractNumId w:val="0"/>
  </w:num>
  <w:num w:numId="1558">
    <w:abstractNumId w:val="0"/>
  </w:num>
  <w:num w:numId="1559">
    <w:abstractNumId w:val="0"/>
  </w:num>
  <w:num w:numId="1560">
    <w:abstractNumId w:val="0"/>
  </w:num>
  <w:num w:numId="1561">
    <w:abstractNumId w:val="0"/>
  </w:num>
  <w:num w:numId="1562">
    <w:abstractNumId w:val="0"/>
  </w:num>
  <w:num w:numId="1563">
    <w:abstractNumId w:val="0"/>
  </w:num>
  <w:num w:numId="1564">
    <w:abstractNumId w:val="0"/>
  </w:num>
  <w:num w:numId="1565">
    <w:abstractNumId w:val="0"/>
  </w:num>
  <w:num w:numId="1566">
    <w:abstractNumId w:val="0"/>
  </w:num>
  <w:num w:numId="1567">
    <w:abstractNumId w:val="0"/>
  </w:num>
  <w:num w:numId="1568">
    <w:abstractNumId w:val="0"/>
  </w:num>
  <w:num w:numId="1569">
    <w:abstractNumId w:val="0"/>
  </w:num>
  <w:num w:numId="1570">
    <w:abstractNumId w:val="0"/>
  </w:num>
  <w:num w:numId="1571">
    <w:abstractNumId w:val="0"/>
  </w:num>
  <w:num w:numId="1572">
    <w:abstractNumId w:val="0"/>
  </w:num>
  <w:num w:numId="1573">
    <w:abstractNumId w:val="0"/>
  </w:num>
  <w:num w:numId="1574">
    <w:abstractNumId w:val="0"/>
  </w:num>
  <w:num w:numId="1575">
    <w:abstractNumId w:val="0"/>
  </w:num>
  <w:num w:numId="1576">
    <w:abstractNumId w:val="0"/>
  </w:num>
  <w:num w:numId="1577">
    <w:abstractNumId w:val="0"/>
  </w:num>
  <w:num w:numId="1578">
    <w:abstractNumId w:val="0"/>
  </w:num>
  <w:num w:numId="1579">
    <w:abstractNumId w:val="0"/>
  </w:num>
  <w:num w:numId="1580">
    <w:abstractNumId w:val="0"/>
  </w:num>
  <w:num w:numId="1581">
    <w:abstractNumId w:val="0"/>
  </w:num>
  <w:num w:numId="1582">
    <w:abstractNumId w:val="0"/>
  </w:num>
  <w:num w:numId="1583">
    <w:abstractNumId w:val="0"/>
  </w:num>
  <w:num w:numId="1584">
    <w:abstractNumId w:val="0"/>
  </w:num>
  <w:num w:numId="1585">
    <w:abstractNumId w:val="0"/>
  </w:num>
  <w:num w:numId="1586">
    <w:abstractNumId w:val="0"/>
  </w:num>
  <w:num w:numId="1587">
    <w:abstractNumId w:val="0"/>
  </w:num>
  <w:num w:numId="1588">
    <w:abstractNumId w:val="0"/>
  </w:num>
  <w:num w:numId="1589">
    <w:abstractNumId w:val="0"/>
  </w:num>
  <w:num w:numId="1590">
    <w:abstractNumId w:val="0"/>
  </w:num>
  <w:num w:numId="1591">
    <w:abstractNumId w:val="0"/>
  </w:num>
  <w:num w:numId="1592">
    <w:abstractNumId w:val="0"/>
  </w:num>
  <w:num w:numId="1593">
    <w:abstractNumId w:val="0"/>
  </w:num>
  <w:num w:numId="1594">
    <w:abstractNumId w:val="0"/>
  </w:num>
  <w:num w:numId="1595">
    <w:abstractNumId w:val="0"/>
  </w:num>
  <w:num w:numId="1596">
    <w:abstractNumId w:val="0"/>
  </w:num>
  <w:num w:numId="1597">
    <w:abstractNumId w:val="0"/>
  </w:num>
  <w:num w:numId="1598">
    <w:abstractNumId w:val="0"/>
  </w:num>
  <w:num w:numId="1599">
    <w:abstractNumId w:val="0"/>
  </w:num>
  <w:num w:numId="1600">
    <w:abstractNumId w:val="0"/>
  </w:num>
  <w:num w:numId="1601">
    <w:abstractNumId w:val="0"/>
  </w:num>
  <w:num w:numId="1602">
    <w:abstractNumId w:val="0"/>
  </w:num>
  <w:num w:numId="1603">
    <w:abstractNumId w:val="0"/>
  </w:num>
  <w:num w:numId="1604">
    <w:abstractNumId w:val="0"/>
  </w:num>
  <w:num w:numId="1605">
    <w:abstractNumId w:val="0"/>
  </w:num>
  <w:num w:numId="1606">
    <w:abstractNumId w:val="0"/>
  </w:num>
  <w:num w:numId="1607">
    <w:abstractNumId w:val="0"/>
  </w:num>
  <w:num w:numId="1608">
    <w:abstractNumId w:val="0"/>
  </w:num>
  <w:num w:numId="1609">
    <w:abstractNumId w:val="0"/>
  </w:num>
  <w:num w:numId="1610">
    <w:abstractNumId w:val="0"/>
  </w:num>
  <w:num w:numId="1611">
    <w:abstractNumId w:val="0"/>
  </w:num>
  <w:num w:numId="1612">
    <w:abstractNumId w:val="0"/>
  </w:num>
  <w:num w:numId="1613">
    <w:abstractNumId w:val="0"/>
  </w:num>
  <w:num w:numId="1614">
    <w:abstractNumId w:val="0"/>
  </w:num>
  <w:num w:numId="1615">
    <w:abstractNumId w:val="0"/>
  </w:num>
  <w:num w:numId="1616">
    <w:abstractNumId w:val="0"/>
  </w:num>
  <w:num w:numId="1617">
    <w:abstractNumId w:val="0"/>
  </w:num>
  <w:num w:numId="1618">
    <w:abstractNumId w:val="0"/>
  </w:num>
  <w:num w:numId="1619">
    <w:abstractNumId w:val="0"/>
  </w:num>
  <w:num w:numId="1620">
    <w:abstractNumId w:val="0"/>
  </w:num>
  <w:num w:numId="1621">
    <w:abstractNumId w:val="0"/>
  </w:num>
  <w:num w:numId="1622">
    <w:abstractNumId w:val="0"/>
  </w:num>
  <w:num w:numId="1623">
    <w:abstractNumId w:val="0"/>
  </w:num>
  <w:num w:numId="1624">
    <w:abstractNumId w:val="0"/>
  </w:num>
  <w:num w:numId="1625">
    <w:abstractNumId w:val="0"/>
  </w:num>
  <w:num w:numId="1626">
    <w:abstractNumId w:val="0"/>
  </w:num>
  <w:num w:numId="1627">
    <w:abstractNumId w:val="0"/>
  </w:num>
  <w:num w:numId="1628">
    <w:abstractNumId w:val="0"/>
  </w:num>
  <w:num w:numId="1629">
    <w:abstractNumId w:val="0"/>
  </w:num>
  <w:num w:numId="1630">
    <w:abstractNumId w:val="0"/>
  </w:num>
  <w:num w:numId="1631">
    <w:abstractNumId w:val="0"/>
  </w:num>
  <w:num w:numId="1632">
    <w:abstractNumId w:val="0"/>
  </w:num>
  <w:num w:numId="1633">
    <w:abstractNumId w:val="0"/>
  </w:num>
  <w:num w:numId="1634">
    <w:abstractNumId w:val="0"/>
  </w:num>
  <w:num w:numId="1635">
    <w:abstractNumId w:val="0"/>
  </w:num>
  <w:num w:numId="1636">
    <w:abstractNumId w:val="0"/>
  </w:num>
  <w:num w:numId="1637">
    <w:abstractNumId w:val="0"/>
  </w:num>
  <w:num w:numId="1638">
    <w:abstractNumId w:val="0"/>
  </w:num>
  <w:num w:numId="1639">
    <w:abstractNumId w:val="0"/>
  </w:num>
  <w:num w:numId="1640">
    <w:abstractNumId w:val="0"/>
  </w:num>
  <w:num w:numId="1641">
    <w:abstractNumId w:val="0"/>
  </w:num>
  <w:num w:numId="1642">
    <w:abstractNumId w:val="0"/>
  </w:num>
  <w:num w:numId="1643">
    <w:abstractNumId w:val="0"/>
  </w:num>
  <w:num w:numId="1644">
    <w:abstractNumId w:val="0"/>
  </w:num>
  <w:num w:numId="1645">
    <w:abstractNumId w:val="0"/>
  </w:num>
  <w:num w:numId="1646">
    <w:abstractNumId w:val="0"/>
  </w:num>
  <w:num w:numId="1647">
    <w:abstractNumId w:val="0"/>
  </w:num>
  <w:num w:numId="1648">
    <w:abstractNumId w:val="0"/>
  </w:num>
  <w:num w:numId="1649">
    <w:abstractNumId w:val="0"/>
  </w:num>
  <w:num w:numId="1650">
    <w:abstractNumId w:val="0"/>
  </w:num>
  <w:num w:numId="1651">
    <w:abstractNumId w:val="0"/>
  </w:num>
  <w:num w:numId="1652">
    <w:abstractNumId w:val="0"/>
  </w:num>
  <w:num w:numId="1653">
    <w:abstractNumId w:val="0"/>
  </w:num>
  <w:num w:numId="1654">
    <w:abstractNumId w:val="0"/>
  </w:num>
  <w:num w:numId="1655">
    <w:abstractNumId w:val="0"/>
  </w:num>
  <w:num w:numId="1656">
    <w:abstractNumId w:val="0"/>
  </w:num>
  <w:num w:numId="1657">
    <w:abstractNumId w:val="0"/>
  </w:num>
  <w:num w:numId="1658">
    <w:abstractNumId w:val="0"/>
  </w:num>
  <w:num w:numId="1659">
    <w:abstractNumId w:val="0"/>
  </w:num>
  <w:num w:numId="1660">
    <w:abstractNumId w:val="0"/>
  </w:num>
  <w:num w:numId="1661">
    <w:abstractNumId w:val="0"/>
  </w:num>
  <w:num w:numId="1662">
    <w:abstractNumId w:val="0"/>
  </w:num>
  <w:num w:numId="1663">
    <w:abstractNumId w:val="0"/>
  </w:num>
  <w:num w:numId="1664">
    <w:abstractNumId w:val="0"/>
  </w:num>
  <w:num w:numId="1665">
    <w:abstractNumId w:val="0"/>
  </w:num>
  <w:num w:numId="1666">
    <w:abstractNumId w:val="0"/>
  </w:num>
  <w:num w:numId="1667">
    <w:abstractNumId w:val="0"/>
  </w:num>
  <w:num w:numId="1668">
    <w:abstractNumId w:val="0"/>
  </w:num>
  <w:num w:numId="1669">
    <w:abstractNumId w:val="0"/>
  </w:num>
  <w:num w:numId="1670">
    <w:abstractNumId w:val="0"/>
  </w:num>
  <w:num w:numId="1671">
    <w:abstractNumId w:val="0"/>
  </w:num>
  <w:num w:numId="1672">
    <w:abstractNumId w:val="0"/>
  </w:num>
  <w:num w:numId="1673">
    <w:abstractNumId w:val="0"/>
  </w:num>
  <w:num w:numId="1674">
    <w:abstractNumId w:val="0"/>
  </w:num>
  <w:num w:numId="1675">
    <w:abstractNumId w:val="0"/>
  </w:num>
  <w:num w:numId="1676">
    <w:abstractNumId w:val="0"/>
  </w:num>
  <w:num w:numId="1677">
    <w:abstractNumId w:val="0"/>
  </w:num>
  <w:num w:numId="1678">
    <w:abstractNumId w:val="0"/>
  </w:num>
  <w:num w:numId="1679">
    <w:abstractNumId w:val="0"/>
  </w:num>
  <w:num w:numId="1680">
    <w:abstractNumId w:val="0"/>
  </w:num>
  <w:num w:numId="1681">
    <w:abstractNumId w:val="0"/>
  </w:num>
  <w:num w:numId="1682">
    <w:abstractNumId w:val="0"/>
  </w:num>
  <w:num w:numId="1683">
    <w:abstractNumId w:val="0"/>
  </w:num>
  <w:num w:numId="1684">
    <w:abstractNumId w:val="0"/>
  </w:num>
  <w:num w:numId="1685">
    <w:abstractNumId w:val="0"/>
  </w:num>
  <w:num w:numId="1686">
    <w:abstractNumId w:val="0"/>
  </w:num>
  <w:num w:numId="1687">
    <w:abstractNumId w:val="0"/>
  </w:num>
  <w:numIdMacAtCleanup w:val="16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309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6113D"/>
    <w:rsid w:val="00A66234"/>
    <w:rsid w:val="00B6113D"/>
    <w:rsid w:val="00E17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92"/>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List Paragraph" w:semiHidden="0" w:uiPriority="34" w:unhideWhenUsed="0" w:qFormat="1"/>
    <w:lsdException w:name="TOC Heading" w:uiPriority="39" w:qFormat="1"/>
  </w:latentStyles>
  <w:style w:type="paragraph" w:default="1" w:styleId="Normal">
    <w:name w:val="Normal"/>
    <w:qFormat/>
    <w:rsid w:val="004A3277"/>
    <w:pPr>
      <w:spacing w:line="240" w:lineRule="auto"/>
    </w:pPr>
  </w:style>
  <w:style w:type="paragraph" w:styleId="Heading1">
    <w:name w:val="heading 1"/>
    <w:basedOn w:val="Normal"/>
    <w:next w:val="Normal"/>
    <w:link w:val="Heading1Char"/>
    <w:uiPriority w:val="9"/>
    <w:qFormat/>
    <w:rsid w:val="00841CD9"/>
    <w:pPr>
      <w:keepNext/>
      <w:keepLines/>
      <w:spacing w:before="200" w:after="10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after="1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after="1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unhideWhenUsed/>
    <w:qFormat/>
    <w:rsid w:val="00665F31"/>
    <w:pPr>
      <w:keepNext/>
      <w:keepLines/>
      <w:tabs>
        <w:tab w:val="num" w:pos="3600"/>
      </w:tabs>
      <w:spacing w:before="200" w:after="0"/>
      <w:ind w:left="720" w:hanging="72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uiPriority w:val="9"/>
    <w:unhideWhenUsed/>
    <w:qFormat/>
    <w:rsid w:val="00665F31"/>
    <w:pPr>
      <w:keepNext/>
      <w:keepLines/>
      <w:tabs>
        <w:tab w:val="num" w:pos="4320"/>
      </w:tabs>
      <w:spacing w:before="200" w:after="0"/>
      <w:ind w:left="720" w:hanging="72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uiPriority w:val="9"/>
    <w:unhideWhenUsed/>
    <w:qFormat/>
    <w:rsid w:val="00665F31"/>
    <w:pPr>
      <w:keepNext/>
      <w:keepLines/>
      <w:tabs>
        <w:tab w:val="num" w:pos="5040"/>
      </w:tabs>
      <w:spacing w:before="200" w:after="0"/>
      <w:ind w:left="720" w:hanging="72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uiPriority w:val="9"/>
    <w:unhideWhenUsed/>
    <w:qFormat/>
    <w:rsid w:val="00665F31"/>
    <w:pPr>
      <w:keepNext/>
      <w:keepLines/>
      <w:tabs>
        <w:tab w:val="num" w:pos="5760"/>
      </w:tabs>
      <w:spacing w:before="200" w:after="0"/>
      <w:ind w:left="720" w:hanging="72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uiPriority w:val="9"/>
    <w:unhideWhenUsed/>
    <w:qFormat/>
    <w:rsid w:val="00665F31"/>
    <w:pPr>
      <w:keepNext/>
      <w:keepLines/>
      <w:tabs>
        <w:tab w:val="num" w:pos="6480"/>
      </w:tabs>
      <w:spacing w:before="200" w:after="0"/>
      <w:ind w:left="720" w:hanging="72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C0F80"/>
    <w:pPr>
      <w:tabs>
        <w:tab w:val="center" w:pos="4680"/>
        <w:tab w:val="right" w:pos="9360"/>
      </w:tabs>
      <w:spacing w:after="0"/>
    </w:pPr>
  </w:style>
  <w:style w:type="character" w:customStyle="1" w:styleId="FooterChar">
    <w:name w:val="Footer Char"/>
    <w:basedOn w:val="DefaultParagraphFont"/>
    <w:link w:val="Footer"/>
    <w:uiPriority w:val="99"/>
    <w:rsid w:val="007C0F80"/>
  </w:style>
  <w:style w:type="paragraph" w:customStyle="1" w:styleId="TOC1">
    <w:name w:val="TOC1"/>
    <w:basedOn w:val="Normal"/>
    <w:next w:val="Normal"/>
    <w:autoRedefine/>
    <w:uiPriority w:val="39"/>
    <w:unhideWhenUsed/>
    <w:rsid w:val="00665F31"/>
    <w:pPr>
      <w:spacing w:after="100"/>
    </w:pPr>
  </w:style>
  <w:style w:type="paragraph" w:customStyle="1" w:styleId="TOC2">
    <w:name w:val="TOC2"/>
    <w:basedOn w:val="Normal"/>
    <w:next w:val="Normal"/>
    <w:autoRedefine/>
    <w:uiPriority w:val="39"/>
    <w:unhideWhenUsed/>
    <w:rsid w:val="00665F31"/>
    <w:pPr>
      <w:spacing w:after="100"/>
      <w:ind w:left="220"/>
    </w:pPr>
  </w:style>
  <w:style w:type="paragraph" w:customStyle="1" w:styleId="TOC3">
    <w:name w:val="TOC3"/>
    <w:basedOn w:val="Normal"/>
    <w:next w:val="Normal"/>
    <w:autoRedefine/>
    <w:uiPriority w:val="39"/>
    <w:unhideWhenUsed/>
    <w:rsid w:val="00665F31"/>
    <w:pPr>
      <w:spacing w:after="100"/>
      <w:ind w:left="440"/>
    </w:pPr>
  </w:style>
  <w:style w:type="paragraph" w:styleId="TOC4">
    <w:name w:val="toc 4"/>
    <w:basedOn w:val="Normal"/>
    <w:next w:val="Normal"/>
    <w:autoRedefine/>
    <w:uiPriority w:val="39"/>
    <w:unhideWhenUsed/>
    <w:rsid w:val="00665F31"/>
    <w:pPr>
      <w:spacing w:after="0"/>
      <w:ind w:left="660"/>
    </w:pPr>
  </w:style>
  <w:style w:type="paragraph" w:styleId="TOC5">
    <w:name w:val="toc 5"/>
    <w:basedOn w:val="Normal"/>
    <w:next w:val="Normal"/>
    <w:autoRedefine/>
    <w:uiPriority w:val="39"/>
    <w:unhideWhenUsed/>
    <w:rsid w:val="00665F31"/>
    <w:pPr>
      <w:spacing w:after="0"/>
      <w:ind w:left="880"/>
    </w:pPr>
  </w:style>
  <w:style w:type="paragraph" w:styleId="TOC6">
    <w:name w:val="toc 6"/>
    <w:basedOn w:val="Normal"/>
    <w:next w:val="Normal"/>
    <w:autoRedefine/>
    <w:uiPriority w:val="39"/>
    <w:unhideWhenUsed/>
    <w:rsid w:val="00665F31"/>
    <w:pPr>
      <w:spacing w:after="0"/>
      <w:ind w:left="1100"/>
    </w:pPr>
  </w:style>
  <w:style w:type="paragraph" w:styleId="TOC7">
    <w:name w:val="toc 7"/>
    <w:basedOn w:val="Normal"/>
    <w:next w:val="Normal"/>
    <w:autoRedefine/>
    <w:uiPriority w:val="39"/>
    <w:unhideWhenUsed/>
    <w:rsid w:val="00665F31"/>
    <w:pPr>
      <w:spacing w:after="0"/>
      <w:ind w:left="1320"/>
    </w:pPr>
  </w:style>
  <w:style w:type="paragraph" w:styleId="TOC8">
    <w:name w:val="toc 8"/>
    <w:basedOn w:val="Normal"/>
    <w:next w:val="Normal"/>
    <w:autoRedefine/>
    <w:uiPriority w:val="39"/>
    <w:unhideWhenUsed/>
    <w:rsid w:val="00665F31"/>
    <w:pPr>
      <w:spacing w:after="0"/>
      <w:ind w:left="1540"/>
    </w:pPr>
  </w:style>
  <w:style w:type="paragraph" w:styleId="TOC9">
    <w:name w:val="toc 9"/>
    <w:basedOn w:val="Normal"/>
    <w:next w:val="Normal"/>
    <w:autoRedefine/>
    <w:uiPriority w:val="39"/>
    <w:unhideWhenUsed/>
    <w:rsid w:val="00665F31"/>
    <w:pPr>
      <w:spacing w:after="0"/>
      <w:ind w:left="1760"/>
    </w:pPr>
  </w:style>
  <w:style w:type="paragraph" w:styleId="TOCHeading">
    <w:name w:val="TOC Heading"/>
    <w:basedOn w:val="Heading1"/>
    <w:next w:val="Normal"/>
    <w:uiPriority w:val="39"/>
    <w:unhideWhenUsed/>
    <w:qFormat/>
    <w:rsid w:val="00665F31"/>
    <w:pPr>
      <w:outlineLvl w:val="9"/>
    </w:pPr>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F81BD" w:themeColor="accent1"/>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F81BD" w:themeColor="accent1"/>
      <w:spacing w:val="0"/>
      <w:sz w:val="24"/>
      <w:szCs w:val="24"/>
    </w:rPr>
  </w:style>
  <w:style w:type="paragraph" w:styleId="Title">
    <w:name w:val="Title"/>
    <w:basedOn w:val="Normal"/>
    <w:next w:val="Normal"/>
    <w:link w:val="TitleChar"/>
    <w:uiPriority w:val="10"/>
    <w:qFormat/>
    <w:rsid w:val="00841CD9"/>
    <w:pPr>
      <w:pBdr>
        <w:bottom w:val="single" w:sz="8" w:space="4" w:color="4F81BD" w:themeColor="accent1"/>
      </w:pBdr>
      <w:spacing w:after="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paragraph" w:styleId="TOC10">
    <w:name w:val="toc 1"/>
    <w:basedOn w:val="Normal"/>
    <w:next w:val="Normal"/>
    <w:autoRedefine/>
    <w:uiPriority w:val="39"/>
    <w:unhideWhenUsed/>
    <w:rsid w:val="003931E5"/>
    <w:pPr>
      <w:spacing w:after="0"/>
    </w:pPr>
    <w:rPr>
      <w:b/>
    </w:rPr>
  </w:style>
  <w:style w:type="paragraph" w:styleId="TOC20">
    <w:name w:val="toc 2"/>
    <w:basedOn w:val="Normal"/>
    <w:next w:val="Normal"/>
    <w:autoRedefine/>
    <w:uiPriority w:val="39"/>
    <w:unhideWhenUsed/>
    <w:rsid w:val="003931E5"/>
    <w:pPr>
      <w:spacing w:after="0"/>
      <w:ind w:left="220"/>
    </w:pPr>
    <w:rPr>
      <w:b/>
    </w:rPr>
  </w:style>
  <w:style w:type="paragraph" w:styleId="TOC30">
    <w:name w:val="toc 3"/>
    <w:basedOn w:val="Normal"/>
    <w:next w:val="Normal"/>
    <w:autoRedefine/>
    <w:uiPriority w:val="39"/>
    <w:unhideWhenUsed/>
    <w:rsid w:val="003931E5"/>
    <w:pPr>
      <w:spacing w:after="0"/>
      <w:ind w:left="440"/>
    </w:pPr>
    <w:rPr>
      <w:b/>
    </w:rPr>
  </w:style>
  <w:style w:type="character" w:styleId="Hyperlink">
    <w:name w:val="Hyperlink"/>
    <w:basedOn w:val="DefaultParagraphFont"/>
    <w:uiPriority w:val="99"/>
    <w:unhideWhenUsed/>
    <w:rsid w:val="003931E5"/>
    <w:rPr>
      <w:color w:val="0000FF" w:themeColor="hyperlink"/>
      <w:u w:val="single"/>
    </w:rPr>
  </w:style>
  <w:style w:type="paragraph" w:styleId="ListParagraph">
    <w:name w:val="List Paragraph"/>
    <w:basedOn w:val="Normal"/>
    <w:uiPriority w:val="34"/>
    <w:qFormat/>
    <w:rsid w:val="0047510E"/>
    <w:pPr>
      <w:ind w:left="720"/>
      <w:contextualSpacing/>
    </w:pPr>
  </w:style>
  <w:style w:type="paragraph" w:customStyle="1" w:styleId="Simplesubtitle">
    <w:name w:val="Simple subtitle"/>
    <w:basedOn w:val="Normal"/>
    <w:next w:val="Normal"/>
    <w:uiPriority w:val="10"/>
    <w:unhideWhenUsed/>
    <w:qFormat/>
    <w:rsid w:val="009E1CD9"/>
    <w:pPr>
      <w:keepNext/>
      <w:keepLines/>
      <w:spacing w:before="50" w:after="20"/>
    </w:pPr>
    <w:rPr>
      <w:rFonts w:asciiTheme="majorHAnsi" w:eastAsiaTheme="majorEastAsia" w:hAnsiTheme="majorHAnsi" w:cstheme="majorBidi"/>
      <w:b/>
      <w:bCs/>
      <w:iCs/>
    </w:rPr>
  </w:style>
  <w:style w:type="paragraph" w:styleId="BalloonText">
    <w:name w:val="Balloon Text"/>
    <w:basedOn w:val="Normal"/>
    <w:link w:val="BalloonTextChar"/>
    <w:uiPriority w:val="99"/>
    <w:semiHidden/>
    <w:unhideWhenUsed/>
    <w:rsid w:val="00E1798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9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NEWMACROS.AUTOOPEN" wne:name="Project.NewMacros.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 Id="rId138" Type="http://schemas.openxmlformats.org/officeDocument/2006/relationships/image" Target="media/image130.png"/><Relationship Id="rId154" Type="http://schemas.openxmlformats.org/officeDocument/2006/relationships/image" Target="media/image146.png"/><Relationship Id="rId159" Type="http://schemas.openxmlformats.org/officeDocument/2006/relationships/image" Target="media/image151.png"/><Relationship Id="rId175" Type="http://schemas.openxmlformats.org/officeDocument/2006/relationships/image" Target="media/image167.png"/><Relationship Id="rId170" Type="http://schemas.openxmlformats.org/officeDocument/2006/relationships/image" Target="media/image162.png"/><Relationship Id="rId191" Type="http://schemas.openxmlformats.org/officeDocument/2006/relationships/header" Target="header2.xml"/><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144" Type="http://schemas.openxmlformats.org/officeDocument/2006/relationships/image" Target="media/image136.png"/><Relationship Id="rId149" Type="http://schemas.openxmlformats.org/officeDocument/2006/relationships/image" Target="media/image141.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160" Type="http://schemas.openxmlformats.org/officeDocument/2006/relationships/image" Target="media/image152.png"/><Relationship Id="rId165" Type="http://schemas.openxmlformats.org/officeDocument/2006/relationships/image" Target="media/image157.png"/><Relationship Id="rId181" Type="http://schemas.openxmlformats.org/officeDocument/2006/relationships/image" Target="media/image173.png"/><Relationship Id="rId186" Type="http://schemas.openxmlformats.org/officeDocument/2006/relationships/image" Target="media/image178.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139" Type="http://schemas.openxmlformats.org/officeDocument/2006/relationships/image" Target="media/image131.png"/><Relationship Id="rId80" Type="http://schemas.openxmlformats.org/officeDocument/2006/relationships/image" Target="media/image72.png"/><Relationship Id="rId85" Type="http://schemas.openxmlformats.org/officeDocument/2006/relationships/image" Target="media/image77.png"/><Relationship Id="rId150" Type="http://schemas.openxmlformats.org/officeDocument/2006/relationships/image" Target="media/image142.png"/><Relationship Id="rId155" Type="http://schemas.openxmlformats.org/officeDocument/2006/relationships/image" Target="media/image147.png"/><Relationship Id="rId171" Type="http://schemas.openxmlformats.org/officeDocument/2006/relationships/image" Target="media/image163.png"/><Relationship Id="rId176" Type="http://schemas.openxmlformats.org/officeDocument/2006/relationships/image" Target="media/image168.png"/><Relationship Id="rId192" Type="http://schemas.openxmlformats.org/officeDocument/2006/relationships/footer" Target="footer2.xm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40" Type="http://schemas.openxmlformats.org/officeDocument/2006/relationships/image" Target="media/image132.png"/><Relationship Id="rId145" Type="http://schemas.openxmlformats.org/officeDocument/2006/relationships/image" Target="media/image137.png"/><Relationship Id="rId161" Type="http://schemas.openxmlformats.org/officeDocument/2006/relationships/image" Target="media/image153.png"/><Relationship Id="rId166" Type="http://schemas.openxmlformats.org/officeDocument/2006/relationships/image" Target="media/image158.png"/><Relationship Id="rId182" Type="http://schemas.openxmlformats.org/officeDocument/2006/relationships/image" Target="media/image174.png"/><Relationship Id="rId187" Type="http://schemas.openxmlformats.org/officeDocument/2006/relationships/image" Target="media/image179.png"/><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image" Target="media/image127.png"/><Relationship Id="rId151" Type="http://schemas.openxmlformats.org/officeDocument/2006/relationships/image" Target="media/image143.png"/><Relationship Id="rId156" Type="http://schemas.openxmlformats.org/officeDocument/2006/relationships/image" Target="media/image148.png"/><Relationship Id="rId177" Type="http://schemas.openxmlformats.org/officeDocument/2006/relationships/image" Target="media/image169.png"/><Relationship Id="rId172" Type="http://schemas.openxmlformats.org/officeDocument/2006/relationships/image" Target="media/image164.png"/><Relationship Id="rId193"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167" Type="http://schemas.openxmlformats.org/officeDocument/2006/relationships/image" Target="media/image159.png"/><Relationship Id="rId188" Type="http://schemas.openxmlformats.org/officeDocument/2006/relationships/image" Target="media/image180.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162" Type="http://schemas.openxmlformats.org/officeDocument/2006/relationships/image" Target="media/image154.png"/><Relationship Id="rId183" Type="http://schemas.openxmlformats.org/officeDocument/2006/relationships/image" Target="media/image175.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image" Target="media/image149.png"/><Relationship Id="rId178" Type="http://schemas.openxmlformats.org/officeDocument/2006/relationships/image" Target="media/image170.png"/><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image" Target="media/image144.png"/><Relationship Id="rId173" Type="http://schemas.openxmlformats.org/officeDocument/2006/relationships/image" Target="media/image165.png"/><Relationship Id="rId194"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147" Type="http://schemas.openxmlformats.org/officeDocument/2006/relationships/image" Target="media/image139.png"/><Relationship Id="rId168" Type="http://schemas.openxmlformats.org/officeDocument/2006/relationships/image" Target="media/image160.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image" Target="media/image155.png"/><Relationship Id="rId184" Type="http://schemas.openxmlformats.org/officeDocument/2006/relationships/image" Target="media/image176.png"/><Relationship Id="rId189" Type="http://schemas.openxmlformats.org/officeDocument/2006/relationships/header" Target="header1.xm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image" Target="media/image150.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 Id="rId174" Type="http://schemas.openxmlformats.org/officeDocument/2006/relationships/image" Target="media/image166.png"/><Relationship Id="rId179" Type="http://schemas.openxmlformats.org/officeDocument/2006/relationships/image" Target="media/image171.png"/><Relationship Id="rId190" Type="http://schemas.openxmlformats.org/officeDocument/2006/relationships/footer" Target="footer1.xml"/><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43" Type="http://schemas.openxmlformats.org/officeDocument/2006/relationships/image" Target="media/image135.png"/><Relationship Id="rId148" Type="http://schemas.openxmlformats.org/officeDocument/2006/relationships/image" Target="media/image140.png"/><Relationship Id="rId164" Type="http://schemas.openxmlformats.org/officeDocument/2006/relationships/image" Target="media/image156.png"/><Relationship Id="rId169" Type="http://schemas.openxmlformats.org/officeDocument/2006/relationships/image" Target="media/image161.png"/><Relationship Id="rId185" Type="http://schemas.openxmlformats.org/officeDocument/2006/relationships/image" Target="media/image177.pn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72.png"/><Relationship Id="rId26" Type="http://schemas.openxmlformats.org/officeDocument/2006/relationships/image" Target="media/image18.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590</Pages>
  <Words>120478</Words>
  <Characters>686728</Characters>
  <Application>Microsoft Office Word</Application>
  <DocSecurity>0</DocSecurity>
  <Lines>5722</Lines>
  <Paragraphs>1611</Paragraphs>
  <ScaleCrop>false</ScaleCrop>
  <Company/>
  <LinksUpToDate>false</LinksUpToDate>
  <CharactersWithSpaces>805595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MakeDoc Next Generation</cp:lastModifiedBy>
  <cp:revision>2</cp:revision>
  <dcterms:created xsi:type="dcterms:W3CDTF">2012-10-01T14:12:00Z</dcterms:created>
  <dcterms:modified xsi:type="dcterms:W3CDTF">2012-10-01T14:13:00Z</dcterms:modified>
</cp:coreProperties>
</file>